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ns0:document xmlns:ns0="http://schemas.openxmlformats.org/wordprocessingml/2006/main" xmlns:ns1="http://schemas.openxmlformats.org/markup-compatibility/2006" xmlns:ns2="http://schemas.microsoft.com/office/word/2010/wordml" ns1:Ignorable="w14 w15 wp14">
  <ns0:body>
    <ns0:p ns2:paraId="54232C53">
      <ns0:r>
        <ns0:rPr>
          <ns0:rFonts ns0:ascii="Times New Roman" ns0:hAnsi="Times New Roman" ns0:eastAsia="Times New Roman"/>
          <ns0:b/>
          <ns0:sz ns0:val="22"/>
        </ns0:rPr>
        <ns0:t>Supplementary Tables</ns0:t>
      </ns0:r>
    </ns0:p>
    <ns0:p ns2:paraId="339DC834">
      <ns0:pPr>
        <ns0:spacing ns0:before="0" ns0:after="120"/>
        <ns0:jc ns0:val="left"/>
      </ns0:pPr>
      <ns0:r>
        <ns0:rPr>
          <ns0:rFonts ns0:ascii="Times New Roman" ns0:hAnsi="Times New Roman"/>
          <ns0:b/>
          <ns0:sz ns0:val="20"/>
        </ns0:rPr>
        <ns0:t>Supplementary Table S1. Sensitivity of key results to alternative handling of missing height and weight data</ns0:t>
      </ns0:r>
    </ns0:p>
    <ns0:tbl>
      <ns0:tblPr>
        <ns0:tblStyle ns0:val="32"/>
        <ns0:tblW ns0:w="11000" ns0:type="dxa"/>
        <ns0:tblInd ns0:w="0" ns0:type="dxa"/>
        <ns0:tblBorders>
          <ns0:top ns0:val="single" ns0:color="000000" ns0:sz="4" ns0:space="0"/>
          <ns0:left ns0:val="single" ns0:color="000000" ns0:sz="4" ns0:space="0"/>
          <ns0:bottom ns0:val="single" ns0:color="000000" ns0:sz="4" ns0:space="0"/>
          <ns0:right ns0:val="single" ns0:color="000000" ns0:sz="4" ns0:space="0"/>
          <ns0:insideH ns0:val="single" ns0:color="000000" ns0:sz="4" ns0:space="0"/>
          <ns0:insideV ns0:val="single" ns0:color="000000" ns0:sz="4" ns0:space="0"/>
        </ns0:tblBorders>
        <ns0:tblLayout ns0:type="autofit"/>
        <ns0:tblCellMar>
          <ns0:top ns0:w="0" ns0:type="dxa"/>
          <ns0:left ns0:w="108" ns0:type="dxa"/>
          <ns0:bottom ns0:w="0" ns0:type="dxa"/>
          <ns0:right ns0:w="108" ns0:type="dxa"/>
        </ns0:tblCellMar>
      </ns0:tblPr>
      <ns0:tblGrid>
        <ns0:gridCol ns0:w="3382"/>
        <ns0:gridCol ns0:w="1895"/>
        <ns0:gridCol ns0:w="1895"/>
        <ns0:gridCol ns0:w="1912"/>
        <ns0:gridCol ns0:w="1916"/>
      </ns0:tblGrid>
      <ns0:tr ns2:paraId="70BE41BE">
        <ns0:tblPrEx>
          <ns0:tblBorders>
            <ns0:top ns0:val="single" ns0:color="000000" ns0:sz="4" ns0:space="0"/>
            <ns0:left ns0:val="single" ns0:color="000000" ns0:sz="4" ns0:space="0"/>
            <ns0:bottom ns0:val="single" ns0:color="000000" ns0:sz="4" ns0:space="0"/>
            <ns0:right ns0:val="single" ns0:color="000000" ns0:sz="4" ns0:space="0"/>
            <ns0:insideH ns0:val="single" ns0:color="000000" ns0:sz="4" ns0:space="0"/>
            <ns0:insideV ns0:val="single" ns0:color="000000" ns0:sz="4" ns0:space="0"/>
          </ns0:tblBorders>
          <ns0:tblCellMar>
            <ns0:top ns0:w="0" ns0:type="dxa"/>
            <ns0:left ns0:w="108" ns0:type="dxa"/>
            <ns0:bottom ns0:w="0" ns0:type="dxa"/>
            <ns0:right ns0:w="108" ns0:type="dxa"/>
          </ns0:tblCellMar>
        </ns0:tblPrEx>
        <ns0:tc>
          <ns0:tcPr>
            <ns0:tcW ns0:w="3600" ns0:type="dxa"/>
            <ns0:tcBorders>
              <ns0:top ns0:val="single" ns0:color="000000" ns0:sz="4" ns0:space="0"/>
              <ns0:left ns0:val="single" ns0:color="000000" ns0:sz="4" ns0:space="0"/>
              <ns0:bottom ns0:val="single" ns0:color="000000" ns0:sz="4" ns0:space="0"/>
              <ns0:right ns0:val="single" ns0:color="000000" ns0:sz="4" ns0:space="0"/>
            </ns0:tcBorders>
          </ns0:tcPr>
          <ns0:p ns2:paraId="3A103B10">
            <ns0:pPr>
              <ns0:spacing ns0:before="0" ns0:after="0" ns0:line="240" ns0:lineRule="auto"/>
              <ns0:jc ns0:val="center"/>
            </ns0:pPr>
            <ns0:r>
              <ns0:rPr>
                <ns0:rFonts ns0:ascii="Times New Roman" ns0:hAnsi="Times New Roman"/>
                <ns0:b/>
                <ns0:sz ns0:val="16"/>
              </ns0:rPr>
              <ns0:t>Metric</ns0:t>
            </ns0:r>
          </ns0:p>
        </ns0:tc>
        <ns0:tc>
          <ns0:tcPr>
            <ns0:tcW ns0:w="2000" ns0:type="dxa"/>
            <ns0:tcBorders>
              <ns0:top ns0:val="single" ns0:color="000000" ns0:sz="4" ns0:space="0"/>
              <ns0:left ns0:val="single" ns0:color="000000" ns0:sz="4" ns0:space="0"/>
              <ns0:bottom ns0:val="single" ns0:color="000000" ns0:sz="4" ns0:space="0"/>
              <ns0:right ns0:val="single" ns0:color="000000" ns0:sz="4" ns0:space="0"/>
            </ns0:tcBorders>
          </ns0:tcPr>
          <ns0:p ns2:paraId="12A84DED">
            <ns0:pPr>
              <ns0:spacing ns0:before="0" ns0:after="0" ns0:line="240" ns0:lineRule="auto"/>
              <ns0:jc ns0:val="center"/>
            </ns0:pPr>
            <ns0:r>
              <ns0:rPr>
                <ns0:rFonts ns0:ascii="Times New Roman" ns0:hAnsi="Times New Roman"/>
                <ns0:b/>
                <ns0:sz ns0:val="16"/>
              </ns0:rPr>
              <ns0:t>Train-only median</ns0:t>
            </ns0:r>
          </ns0:p>
        </ns0:tc>
        <ns0:tc>
          <ns0:tcPr>
            <ns0:tcW ns0:w="2000" ns0:type="dxa"/>
            <ns0:tcBorders>
              <ns0:top ns0:val="single" ns0:color="000000" ns0:sz="4" ns0:space="0"/>
              <ns0:left ns0:val="single" ns0:color="000000" ns0:sz="4" ns0:space="0"/>
              <ns0:bottom ns0:val="single" ns0:color="000000" ns0:sz="4" ns0:space="0"/>
              <ns0:right ns0:val="single" ns0:color="000000" ns0:sz="4" ns0:space="0"/>
            </ns0:tcBorders>
          </ns0:tcPr>
          <ns0:p ns2:paraId="3518A514">
            <ns0:pPr>
              <ns0:spacing ns0:before="0" ns0:after="0" ns0:line="240" ns0:lineRule="auto"/>
              <ns0:jc ns0:val="center"/>
            </ns0:pPr>
            <ns0:r>
              <ns0:rPr>
                <ns0:rFonts ns0:ascii="Times New Roman" ns0:hAnsi="Times New Roman"/>
                <ns0:b/>
                <ns0:sz ns0:val="16"/>
              </ns0:rPr>
              <ns0:t>Full-data median</ns0:t>
            </ns0:r>
          </ns0:p>
        </ns0:tc>
        <ns0:tc>
          <ns0:tcPr>
            <ns0:tcW ns0:w="2000" ns0:type="dxa"/>
            <ns0:tcBorders>
              <ns0:top ns0:val="single" ns0:color="000000" ns0:sz="4" ns0:space="0"/>
              <ns0:left ns0:val="single" ns0:color="000000" ns0:sz="4" ns0:space="0"/>
              <ns0:bottom ns0:val="single" ns0:color="000000" ns0:sz="4" ns0:space="0"/>
              <ns0:right ns0:val="single" ns0:color="000000" ns0:sz="4" ns0:space="0"/>
            </ns0:tcBorders>
          </ns0:tcPr>
          <ns0:p ns2:paraId="3530DE14">
            <ns0:pPr>
              <ns0:spacing ns0:before="0" ns0:after="0" ns0:line="240" ns0:lineRule="auto"/>
              <ns0:jc ns0:val="center"/>
            </ns0:pPr>
            <ns0:r>
              <ns0:rPr>
                <ns0:rFonts ns0:ascii="Times New Roman" ns0:hAnsi="Times New Roman"/>
                <ns0:b/>
                <ns0:sz ns0:val="16"/>
              </ns0:rPr>
              <ns0:t>Complete-case</ns0:t>
            </ns0:r>
          </ns0:p>
        </ns0:tc>
        <ns0:tc>
          <ns0:tcPr>
            <ns0:tcW ns0:w="2000" ns0:type="dxa"/>
            <ns0:tcBorders>
              <ns0:top ns0:val="single" ns0:color="000000" ns0:sz="4" ns0:space="0"/>
              <ns0:left ns0:val="single" ns0:color="000000" ns0:sz="4" ns0:space="0"/>
              <ns0:bottom ns0:val="single" ns0:color="000000" ns0:sz="4" ns0:space="0"/>
              <ns0:right ns0:val="single" ns0:color="000000" ns0:sz="4" ns0:space="0"/>
            </ns0:tcBorders>
          </ns0:tcPr>
          <ns0:p ns2:paraId="693DA53D">
            <ns0:pPr>
              <ns0:spacing ns0:before="0" ns0:after="0" ns0:line="240" ns0:lineRule="auto"/>
              <ns0:jc ns0:val="center"/>
            </ns0:pPr>
            <ns0:r>
              <ns0:rPr>
                <ns0:rFonts ns0:ascii="Times New Roman" ns0:hAnsi="Times New Roman"/>
                <ns0:b/>
                <ns0:sz ns0:val="16"/>
              </ns0:rPr>
              <ns0:t>Iterative imputation + indicator</ns0:t>
            </ns0:r>
          </ns0:p>
        </ns0:tc>
      </ns0:tr>
      <ns0:tr ns2:paraId="37A1CF05">
        <ns0:tblPrEx>
          <ns0:tblBorders>
            <ns0:top ns0:val="single" ns0:color="000000" ns0:sz="4" ns0:space="0"/>
            <ns0:left ns0:val="single" ns0:color="000000" ns0:sz="4" ns0:space="0"/>
            <ns0:bottom ns0:val="single" ns0:color="000000" ns0:sz="4" ns0:space="0"/>
            <ns0:right ns0:val="single" ns0:color="000000" ns0:sz="4" ns0:space="0"/>
            <ns0:insideH ns0:val="single" ns0:color="000000" ns0:sz="4" ns0:space="0"/>
            <ns0:insideV ns0:val="single" ns0:color="000000" ns0:sz="4" ns0:space="0"/>
          </ns0:tblBorders>
          <ns0:tblCellMar>
            <ns0:top ns0:w="0" ns0:type="dxa"/>
            <ns0:left ns0:w="108" ns0:type="dxa"/>
            <ns0:bottom ns0:w="0" ns0:type="dxa"/>
            <ns0:right ns0:w="108" ns0:type="dxa"/>
          </ns0:tblCellMar>
        </ns0:tblPrEx>
        <ns0:tc>
          <ns0:tcPr>
            <ns0:tcW ns0:w="3600" ns0:type="dxa"/>
            <ns0:tcBorders>
              <ns0:top ns0:val="single" ns0:color="000000" ns0:sz="4" ns0:space="0"/>
              <ns0:left ns0:val="single" ns0:color="000000" ns0:sz="4" ns0:space="0"/>
              <ns0:bottom ns0:val="single" ns0:color="000000" ns0:sz="4" ns0:space="0"/>
              <ns0:right ns0:val="single" ns0:color="000000" ns0:sz="4" ns0:space="0"/>
            </ns0:tcBorders>
          </ns0:tcPr>
          <ns0:p ns2:paraId="7884E00E">
            <ns0:pPr>
              <ns0:spacing ns0:before="0" ns0:after="0" ns0:line="240" ns0:lineRule="auto"/>
              <ns0:jc ns0:val="center"/>
            </ns0:pPr>
            <ns0:r>
              <ns0:rPr>
                <ns0:rFonts ns0:ascii="Times New Roman" ns0:hAnsi="Times New Roman"/>
                <ns0:sz ns0:val="16"/>
              </ns0:rPr>
              <ns0:t>N</ns0:t>
            </ns0:r>
          </ns0:p>
        </ns0:tc>
        <ns0:tc>
          <ns0:tcPr>
            <ns0:tcW ns0:w="2000" ns0:type="dxa"/>
            <ns0:tcBorders>
              <ns0:top ns0:val="single" ns0:color="000000" ns0:sz="4" ns0:space="0"/>
              <ns0:left ns0:val="single" ns0:color="000000" ns0:sz="4" ns0:space="0"/>
              <ns0:bottom ns0:val="single" ns0:color="000000" ns0:sz="4" ns0:space="0"/>
              <ns0:right ns0:val="single" ns0:color="000000" ns0:sz="4" ns0:space="0"/>
            </ns0:tcBorders>
          </ns0:tcPr>
          <ns0:p ns2:paraId="6DE55266">
            <ns0:pPr>
              <ns0:spacing ns0:before="0" ns0:after="0" ns0:line="240" ns0:lineRule="auto"/>
              <ns0:jc ns0:val="center"/>
            </ns0:pPr>
            <ns0:r>
              <ns0:rPr>
                <ns0:rFonts ns0:ascii="Times New Roman" ns0:hAnsi="Times New Roman"/>
                <ns0:sz ns0:val="16"/>
              </ns0:rPr>
              <ns0:t>48,649</ns0:t>
            </ns0:r>
          </ns0:p>
        </ns0:tc>
        <ns0:tc>
          <ns0:tcPr>
            <ns0:tcW ns0:w="2000" ns0:type="dxa"/>
            <ns0:tcBorders>
              <ns0:top ns0:val="single" ns0:color="000000" ns0:sz="4" ns0:space="0"/>
              <ns0:left ns0:val="single" ns0:color="000000" ns0:sz="4" ns0:space="0"/>
              <ns0:bottom ns0:val="single" ns0:color="000000" ns0:sz="4" ns0:space="0"/>
              <ns0:right ns0:val="single" ns0:color="000000" ns0:sz="4" ns0:space="0"/>
            </ns0:tcBorders>
          </ns0:tcPr>
          <ns0:p ns2:paraId="02439999">
            <ns0:pPr>
              <ns0:spacing ns0:before="0" ns0:after="0" ns0:line="240" ns0:lineRule="auto"/>
              <ns0:jc ns0:val="center"/>
            </ns0:pPr>
            <ns0:r>
              <ns0:rPr>
                <ns0:rFonts ns0:ascii="Times New Roman" ns0:hAnsi="Times New Roman"/>
                <ns0:sz ns0:val="16"/>
              </ns0:rPr>
              <ns0:t>48,649</ns0:t>
            </ns0:r>
          </ns0:p>
        </ns0:tc>
        <ns0:tc>
          <ns0:tcPr>
            <ns0:tcW ns0:w="2000" ns0:type="dxa"/>
            <ns0:tcBorders>
              <ns0:top ns0:val="single" ns0:color="000000" ns0:sz="4" ns0:space="0"/>
              <ns0:left ns0:val="single" ns0:color="000000" ns0:sz="4" ns0:space="0"/>
              <ns0:bottom ns0:val="single" ns0:color="000000" ns0:sz="4" ns0:space="0"/>
              <ns0:right ns0:val="single" ns0:color="000000" ns0:sz="4" ns0:space="0"/>
            </ns0:tcBorders>
          </ns0:tcPr>
          <ns0:p ns2:paraId="77E74AA1">
            <ns0:pPr>
              <ns0:spacing ns0:before="0" ns0:after="0" ns0:line="240" ns0:lineRule="auto"/>
              <ns0:jc ns0:val="center"/>
            </ns0:pPr>
            <ns0:r>
              <ns0:rPr>
                <ns0:rFonts ns0:ascii="Times New Roman" ns0:hAnsi="Times New Roman"/>
                <ns0:sz ns0:val="16"/>
              </ns0:rPr>
              <ns0:t xml:space="preserve">43,285</ns0:t>
            </ns0:r>
          </ns0:p>
        </ns0:tc>
        <ns0:tc>
          <ns0:tcPr>
            <ns0:tcW ns0:w="2000" ns0:type="dxa"/>
            <ns0:tcBorders>
              <ns0:top ns0:val="single" ns0:color="000000" ns0:sz="4" ns0:space="0"/>
              <ns0:left ns0:val="single" ns0:color="000000" ns0:sz="4" ns0:space="0"/>
              <ns0:bottom ns0:val="single" ns0:color="000000" ns0:sz="4" ns0:space="0"/>
              <ns0:right ns0:val="single" ns0:color="000000" ns0:sz="4" ns0:space="0"/>
            </ns0:tcBorders>
          </ns0:tcPr>
          <ns0:p ns2:paraId="442AEBCD">
            <ns0:pPr>
              <ns0:spacing ns0:before="0" ns0:after="0" ns0:line="240" ns0:lineRule="auto"/>
              <ns0:jc ns0:val="center"/>
            </ns0:pPr>
            <ns0:r>
              <ns0:rPr>
                <ns0:rFonts ns0:ascii="Times New Roman" ns0:hAnsi="Times New Roman"/>
                <ns0:sz ns0:val="16"/>
              </ns0:rPr>
              <ns0:t>48,649</ns0:t>
            </ns0:r>
          </ns0:p>
        </ns0:tc>
      </ns0:tr>
      <ns0:tr ns2:paraId="778240EB">
        <ns0:tblPrEx>
          <ns0:tblBorders>
            <ns0:top ns0:val="single" ns0:color="000000" ns0:sz="4" ns0:space="0"/>
            <ns0:left ns0:val="single" ns0:color="000000" ns0:sz="4" ns0:space="0"/>
            <ns0:bottom ns0:val="single" ns0:color="000000" ns0:sz="4" ns0:space="0"/>
            <ns0:right ns0:val="single" ns0:color="000000" ns0:sz="4" ns0:space="0"/>
            <ns0:insideH ns0:val="single" ns0:color="000000" ns0:sz="4" ns0:space="0"/>
            <ns0:insideV ns0:val="single" ns0:color="000000" ns0:sz="4" ns0:space="0"/>
          </ns0:tblBorders>
          <ns0:tblCellMar>
            <ns0:top ns0:w="0" ns0:type="dxa"/>
            <ns0:left ns0:w="108" ns0:type="dxa"/>
            <ns0:bottom ns0:w="0" ns0:type="dxa"/>
            <ns0:right ns0:w="108" ns0:type="dxa"/>
          </ns0:tblCellMar>
        </ns0:tblPrEx>
        <ns0:tc>
          <ns0:tcPr>
            <ns0:tcW ns0:w="3600" ns0:type="dxa"/>
            <ns0:tcBorders>
              <ns0:top ns0:val="single" ns0:color="000000" ns0:sz="4" ns0:space="0"/>
              <ns0:left ns0:val="single" ns0:color="000000" ns0:sz="4" ns0:space="0"/>
              <ns0:bottom ns0:val="single" ns0:color="000000" ns0:sz="4" ns0:space="0"/>
              <ns0:right ns0:val="single" ns0:color="000000" ns0:sz="4" ns0:space="0"/>
            </ns0:tcBorders>
          </ns0:tcPr>
          <ns0:p ns2:paraId="04065146">
            <ns0:pPr>
              <ns0:spacing ns0:before="0" ns0:after="0" ns0:line="240" ns0:lineRule="auto"/>
              <ns0:jc ns0:val="center"/>
            </ns0:pPr>
            <ns0:r>
              <ns0:rPr>
                <ns0:rFonts ns0:ascii="Times New Roman" ns0:hAnsi="Times New Roman"/>
                <ns0:sz ns0:val="16"/>
              </ns0:rPr>
              <ns0:t>Elastic net CV AUC</ns0:t>
            </ns0:r>
          </ns0:p>
        </ns0:tc>
        <ns0:tc>
          <ns0:tcPr>
            <ns0:tcW ns0:w="2000" ns0:type="dxa"/>
            <ns0:tcBorders>
              <ns0:top ns0:val="single" ns0:color="000000" ns0:sz="4" ns0:space="0"/>
              <ns0:left ns0:val="single" ns0:color="000000" ns0:sz="4" ns0:space="0"/>
              <ns0:bottom ns0:val="single" ns0:color="000000" ns0:sz="4" ns0:space="0"/>
              <ns0:right ns0:val="single" ns0:color="000000" ns0:sz="4" ns0:space="0"/>
            </ns0:tcBorders>
          </ns0:tcPr>
          <ns0:p ns2:paraId="04EA38C9">
            <ns0:pPr>
              <ns0:spacing ns0:before="0" ns0:after="0" ns0:line="240" ns0:lineRule="auto"/>
              <ns0:jc ns0:val="center"/>
            </ns0:pPr>
            <ns0:r>
              <ns0:rPr>
                <ns0:rFonts ns0:ascii="Times New Roman" ns0:hAnsi="Times New Roman"/>
                <ns0:sz ns0:val="16"/>
              </ns0:rPr>
              <ns0:t>0.710</ns0:t>
            </ns0:r>
          </ns0:p>
        </ns0:tc>
        <ns0:tc>
          <ns0:tcPr>
            <ns0:tcW ns0:w="2000" ns0:type="dxa"/>
            <ns0:tcBorders>
              <ns0:top ns0:val="single" ns0:color="000000" ns0:sz="4" ns0:space="0"/>
              <ns0:left ns0:val="single" ns0:color="000000" ns0:sz="4" ns0:space="0"/>
              <ns0:bottom ns0:val="single" ns0:color="000000" ns0:sz="4" ns0:space="0"/>
              <ns0:right ns0:val="single" ns0:color="000000" ns0:sz="4" ns0:space="0"/>
            </ns0:tcBorders>
          </ns0:tcPr>
          <ns0:p ns2:paraId="43D7F649">
            <ns0:pPr>
              <ns0:spacing ns0:before="0" ns0:after="0" ns0:line="240" ns0:lineRule="auto"/>
              <ns0:jc ns0:val="center"/>
            </ns0:pPr>
            <ns0:r>
              <ns0:rPr>
                <ns0:rFonts ns0:ascii="Times New Roman" ns0:hAnsi="Times New Roman"/>
                <ns0:sz ns0:val="16"/>
              </ns0:rPr>
              <ns0:t>0.711</ns0:t>
            </ns0:r>
          </ns0:p>
        </ns0:tc>
        <ns0:tc>
          <ns0:tcPr>
            <ns0:tcW ns0:w="2000" ns0:type="dxa"/>
            <ns0:tcBorders>
              <ns0:top ns0:val="single" ns0:color="000000" ns0:sz="4" ns0:space="0"/>
              <ns0:left ns0:val="single" ns0:color="000000" ns0:sz="4" ns0:space="0"/>
              <ns0:bottom ns0:val="single" ns0:color="000000" ns0:sz="4" ns0:space="0"/>
              <ns0:right ns0:val="single" ns0:color="000000" ns0:sz="4" ns0:space="0"/>
            </ns0:tcBorders>
          </ns0:tcPr>
          <ns0:p ns2:paraId="7AEB013B">
            <ns0:pPr>
              <ns0:spacing ns0:before="0" ns0:after="0" ns0:line="240" ns0:lineRule="auto"/>
              <ns0:jc ns0:val="center"/>
            </ns0:pPr>
            <ns0:r>
              <ns0:rPr>
                <ns0:rFonts ns0:ascii="Times New Roman" ns0:hAnsi="Times New Roman"/>
                <ns0:sz ns0:val="16"/>
              </ns0:rPr>
              <ns0:t>0.726</ns0:t>
            </ns0:r>
          </ns0:p>
        </ns0:tc>
        <ns0:tc>
          <ns0:tcPr>
            <ns0:tcW ns0:w="2000" ns0:type="dxa"/>
            <ns0:tcBorders>
              <ns0:top ns0:val="single" ns0:color="000000" ns0:sz="4" ns0:space="0"/>
              <ns0:left ns0:val="single" ns0:color="000000" ns0:sz="4" ns0:space="0"/>
              <ns0:bottom ns0:val="single" ns0:color="000000" ns0:sz="4" ns0:space="0"/>
              <ns0:right ns0:val="single" ns0:color="000000" ns0:sz="4" ns0:space="0"/>
            </ns0:tcBorders>
          </ns0:tcPr>
          <ns0:p ns2:paraId="70C7185F">
            <ns0:pPr>
              <ns0:spacing ns0:before="0" ns0:after="0" ns0:line="240" ns0:lineRule="auto"/>
              <ns0:jc ns0:val="center"/>
            </ns0:pPr>
            <ns0:r>
              <ns0:rPr>
                <ns0:rFonts ns0:ascii="Times New Roman" ns0:hAnsi="Times New Roman"/>
                <ns0:sz ns0:val="16"/>
              </ns0:rPr>
              <ns0:t>0.742</ns0:t>
            </ns0:r>
          </ns0:p>
        </ns0:tc>
      </ns0:tr>
      <ns0:tr ns2:paraId="4772861E">
        <ns0:tblPrEx>
          <ns0:tblBorders>
            <ns0:top ns0:val="single" ns0:color="000000" ns0:sz="4" ns0:space="0"/>
            <ns0:left ns0:val="single" ns0:color="000000" ns0:sz="4" ns0:space="0"/>
            <ns0:bottom ns0:val="single" ns0:color="000000" ns0:sz="4" ns0:space="0"/>
            <ns0:right ns0:val="single" ns0:color="000000" ns0:sz="4" ns0:space="0"/>
            <ns0:insideH ns0:val="single" ns0:color="000000" ns0:sz="4" ns0:space="0"/>
            <ns0:insideV ns0:val="single" ns0:color="000000" ns0:sz="4" ns0:space="0"/>
          </ns0:tblBorders>
          <ns0:tblCellMar>
            <ns0:top ns0:w="0" ns0:type="dxa"/>
            <ns0:left ns0:w="108" ns0:type="dxa"/>
            <ns0:bottom ns0:w="0" ns0:type="dxa"/>
            <ns0:right ns0:w="108" ns0:type="dxa"/>
          </ns0:tblCellMar>
        </ns0:tblPrEx>
        <ns0:tc>
          <ns0:tcPr>
            <ns0:tcW ns0:w="3600" ns0:type="dxa"/>
            <ns0:tcBorders>
              <ns0:top ns0:val="single" ns0:color="000000" ns0:sz="4" ns0:space="0"/>
              <ns0:left ns0:val="single" ns0:color="000000" ns0:sz="4" ns0:space="0"/>
              <ns0:bottom ns0:val="single" ns0:color="000000" ns0:sz="4" ns0:space="0"/>
              <ns0:right ns0:val="single" ns0:color="000000" ns0:sz="4" ns0:space="0"/>
            </ns0:tcBorders>
          </ns0:tcPr>
          <ns0:p ns2:paraId="7E3E02B5">
            <ns0:pPr>
              <ns0:spacing ns0:before="0" ns0:after="0" ns0:line="240" ns0:lineRule="auto"/>
              <ns0:jc ns0:val="center"/>
            </ns0:pPr>
            <ns0:r>
              <ns0:rPr>
                <ns0:rFonts ns0:ascii="Times New Roman" ns0:hAnsi="Times New Roman"/>
                <ns0:sz ns0:val="16"/>
              </ns0:rPr>
              <ns0:t>Self-esteem coefficient (β)</ns0:t>
            </ns0:r>
          </ns0:p>
        </ns0:tc>
        <ns0:tc>
          <ns0:tcPr>
            <ns0:tcW ns0:w="2000" ns0:type="dxa"/>
            <ns0:tcBorders>
              <ns0:top ns0:val="single" ns0:color="000000" ns0:sz="4" ns0:space="0"/>
              <ns0:left ns0:val="single" ns0:color="000000" ns0:sz="4" ns0:space="0"/>
              <ns0:bottom ns0:val="single" ns0:color="000000" ns0:sz="4" ns0:space="0"/>
              <ns0:right ns0:val="single" ns0:color="000000" ns0:sz="4" ns0:space="0"/>
            </ns0:tcBorders>
          </ns0:tcPr>
          <ns0:p ns2:paraId="52518F43">
            <ns0:pPr>
              <ns0:spacing ns0:before="0" ns0:after="0" ns0:line="240" ns0:lineRule="auto"/>
              <ns0:jc ns0:val="center"/>
            </ns0:pPr>
            <ns0:r>
              <ns0:rPr>
                <ns0:rFonts ns0:ascii="Times New Roman" ns0:hAnsi="Times New Roman"/>
                <ns0:sz ns0:val="16"/>
              </ns0:rPr>
              <ns0:t>−0.258</ns0:t>
            </ns0:r>
          </ns0:p>
        </ns0:tc>
        <ns0:tc>
          <ns0:tcPr>
            <ns0:tcW ns0:w="2000" ns0:type="dxa"/>
            <ns0:tcBorders>
              <ns0:top ns0:val="single" ns0:color="000000" ns0:sz="4" ns0:space="0"/>
              <ns0:left ns0:val="single" ns0:color="000000" ns0:sz="4" ns0:space="0"/>
              <ns0:bottom ns0:val="single" ns0:color="000000" ns0:sz="4" ns0:space="0"/>
              <ns0:right ns0:val="single" ns0:color="000000" ns0:sz="4" ns0:space="0"/>
            </ns0:tcBorders>
          </ns0:tcPr>
          <ns0:p ns2:paraId="6B3B0F49">
            <ns0:pPr>
              <ns0:spacing ns0:before="0" ns0:after="0" ns0:line="240" ns0:lineRule="auto"/>
              <ns0:jc ns0:val="center"/>
            </ns0:pPr>
            <ns0:r>
              <ns0:rPr>
                <ns0:rFonts ns0:ascii="Times New Roman" ns0:hAnsi="Times New Roman"/>
                <ns0:sz ns0:val="16"/>
              </ns0:rPr>
              <ns0:t>−0.258</ns0:t>
            </ns0:r>
          </ns0:p>
        </ns0:tc>
        <ns0:tc>
          <ns0:tcPr>
            <ns0:tcW ns0:w="2000" ns0:type="dxa"/>
            <ns0:tcBorders>
              <ns0:top ns0:val="single" ns0:color="000000" ns0:sz="4" ns0:space="0"/>
              <ns0:left ns0:val="single" ns0:color="000000" ns0:sz="4" ns0:space="0"/>
              <ns0:bottom ns0:val="single" ns0:color="000000" ns0:sz="4" ns0:space="0"/>
              <ns0:right ns0:val="single" ns0:color="000000" ns0:sz="4" ns0:space="0"/>
            </ns0:tcBorders>
          </ns0:tcPr>
          <ns0:p ns2:paraId="01E96669">
            <ns0:pPr>
              <ns0:spacing ns0:before="0" ns0:after="0" ns0:line="240" ns0:lineRule="auto"/>
              <ns0:jc ns0:val="center"/>
            </ns0:pPr>
            <ns0:r>
              <ns0:rPr>
                <ns0:rFonts ns0:ascii="Times New Roman" ns0:hAnsi="Times New Roman"/>
                <ns0:sz ns0:val="16"/>
              </ns0:rPr>
              <ns0:t>−0.074</ns0:t>
            </ns0:r>
          </ns0:p>
        </ns0:tc>
        <ns0:tc>
          <ns0:tcPr>
            <ns0:tcW ns0:w="2000" ns0:type="dxa"/>
            <ns0:tcBorders>
              <ns0:top ns0:val="single" ns0:color="000000" ns0:sz="4" ns0:space="0"/>
              <ns0:left ns0:val="single" ns0:color="000000" ns0:sz="4" ns0:space="0"/>
              <ns0:bottom ns0:val="single" ns0:color="000000" ns0:sz="4" ns0:space="0"/>
              <ns0:right ns0:val="single" ns0:color="000000" ns0:sz="4" ns0:space="0"/>
            </ns0:tcBorders>
          </ns0:tcPr>
          <ns0:p ns2:paraId="072B7BC5">
            <ns0:pPr>
              <ns0:spacing ns0:before="0" ns0:after="0" ns0:line="240" ns0:lineRule="auto"/>
              <ns0:jc ns0:val="center"/>
            </ns0:pPr>
            <ns0:r>
              <ns0:rPr>
                <ns0:rFonts ns0:ascii="Times New Roman" ns0:hAnsi="Times New Roman"/>
                <ns0:sz ns0:val="16"/>
              </ns0:rPr>
              <ns0:t>−0.158</ns0:t>
            </ns0:r>
          </ns0:p>
        </ns0:tc>
      </ns0:tr>
      <ns0:tr ns2:paraId="1307E077">
        <ns0:tblPrEx>
          <ns0:tblBorders>
            <ns0:top ns0:val="single" ns0:color="000000" ns0:sz="4" ns0:space="0"/>
            <ns0:left ns0:val="single" ns0:color="000000" ns0:sz="4" ns0:space="0"/>
            <ns0:bottom ns0:val="single" ns0:color="000000" ns0:sz="4" ns0:space="0"/>
            <ns0:right ns0:val="single" ns0:color="000000" ns0:sz="4" ns0:space="0"/>
            <ns0:insideH ns0:val="single" ns0:color="000000" ns0:sz="4" ns0:space="0"/>
            <ns0:insideV ns0:val="single" ns0:color="000000" ns0:sz="4" ns0:space="0"/>
          </ns0:tblBorders>
          <ns0:tblCellMar>
            <ns0:top ns0:w="0" ns0:type="dxa"/>
            <ns0:left ns0:w="108" ns0:type="dxa"/>
            <ns0:bottom ns0:w="0" ns0:type="dxa"/>
            <ns0:right ns0:w="108" ns0:type="dxa"/>
          </ns0:tblCellMar>
        </ns0:tblPrEx>
        <ns0:tc>
          <ns0:tcPr>
            <ns0:tcW ns0:w="3600" ns0:type="dxa"/>
            <ns0:tcBorders>
              <ns0:top ns0:val="single" ns0:color="000000" ns0:sz="4" ns0:space="0"/>
              <ns0:left ns0:val="single" ns0:color="000000" ns0:sz="4" ns0:space="0"/>
              <ns0:bottom ns0:val="single" ns0:color="000000" ns0:sz="4" ns0:space="0"/>
              <ns0:right ns0:val="single" ns0:color="000000" ns0:sz="4" ns0:space="0"/>
            </ns0:tcBorders>
          </ns0:tcPr>
          <ns0:p ns2:paraId="6B89ACBC">
            <ns0:pPr>
              <ns0:spacing ns0:before="0" ns0:after="0" ns0:line="240" ns0:lineRule="auto"/>
              <ns0:jc ns0:val="center"/>
            </ns0:pPr>
            <ns0:r>
              <ns0:rPr>
                <ns0:rFonts ns0:ascii="Times New Roman" ns0:hAnsi="Times New Roman"/>
                <ns0:sz ns0:val="16"/>
              </ns0:rPr>
              <ns0:t>Body weight, SHAP rank</ns0:t>
            </ns0:r>
          </ns0:p>
        </ns0:tc>
        <ns0:tc>
          <ns0:tcPr>
            <ns0:tcW ns0:w="2000" ns0:type="dxa"/>
            <ns0:tcBorders>
              <ns0:top ns0:val="single" ns0:color="000000" ns0:sz="4" ns0:space="0"/>
              <ns0:left ns0:val="single" ns0:color="000000" ns0:sz="4" ns0:space="0"/>
              <ns0:bottom ns0:val="single" ns0:color="000000" ns0:sz="4" ns0:space="0"/>
              <ns0:right ns0:val="single" ns0:color="000000" ns0:sz="4" ns0:space="0"/>
            </ns0:tcBorders>
          </ns0:tcPr>
          <ns0:p ns2:paraId="161C4EB2">
            <ns0:pPr>
              <ns0:spacing ns0:before="0" ns0:after="0" ns0:line="240" ns0:lineRule="auto"/>
              <ns0:jc ns0:val="center"/>
            </ns0:pPr>
            <ns0:r>
              <ns0:rPr>
                <ns0:rFonts ns0:ascii="Times New Roman" ns0:hAnsi="Times New Roman"/>
                <ns0:sz ns0:val="16"/>
              </ns0:rPr>
              <ns0:t>4th</ns0:t>
            </ns0:r>
          </ns0:p>
        </ns0:tc>
        <ns0:tc>
          <ns0:tcPr>
            <ns0:tcW ns0:w="2000" ns0:type="dxa"/>
            <ns0:tcBorders>
              <ns0:top ns0:val="single" ns0:color="000000" ns0:sz="4" ns0:space="0"/>
              <ns0:left ns0:val="single" ns0:color="000000" ns0:sz="4" ns0:space="0"/>
              <ns0:bottom ns0:val="single" ns0:color="000000" ns0:sz="4" ns0:space="0"/>
              <ns0:right ns0:val="single" ns0:color="000000" ns0:sz="4" ns0:space="0"/>
            </ns0:tcBorders>
          </ns0:tcPr>
          <ns0:p ns2:paraId="27CBD61F">
            <ns0:pPr>
              <ns0:spacing ns0:before="0" ns0:after="0" ns0:line="240" ns0:lineRule="auto"/>
              <ns0:jc ns0:val="center"/>
            </ns0:pPr>
            <ns0:r>
              <ns0:rPr>
                <ns0:rFonts ns0:ascii="Times New Roman" ns0:hAnsi="Times New Roman"/>
                <ns0:sz ns0:val="16"/>
              </ns0:rPr>
              <ns0:t>4th</ns0:t>
            </ns0:r>
          </ns0:p>
        </ns0:tc>
        <ns0:tc>
          <ns0:tcPr>
            <ns0:tcW ns0:w="2000" ns0:type="dxa"/>
            <ns0:tcBorders>
              <ns0:top ns0:val="single" ns0:color="000000" ns0:sz="4" ns0:space="0"/>
              <ns0:left ns0:val="single" ns0:color="000000" ns0:sz="4" ns0:space="0"/>
              <ns0:bottom ns0:val="single" ns0:color="000000" ns0:sz="4" ns0:space="0"/>
              <ns0:right ns0:val="single" ns0:color="000000" ns0:sz="4" ns0:space="0"/>
            </ns0:tcBorders>
          </ns0:tcPr>
          <ns0:p ns2:paraId="5AFB08CA">
            <ns0:pPr>
              <ns0:spacing ns0:before="0" ns0:after="0" ns0:line="240" ns0:lineRule="auto"/>
              <ns0:jc ns0:val="center"/>
            </ns0:pPr>
            <ns0:r>
              <ns0:rPr>
                <ns0:rFonts ns0:ascii="Times New Roman" ns0:hAnsi="Times New Roman"/>
                <ns0:sz ns0:val="16"/>
              </ns0:rPr>
              <ns0:t>3rd</ns0:t>
            </ns0:r>
          </ns0:p>
        </ns0:tc>
        <ns0:tc>
          <ns0:tcPr>
            <ns0:tcW ns0:w="2000" ns0:type="dxa"/>
            <ns0:tcBorders>
              <ns0:top ns0:val="single" ns0:color="000000" ns0:sz="4" ns0:space="0"/>
              <ns0:left ns0:val="single" ns0:color="000000" ns0:sz="4" ns0:space="0"/>
              <ns0:bottom ns0:val="single" ns0:color="000000" ns0:sz="4" ns0:space="0"/>
              <ns0:right ns0:val="single" ns0:color="000000" ns0:sz="4" ns0:space="0"/>
            </ns0:tcBorders>
          </ns0:tcPr>
          <ns0:p ns2:paraId="1188E328">
            <ns0:pPr>
              <ns0:spacing ns0:before="0" ns0:after="0" ns0:line="240" ns0:lineRule="auto"/>
              <ns0:jc ns0:val="center"/>
            </ns0:pPr>
            <ns0:r>
              <ns0:rPr>
                <ns0:rFonts ns0:ascii="Times New Roman" ns0:hAnsi="Times New Roman"/>
                <ns0:sz ns0:val="16"/>
              </ns0:rPr>
              <ns0:t xml:space="preserve">4th</ns0:t>
            </ns0:r>
          </ns0:p>
        </ns0:tc>
      </ns0:tr>
      <ns0:tr ns2:paraId="02873331">
        <ns0:tblPrEx>
          <ns0:tblBorders>
            <ns0:top ns0:val="single" ns0:color="000000" ns0:sz="4" ns0:space="0"/>
            <ns0:left ns0:val="single" ns0:color="000000" ns0:sz="4" ns0:space="0"/>
            <ns0:bottom ns0:val="single" ns0:color="000000" ns0:sz="4" ns0:space="0"/>
            <ns0:right ns0:val="single" ns0:color="000000" ns0:sz="4" ns0:space="0"/>
            <ns0:insideH ns0:val="single" ns0:color="000000" ns0:sz="4" ns0:space="0"/>
            <ns0:insideV ns0:val="single" ns0:color="000000" ns0:sz="4" ns0:space="0"/>
          </ns0:tblBorders>
          <ns0:tblCellMar>
            <ns0:top ns0:w="0" ns0:type="dxa"/>
            <ns0:left ns0:w="108" ns0:type="dxa"/>
            <ns0:bottom ns0:w="0" ns0:type="dxa"/>
            <ns0:right ns0:w="108" ns0:type="dxa"/>
          </ns0:tblCellMar>
        </ns0:tblPrEx>
        <ns0:tc>
          <ns0:tcPr>
            <ns0:tcW ns0:w="3600" ns0:type="dxa"/>
            <ns0:tcBorders>
              <ns0:top ns0:val="single" ns0:color="000000" ns0:sz="4" ns0:space="0"/>
              <ns0:left ns0:val="single" ns0:color="000000" ns0:sz="4" ns0:space="0"/>
              <ns0:bottom ns0:val="single" ns0:color="000000" ns0:sz="4" ns0:space="0"/>
              <ns0:right ns0:val="single" ns0:color="000000" ns0:sz="4" ns0:space="0"/>
            </ns0:tcBorders>
          </ns0:tcPr>
          <ns0:p ns2:paraId="42AF7228">
            <ns0:pPr>
              <ns0:spacing ns0:before="0" ns0:after="0" ns0:line="240" ns0:lineRule="auto"/>
              <ns0:jc ns0:val="center"/>
            </ns0:pPr>
            <ns0:r>
              <ns0:rPr>
                <ns0:rFonts ns0:ascii="Times New Roman" ns0:hAnsi="Times New Roman"/>
                <ns0:sz ns0:val="16"/>
              </ns0:rPr>
              <ns0:t>Body weight, mean |SHAP|</ns0:t>
            </ns0:r>
          </ns0:p>
        </ns0:tc>
        <ns0:tc>
          <ns0:tcPr>
            <ns0:tcW ns0:w="2000" ns0:type="dxa"/>
            <ns0:tcBorders>
              <ns0:top ns0:val="single" ns0:color="000000" ns0:sz="4" ns0:space="0"/>
              <ns0:left ns0:val="single" ns0:color="000000" ns0:sz="4" ns0:space="0"/>
              <ns0:bottom ns0:val="single" ns0:color="000000" ns0:sz="4" ns0:space="0"/>
              <ns0:right ns0:val="single" ns0:color="000000" ns0:sz="4" ns0:space="0"/>
            </ns0:tcBorders>
          </ns0:tcPr>
          <ns0:p ns2:paraId="21D9E73E">
            <ns0:pPr>
              <ns0:spacing ns0:before="0" ns0:after="0" ns0:line="240" ns0:lineRule="auto"/>
              <ns0:jc ns0:val="center"/>
            </ns0:pPr>
            <ns0:r>
              <ns0:rPr>
                <ns0:rFonts ns0:ascii="Times New Roman" ns0:hAnsi="Times New Roman"/>
                <ns0:sz ns0:val="16"/>
              </ns0:rPr>
              <ns0:t xml:space="preserve">0.089</ns0:t>
            </ns0:r>
          </ns0:p>
        </ns0:tc>
        <ns0:tc>
          <ns0:tcPr>
            <ns0:tcW ns0:w="2000" ns0:type="dxa"/>
            <ns0:tcBorders>
              <ns0:top ns0:val="single" ns0:color="000000" ns0:sz="4" ns0:space="0"/>
              <ns0:left ns0:val="single" ns0:color="000000" ns0:sz="4" ns0:space="0"/>
              <ns0:bottom ns0:val="single" ns0:color="000000" ns0:sz="4" ns0:space="0"/>
              <ns0:right ns0:val="single" ns0:color="000000" ns0:sz="4" ns0:space="0"/>
            </ns0:tcBorders>
          </ns0:tcPr>
          <ns0:p ns2:paraId="7B60F742">
            <ns0:pPr>
              <ns0:spacing ns0:before="0" ns0:after="0" ns0:line="240" ns0:lineRule="auto"/>
              <ns0:jc ns0:val="center"/>
            </ns0:pPr>
            <ns0:r>
              <ns0:rPr>
                <ns0:rFonts ns0:ascii="Times New Roman" ns0:hAnsi="Times New Roman"/>
                <ns0:sz ns0:val="16"/>
              </ns0:rPr>
              <ns0:t xml:space="preserve">0.085</ns0:t>
            </ns0:r>
          </ns0:p>
        </ns0:tc>
        <ns0:tc>
          <ns0:tcPr>
            <ns0:tcW ns0:w="2000" ns0:type="dxa"/>
            <ns0:tcBorders>
              <ns0:top ns0:val="single" ns0:color="000000" ns0:sz="4" ns0:space="0"/>
              <ns0:left ns0:val="single" ns0:color="000000" ns0:sz="4" ns0:space="0"/>
              <ns0:bottom ns0:val="single" ns0:color="000000" ns0:sz="4" ns0:space="0"/>
              <ns0:right ns0:val="single" ns0:color="000000" ns0:sz="4" ns0:space="0"/>
            </ns0:tcBorders>
          </ns0:tcPr>
          <ns0:p ns2:paraId="10E79150">
            <ns0:pPr>
              <ns0:spacing ns0:before="0" ns0:after="0" ns0:line="240" ns0:lineRule="auto"/>
              <ns0:jc ns0:val="center"/>
            </ns0:pPr>
            <ns0:r>
              <ns0:rPr>
                <ns0:rFonts ns0:ascii="Times New Roman" ns0:hAnsi="Times New Roman"/>
                <ns0:sz ns0:val="16"/>
              </ns0:rPr>
              <ns0:t xml:space="preserve">0.152</ns0:t>
            </ns0:r>
          </ns0:p>
        </ns0:tc>
        <ns0:tc>
          <ns0:tcPr>
            <ns0:tcW ns0:w="2000" ns0:type="dxa"/>
            <ns0:tcBorders>
              <ns0:top ns0:val="single" ns0:color="000000" ns0:sz="4" ns0:space="0"/>
              <ns0:left ns0:val="single" ns0:color="000000" ns0:sz="4" ns0:space="0"/>
              <ns0:bottom ns0:val="single" ns0:color="000000" ns0:sz="4" ns0:space="0"/>
              <ns0:right ns0:val="single" ns0:color="000000" ns0:sz="4" ns0:space="0"/>
            </ns0:tcBorders>
          </ns0:tcPr>
          <ns0:p ns2:paraId="42C2F7BB">
            <ns0:pPr>
              <ns0:spacing ns0:before="0" ns0:after="0" ns0:line="240" ns0:lineRule="auto"/>
              <ns0:jc ns0:val="center"/>
            </ns0:pPr>
            <ns0:r>
              <ns0:rPr>
                <ns0:rFonts ns0:ascii="Times New Roman" ns0:hAnsi="Times New Roman"/>
                <ns0:sz ns0:val="16"/>
              </ns0:rPr>
              <ns0:t xml:space="preserve">0.140</ns0:t>
            </ns0:r>
          </ns0:p>
        </ns0:tc>
      </ns0:tr>
      <ns0:tr ns2:paraId="07501C23">
        <ns0:tblPrEx>
          <ns0:tblBorders>
            <ns0:top ns0:val="single" ns0:color="000000" ns0:sz="4" ns0:space="0"/>
            <ns0:left ns0:val="single" ns0:color="000000" ns0:sz="4" ns0:space="0"/>
            <ns0:bottom ns0:val="single" ns0:color="000000" ns0:sz="4" ns0:space="0"/>
            <ns0:right ns0:val="single" ns0:color="000000" ns0:sz="4" ns0:space="0"/>
            <ns0:insideH ns0:val="single" ns0:color="000000" ns0:sz="4" ns0:space="0"/>
            <ns0:insideV ns0:val="single" ns0:color="000000" ns0:sz="4" ns0:space="0"/>
          </ns0:tblBorders>
          <ns0:tblCellMar>
            <ns0:top ns0:w="0" ns0:type="dxa"/>
            <ns0:left ns0:w="108" ns0:type="dxa"/>
            <ns0:bottom ns0:w="0" ns0:type="dxa"/>
            <ns0:right ns0:w="108" ns0:type="dxa"/>
          </ns0:tblCellMar>
        </ns0:tblPrEx>
        <ns0:tc>
          <ns0:tcPr>
            <ns0:tcW ns0:w="3600" ns0:type="dxa"/>
            <ns0:tcBorders>
              <ns0:top ns0:val="single" ns0:color="000000" ns0:sz="4" ns0:space="0"/>
              <ns0:left ns0:val="single" ns0:color="000000" ns0:sz="4" ns0:space="0"/>
              <ns0:bottom ns0:val="single" ns0:color="000000" ns0:sz="4" ns0:space="0"/>
              <ns0:right ns0:val="single" ns0:color="000000" ns0:sz="4" ns0:space="0"/>
            </ns0:tcBorders>
          </ns0:tcPr>
          <ns0:p ns2:paraId="5125B51B">
            <ns0:pPr>
              <ns0:spacing ns0:before="0" ns0:after="0" ns0:line="240" ns0:lineRule="auto"/>
              <ns0:jc ns0:val="center"/>
            </ns0:pPr>
            <ns0:r>
              <ns0:rPr>
                <ns0:rFonts ns0:ascii="Times New Roman" ns0:hAnsi="Times New Roman"/>
                <ns0:sz ns0:val="16"/>
              </ns0:rPr>
              <ns0:t>Height × Weight interaction, |SHAP| (rank)</ns0:t>
            </ns0:r>
          </ns0:p>
        </ns0:tc>
        <ns0:tc>
          <ns0:tcPr>
            <ns0:tcW ns0:w="2000" ns0:type="dxa"/>
            <ns0:tcBorders>
              <ns0:top ns0:val="single" ns0:color="000000" ns0:sz="4" ns0:space="0"/>
              <ns0:left ns0:val="single" ns0:color="000000" ns0:sz="4" ns0:space="0"/>
              <ns0:bottom ns0:val="single" ns0:color="000000" ns0:sz="4" ns0:space="0"/>
              <ns0:right ns0:val="single" ns0:color="000000" ns0:sz="4" ns0:space="0"/>
            </ns0:tcBorders>
          </ns0:tcPr>
          <ns0:p ns2:paraId="5B236A54">
            <ns0:pPr>
              <ns0:spacing ns0:before="0" ns0:after="0" ns0:line="240" ns0:lineRule="auto"/>
              <ns0:jc ns0:val="center"/>
            </ns0:pPr>
            <ns0:r>
              <ns0:rPr>
                <ns0:rFonts ns0:ascii="Times New Roman" ns0:hAnsi="Times New Roman"/>
                <ns0:sz ns0:val="16"/>
              </ns0:rPr>
              <ns0:t>0.058 (1st)</ns0:t>
            </ns0:r>
          </ns0:p>
        </ns0:tc>
        <ns0:tc>
          <ns0:tcPr>
            <ns0:tcW ns0:w="2000" ns0:type="dxa"/>
            <ns0:tcBorders>
              <ns0:top ns0:val="single" ns0:color="000000" ns0:sz="4" ns0:space="0"/>
              <ns0:left ns0:val="single" ns0:color="000000" ns0:sz="4" ns0:space="0"/>
              <ns0:bottom ns0:val="single" ns0:color="000000" ns0:sz="4" ns0:space="0"/>
              <ns0:right ns0:val="single" ns0:color="000000" ns0:sz="4" ns0:space="0"/>
            </ns0:tcBorders>
          </ns0:tcPr>
          <ns0:p ns2:paraId="624CB281">
            <ns0:pPr>
              <ns0:spacing ns0:before="0" ns0:after="0" ns0:line="240" ns0:lineRule="auto"/>
              <ns0:jc ns0:val="center"/>
            </ns0:pPr>
            <ns0:r>
              <ns0:rPr>
                <ns0:rFonts ns0:ascii="Times New Roman" ns0:hAnsi="Times New Roman"/>
                <ns0:sz ns0:val="16"/>
              </ns0:rPr>
              <ns0:t>0.052 (1st)</ns0:t>
            </ns0:r>
          </ns0:p>
        </ns0:tc>
        <ns0:tc>
          <ns0:tcPr>
            <ns0:tcW ns0:w="2000" ns0:type="dxa"/>
            <ns0:tcBorders>
              <ns0:top ns0:val="single" ns0:color="000000" ns0:sz="4" ns0:space="0"/>
              <ns0:left ns0:val="single" ns0:color="000000" ns0:sz="4" ns0:space="0"/>
              <ns0:bottom ns0:val="single" ns0:color="000000" ns0:sz="4" ns0:space="0"/>
              <ns0:right ns0:val="single" ns0:color="000000" ns0:sz="4" ns0:space="0"/>
            </ns0:tcBorders>
          </ns0:tcPr>
          <ns0:p ns2:paraId="643148EA">
            <ns0:pPr>
              <ns0:spacing ns0:before="0" ns0:after="0" ns0:line="240" ns0:lineRule="auto"/>
              <ns0:jc ns0:val="center"/>
            </ns0:pPr>
            <ns0:r>
              <ns0:rPr>
                <ns0:rFonts ns0:ascii="Times New Roman" ns0:hAnsi="Times New Roman"/>
                <ns0:sz ns0:val="16"/>
              </ns0:rPr>
              <ns0:t>0.030 (3rd)</ns0:t>
            </ns0:r>
          </ns0:p>
        </ns0:tc>
        <ns0:tc>
          <ns0:tcPr>
            <ns0:tcW ns0:w="2000" ns0:type="dxa"/>
            <ns0:tcBorders>
              <ns0:top ns0:val="single" ns0:color="000000" ns0:sz="4" ns0:space="0"/>
              <ns0:left ns0:val="single" ns0:color="000000" ns0:sz="4" ns0:space="0"/>
              <ns0:bottom ns0:val="single" ns0:color="000000" ns0:sz="4" ns0:space="0"/>
              <ns0:right ns0:val="single" ns0:color="000000" ns0:sz="4" ns0:space="0"/>
            </ns0:tcBorders>
          </ns0:tcPr>
          <ns0:p ns2:paraId="32312879">
            <ns0:pPr>
              <ns0:spacing ns0:before="0" ns0:after="0" ns0:line="240" ns0:lineRule="auto"/>
              <ns0:jc ns0:val="center"/>
            </ns0:pPr>
            <ns0:r>
              <ns0:rPr>
                <ns0:rFonts ns0:ascii="Times New Roman" ns0:hAnsi="Times New Roman"/>
                <ns0:sz ns0:val="16"/>
              </ns0:rPr>
              <ns0:t>0.031 (4th)</ns0:t>
            </ns0:r>
          </ns0:p>
        </ns0:tc>
      </ns0:tr>
    </ns0:tbl>
    <ns0:p ns2:paraId="6989F8BE">
      <ns0:pPr>
        <ns0:spacing ns0:before="0" ns0:after="0"/>
        <ns0:jc ns0:val="left"/>
      </ns0:pPr>
      <ns0:r>
        <ns0:rPr>
          <ns0:rFonts ns0:ascii="Times New Roman" ns0:hAnsi="Times New Roman"/>
          <ns0:sz ns0:val="16"/>
        </ns0:rPr>
        <ns0:t xml:space="preserve">Note. Complete-case analysis excluded 5,364 participants without observed height or weight, relative to the 48,649 participants with recovered school membership (n = 43,285; screening-positive rate 67.3% vs. 32.3%, lower self-esteem, older grade distribution). Iterative (multivariate) imputation was fitted on the training set with missingness indicators for height and weight added as features; under this specification the height missingness indicator was the second-largest SHAP feature (after sex), indicating that missingness was informative and inconsistent with an MCAR assumption; MNAR cannot be established from the observed data alone. Body weight's importance was stable or increased across all approaches, whereas the magnitude of the self-esteem coefficient attenuated as missing-data handling became more conservative; its negative direction and top-5 rank were preserved. All coefficients are standardized (per-1-SD).</ns0:t>
      </ns0:r>
    </ns0:p>
    <ns0:p ns2:paraId="38067185">
      <ns0:pPr>
        <ns0:spacing ns0:before="0" ns0:after="120"/>
        <ns0:jc ns0:val="left"/>
      </ns0:pPr>
      <ns0:r>
        <ns0:rPr>
          <ns0:rFonts ns0:ascii="Times New Roman" ns0:hAnsi="Times New Roman"/>
          <ns0:b/>
          <ns0:sz ns0:val="20"/>
        </ns0:rPr>
        <ns0:t>Supplementary Table S2. Cross-model feature ranking for all 41 retained features</ns0:t>
      </ns0:r>
    </ns0:p>
    <ns0:tbl>
      <ns0:tblPr>
        <ns0:tblStyle ns0:val="32"/>
        <ns0:tblW ns0:w="11000" ns0:type="dxa"/>
        <ns0:tblInd ns0:w="0" ns0:type="dxa"/>
        <ns0:tblBorders>
          <ns0:top ns0:val="single" ns0:color="000000" ns0:sz="4" ns0:space="0"/>
          <ns0:left ns0:val="single" ns0:color="000000" ns0:sz="4" ns0:space="0"/>
          <ns0:bottom ns0:val="single" ns0:color="000000" ns0:sz="4" ns0:space="0"/>
          <ns0:right ns0:val="single" ns0:color="000000" ns0:sz="4" ns0:space="0"/>
          <ns0:insideH ns0:val="single" ns0:color="000000" ns0:sz="4" ns0:space="0"/>
          <ns0:insideV ns0:val="single" ns0:color="000000" ns0:sz="4" ns0:space="0"/>
        </ns0:tblBorders>
        <ns0:tblLayout ns0:type="autofit"/>
        <ns0:tblCellMar>
          <ns0:top ns0:w="0" ns0:type="dxa"/>
          <ns0:left ns0:w="108" ns0:type="dxa"/>
          <ns0:bottom ns0:w="0" ns0:type="dxa"/>
          <ns0:right ns0:w="108" ns0:type="dxa"/>
        </ns0:tblCellMar>
      </ns0:tblPr>
      <ns0:tblGrid>
        <ns0:gridCol ns0:w="2697"/>
        <ns0:gridCol ns0:w="1452"/>
        <ns0:gridCol ns0:w="1141"/>
        <ns0:gridCol ns0:w="1142"/>
        <ns0:gridCol ns0:w="1142"/>
        <ns0:gridCol ns0:w="1142"/>
        <ns0:gridCol ns0:w="1142"/>
        <ns0:gridCol ns0:w="1142"/>
      </ns0:tblGrid>
      <ns0:tr ns2:paraId="54C3FA9B">
        <ns0:tblPrEx>
          <ns0:tblBorders>
            <ns0:top ns0:val="single" ns0:color="000000" ns0:sz="4" ns0:space="0"/>
            <ns0:left ns0:val="single" ns0:color="000000" ns0:sz="4" ns0:space="0"/>
            <ns0:bottom ns0:val="single" ns0:color="000000" ns0:sz="4" ns0:space="0"/>
            <ns0:right ns0:val="single" ns0:color="000000" ns0:sz="4" ns0:space="0"/>
            <ns0:insideH ns0:val="single" ns0:color="000000" ns0:sz="4" ns0:space="0"/>
            <ns0:insideV ns0:val="single" ns0:color="000000" ns0:sz="4" ns0:space="0"/>
          </ns0:tblBorders>
          <ns0:tblCellMar>
            <ns0:top ns0:w="0" ns0:type="dxa"/>
            <ns0:left ns0:w="108" ns0:type="dxa"/>
            <ns0:bottom ns0:w="0" ns0:type="dxa"/>
            <ns0:right ns0:w="108" ns0:type="dxa"/>
          </ns0:tblCellMar>
        </ns0:tblPrEx>
        <ns0:tc>
          <ns0:tcPr>
            <ns0:tcW ns0:w="2600" ns0:type="dxa"/>
            <ns0:tcBorders>
              <ns0:top ns0:val="single" ns0:color="000000" ns0:sz="4" ns0:space="0"/>
              <ns0:left ns0:val="single" ns0:color="000000" ns0:sz="4" ns0:space="0"/>
              <ns0:bottom ns0:val="single" ns0:color="000000" ns0:sz="4" ns0:space="0"/>
              <ns0:right ns0:val="single" ns0:color="000000" ns0:sz="4" ns0:space="0"/>
            </ns0:tcBorders>
          </ns0:tcPr>
          <ns0:p ns2:paraId="41A46553">
            <ns0:pPr>
              <ns0:spacing ns0:before="0" ns0:after="0" ns0:line="240" ns0:lineRule="auto"/>
              <ns0:jc ns0:val="center"/>
            </ns0:pPr>
            <ns0:r>
              <ns0:rPr>
                <ns0:rFonts ns0:ascii="Times New Roman" ns0:hAnsi="Times New Roman"/>
                <ns0:b/>
                <ns0:sz ns0:val="16"/>
              </ns0:rPr>
              <ns0:t>Feature</ns0:t>
            </ns0:r>
          </ns0:p>
        </ns0:tc>
        <ns0:tc>
          <ns0:tcPr>
            <ns0:tcW ns0:w="1400" ns0:type="dxa"/>
            <ns0:tcBorders>
              <ns0:top ns0:val="single" ns0:color="000000" ns0:sz="4" ns0:space="0"/>
              <ns0:left ns0:val="single" ns0:color="000000" ns0:sz="4" ns0:space="0"/>
              <ns0:bottom ns0:val="single" ns0:color="000000" ns0:sz="4" ns0:space="0"/>
              <ns0:right ns0:val="single" ns0:color="000000" ns0:sz="4" ns0:space="0"/>
            </ns0:tcBorders>
          </ns0:tcPr>
          <ns0:p ns2:paraId="0C322C04">
            <ns0:pPr>
              <ns0:spacing ns0:before="0" ns0:after="0" ns0:line="240" ns0:lineRule="auto"/>
              <ns0:jc ns0:val="center"/>
            </ns0:pPr>
            <ns0:r>
              <ns0:rPr>
                <ns0:rFonts ns0:ascii="Times New Roman" ns0:hAnsi="Times New Roman"/>
                <ns0:b/>
                <ns0:sz ns0:val="16"/>
              </ns0:rPr>
              <ns0:t>EN coef</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724114E1">
            <ns0:pPr>
              <ns0:spacing ns0:before="0" ns0:after="0" ns0:line="240" ns0:lineRule="auto"/>
              <ns0:jc ns0:val="center"/>
            </ns0:pPr>
            <ns0:r>
              <ns0:rPr>
                <ns0:rFonts ns0:ascii="Times New Roman" ns0:hAnsi="Times New Roman"/>
                <ns0:b/>
                <ns0:sz ns0:val="16"/>
              </ns0:rPr>
              <ns0:t>EN coef
rank</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3E638F9B">
            <ns0:pPr>
              <ns0:spacing ns0:before="0" ns0:after="0" ns0:line="240" ns0:lineRule="auto"/>
              <ns0:jc ns0:val="center"/>
            </ns0:pPr>
            <ns0:r>
              <ns0:rPr>
                <ns0:rFonts ns0:ascii="Times New Roman" ns0:hAnsi="Times New Roman"/>
                <ns0:b/>
                <ns0:sz ns0:val="16"/>
              </ns0:rPr>
              <ns0:t>EN SHAP
rank</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10BB4B7A">
            <ns0:pPr>
              <ns0:spacing ns0:before="0" ns0:after="0" ns0:line="240" ns0:lineRule="auto"/>
              <ns0:jc ns0:val="center"/>
            </ns0:pPr>
            <ns0:r>
              <ns0:rPr>
                <ns0:rFonts ns0:ascii="Times New Roman" ns0:hAnsi="Times New Roman"/>
                <ns0:b/>
                <ns0:sz ns0:val="16"/>
              </ns0:rPr>
              <ns0:t>RF imp</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08EC3FF4">
            <ns0:pPr>
              <ns0:spacing ns0:before="0" ns0:after="0" ns0:line="240" ns0:lineRule="auto"/>
              <ns0:jc ns0:val="center"/>
            </ns0:pPr>
            <ns0:r>
              <ns0:rPr>
                <ns0:rFonts ns0:ascii="Times New Roman" ns0:hAnsi="Times New Roman"/>
                <ns0:b/>
                <ns0:sz ns0:val="16"/>
              </ns0:rPr>
              <ns0:t>RF rank</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7121B5CD">
            <ns0:pPr>
              <ns0:spacing ns0:before="0" ns0:after="0" ns0:line="240" ns0:lineRule="auto"/>
              <ns0:jc ns0:val="center"/>
            </ns0:pPr>
            <ns0:r>
              <ns0:rPr>
                <ns0:rFonts ns0:ascii="Times New Roman" ns0:hAnsi="Times New Roman"/>
                <ns0:b/>
                <ns0:sz ns0:val="16"/>
              </ns0:rPr>
              <ns0:t>XGB imp</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319E9EF1">
            <ns0:pPr>
              <ns0:spacing ns0:before="0" ns0:after="0" ns0:line="240" ns0:lineRule="auto"/>
              <ns0:jc ns0:val="center"/>
            </ns0:pPr>
            <ns0:r>
              <ns0:rPr>
                <ns0:rFonts ns0:ascii="Times New Roman" ns0:hAnsi="Times New Roman"/>
                <ns0:b/>
                <ns0:sz ns0:val="16"/>
              </ns0:rPr>
              <ns0:t>XGB rank</ns0:t>
            </ns0:r>
          </ns0:p>
        </ns0:tc>
      </ns0:tr>
      <ns0:tr ns2:paraId="7892CB25">
        <ns0:tblPrEx>
          <ns0:tblBorders>
            <ns0:top ns0:val="single" ns0:color="000000" ns0:sz="4" ns0:space="0"/>
            <ns0:left ns0:val="single" ns0:color="000000" ns0:sz="4" ns0:space="0"/>
            <ns0:bottom ns0:val="single" ns0:color="000000" ns0:sz="4" ns0:space="0"/>
            <ns0:right ns0:val="single" ns0:color="000000" ns0:sz="4" ns0:space="0"/>
            <ns0:insideH ns0:val="single" ns0:color="000000" ns0:sz="4" ns0:space="0"/>
            <ns0:insideV ns0:val="single" ns0:color="000000" ns0:sz="4" ns0:space="0"/>
          </ns0:tblBorders>
          <ns0:tblCellMar>
            <ns0:top ns0:w="0" ns0:type="dxa"/>
            <ns0:left ns0:w="108" ns0:type="dxa"/>
            <ns0:bottom ns0:w="0" ns0:type="dxa"/>
            <ns0:right ns0:w="108" ns0:type="dxa"/>
          </ns0:tblCellMar>
        </ns0:tblPrEx>
        <ns0:tc>
          <ns0:tcPr>
            <ns0:tcW ns0:w="2600" ns0:type="dxa"/>
            <ns0:tcBorders>
              <ns0:top ns0:val="single" ns0:color="000000" ns0:sz="4" ns0:space="0"/>
              <ns0:left ns0:val="single" ns0:color="000000" ns0:sz="4" ns0:space="0"/>
              <ns0:bottom ns0:val="single" ns0:color="000000" ns0:sz="4" ns0:space="0"/>
              <ns0:right ns0:val="single" ns0:color="000000" ns0:sz="4" ns0:space="0"/>
            </ns0:tcBorders>
          </ns0:tcPr>
          <ns0:p ns2:paraId="51E03218">
            <ns0:pPr>
              <ns0:spacing ns0:before="0" ns0:after="0" ns0:line="240" ns0:lineRule="auto"/>
              <ns0:jc ns0:val="center"/>
            </ns0:pPr>
            <ns0:r>
              <ns0:rPr>
                <ns0:rFonts ns0:ascii="Times New Roman" ns0:hAnsi="Times New Roman"/>
                <ns0:sz ns0:val="16"/>
              </ns0:rPr>
              <ns0:t>CESDC_Total</ns0:t>
            </ns0:r>
          </ns0:p>
        </ns0:tc>
        <ns0:tc>
          <ns0:tcPr>
            <ns0:tcW ns0:w="1400" ns0:type="dxa"/>
            <ns0:tcBorders>
              <ns0:top ns0:val="single" ns0:color="000000" ns0:sz="4" ns0:space="0"/>
              <ns0:left ns0:val="single" ns0:color="000000" ns0:sz="4" ns0:space="0"/>
              <ns0:bottom ns0:val="single" ns0:color="000000" ns0:sz="4" ns0:space="0"/>
              <ns0:right ns0:val="single" ns0:color="000000" ns0:sz="4" ns0:space="0"/>
            </ns0:tcBorders>
          </ns0:tcPr>
          <ns0:p ns2:paraId="1F770002">
            <ns0:pPr>
              <ns0:spacing ns0:before="0" ns0:after="0" ns0:line="240" ns0:lineRule="auto"/>
              <ns0:jc ns0:val="center"/>
            </ns0:pPr>
            <ns0:r>
              <ns0:rPr>
                <ns0:rFonts ns0:ascii="Times New Roman" ns0:hAnsi="Times New Roman"/>
                <ns0:sz ns0:val="16"/>
              </ns0:rPr>
              <ns0:t xml:space="preserve">0.200</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3CC5DBAB">
            <ns0:pPr>
              <ns0:spacing ns0:before="0" ns0:after="0" ns0:line="240" ns0:lineRule="auto"/>
              <ns0:jc ns0:val="center"/>
            </ns0:pPr>
            <ns0:r>
              <ns0:rPr>
                <ns0:rFonts ns0:ascii="Times New Roman" ns0:hAnsi="Times New Roman"/>
                <ns0:sz ns0:val="16"/>
              </ns0:rPr>
              <ns0:t xml:space="preserve">2</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75F2E68D">
            <ns0:pPr>
              <ns0:spacing ns0:before="0" ns0:after="0" ns0:line="240" ns0:lineRule="auto"/>
              <ns0:jc ns0:val="center"/>
            </ns0:pPr>
            <ns0:r>
              <ns0:rPr>
                <ns0:rFonts ns0:ascii="Times New Roman" ns0:hAnsi="Times New Roman"/>
                <ns0:sz ns0:val="16"/>
              </ns0:rPr>
              <ns0:t xml:space="preserve">3</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7307AC46">
            <ns0:pPr>
              <ns0:spacing ns0:before="0" ns0:after="0" ns0:line="240" ns0:lineRule="auto"/>
              <ns0:jc ns0:val="center"/>
            </ns0:pPr>
            <ns0:r>
              <ns0:rPr>
                <ns0:rFonts ns0:ascii="Times New Roman" ns0:hAnsi="Times New Roman"/>
                <ns0:sz ns0:val="16"/>
              </ns0:rPr>
              <ns0:t xml:space="preserve">0.139</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2A70078C">
            <ns0:pPr>
              <ns0:spacing ns0:before="0" ns0:after="0" ns0:line="240" ns0:lineRule="auto"/>
              <ns0:jc ns0:val="center"/>
            </ns0:pPr>
            <ns0:r>
              <ns0:rPr>
                <ns0:rFonts ns0:ascii="Times New Roman" ns0:hAnsi="Times New Roman"/>
                <ns0:sz ns0:val="16"/>
              </ns0:rPr>
              <ns0:t xml:space="preserve">1</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2816A104">
            <ns0:pPr>
              <ns0:spacing ns0:before="0" ns0:after="0" ns0:line="240" ns0:lineRule="auto"/>
              <ns0:jc ns0:val="center"/>
            </ns0:pPr>
            <ns0:r>
              <ns0:rPr>
                <ns0:rFonts ns0:ascii="Times New Roman" ns0:hAnsi="Times New Roman"/>
                <ns0:sz ns0:val="16"/>
              </ns0:rPr>
              <ns0:t xml:space="preserve">0.173</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083482F3">
            <ns0:pPr>
              <ns0:spacing ns0:before="0" ns0:after="0" ns0:line="240" ns0:lineRule="auto"/>
              <ns0:jc ns0:val="center"/>
            </ns0:pPr>
            <ns0:r>
              <ns0:rPr>
                <ns0:rFonts ns0:ascii="Times New Roman" ns0:hAnsi="Times New Roman"/>
                <ns0:sz ns0:val="16"/>
              </ns0:rPr>
              <ns0:t xml:space="preserve">1</ns0:t>
            </ns0:r>
          </ns0:p>
        </ns0:tc>
      </ns0:tr>
      <ns0:tr ns2:paraId="7A10044A">
        <ns0:tblPrEx>
          <ns0:tblBorders>
            <ns0:top ns0:val="single" ns0:color="000000" ns0:sz="4" ns0:space="0"/>
            <ns0:left ns0:val="single" ns0:color="000000" ns0:sz="4" ns0:space="0"/>
            <ns0:bottom ns0:val="single" ns0:color="000000" ns0:sz="4" ns0:space="0"/>
            <ns0:right ns0:val="single" ns0:color="000000" ns0:sz="4" ns0:space="0"/>
            <ns0:insideH ns0:val="single" ns0:color="000000" ns0:sz="4" ns0:space="0"/>
            <ns0:insideV ns0:val="single" ns0:color="000000" ns0:sz="4" ns0:space="0"/>
          </ns0:tblBorders>
          <ns0:tblCellMar>
            <ns0:top ns0:w="0" ns0:type="dxa"/>
            <ns0:left ns0:w="108" ns0:type="dxa"/>
            <ns0:bottom ns0:w="0" ns0:type="dxa"/>
            <ns0:right ns0:w="108" ns0:type="dxa"/>
          </ns0:tblCellMar>
        </ns0:tblPrEx>
        <ns0:tc>
          <ns0:tcPr>
            <ns0:tcW ns0:w="2600" ns0:type="dxa"/>
            <ns0:tcBorders>
              <ns0:top ns0:val="single" ns0:color="000000" ns0:sz="4" ns0:space="0"/>
              <ns0:left ns0:val="single" ns0:color="000000" ns0:sz="4" ns0:space="0"/>
              <ns0:bottom ns0:val="single" ns0:color="000000" ns0:sz="4" ns0:space="0"/>
              <ns0:right ns0:val="single" ns0:color="000000" ns0:sz="4" ns0:space="0"/>
            </ns0:tcBorders>
          </ns0:tcPr>
          <ns0:p ns2:paraId="3FFF7292">
            <ns0:pPr>
              <ns0:spacing ns0:before="0" ns0:after="0" ns0:line="240" ns0:lineRule="auto"/>
              <ns0:jc ns0:val="center"/>
            </ns0:pPr>
            <ns0:r>
              <ns0:rPr>
                <ns0:rFonts ns0:ascii="Times New Roman" ns0:hAnsi="Times New Roman"/>
                <ns0:sz ns0:val="16"/>
              </ns0:rPr>
              <ns0:t>GAD7_Total</ns0:t>
            </ns0:r>
          </ns0:p>
        </ns0:tc>
        <ns0:tc>
          <ns0:tcPr>
            <ns0:tcW ns0:w="1400" ns0:type="dxa"/>
            <ns0:tcBorders>
              <ns0:top ns0:val="single" ns0:color="000000" ns0:sz="4" ns0:space="0"/>
              <ns0:left ns0:val="single" ns0:color="000000" ns0:sz="4" ns0:space="0"/>
              <ns0:bottom ns0:val="single" ns0:color="000000" ns0:sz="4" ns0:space="0"/>
              <ns0:right ns0:val="single" ns0:color="000000" ns0:sz="4" ns0:space="0"/>
            </ns0:tcBorders>
          </ns0:tcPr>
          <ns0:p ns2:paraId="342274A4">
            <ns0:pPr>
              <ns0:spacing ns0:before="0" ns0:after="0" ns0:line="240" ns0:lineRule="auto"/>
              <ns0:jc ns0:val="center"/>
            </ns0:pPr>
            <ns0:r>
              <ns0:rPr>
                <ns0:rFonts ns0:ascii="Times New Roman" ns0:hAnsi="Times New Roman"/>
                <ns0:sz ns0:val="16"/>
              </ns0:rPr>
              <ns0:t xml:space="preserve">0.118</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7BB306E2">
            <ns0:pPr>
              <ns0:spacing ns0:before="0" ns0:after="0" ns0:line="240" ns0:lineRule="auto"/>
              <ns0:jc ns0:val="center"/>
            </ns0:pPr>
            <ns0:r>
              <ns0:rPr>
                <ns0:rFonts ns0:ascii="Times New Roman" ns0:hAnsi="Times New Roman"/>
                <ns0:sz ns0:val="16"/>
              </ns0:rPr>
              <ns0:t xml:space="preserve">5</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2D639A70">
            <ns0:pPr>
              <ns0:spacing ns0:before="0" ns0:after="0" ns0:line="240" ns0:lineRule="auto"/>
              <ns0:jc ns0:val="center"/>
            </ns0:pPr>
            <ns0:r>
              <ns0:rPr>
                <ns0:rFonts ns0:ascii="Times New Roman" ns0:hAnsi="Times New Roman"/>
                <ns0:sz ns0:val="16"/>
              </ns0:rPr>
              <ns0:t xml:space="preserve">6</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11D7B28A">
            <ns0:pPr>
              <ns0:spacing ns0:before="0" ns0:after="0" ns0:line="240" ns0:lineRule="auto"/>
              <ns0:jc ns0:val="center"/>
            </ns0:pPr>
            <ns0:r>
              <ns0:rPr>
                <ns0:rFonts ns0:ascii="Times New Roman" ns0:hAnsi="Times New Roman"/>
                <ns0:sz ns0:val="16"/>
              </ns0:rPr>
              <ns0:t xml:space="preserve">0.108</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224C029F">
            <ns0:pPr>
              <ns0:spacing ns0:before="0" ns0:after="0" ns0:line="240" ns0:lineRule="auto"/>
              <ns0:jc ns0:val="center"/>
            </ns0:pPr>
            <ns0:r>
              <ns0:rPr>
                <ns0:rFonts ns0:ascii="Times New Roman" ns0:hAnsi="Times New Roman"/>
                <ns0:sz ns0:val="16"/>
              </ns0:rPr>
              <ns0:t xml:space="preserve">2</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7D6468BC">
            <ns0:pPr>
              <ns0:spacing ns0:before="0" ns0:after="0" ns0:line="240" ns0:lineRule="auto"/>
              <ns0:jc ns0:val="center"/>
            </ns0:pPr>
            <ns0:r>
              <ns0:rPr>
                <ns0:rFonts ns0:ascii="Times New Roman" ns0:hAnsi="Times New Roman"/>
                <ns0:sz ns0:val="16"/>
              </ns0:rPr>
              <ns0:t xml:space="preserve">0.054</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76689347">
            <ns0:pPr>
              <ns0:spacing ns0:before="0" ns0:after="0" ns0:line="240" ns0:lineRule="auto"/>
              <ns0:jc ns0:val="center"/>
            </ns0:pPr>
            <ns0:r>
              <ns0:rPr>
                <ns0:rFonts ns0:ascii="Times New Roman" ns0:hAnsi="Times New Roman"/>
                <ns0:sz ns0:val="16"/>
              </ns0:rPr>
              <ns0:t xml:space="preserve">2</ns0:t>
            </ns0:r>
          </ns0:p>
        </ns0:tc>
      </ns0:tr>
      <ns0:tr ns2:paraId="3113AD5F">
        <ns0:tblPrEx>
          <ns0:tblBorders>
            <ns0:top ns0:val="single" ns0:color="000000" ns0:sz="4" ns0:space="0"/>
            <ns0:left ns0:val="single" ns0:color="000000" ns0:sz="4" ns0:space="0"/>
            <ns0:bottom ns0:val="single" ns0:color="000000" ns0:sz="4" ns0:space="0"/>
            <ns0:right ns0:val="single" ns0:color="000000" ns0:sz="4" ns0:space="0"/>
            <ns0:insideH ns0:val="single" ns0:color="000000" ns0:sz="4" ns0:space="0"/>
            <ns0:insideV ns0:val="single" ns0:color="000000" ns0:sz="4" ns0:space="0"/>
          </ns0:tblBorders>
          <ns0:tblCellMar>
            <ns0:top ns0:w="0" ns0:type="dxa"/>
            <ns0:left ns0:w="108" ns0:type="dxa"/>
            <ns0:bottom ns0:w="0" ns0:type="dxa"/>
            <ns0:right ns0:w="108" ns0:type="dxa"/>
          </ns0:tblCellMar>
        </ns0:tblPrEx>
        <ns0:tc>
          <ns0:tcPr>
            <ns0:tcW ns0:w="2600" ns0:type="dxa"/>
            <ns0:tcBorders>
              <ns0:top ns0:val="single" ns0:color="000000" ns0:sz="4" ns0:space="0"/>
              <ns0:left ns0:val="single" ns0:color="000000" ns0:sz="4" ns0:space="0"/>
              <ns0:bottom ns0:val="single" ns0:color="000000" ns0:sz="4" ns0:space="0"/>
              <ns0:right ns0:val="single" ns0:color="000000" ns0:sz="4" ns0:space="0"/>
            </ns0:tcBorders>
          </ns0:tcPr>
          <ns0:p ns2:paraId="13CF0113">
            <ns0:pPr>
              <ns0:spacing ns0:before="0" ns0:after="0" ns0:line="240" ns0:lineRule="auto"/>
              <ns0:jc ns0:val="center"/>
            </ns0:pPr>
            <ns0:r>
              <ns0:rPr>
                <ns0:rFonts ns0:ascii="Times New Roman" ns0:hAnsi="Times New Roman"/>
                <ns0:sz ns0:val="16"/>
              </ns0:rPr>
              <ns0:t>Weight</ns0:t>
            </ns0:r>
          </ns0:p>
        </ns0:tc>
        <ns0:tc>
          <ns0:tcPr>
            <ns0:tcW ns0:w="1400" ns0:type="dxa"/>
            <ns0:tcBorders>
              <ns0:top ns0:val="single" ns0:color="000000" ns0:sz="4" ns0:space="0"/>
              <ns0:left ns0:val="single" ns0:color="000000" ns0:sz="4" ns0:space="0"/>
              <ns0:bottom ns0:val="single" ns0:color="000000" ns0:sz="4" ns0:space="0"/>
              <ns0:right ns0:val="single" ns0:color="000000" ns0:sz="4" ns0:space="0"/>
            </ns0:tcBorders>
          </ns0:tcPr>
          <ns0:p ns2:paraId="3EB1A853">
            <ns0:pPr>
              <ns0:spacing ns0:before="0" ns0:after="0" ns0:line="240" ns0:lineRule="auto"/>
              <ns0:jc ns0:val="center"/>
            </ns0:pPr>
            <ns0:r>
              <ns0:rPr>
                <ns0:rFonts ns0:ascii="Times New Roman" ns0:hAnsi="Times New Roman"/>
                <ns0:sz ns0:val="16"/>
              </ns0:rPr>
              <ns0:t xml:space="preserve">0.131</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09851443">
            <ns0:pPr>
              <ns0:spacing ns0:before="0" ns0:after="0" ns0:line="240" ns0:lineRule="auto"/>
              <ns0:jc ns0:val="center"/>
            </ns0:pPr>
            <ns0:r>
              <ns0:rPr>
                <ns0:rFonts ns0:ascii="Times New Roman" ns0:hAnsi="Times New Roman"/>
                <ns0:sz ns0:val="16"/>
              </ns0:rPr>
              <ns0:t xml:space="preserve">4</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3C0EF726">
            <ns0:pPr>
              <ns0:spacing ns0:before="0" ns0:after="0" ns0:line="240" ns0:lineRule="auto"/>
              <ns0:jc ns0:val="center"/>
            </ns0:pPr>
            <ns0:r>
              <ns0:rPr>
                <ns0:rFonts ns0:ascii="Times New Roman" ns0:hAnsi="Times New Roman"/>
                <ns0:sz ns0:val="16"/>
              </ns0:rPr>
              <ns0:t xml:space="preserve">4</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5EBDCAE8">
            <ns0:pPr>
              <ns0:spacing ns0:before="0" ns0:after="0" ns0:line="240" ns0:lineRule="auto"/>
              <ns0:jc ns0:val="center"/>
            </ns0:pPr>
            <ns0:r>
              <ns0:rPr>
                <ns0:rFonts ns0:ascii="Times New Roman" ns0:hAnsi="Times New Roman"/>
                <ns0:sz ns0:val="16"/>
              </ns0:rPr>
              <ns0:t xml:space="preserve">0.078</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7EEEBE33">
            <ns0:pPr>
              <ns0:spacing ns0:before="0" ns0:after="0" ns0:line="240" ns0:lineRule="auto"/>
              <ns0:jc ns0:val="center"/>
            </ns0:pPr>
            <ns0:r>
              <ns0:rPr>
                <ns0:rFonts ns0:ascii="Times New Roman" ns0:hAnsi="Times New Roman"/>
                <ns0:sz ns0:val="16"/>
              </ns0:rPr>
              <ns0:t xml:space="preserve">3</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1C99C0BB">
            <ns0:pPr>
              <ns0:spacing ns0:before="0" ns0:after="0" ns0:line="240" ns0:lineRule="auto"/>
              <ns0:jc ns0:val="center"/>
            </ns0:pPr>
            <ns0:r>
              <ns0:rPr>
                <ns0:rFonts ns0:ascii="Times New Roman" ns0:hAnsi="Times New Roman"/>
                <ns0:sz ns0:val="16"/>
              </ns0:rPr>
              <ns0:t xml:space="preserve">0.046</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3C547002">
            <ns0:pPr>
              <ns0:spacing ns0:before="0" ns0:after="0" ns0:line="240" ns0:lineRule="auto"/>
              <ns0:jc ns0:val="center"/>
            </ns0:pPr>
            <ns0:r>
              <ns0:rPr>
                <ns0:rFonts ns0:ascii="Times New Roman" ns0:hAnsi="Times New Roman"/>
                <ns0:sz ns0:val="16"/>
              </ns0:rPr>
              <ns0:t xml:space="preserve">3</ns0:t>
            </ns0:r>
          </ns0:p>
        </ns0:tc>
      </ns0:tr>
      <ns0:tr ns2:paraId="419D0A9B">
        <ns0:tblPrEx>
          <ns0:tblBorders>
            <ns0:top ns0:val="single" ns0:color="000000" ns0:sz="4" ns0:space="0"/>
            <ns0:left ns0:val="single" ns0:color="000000" ns0:sz="4" ns0:space="0"/>
            <ns0:bottom ns0:val="single" ns0:color="000000" ns0:sz="4" ns0:space="0"/>
            <ns0:right ns0:val="single" ns0:color="000000" ns0:sz="4" ns0:space="0"/>
            <ns0:insideH ns0:val="single" ns0:color="000000" ns0:sz="4" ns0:space="0"/>
            <ns0:insideV ns0:val="single" ns0:color="000000" ns0:sz="4" ns0:space="0"/>
          </ns0:tblBorders>
          <ns0:tblCellMar>
            <ns0:top ns0:w="0" ns0:type="dxa"/>
            <ns0:left ns0:w="108" ns0:type="dxa"/>
            <ns0:bottom ns0:w="0" ns0:type="dxa"/>
            <ns0:right ns0:w="108" ns0:type="dxa"/>
          </ns0:tblCellMar>
        </ns0:tblPrEx>
        <ns0:tc>
          <ns0:tcPr>
            <ns0:tcW ns0:w="2600" ns0:type="dxa"/>
            <ns0:tcBorders>
              <ns0:top ns0:val="single" ns0:color="000000" ns0:sz="4" ns0:space="0"/>
              <ns0:left ns0:val="single" ns0:color="000000" ns0:sz="4" ns0:space="0"/>
              <ns0:bottom ns0:val="single" ns0:color="000000" ns0:sz="4" ns0:space="0"/>
              <ns0:right ns0:val="single" ns0:color="000000" ns0:sz="4" ns0:space="0"/>
            </ns0:tcBorders>
          </ns0:tcPr>
          <ns0:p ns2:paraId="42FE983F">
            <ns0:pPr>
              <ns0:spacing ns0:before="0" ns0:after="0" ns0:line="240" ns0:lineRule="auto"/>
              <ns0:jc ns0:val="center"/>
            </ns0:pPr>
            <ns0:r>
              <ns0:rPr>
                <ns0:rFonts ns0:ascii="Times New Roman" ns0:hAnsi="Times New Roman"/>
                <ns0:sz ns0:val="16"/>
              </ns0:rPr>
              <ns0:t>SES_Mean</ns0:t>
            </ns0:r>
          </ns0:p>
        </ns0:tc>
        <ns0:tc>
          <ns0:tcPr>
            <ns0:tcW ns0:w="1400" ns0:type="dxa"/>
            <ns0:tcBorders>
              <ns0:top ns0:val="single" ns0:color="000000" ns0:sz="4" ns0:space="0"/>
              <ns0:left ns0:val="single" ns0:color="000000" ns0:sz="4" ns0:space="0"/>
              <ns0:bottom ns0:val="single" ns0:color="000000" ns0:sz="4" ns0:space="0"/>
              <ns0:right ns0:val="single" ns0:color="000000" ns0:sz="4" ns0:space="0"/>
            </ns0:tcBorders>
          </ns0:tcPr>
          <ns0:p ns2:paraId="174CB909">
            <ns0:pPr>
              <ns0:spacing ns0:before="0" ns0:after="0" ns0:line="240" ns0:lineRule="auto"/>
              <ns0:jc ns0:val="center"/>
            </ns0:pPr>
            <ns0:r>
              <ns0:rPr>
                <ns0:rFonts ns0:ascii="Times New Roman" ns0:hAnsi="Times New Roman"/>
                <ns0:sz ns0:val="16"/>
              </ns0:rPr>
              <ns0:t xml:space="preserve">-0.258</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43E3C69E">
            <ns0:pPr>
              <ns0:spacing ns0:before="0" ns0:after="0" ns0:line="240" ns0:lineRule="auto"/>
              <ns0:jc ns0:val="center"/>
            </ns0:pPr>
            <ns0:r>
              <ns0:rPr>
                <ns0:rFonts ns0:ascii="Times New Roman" ns0:hAnsi="Times New Roman"/>
                <ns0:sz ns0:val="16"/>
              </ns0:rPr>
              <ns0:t xml:space="preserve">1</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09BC9054">
            <ns0:pPr>
              <ns0:spacing ns0:before="0" ns0:after="0" ns0:line="240" ns0:lineRule="auto"/>
              <ns0:jc ns0:val="center"/>
            </ns0:pPr>
            <ns0:r>
              <ns0:rPr>
                <ns0:rFonts ns0:ascii="Times New Roman" ns0:hAnsi="Times New Roman"/>
                <ns0:sz ns0:val="16"/>
              </ns0:rPr>
              <ns0:t xml:space="preserve">1</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22C1A6BD">
            <ns0:pPr>
              <ns0:spacing ns0:before="0" ns0:after="0" ns0:line="240" ns0:lineRule="auto"/>
              <ns0:jc ns0:val="center"/>
            </ns0:pPr>
            <ns0:r>
              <ns0:rPr>
                <ns0:rFonts ns0:ascii="Times New Roman" ns0:hAnsi="Times New Roman"/>
                <ns0:sz ns0:val="16"/>
              </ns0:rPr>
              <ns0:t xml:space="preserve">0.076</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6A132715">
            <ns0:pPr>
              <ns0:spacing ns0:before="0" ns0:after="0" ns0:line="240" ns0:lineRule="auto"/>
              <ns0:jc ns0:val="center"/>
            </ns0:pPr>
            <ns0:r>
              <ns0:rPr>
                <ns0:rFonts ns0:ascii="Times New Roman" ns0:hAnsi="Times New Roman"/>
                <ns0:sz ns0:val="16"/>
              </ns0:rPr>
              <ns0:t xml:space="preserve">4</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0AD048A3">
            <ns0:pPr>
              <ns0:spacing ns0:before="0" ns0:after="0" ns0:line="240" ns0:lineRule="auto"/>
              <ns0:jc ns0:val="center"/>
            </ns0:pPr>
            <ns0:r>
              <ns0:rPr>
                <ns0:rFonts ns0:ascii="Times New Roman" ns0:hAnsi="Times New Roman"/>
                <ns0:sz ns0:val="16"/>
              </ns0:rPr>
              <ns0:t xml:space="preserve">0.028</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3C894B1F">
            <ns0:pPr>
              <ns0:spacing ns0:before="0" ns0:after="0" ns0:line="240" ns0:lineRule="auto"/>
              <ns0:jc ns0:val="center"/>
            </ns0:pPr>
            <ns0:r>
              <ns0:rPr>
                <ns0:rFonts ns0:ascii="Times New Roman" ns0:hAnsi="Times New Roman"/>
                <ns0:sz ns0:val="16"/>
              </ns0:rPr>
              <ns0:t xml:space="preserve">7</ns0:t>
            </ns0:r>
          </ns0:p>
        </ns0:tc>
      </ns0:tr>
      <ns0:tr ns2:paraId="5BED4FD1">
        <ns0:tblPrEx>
          <ns0:tblBorders>
            <ns0:top ns0:val="single" ns0:color="000000" ns0:sz="4" ns0:space="0"/>
            <ns0:left ns0:val="single" ns0:color="000000" ns0:sz="4" ns0:space="0"/>
            <ns0:bottom ns0:val="single" ns0:color="000000" ns0:sz="4" ns0:space="0"/>
            <ns0:right ns0:val="single" ns0:color="000000" ns0:sz="4" ns0:space="0"/>
            <ns0:insideH ns0:val="single" ns0:color="000000" ns0:sz="4" ns0:space="0"/>
            <ns0:insideV ns0:val="single" ns0:color="000000" ns0:sz="4" ns0:space="0"/>
          </ns0:tblBorders>
          <ns0:tblCellMar>
            <ns0:top ns0:w="0" ns0:type="dxa"/>
            <ns0:left ns0:w="108" ns0:type="dxa"/>
            <ns0:bottom ns0:w="0" ns0:type="dxa"/>
            <ns0:right ns0:w="108" ns0:type="dxa"/>
          </ns0:tblCellMar>
        </ns0:tblPrEx>
        <ns0:tc>
          <ns0:tcPr>
            <ns0:tcW ns0:w="2600" ns0:type="dxa"/>
            <ns0:tcBorders>
              <ns0:top ns0:val="single" ns0:color="000000" ns0:sz="4" ns0:space="0"/>
              <ns0:left ns0:val="single" ns0:color="000000" ns0:sz="4" ns0:space="0"/>
              <ns0:bottom ns0:val="single" ns0:color="000000" ns0:sz="4" ns0:space="0"/>
              <ns0:right ns0:val="single" ns0:color="000000" ns0:sz="4" ns0:space="0"/>
            </ns0:tcBorders>
          </ns0:tcPr>
          <ns0:p ns2:paraId="56C2A7BA">
            <ns0:pPr>
              <ns0:spacing ns0:before="0" ns0:after="0" ns0:line="240" ns0:lineRule="auto"/>
              <ns0:jc ns0:val="center"/>
            </ns0:pPr>
            <ns0:r>
              <ns0:rPr>
                <ns0:rFonts ns0:ascii="Times New Roman" ns0:hAnsi="Times New Roman"/>
                <ns0:sz ns0:val="16"/>
              </ns0:rPr>
              <ns0:t>IGDS_Total</ns0:t>
            </ns0:r>
          </ns0:p>
        </ns0:tc>
        <ns0:tc>
          <ns0:tcPr>
            <ns0:tcW ns0:w="1400" ns0:type="dxa"/>
            <ns0:tcBorders>
              <ns0:top ns0:val="single" ns0:color="000000" ns0:sz="4" ns0:space="0"/>
              <ns0:left ns0:val="single" ns0:color="000000" ns0:sz="4" ns0:space="0"/>
              <ns0:bottom ns0:val="single" ns0:color="000000" ns0:sz="4" ns0:space="0"/>
              <ns0:right ns0:val="single" ns0:color="000000" ns0:sz="4" ns0:space="0"/>
            </ns0:tcBorders>
          </ns0:tcPr>
          <ns0:p ns2:paraId="01400ED9">
            <ns0:pPr>
              <ns0:spacing ns0:before="0" ns0:after="0" ns0:line="240" ns0:lineRule="auto"/>
              <ns0:jc ns0:val="center"/>
            </ns0:pPr>
            <ns0:r>
              <ns0:rPr>
                <ns0:rFonts ns0:ascii="Times New Roman" ns0:hAnsi="Times New Roman"/>
                <ns0:sz ns0:val="16"/>
              </ns0:rPr>
              <ns0:t xml:space="preserve">0.107</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6B4E2F3C">
            <ns0:pPr>
              <ns0:spacing ns0:before="0" ns0:after="0" ns0:line="240" ns0:lineRule="auto"/>
              <ns0:jc ns0:val="center"/>
            </ns0:pPr>
            <ns0:r>
              <ns0:rPr>
                <ns0:rFonts ns0:ascii="Times New Roman" ns0:hAnsi="Times New Roman"/>
                <ns0:sz ns0:val="16"/>
              </ns0:rPr>
              <ns0:t xml:space="preserve">6</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7F48ED9E">
            <ns0:pPr>
              <ns0:spacing ns0:before="0" ns0:after="0" ns0:line="240" ns0:lineRule="auto"/>
              <ns0:jc ns0:val="center"/>
            </ns0:pPr>
            <ns0:r>
              <ns0:rPr>
                <ns0:rFonts ns0:ascii="Times New Roman" ns0:hAnsi="Times New Roman"/>
                <ns0:sz ns0:val="16"/>
              </ns0:rPr>
              <ns0:t xml:space="preserve">8</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0A2497F3">
            <ns0:pPr>
              <ns0:spacing ns0:before="0" ns0:after="0" ns0:line="240" ns0:lineRule="auto"/>
              <ns0:jc ns0:val="center"/>
            </ns0:pPr>
            <ns0:r>
              <ns0:rPr>
                <ns0:rFonts ns0:ascii="Times New Roman" ns0:hAnsi="Times New Roman"/>
                <ns0:sz ns0:val="16"/>
              </ns0:rPr>
              <ns0:t xml:space="preserve">0.031</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68072A6F">
            <ns0:pPr>
              <ns0:spacing ns0:before="0" ns0:after="0" ns0:line="240" ns0:lineRule="auto"/>
              <ns0:jc ns0:val="center"/>
            </ns0:pPr>
            <ns0:r>
              <ns0:rPr>
                <ns0:rFonts ns0:ascii="Times New Roman" ns0:hAnsi="Times New Roman"/>
                <ns0:sz ns0:val="16"/>
              </ns0:rPr>
              <ns0:t xml:space="preserve">8</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54FE4EFF">
            <ns0:pPr>
              <ns0:spacing ns0:before="0" ns0:after="0" ns0:line="240" ns0:lineRule="auto"/>
              <ns0:jc ns0:val="center"/>
            </ns0:pPr>
            <ns0:r>
              <ns0:rPr>
                <ns0:rFonts ns0:ascii="Times New Roman" ns0:hAnsi="Times New Roman"/>
                <ns0:sz ns0:val="16"/>
              </ns0:rPr>
              <ns0:t xml:space="preserve">0.021</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132C3497">
            <ns0:pPr>
              <ns0:spacing ns0:before="0" ns0:after="0" ns0:line="240" ns0:lineRule="auto"/>
              <ns0:jc ns0:val="center"/>
            </ns0:pPr>
            <ns0:r>
              <ns0:rPr>
                <ns0:rFonts ns0:ascii="Times New Roman" ns0:hAnsi="Times New Roman"/>
                <ns0:sz ns0:val="16"/>
              </ns0:rPr>
              <ns0:t xml:space="preserve">10</ns0:t>
            </ns0:r>
          </ns0:p>
        </ns0:tc>
      </ns0:tr>
      <ns0:tr ns2:paraId="72D4506F">
        <ns0:tblPrEx>
          <ns0:tblBorders>
            <ns0:top ns0:val="single" ns0:color="000000" ns0:sz="4" ns0:space="0"/>
            <ns0:left ns0:val="single" ns0:color="000000" ns0:sz="4" ns0:space="0"/>
            <ns0:bottom ns0:val="single" ns0:color="000000" ns0:sz="4" ns0:space="0"/>
            <ns0:right ns0:val="single" ns0:color="000000" ns0:sz="4" ns0:space="0"/>
            <ns0:insideH ns0:val="single" ns0:color="000000" ns0:sz="4" ns0:space="0"/>
            <ns0:insideV ns0:val="single" ns0:color="000000" ns0:sz="4" ns0:space="0"/>
          </ns0:tblBorders>
          <ns0:tblCellMar>
            <ns0:top ns0:w="0" ns0:type="dxa"/>
            <ns0:left ns0:w="108" ns0:type="dxa"/>
            <ns0:bottom ns0:w="0" ns0:type="dxa"/>
            <ns0:right ns0:w="108" ns0:type="dxa"/>
          </ns0:tblCellMar>
        </ns0:tblPrEx>
        <ns0:tc>
          <ns0:tcPr>
            <ns0:tcW ns0:w="2600" ns0:type="dxa"/>
            <ns0:tcBorders>
              <ns0:top ns0:val="single" ns0:color="000000" ns0:sz="4" ns0:space="0"/>
              <ns0:left ns0:val="single" ns0:color="000000" ns0:sz="4" ns0:space="0"/>
              <ns0:bottom ns0:val="single" ns0:color="000000" ns0:sz="4" ns0:space="0"/>
              <ns0:right ns0:val="single" ns0:color="000000" ns0:sz="4" ns0:space="0"/>
            </ns0:tcBorders>
          </ns0:tcPr>
          <ns0:p ns2:paraId="0FF6CD54">
            <ns0:pPr>
              <ns0:spacing ns0:before="0" ns0:after="0" ns0:line="240" ns0:lineRule="auto"/>
              <ns0:jc ns0:val="center"/>
            </ns0:pPr>
            <ns0:r>
              <ns0:rPr>
                <ns0:rFonts ns0:ascii="Times New Roman" ns0:hAnsi="Times New Roman"/>
                <ns0:sz ns0:val="16"/>
              </ns0:rPr>
              <ns0:t>NSSI_Q1</ns0:t>
            </ns0:r>
          </ns0:p>
        </ns0:tc>
        <ns0:tc>
          <ns0:tcPr>
            <ns0:tcW ns0:w="1400" ns0:type="dxa"/>
            <ns0:tcBorders>
              <ns0:top ns0:val="single" ns0:color="000000" ns0:sz="4" ns0:space="0"/>
              <ns0:left ns0:val="single" ns0:color="000000" ns0:sz="4" ns0:space="0"/>
              <ns0:bottom ns0:val="single" ns0:color="000000" ns0:sz="4" ns0:space="0"/>
              <ns0:right ns0:val="single" ns0:color="000000" ns0:sz="4" ns0:space="0"/>
            </ns0:tcBorders>
          </ns0:tcPr>
          <ns0:p ns2:paraId="79F28B08">
            <ns0:pPr>
              <ns0:spacing ns0:before="0" ns0:after="0" ns0:line="240" ns0:lineRule="auto"/>
              <ns0:jc ns0:val="center"/>
            </ns0:pPr>
            <ns0:r>
              <ns0:rPr>
                <ns0:rFonts ns0:ascii="Times New Roman" ns0:hAnsi="Times New Roman"/>
                <ns0:sz ns0:val="16"/>
              </ns0:rPr>
              <ns0:t xml:space="preserve">0.096</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51421B90">
            <ns0:pPr>
              <ns0:spacing ns0:before="0" ns0:after="0" ns0:line="240" ns0:lineRule="auto"/>
              <ns0:jc ns0:val="center"/>
            </ns0:pPr>
            <ns0:r>
              <ns0:rPr>
                <ns0:rFonts ns0:ascii="Times New Roman" ns0:hAnsi="Times New Roman"/>
                <ns0:sz ns0:val="16"/>
              </ns0:rPr>
              <ns0:t xml:space="preserve">8</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534106B4">
            <ns0:pPr>
              <ns0:spacing ns0:before="0" ns0:after="0" ns0:line="240" ns0:lineRule="auto"/>
              <ns0:jc ns0:val="center"/>
            </ns0:pPr>
            <ns0:r>
              <ns0:rPr>
                <ns0:rFonts ns0:ascii="Times New Roman" ns0:hAnsi="Times New Roman"/>
                <ns0:sz ns0:val="16"/>
              </ns0:rPr>
              <ns0:t xml:space="preserve">12</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498A0060">
            <ns0:pPr>
              <ns0:spacing ns0:before="0" ns0:after="0" ns0:line="240" ns0:lineRule="auto"/>
              <ns0:jc ns0:val="center"/>
            </ns0:pPr>
            <ns0:r>
              <ns0:rPr>
                <ns0:rFonts ns0:ascii="Times New Roman" ns0:hAnsi="Times New Roman"/>
                <ns0:sz ns0:val="16"/>
              </ns0:rPr>
              <ns0:t xml:space="preserve">0.028</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6A631A2F">
            <ns0:pPr>
              <ns0:spacing ns0:before="0" ns0:after="0" ns0:line="240" ns0:lineRule="auto"/>
              <ns0:jc ns0:val="center"/>
            </ns0:pPr>
            <ns0:r>
              <ns0:rPr>
                <ns0:rFonts ns0:ascii="Times New Roman" ns0:hAnsi="Times New Roman"/>
                <ns0:sz ns0:val="16"/>
              </ns0:rPr>
              <ns0:t xml:space="preserve">11</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5C40C2B9">
            <ns0:pPr>
              <ns0:spacing ns0:before="0" ns0:after="0" ns0:line="240" ns0:lineRule="auto"/>
              <ns0:jc ns0:val="center"/>
            </ns0:pPr>
            <ns0:r>
              <ns0:rPr>
                <ns0:rFonts ns0:ascii="Times New Roman" ns0:hAnsi="Times New Roman"/>
                <ns0:sz ns0:val="16"/>
              </ns0:rPr>
              <ns0:t xml:space="preserve">0.031</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078A8D24">
            <ns0:pPr>
              <ns0:spacing ns0:before="0" ns0:after="0" ns0:line="240" ns0:lineRule="auto"/>
              <ns0:jc ns0:val="center"/>
            </ns0:pPr>
            <ns0:r>
              <ns0:rPr>
                <ns0:rFonts ns0:ascii="Times New Roman" ns0:hAnsi="Times New Roman"/>
                <ns0:sz ns0:val="16"/>
              </ns0:rPr>
              <ns0:t xml:space="preserve">6</ns0:t>
            </ns0:r>
          </ns0:p>
        </ns0:tc>
      </ns0:tr>
      <ns0:tr ns2:paraId="2ECC0AE1">
        <ns0:tblPrEx>
          <ns0:tblBorders>
            <ns0:top ns0:val="single" ns0:color="000000" ns0:sz="4" ns0:space="0"/>
            <ns0:left ns0:val="single" ns0:color="000000" ns0:sz="4" ns0:space="0"/>
            <ns0:bottom ns0:val="single" ns0:color="000000" ns0:sz="4" ns0:space="0"/>
            <ns0:right ns0:val="single" ns0:color="000000" ns0:sz="4" ns0:space="0"/>
            <ns0:insideH ns0:val="single" ns0:color="000000" ns0:sz="4" ns0:space="0"/>
            <ns0:insideV ns0:val="single" ns0:color="000000" ns0:sz="4" ns0:space="0"/>
          </ns0:tblBorders>
          <ns0:tblCellMar>
            <ns0:top ns0:w="0" ns0:type="dxa"/>
            <ns0:left ns0:w="108" ns0:type="dxa"/>
            <ns0:bottom ns0:w="0" ns0:type="dxa"/>
            <ns0:right ns0:w="108" ns0:type="dxa"/>
          </ns0:tblCellMar>
        </ns0:tblPrEx>
        <ns0:tc>
          <ns0:tcPr>
            <ns0:tcW ns0:w="2600" ns0:type="dxa"/>
            <ns0:tcBorders>
              <ns0:top ns0:val="single" ns0:color="000000" ns0:sz="4" ns0:space="0"/>
              <ns0:left ns0:val="single" ns0:color="000000" ns0:sz="4" ns0:space="0"/>
              <ns0:bottom ns0:val="single" ns0:color="000000" ns0:sz="4" ns0:space="0"/>
              <ns0:right ns0:val="single" ns0:color="000000" ns0:sz="4" ns0:space="0"/>
            </ns0:tcBorders>
          </ns0:tcPr>
          <ns0:p ns2:paraId="2BD03A96">
            <ns0:pPr>
              <ns0:spacing ns0:before="0" ns0:after="0" ns0:line="240" ns0:lineRule="auto"/>
              <ns0:jc ns0:val="center"/>
            </ns0:pPr>
            <ns0:r>
              <ns0:rPr>
                <ns0:rFonts ns0:ascii="Times New Roman" ns0:hAnsi="Times New Roman"/>
                <ns0:sz ns0:val="16"/>
              </ns0:rPr>
              <ns0:t>SDQ_Peer</ns0:t>
            </ns0:r>
          </ns0:p>
        </ns0:tc>
        <ns0:tc>
          <ns0:tcPr>
            <ns0:tcW ns0:w="1400" ns0:type="dxa"/>
            <ns0:tcBorders>
              <ns0:top ns0:val="single" ns0:color="000000" ns0:sz="4" ns0:space="0"/>
              <ns0:left ns0:val="single" ns0:color="000000" ns0:sz="4" ns0:space="0"/>
              <ns0:bottom ns0:val="single" ns0:color="000000" ns0:sz="4" ns0:space="0"/>
              <ns0:right ns0:val="single" ns0:color="000000" ns0:sz="4" ns0:space="0"/>
            </ns0:tcBorders>
          </ns0:tcPr>
          <ns0:p ns2:paraId="3944F1F8">
            <ns0:pPr>
              <ns0:spacing ns0:before="0" ns0:after="0" ns0:line="240" ns0:lineRule="auto"/>
              <ns0:jc ns0:val="center"/>
            </ns0:pPr>
            <ns0:r>
              <ns0:rPr>
                <ns0:rFonts ns0:ascii="Times New Roman" ns0:hAnsi="Times New Roman"/>
                <ns0:sz ns0:val="16"/>
              </ns0:rPr>
              <ns0:t xml:space="preserve">0.093</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1D3653CB">
            <ns0:pPr>
              <ns0:spacing ns0:before="0" ns0:after="0" ns0:line="240" ns0:lineRule="auto"/>
              <ns0:jc ns0:val="center"/>
            </ns0:pPr>
            <ns0:r>
              <ns0:rPr>
                <ns0:rFonts ns0:ascii="Times New Roman" ns0:hAnsi="Times New Roman"/>
                <ns0:sz ns0:val="16"/>
              </ns0:rPr>
              <ns0:t xml:space="preserve">9</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7E710FAD">
            <ns0:pPr>
              <ns0:spacing ns0:before="0" ns0:after="0" ns0:line="240" ns0:lineRule="auto"/>
              <ns0:jc ns0:val="center"/>
            </ns0:pPr>
            <ns0:r>
              <ns0:rPr>
                <ns0:rFonts ns0:ascii="Times New Roman" ns0:hAnsi="Times New Roman"/>
                <ns0:sz ns0:val="16"/>
              </ns0:rPr>
              <ns0:t xml:space="preserve">9</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4DEC4AFF">
            <ns0:pPr>
              <ns0:spacing ns0:before="0" ns0:after="0" ns0:line="240" ns0:lineRule="auto"/>
              <ns0:jc ns0:val="center"/>
            </ns0:pPr>
            <ns0:r>
              <ns0:rPr>
                <ns0:rFonts ns0:ascii="Times New Roman" ns0:hAnsi="Times New Roman"/>
                <ns0:sz ns0:val="16"/>
              </ns0:rPr>
              <ns0:t xml:space="preserve">0.019</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6AEDDADE">
            <ns0:pPr>
              <ns0:spacing ns0:before="0" ns0:after="0" ns0:line="240" ns0:lineRule="auto"/>
              <ns0:jc ns0:val="center"/>
            </ns0:pPr>
            <ns0:r>
              <ns0:rPr>
                <ns0:rFonts ns0:ascii="Times New Roman" ns0:hAnsi="Times New Roman"/>
                <ns0:sz ns0:val="16"/>
              </ns0:rPr>
              <ns0:t xml:space="preserve">14</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644A78A1">
            <ns0:pPr>
              <ns0:spacing ns0:before="0" ns0:after="0" ns0:line="240" ns0:lineRule="auto"/>
              <ns0:jc ns0:val="center"/>
            </ns0:pPr>
            <ns0:r>
              <ns0:rPr>
                <ns0:rFonts ns0:ascii="Times New Roman" ns0:hAnsi="Times New Roman"/>
                <ns0:sz ns0:val="16"/>
              </ns0:rPr>
              <ns0:t xml:space="preserve">0.021</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351D4B4C">
            <ns0:pPr>
              <ns0:spacing ns0:before="0" ns0:after="0" ns0:line="240" ns0:lineRule="auto"/>
              <ns0:jc ns0:val="center"/>
            </ns0:pPr>
            <ns0:r>
              <ns0:rPr>
                <ns0:rFonts ns0:ascii="Times New Roman" ns0:hAnsi="Times New Roman"/>
                <ns0:sz ns0:val="16"/>
              </ns0:rPr>
              <ns0:t xml:space="preserve">11</ns0:t>
            </ns0:r>
          </ns0:p>
        </ns0:tc>
      </ns0:tr>
      <ns0:tr ns2:paraId="6BBB41A1">
        <ns0:tblPrEx>
          <ns0:tblBorders>
            <ns0:top ns0:val="single" ns0:color="000000" ns0:sz="4" ns0:space="0"/>
            <ns0:left ns0:val="single" ns0:color="000000" ns0:sz="4" ns0:space="0"/>
            <ns0:bottom ns0:val="single" ns0:color="000000" ns0:sz="4" ns0:space="0"/>
            <ns0:right ns0:val="single" ns0:color="000000" ns0:sz="4" ns0:space="0"/>
            <ns0:insideH ns0:val="single" ns0:color="000000" ns0:sz="4" ns0:space="0"/>
            <ns0:insideV ns0:val="single" ns0:color="000000" ns0:sz="4" ns0:space="0"/>
          </ns0:tblBorders>
          <ns0:tblCellMar>
            <ns0:top ns0:w="0" ns0:type="dxa"/>
            <ns0:left ns0:w="108" ns0:type="dxa"/>
            <ns0:bottom ns0:w="0" ns0:type="dxa"/>
            <ns0:right ns0:w="108" ns0:type="dxa"/>
          </ns0:tblCellMar>
        </ns0:tblPrEx>
        <ns0:tc>
          <ns0:tcPr>
            <ns0:tcW ns0:w="2600" ns0:type="dxa"/>
            <ns0:tcBorders>
              <ns0:top ns0:val="single" ns0:color="000000" ns0:sz="4" ns0:space="0"/>
              <ns0:left ns0:val="single" ns0:color="000000" ns0:sz="4" ns0:space="0"/>
              <ns0:bottom ns0:val="single" ns0:color="000000" ns0:sz="4" ns0:space="0"/>
              <ns0:right ns0:val="single" ns0:color="000000" ns0:sz="4" ns0:space="0"/>
            </ns0:tcBorders>
          </ns0:tcPr>
          <ns0:p ns2:paraId="793A59DA">
            <ns0:pPr>
              <ns0:spacing ns0:before="0" ns0:after="0" ns0:line="240" ns0:lineRule="auto"/>
              <ns0:jc ns0:val="center"/>
            </ns0:pPr>
            <ns0:r>
              <ns0:rPr>
                <ns0:rFonts ns0:ascii="Times New Roman" ns0:hAnsi="Times New Roman"/>
                <ns0:sz ns0:val="16"/>
              </ns0:rPr>
              <ns0:t>Sex</ns0:t>
            </ns0:r>
          </ns0:p>
        </ns0:tc>
        <ns0:tc>
          <ns0:tcPr>
            <ns0:tcW ns0:w="1400" ns0:type="dxa"/>
            <ns0:tcBorders>
              <ns0:top ns0:val="single" ns0:color="000000" ns0:sz="4" ns0:space="0"/>
              <ns0:left ns0:val="single" ns0:color="000000" ns0:sz="4" ns0:space="0"/>
              <ns0:bottom ns0:val="single" ns0:color="000000" ns0:sz="4" ns0:space="0"/>
              <ns0:right ns0:val="single" ns0:color="000000" ns0:sz="4" ns0:space="0"/>
            </ns0:tcBorders>
          </ns0:tcPr>
          <ns0:p ns2:paraId="2794A2DD">
            <ns0:pPr>
              <ns0:spacing ns0:before="0" ns0:after="0" ns0:line="240" ns0:lineRule="auto"/>
              <ns0:jc ns0:val="center"/>
            </ns0:pPr>
            <ns0:r>
              <ns0:rPr>
                <ns0:rFonts ns0:ascii="Times New Roman" ns0:hAnsi="Times New Roman"/>
                <ns0:sz ns0:val="16"/>
              </ns0:rPr>
              <ns0:t xml:space="preserve">0.180</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2FEA4E7F">
            <ns0:pPr>
              <ns0:spacing ns0:before="0" ns0:after="0" ns0:line="240" ns0:lineRule="auto"/>
              <ns0:jc ns0:val="center"/>
            </ns0:pPr>
            <ns0:r>
              <ns0:rPr>
                <ns0:rFonts ns0:ascii="Times New Roman" ns0:hAnsi="Times New Roman"/>
                <ns0:sz ns0:val="16"/>
              </ns0:rPr>
              <ns0:t xml:space="preserve">3</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029B2B5E">
            <ns0:pPr>
              <ns0:spacing ns0:before="0" ns0:after="0" ns0:line="240" ns0:lineRule="auto"/>
              <ns0:jc ns0:val="center"/>
            </ns0:pPr>
            <ns0:r>
              <ns0:rPr>
                <ns0:rFonts ns0:ascii="Times New Roman" ns0:hAnsi="Times New Roman"/>
                <ns0:sz ns0:val="16"/>
              </ns0:rPr>
              <ns0:t xml:space="preserve">2</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2E7959FD">
            <ns0:pPr>
              <ns0:spacing ns0:before="0" ns0:after="0" ns0:line="240" ns0:lineRule="auto"/>
              <ns0:jc ns0:val="center"/>
            </ns0:pPr>
            <ns0:r>
              <ns0:rPr>
                <ns0:rFonts ns0:ascii="Times New Roman" ns0:hAnsi="Times New Roman"/>
                <ns0:sz ns0:val="16"/>
              </ns0:rPr>
              <ns0:t xml:space="preserve">0.012</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0ED1F232">
            <ns0:pPr>
              <ns0:spacing ns0:before="0" ns0:after="0" ns0:line="240" ns0:lineRule="auto"/>
              <ns0:jc ns0:val="center"/>
            </ns0:pPr>
            <ns0:r>
              <ns0:rPr>
                <ns0:rFonts ns0:ascii="Times New Roman" ns0:hAnsi="Times New Roman"/>
                <ns0:sz ns0:val="16"/>
              </ns0:rPr>
              <ns0:t xml:space="preserve">24</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4FBA3FC1">
            <ns0:pPr>
              <ns0:spacing ns0:before="0" ns0:after="0" ns0:line="240" ns0:lineRule="auto"/>
              <ns0:jc ns0:val="center"/>
            </ns0:pPr>
            <ns0:r>
              <ns0:rPr>
                <ns0:rFonts ns0:ascii="Times New Roman" ns0:hAnsi="Times New Roman"/>
                <ns0:sz ns0:val="16"/>
              </ns0:rPr>
              <ns0:t xml:space="preserve">0.038</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1D86A4DC">
            <ns0:pPr>
              <ns0:spacing ns0:before="0" ns0:after="0" ns0:line="240" ns0:lineRule="auto"/>
              <ns0:jc ns0:val="center"/>
            </ns0:pPr>
            <ns0:r>
              <ns0:rPr>
                <ns0:rFonts ns0:ascii="Times New Roman" ns0:hAnsi="Times New Roman"/>
                <ns0:sz ns0:val="16"/>
              </ns0:rPr>
              <ns0:t xml:space="preserve">5</ns0:t>
            </ns0:r>
          </ns0:p>
        </ns0:tc>
      </ns0:tr>
      <ns0:tr ns2:paraId="66CC3884">
        <ns0:tblPrEx>
          <ns0:tblBorders>
            <ns0:top ns0:val="single" ns0:color="000000" ns0:sz="4" ns0:space="0"/>
            <ns0:left ns0:val="single" ns0:color="000000" ns0:sz="4" ns0:space="0"/>
            <ns0:bottom ns0:val="single" ns0:color="000000" ns0:sz="4" ns0:space="0"/>
            <ns0:right ns0:val="single" ns0:color="000000" ns0:sz="4" ns0:space="0"/>
            <ns0:insideH ns0:val="single" ns0:color="000000" ns0:sz="4" ns0:space="0"/>
            <ns0:insideV ns0:val="single" ns0:color="000000" ns0:sz="4" ns0:space="0"/>
          </ns0:tblBorders>
          <ns0:tblCellMar>
            <ns0:top ns0:w="0" ns0:type="dxa"/>
            <ns0:left ns0:w="108" ns0:type="dxa"/>
            <ns0:bottom ns0:w="0" ns0:type="dxa"/>
            <ns0:right ns0:w="108" ns0:type="dxa"/>
          </ns0:tblCellMar>
        </ns0:tblPrEx>
        <ns0:tc>
          <ns0:tcPr>
            <ns0:tcW ns0:w="2600" ns0:type="dxa"/>
            <ns0:tcBorders>
              <ns0:top ns0:val="single" ns0:color="000000" ns0:sz="4" ns0:space="0"/>
              <ns0:left ns0:val="single" ns0:color="000000" ns0:sz="4" ns0:space="0"/>
              <ns0:bottom ns0:val="single" ns0:color="000000" ns0:sz="4" ns0:space="0"/>
              <ns0:right ns0:val="single" ns0:color="000000" ns0:sz="4" ns0:space="0"/>
            </ns0:tcBorders>
          </ns0:tcPr>
          <ns0:p ns2:paraId="3C5B4A2B">
            <ns0:pPr>
              <ns0:spacing ns0:before="0" ns0:after="0" ns0:line="240" ns0:lineRule="auto"/>
              <ns0:jc ns0:val="center"/>
            </ns0:pPr>
            <ns0:r>
              <ns0:rPr>
                <ns0:rFonts ns0:ascii="Times New Roman" ns0:hAnsi="Times New Roman"/>
                <ns0:sz ns0:val="16"/>
              </ns0:rPr>
              <ns0:t>J_Stress_Frustration</ns0:t>
            </ns0:r>
          </ns0:p>
        </ns0:tc>
        <ns0:tc>
          <ns0:tcPr>
            <ns0:tcW ns0:w="1400" ns0:type="dxa"/>
            <ns0:tcBorders>
              <ns0:top ns0:val="single" ns0:color="000000" ns0:sz="4" ns0:space="0"/>
              <ns0:left ns0:val="single" ns0:color="000000" ns0:sz="4" ns0:space="0"/>
              <ns0:bottom ns0:val="single" ns0:color="000000" ns0:sz="4" ns0:space="0"/>
              <ns0:right ns0:val="single" ns0:color="000000" ns0:sz="4" ns0:space="0"/>
            </ns0:tcBorders>
          </ns0:tcPr>
          <ns0:p ns2:paraId="003E05B3">
            <ns0:pPr>
              <ns0:spacing ns0:before="0" ns0:after="0" ns0:line="240" ns0:lineRule="auto"/>
              <ns0:jc ns0:val="center"/>
            </ns0:pPr>
            <ns0:r>
              <ns0:rPr>
                <ns0:rFonts ns0:ascii="Times New Roman" ns0:hAnsi="Times New Roman"/>
                <ns0:sz ns0:val="16"/>
              </ns0:rPr>
              <ns0:t xml:space="preserve">0.076</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4A9711F4">
            <ns0:pPr>
              <ns0:spacing ns0:before="0" ns0:after="0" ns0:line="240" ns0:lineRule="auto"/>
              <ns0:jc ns0:val="center"/>
            </ns0:pPr>
            <ns0:r>
              <ns0:rPr>
                <ns0:rFonts ns0:ascii="Times New Roman" ns0:hAnsi="Times New Roman"/>
                <ns0:sz ns0:val="16"/>
              </ns0:rPr>
              <ns0:t xml:space="preserve">11</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3D695E97">
            <ns0:pPr>
              <ns0:spacing ns0:before="0" ns0:after="0" ns0:line="240" ns0:lineRule="auto"/>
              <ns0:jc ns0:val="center"/>
            </ns0:pPr>
            <ns0:r>
              <ns0:rPr>
                <ns0:rFonts ns0:ascii="Times New Roman" ns0:hAnsi="Times New Roman"/>
                <ns0:sz ns0:val="16"/>
              </ns0:rPr>
              <ns0:t xml:space="preserve">11</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620B23BB">
            <ns0:pPr>
              <ns0:spacing ns0:before="0" ns0:after="0" ns0:line="240" ns0:lineRule="auto"/>
              <ns0:jc ns0:val="center"/>
            </ns0:pPr>
            <ns0:r>
              <ns0:rPr>
                <ns0:rFonts ns0:ascii="Times New Roman" ns0:hAnsi="Times New Roman"/>
                <ns0:sz ns0:val="16"/>
              </ns0:rPr>
              <ns0:t xml:space="preserve">0.029</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41792197">
            <ns0:pPr>
              <ns0:spacing ns0:before="0" ns0:after="0" ns0:line="240" ns0:lineRule="auto"/>
              <ns0:jc ns0:val="center"/>
            </ns0:pPr>
            <ns0:r>
              <ns0:rPr>
                <ns0:rFonts ns0:ascii="Times New Roman" ns0:hAnsi="Times New Roman"/>
                <ns0:sz ns0:val="16"/>
              </ns0:rPr>
              <ns0:t xml:space="preserve">10</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70575774">
            <ns0:pPr>
              <ns0:spacing ns0:before="0" ns0:after="0" ns0:line="240" ns0:lineRule="auto"/>
              <ns0:jc ns0:val="center"/>
            </ns0:pPr>
            <ns0:r>
              <ns0:rPr>
                <ns0:rFonts ns0:ascii="Times New Roman" ns0:hAnsi="Times New Roman"/>
                <ns0:sz ns0:val="16"/>
              </ns0:rPr>
              <ns0:t xml:space="preserve">0.020</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4CCB14A6">
            <ns0:pPr>
              <ns0:spacing ns0:before="0" ns0:after="0" ns0:line="240" ns0:lineRule="auto"/>
              <ns0:jc ns0:val="center"/>
            </ns0:pPr>
            <ns0:r>
              <ns0:rPr>
                <ns0:rFonts ns0:ascii="Times New Roman" ns0:hAnsi="Times New Roman"/>
                <ns0:sz ns0:val="16"/>
              </ns0:rPr>
              <ns0:t xml:space="preserve">12</ns0:t>
            </ns0:r>
          </ns0:p>
        </ns0:tc>
      </ns0:tr>
      <ns0:tr ns2:paraId="2FE38D0E">
        <ns0:tblPrEx>
          <ns0:tblBorders>
            <ns0:top ns0:val="single" ns0:color="000000" ns0:sz="4" ns0:space="0"/>
            <ns0:left ns0:val="single" ns0:color="000000" ns0:sz="4" ns0:space="0"/>
            <ns0:bottom ns0:val="single" ns0:color="000000" ns0:sz="4" ns0:space="0"/>
            <ns0:right ns0:val="single" ns0:color="000000" ns0:sz="4" ns0:space="0"/>
            <ns0:insideH ns0:val="single" ns0:color="000000" ns0:sz="4" ns0:space="0"/>
            <ns0:insideV ns0:val="single" ns0:color="000000" ns0:sz="4" ns0:space="0"/>
          </ns0:tblBorders>
          <ns0:tblCellMar>
            <ns0:top ns0:w="0" ns0:type="dxa"/>
            <ns0:left ns0:w="108" ns0:type="dxa"/>
            <ns0:bottom ns0:w="0" ns0:type="dxa"/>
            <ns0:right ns0:w="108" ns0:type="dxa"/>
          </ns0:tblCellMar>
        </ns0:tblPrEx>
        <ns0:tc>
          <ns0:tcPr>
            <ns0:tcW ns0:w="2600" ns0:type="dxa"/>
            <ns0:tcBorders>
              <ns0:top ns0:val="single" ns0:color="000000" ns0:sz="4" ns0:space="0"/>
              <ns0:left ns0:val="single" ns0:color="000000" ns0:sz="4" ns0:space="0"/>
              <ns0:bottom ns0:val="single" ns0:color="000000" ns0:sz="4" ns0:space="0"/>
              <ns0:right ns0:val="single" ns0:color="000000" ns0:sz="4" ns0:space="0"/>
            </ns0:tcBorders>
          </ns0:tcPr>
          <ns0:p ns2:paraId="0C158B5A">
            <ns0:pPr>
              <ns0:spacing ns0:before="0" ns0:after="0" ns0:line="240" ns0:lineRule="auto"/>
              <ns0:jc ns0:val="center"/>
            </ns0:pPr>
            <ns0:r>
              <ns0:rPr>
                <ns0:rFonts ns0:ascii="Times New Roman" ns0:hAnsi="Times New Roman"/>
                <ns0:sz ns0:val="16"/>
              </ns0:rPr>
              <ns0:t>SDQ_Hyperactivity</ns0:t>
            </ns0:r>
          </ns0:p>
        </ns0:tc>
        <ns0:tc>
          <ns0:tcPr>
            <ns0:tcW ns0:w="1400" ns0:type="dxa"/>
            <ns0:tcBorders>
              <ns0:top ns0:val="single" ns0:color="000000" ns0:sz="4" ns0:space="0"/>
              <ns0:left ns0:val="single" ns0:color="000000" ns0:sz="4" ns0:space="0"/>
              <ns0:bottom ns0:val="single" ns0:color="000000" ns0:sz="4" ns0:space="0"/>
              <ns0:right ns0:val="single" ns0:color="000000" ns0:sz="4" ns0:space="0"/>
            </ns0:tcBorders>
          </ns0:tcPr>
          <ns0:p ns2:paraId="707BC9AE">
            <ns0:pPr>
              <ns0:spacing ns0:before="0" ns0:after="0" ns0:line="240" ns0:lineRule="auto"/>
              <ns0:jc ns0:val="center"/>
            </ns0:pPr>
            <ns0:r>
              <ns0:rPr>
                <ns0:rFonts ns0:ascii="Times New Roman" ns0:hAnsi="Times New Roman"/>
                <ns0:sz ns0:val="16"/>
              </ns0:rPr>
              <ns0:t xml:space="preserve">0.069</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3C6D246C">
            <ns0:pPr>
              <ns0:spacing ns0:before="0" ns0:after="0" ns0:line="240" ns0:lineRule="auto"/>
              <ns0:jc ns0:val="center"/>
            </ns0:pPr>
            <ns0:r>
              <ns0:rPr>
                <ns0:rFonts ns0:ascii="Times New Roman" ns0:hAnsi="Times New Roman"/>
                <ns0:sz ns0:val="16"/>
              </ns0:rPr>
              <ns0:t xml:space="preserve">13</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1DCFEF38">
            <ns0:pPr>
              <ns0:spacing ns0:before="0" ns0:after="0" ns0:line="240" ns0:lineRule="auto"/>
              <ns0:jc ns0:val="center"/>
            </ns0:pPr>
            <ns0:r>
              <ns0:rPr>
                <ns0:rFonts ns0:ascii="Times New Roman" ns0:hAnsi="Times New Roman"/>
                <ns0:sz ns0:val="16"/>
              </ns0:rPr>
              <ns0:t xml:space="preserve">13</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36327D3C">
            <ns0:pPr>
              <ns0:spacing ns0:before="0" ns0:after="0" ns0:line="240" ns0:lineRule="auto"/>
              <ns0:jc ns0:val="center"/>
            </ns0:pPr>
            <ns0:r>
              <ns0:rPr>
                <ns0:rFonts ns0:ascii="Times New Roman" ns0:hAnsi="Times New Roman"/>
                <ns0:sz ns0:val="16"/>
              </ns0:rPr>
              <ns0:t xml:space="preserve">0.034</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091B7506">
            <ns0:pPr>
              <ns0:spacing ns0:before="0" ns0:after="0" ns0:line="240" ns0:lineRule="auto"/>
              <ns0:jc ns0:val="center"/>
            </ns0:pPr>
            <ns0:r>
              <ns0:rPr>
                <ns0:rFonts ns0:ascii="Times New Roman" ns0:hAnsi="Times New Roman"/>
                <ns0:sz ns0:val="16"/>
              </ns0:rPr>
              <ns0:t xml:space="preserve">7</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55363041">
            <ns0:pPr>
              <ns0:spacing ns0:before="0" ns0:after="0" ns0:line="240" ns0:lineRule="auto"/>
              <ns0:jc ns0:val="center"/>
            </ns0:pPr>
            <ns0:r>
              <ns0:rPr>
                <ns0:rFonts ns0:ascii="Times New Roman" ns0:hAnsi="Times New Roman"/>
                <ns0:sz ns0:val="16"/>
              </ns0:rPr>
              <ns0:t xml:space="preserve">0.019</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7ED6A700">
            <ns0:pPr>
              <ns0:spacing ns0:before="0" ns0:after="0" ns0:line="240" ns0:lineRule="auto"/>
              <ns0:jc ns0:val="center"/>
            </ns0:pPr>
            <ns0:r>
              <ns0:rPr>
                <ns0:rFonts ns0:ascii="Times New Roman" ns0:hAnsi="Times New Roman"/>
                <ns0:sz ns0:val="16"/>
              </ns0:rPr>
              <ns0:t xml:space="preserve">17</ns0:t>
            </ns0:r>
          </ns0:p>
        </ns0:tc>
      </ns0:tr>
      <ns0:tr ns2:paraId="5B497331">
        <ns0:tblPrEx>
          <ns0:tblBorders>
            <ns0:top ns0:val="single" ns0:color="000000" ns0:sz="4" ns0:space="0"/>
            <ns0:left ns0:val="single" ns0:color="000000" ns0:sz="4" ns0:space="0"/>
            <ns0:bottom ns0:val="single" ns0:color="000000" ns0:sz="4" ns0:space="0"/>
            <ns0:right ns0:val="single" ns0:color="000000" ns0:sz="4" ns0:space="0"/>
            <ns0:insideH ns0:val="single" ns0:color="000000" ns0:sz="4" ns0:space="0"/>
            <ns0:insideV ns0:val="single" ns0:color="000000" ns0:sz="4" ns0:space="0"/>
          </ns0:tblBorders>
          <ns0:tblCellMar>
            <ns0:top ns0:w="0" ns0:type="dxa"/>
            <ns0:left ns0:w="108" ns0:type="dxa"/>
            <ns0:bottom ns0:w="0" ns0:type="dxa"/>
            <ns0:right ns0:w="108" ns0:type="dxa"/>
          </ns0:tblCellMar>
        </ns0:tblPrEx>
        <ns0:tc>
          <ns0:tcPr>
            <ns0:tcW ns0:w="2600" ns0:type="dxa"/>
            <ns0:tcBorders>
              <ns0:top ns0:val="single" ns0:color="000000" ns0:sz="4" ns0:space="0"/>
              <ns0:left ns0:val="single" ns0:color="000000" ns0:sz="4" ns0:space="0"/>
              <ns0:bottom ns0:val="single" ns0:color="000000" ns0:sz="4" ns0:space="0"/>
              <ns0:right ns0:val="single" ns0:color="000000" ns0:sz="4" ns0:space="0"/>
            </ns0:tcBorders>
          </ns0:tcPr>
          <ns0:p ns2:paraId="0AB10A8C">
            <ns0:pPr>
              <ns0:spacing ns0:before="0" ns0:after="0" ns0:line="240" ns0:lineRule="auto"/>
              <ns0:jc ns0:val="center"/>
            </ns0:pPr>
            <ns0:r>
              <ns0:rPr>
                <ns0:rFonts ns0:ascii="Times New Roman" ns0:hAnsi="Times New Roman"/>
                <ns0:sz ns0:val="16"/>
              </ns0:rPr>
              <ns0:t>Sleep_Hours_Avg</ns0:t>
            </ns0:r>
          </ns0:p>
        </ns0:tc>
        <ns0:tc>
          <ns0:tcPr>
            <ns0:tcW ns0:w="1400" ns0:type="dxa"/>
            <ns0:tcBorders>
              <ns0:top ns0:val="single" ns0:color="000000" ns0:sz="4" ns0:space="0"/>
              <ns0:left ns0:val="single" ns0:color="000000" ns0:sz="4" ns0:space="0"/>
              <ns0:bottom ns0:val="single" ns0:color="000000" ns0:sz="4" ns0:space="0"/>
              <ns0:right ns0:val="single" ns0:color="000000" ns0:sz="4" ns0:space="0"/>
            </ns0:tcBorders>
          </ns0:tcPr>
          <ns0:p ns2:paraId="0D0EDF85">
            <ns0:pPr>
              <ns0:spacing ns0:before="0" ns0:after="0" ns0:line="240" ns0:lineRule="auto"/>
              <ns0:jc ns0:val="center"/>
            </ns0:pPr>
            <ns0:r>
              <ns0:rPr>
                <ns0:rFonts ns0:ascii="Times New Roman" ns0:hAnsi="Times New Roman"/>
                <ns0:sz ns0:val="16"/>
              </ns0:rPr>
              <ns0:t xml:space="preserve">-0.102</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4B66DACA">
            <ns0:pPr>
              <ns0:spacing ns0:before="0" ns0:after="0" ns0:line="240" ns0:lineRule="auto"/>
              <ns0:jc ns0:val="center"/>
            </ns0:pPr>
            <ns0:r>
              <ns0:rPr>
                <ns0:rFonts ns0:ascii="Times New Roman" ns0:hAnsi="Times New Roman"/>
                <ns0:sz ns0:val="16"/>
              </ns0:rPr>
              <ns0:t xml:space="preserve">7</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339D01A6">
            <ns0:pPr>
              <ns0:spacing ns0:before="0" ns0:after="0" ns0:line="240" ns0:lineRule="auto"/>
              <ns0:jc ns0:val="center"/>
            </ns0:pPr>
            <ns0:r>
              <ns0:rPr>
                <ns0:rFonts ns0:ascii="Times New Roman" ns0:hAnsi="Times New Roman"/>
                <ns0:sz ns0:val="16"/>
              </ns0:rPr>
              <ns0:t xml:space="preserve">5</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5DDAF822">
            <ns0:pPr>
              <ns0:spacing ns0:before="0" ns0:after="0" ns0:line="240" ns0:lineRule="auto"/>
              <ns0:jc ns0:val="center"/>
            </ns0:pPr>
            <ns0:r>
              <ns0:rPr>
                <ns0:rFonts ns0:ascii="Times New Roman" ns0:hAnsi="Times New Roman"/>
                <ns0:sz ns0:val="16"/>
              </ns0:rPr>
              <ns0:t xml:space="preserve">0.019</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64D49644">
            <ns0:pPr>
              <ns0:spacing ns0:before="0" ns0:after="0" ns0:line="240" ns0:lineRule="auto"/>
              <ns0:jc ns0:val="center"/>
            </ns0:pPr>
            <ns0:r>
              <ns0:rPr>
                <ns0:rFonts ns0:ascii="Times New Roman" ns0:hAnsi="Times New Roman"/>
                <ns0:sz ns0:val="16"/>
              </ns0:rPr>
              <ns0:t xml:space="preserve">13</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7482B569">
            <ns0:pPr>
              <ns0:spacing ns0:before="0" ns0:after="0" ns0:line="240" ns0:lineRule="auto"/>
              <ns0:jc ns0:val="center"/>
            </ns0:pPr>
            <ns0:r>
              <ns0:rPr>
                <ns0:rFonts ns0:ascii="Times New Roman" ns0:hAnsi="Times New Roman"/>
                <ns0:sz ns0:val="16"/>
              </ns0:rPr>
              <ns0:t xml:space="preserve">0.017</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4B3499FE">
            <ns0:pPr>
              <ns0:spacing ns0:before="0" ns0:after="0" ns0:line="240" ns0:lineRule="auto"/>
              <ns0:jc ns0:val="center"/>
            </ns0:pPr>
            <ns0:r>
              <ns0:rPr>
                <ns0:rFonts ns0:ascii="Times New Roman" ns0:hAnsi="Times New Roman"/>
                <ns0:sz ns0:val="16"/>
              </ns0:rPr>
              <ns0:t xml:space="preserve">25</ns0:t>
            </ns0:r>
          </ns0:p>
        </ns0:tc>
      </ns0:tr>
      <ns0:tr ns2:paraId="03D8FF8B">
        <ns0:tblPrEx>
          <ns0:tblBorders>
            <ns0:top ns0:val="single" ns0:color="000000" ns0:sz="4" ns0:space="0"/>
            <ns0:left ns0:val="single" ns0:color="000000" ns0:sz="4" ns0:space="0"/>
            <ns0:bottom ns0:val="single" ns0:color="000000" ns0:sz="4" ns0:space="0"/>
            <ns0:right ns0:val="single" ns0:color="000000" ns0:sz="4" ns0:space="0"/>
            <ns0:insideH ns0:val="single" ns0:color="000000" ns0:sz="4" ns0:space="0"/>
            <ns0:insideV ns0:val="single" ns0:color="000000" ns0:sz="4" ns0:space="0"/>
          </ns0:tblBorders>
          <ns0:tblCellMar>
            <ns0:top ns0:w="0" ns0:type="dxa"/>
            <ns0:left ns0:w="108" ns0:type="dxa"/>
            <ns0:bottom ns0:w="0" ns0:type="dxa"/>
            <ns0:right ns0:w="108" ns0:type="dxa"/>
          </ns0:tblCellMar>
        </ns0:tblPrEx>
        <ns0:tc>
          <ns0:tcPr>
            <ns0:tcW ns0:w="2600" ns0:type="dxa"/>
            <ns0:tcBorders>
              <ns0:top ns0:val="single" ns0:color="000000" ns0:sz="4" ns0:space="0"/>
              <ns0:left ns0:val="single" ns0:color="000000" ns0:sz="4" ns0:space="0"/>
              <ns0:bottom ns0:val="single" ns0:color="000000" ns0:sz="4" ns0:space="0"/>
              <ns0:right ns0:val="single" ns0:color="000000" ns0:sz="4" ns0:space="0"/>
            </ns0:tcBorders>
          </ns0:tcPr>
          <ns0:p ns2:paraId="0C7D203A">
            <ns0:pPr>
              <ns0:spacing ns0:before="0" ns0:after="0" ns0:line="240" ns0:lineRule="auto"/>
              <ns0:jc ns0:val="center"/>
            </ns0:pPr>
            <ns0:r>
              <ns0:rPr>
                <ns0:rFonts ns0:ascii="Times New Roman" ns0:hAnsi="Times New Roman"/>
                <ns0:sz ns0:val="16"/>
              </ns0:rPr>
              <ns0:t>K_Bullying_Total_Score</ns0:t>
            </ns0:r>
          </ns0:p>
        </ns0:tc>
        <ns0:tc>
          <ns0:tcPr>
            <ns0:tcW ns0:w="1400" ns0:type="dxa"/>
            <ns0:tcBorders>
              <ns0:top ns0:val="single" ns0:color="000000" ns0:sz="4" ns0:space="0"/>
              <ns0:left ns0:val="single" ns0:color="000000" ns0:sz="4" ns0:space="0"/>
              <ns0:bottom ns0:val="single" ns0:color="000000" ns0:sz="4" ns0:space="0"/>
              <ns0:right ns0:val="single" ns0:color="000000" ns0:sz="4" ns0:space="0"/>
            </ns0:tcBorders>
          </ns0:tcPr>
          <ns0:p ns2:paraId="22571F71">
            <ns0:pPr>
              <ns0:spacing ns0:before="0" ns0:after="0" ns0:line="240" ns0:lineRule="auto"/>
              <ns0:jc ns0:val="center"/>
            </ns0:pPr>
            <ns0:r>
              <ns0:rPr>
                <ns0:rFonts ns0:ascii="Times New Roman" ns0:hAnsi="Times New Roman"/>
                <ns0:sz ns0:val="16"/>
              </ns0:rPr>
              <ns0:t xml:space="preserve">0.058</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743B5ED3">
            <ns0:pPr>
              <ns0:spacing ns0:before="0" ns0:after="0" ns0:line="240" ns0:lineRule="auto"/>
              <ns0:jc ns0:val="center"/>
            </ns0:pPr>
            <ns0:r>
              <ns0:rPr>
                <ns0:rFonts ns0:ascii="Times New Roman" ns0:hAnsi="Times New Roman"/>
                <ns0:sz ns0:val="16"/>
              </ns0:rPr>
              <ns0:t xml:space="preserve">15</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2E04C1E8">
            <ns0:pPr>
              <ns0:spacing ns0:before="0" ns0:after="0" ns0:line="240" ns0:lineRule="auto"/>
              <ns0:jc ns0:val="center"/>
            </ns0:pPr>
            <ns0:r>
              <ns0:rPr>
                <ns0:rFonts ns0:ascii="Times New Roman" ns0:hAnsi="Times New Roman"/>
                <ns0:sz ns0:val="16"/>
              </ns0:rPr>
              <ns0:t xml:space="preserve">18</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2FB4F177">
            <ns0:pPr>
              <ns0:spacing ns0:before="0" ns0:after="0" ns0:line="240" ns0:lineRule="auto"/>
              <ns0:jc ns0:val="center"/>
            </ns0:pPr>
            <ns0:r>
              <ns0:rPr>
                <ns0:rFonts ns0:ascii="Times New Roman" ns0:hAnsi="Times New Roman"/>
                <ns0:sz ns0:val="16"/>
              </ns0:rPr>
              <ns0:t xml:space="preserve">0.018</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16083B80">
            <ns0:pPr>
              <ns0:spacing ns0:before="0" ns0:after="0" ns0:line="240" ns0:lineRule="auto"/>
              <ns0:jc ns0:val="center"/>
            </ns0:pPr>
            <ns0:r>
              <ns0:rPr>
                <ns0:rFonts ns0:ascii="Times New Roman" ns0:hAnsi="Times New Roman"/>
                <ns0:sz ns0:val="16"/>
              </ns0:rPr>
              <ns0:t xml:space="preserve">15</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5602D6BD">
            <ns0:pPr>
              <ns0:spacing ns0:before="0" ns0:after="0" ns0:line="240" ns0:lineRule="auto"/>
              <ns0:jc ns0:val="center"/>
            </ns0:pPr>
            <ns0:r>
              <ns0:rPr>
                <ns0:rFonts ns0:ascii="Times New Roman" ns0:hAnsi="Times New Roman"/>
                <ns0:sz ns0:val="16"/>
              </ns0:rPr>
              <ns0:t xml:space="preserve">0.019</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552D8B29">
            <ns0:pPr>
              <ns0:spacing ns0:before="0" ns0:after="0" ns0:line="240" ns0:lineRule="auto"/>
              <ns0:jc ns0:val="center"/>
            </ns0:pPr>
            <ns0:r>
              <ns0:rPr>
                <ns0:rFonts ns0:ascii="Times New Roman" ns0:hAnsi="Times New Roman"/>
                <ns0:sz ns0:val="16"/>
              </ns0:rPr>
              <ns0:t xml:space="preserve">16</ns0:t>
            </ns0:r>
          </ns0:p>
        </ns0:tc>
      </ns0:tr>
      <ns0:tr ns2:paraId="5B16E0E5">
        <ns0:tblPrEx>
          <ns0:tblBorders>
            <ns0:top ns0:val="single" ns0:color="000000" ns0:sz="4" ns0:space="0"/>
            <ns0:left ns0:val="single" ns0:color="000000" ns0:sz="4" ns0:space="0"/>
            <ns0:bottom ns0:val="single" ns0:color="000000" ns0:sz="4" ns0:space="0"/>
            <ns0:right ns0:val="single" ns0:color="000000" ns0:sz="4" ns0:space="0"/>
            <ns0:insideH ns0:val="single" ns0:color="000000" ns0:sz="4" ns0:space="0"/>
            <ns0:insideV ns0:val="single" ns0:color="000000" ns0:sz="4" ns0:space="0"/>
          </ns0:tblBorders>
          <ns0:tblCellMar>
            <ns0:top ns0:w="0" ns0:type="dxa"/>
            <ns0:left ns0:w="108" ns0:type="dxa"/>
            <ns0:bottom ns0:w="0" ns0:type="dxa"/>
            <ns0:right ns0:w="108" ns0:type="dxa"/>
          </ns0:tblCellMar>
        </ns0:tblPrEx>
        <ns0:tc>
          <ns0:tcPr>
            <ns0:tcW ns0:w="2600" ns0:type="dxa"/>
            <ns0:tcBorders>
              <ns0:top ns0:val="single" ns0:color="000000" ns0:sz="4" ns0:space="0"/>
              <ns0:left ns0:val="single" ns0:color="000000" ns0:sz="4" ns0:space="0"/>
              <ns0:bottom ns0:val="single" ns0:color="000000" ns0:sz="4" ns0:space="0"/>
              <ns0:right ns0:val="single" ns0:color="000000" ns0:sz="4" ns0:space="0"/>
            </ns0:tcBorders>
          </ns0:tcPr>
          <ns0:p ns2:paraId="2F230C3B">
            <ns0:pPr>
              <ns0:spacing ns0:before="0" ns0:after="0" ns0:line="240" ns0:lineRule="auto"/>
              <ns0:jc ns0:val="center"/>
            </ns0:pPr>
            <ns0:r>
              <ns0:rPr>
                <ns0:rFonts ns0:ascii="Times New Roman" ns0:hAnsi="Times New Roman"/>
                <ns0:sz ns0:val="16"/>
              </ns0:rPr>
              <ns0:t>Height</ns0:t>
            </ns0:r>
          </ns0:p>
        </ns0:tc>
        <ns0:tc>
          <ns0:tcPr>
            <ns0:tcW ns0:w="1400" ns0:type="dxa"/>
            <ns0:tcBorders>
              <ns0:top ns0:val="single" ns0:color="000000" ns0:sz="4" ns0:space="0"/>
              <ns0:left ns0:val="single" ns0:color="000000" ns0:sz="4" ns0:space="0"/>
              <ns0:bottom ns0:val="single" ns0:color="000000" ns0:sz="4" ns0:space="0"/>
              <ns0:right ns0:val="single" ns0:color="000000" ns0:sz="4" ns0:space="0"/>
            </ns0:tcBorders>
          </ns0:tcPr>
          <ns0:p ns2:paraId="1262C17A">
            <ns0:pPr>
              <ns0:spacing ns0:before="0" ns0:after="0" ns0:line="240" ns0:lineRule="auto"/>
              <ns0:jc ns0:val="center"/>
            </ns0:pPr>
            <ns0:r>
              <ns0:rPr>
                <ns0:rFonts ns0:ascii="Times New Roman" ns0:hAnsi="Times New Roman"/>
                <ns0:sz ns0:val="16"/>
              </ns0:rPr>
              <ns0:t xml:space="preserve">-0.027</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5A1D534A">
            <ns0:pPr>
              <ns0:spacing ns0:before="0" ns0:after="0" ns0:line="240" ns0:lineRule="auto"/>
              <ns0:jc ns0:val="center"/>
            </ns0:pPr>
            <ns0:r>
              <ns0:rPr>
                <ns0:rFonts ns0:ascii="Times New Roman" ns0:hAnsi="Times New Roman"/>
                <ns0:sz ns0:val="16"/>
              </ns0:rPr>
              <ns0:t xml:space="preserve">25</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7C475068">
            <ns0:pPr>
              <ns0:spacing ns0:before="0" ns0:after="0" ns0:line="240" ns0:lineRule="auto"/>
              <ns0:jc ns0:val="center"/>
            </ns0:pPr>
            <ns0:r>
              <ns0:rPr>
                <ns0:rFonts ns0:ascii="Times New Roman" ns0:hAnsi="Times New Roman"/>
                <ns0:sz ns0:val="16"/>
              </ns0:rPr>
              <ns0:t xml:space="preserve">19</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015DCEAC">
            <ns0:pPr>
              <ns0:spacing ns0:before="0" ns0:after="0" ns0:line="240" ns0:lineRule="auto"/>
              <ns0:jc ns0:val="center"/>
            </ns0:pPr>
            <ns0:r>
              <ns0:rPr>
                <ns0:rFonts ns0:ascii="Times New Roman" ns0:hAnsi="Times New Roman"/>
                <ns0:sz ns0:val="16"/>
              </ns0:rPr>
              <ns0:t xml:space="preserve">0.066</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32CED00F">
            <ns0:pPr>
              <ns0:spacing ns0:before="0" ns0:after="0" ns0:line="240" ns0:lineRule="auto"/>
              <ns0:jc ns0:val="center"/>
            </ns0:pPr>
            <ns0:r>
              <ns0:rPr>
                <ns0:rFonts ns0:ascii="Times New Roman" ns0:hAnsi="Times New Roman"/>
                <ns0:sz ns0:val="16"/>
              </ns0:rPr>
              <ns0:t xml:space="preserve">5</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062BA5AB">
            <ns0:pPr>
              <ns0:spacing ns0:before="0" ns0:after="0" ns0:line="240" ns0:lineRule="auto"/>
              <ns0:jc ns0:val="center"/>
            </ns0:pPr>
            <ns0:r>
              <ns0:rPr>
                <ns0:rFonts ns0:ascii="Times New Roman" ns0:hAnsi="Times New Roman"/>
                <ns0:sz ns0:val="16"/>
              </ns0:rPr>
              <ns0:t xml:space="preserve">0.039</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7B7635F6">
            <ns0:pPr>
              <ns0:spacing ns0:before="0" ns0:after="0" ns0:line="240" ns0:lineRule="auto"/>
              <ns0:jc ns0:val="center"/>
            </ns0:pPr>
            <ns0:r>
              <ns0:rPr>
                <ns0:rFonts ns0:ascii="Times New Roman" ns0:hAnsi="Times New Roman"/>
                <ns0:sz ns0:val="16"/>
              </ns0:rPr>
              <ns0:t xml:space="preserve">4</ns0:t>
            </ns0:r>
          </ns0:p>
        </ns0:tc>
      </ns0:tr>
      <ns0:tr ns2:paraId="19C8FEE4">
        <ns0:tblPrEx>
          <ns0:tblBorders>
            <ns0:top ns0:val="single" ns0:color="000000" ns0:sz="4" ns0:space="0"/>
            <ns0:left ns0:val="single" ns0:color="000000" ns0:sz="4" ns0:space="0"/>
            <ns0:bottom ns0:val="single" ns0:color="000000" ns0:sz="4" ns0:space="0"/>
            <ns0:right ns0:val="single" ns0:color="000000" ns0:sz="4" ns0:space="0"/>
            <ns0:insideH ns0:val="single" ns0:color="000000" ns0:sz="4" ns0:space="0"/>
            <ns0:insideV ns0:val="single" ns0:color="000000" ns0:sz="4" ns0:space="0"/>
          </ns0:tblBorders>
          <ns0:tblCellMar>
            <ns0:top ns0:w="0" ns0:type="dxa"/>
            <ns0:left ns0:w="108" ns0:type="dxa"/>
            <ns0:bottom ns0:w="0" ns0:type="dxa"/>
            <ns0:right ns0:w="108" ns0:type="dxa"/>
          </ns0:tblCellMar>
        </ns0:tblPrEx>
        <ns0:tc>
          <ns0:tcPr>
            <ns0:tcW ns0:w="2600" ns0:type="dxa"/>
            <ns0:tcBorders>
              <ns0:top ns0:val="single" ns0:color="000000" ns0:sz="4" ns0:space="0"/>
              <ns0:left ns0:val="single" ns0:color="000000" ns0:sz="4" ns0:space="0"/>
              <ns0:bottom ns0:val="single" ns0:color="000000" ns0:sz="4" ns0:space="0"/>
              <ns0:right ns0:val="single" ns0:color="000000" ns0:sz="4" ns0:space="0"/>
            </ns0:tcBorders>
          </ns0:tcPr>
          <ns0:p ns2:paraId="116B59D8">
            <ns0:pPr>
              <ns0:spacing ns0:before="0" ns0:after="0" ns0:line="240" ns0:lineRule="auto"/>
              <ns0:jc ns0:val="center"/>
            </ns0:pPr>
            <ns0:r>
              <ns0:rPr>
                <ns0:rFonts ns0:ascii="Times New Roman" ns0:hAnsi="Times New Roman"/>
                <ns0:sz ns0:val="16"/>
              </ns0:rPr>
              <ns0:t>SDQ_Emotional</ns0:t>
            </ns0:r>
          </ns0:p>
        </ns0:tc>
        <ns0:tc>
          <ns0:tcPr>
            <ns0:tcW ns0:w="1400" ns0:type="dxa"/>
            <ns0:tcBorders>
              <ns0:top ns0:val="single" ns0:color="000000" ns0:sz="4" ns0:space="0"/>
              <ns0:left ns0:val="single" ns0:color="000000" ns0:sz="4" ns0:space="0"/>
              <ns0:bottom ns0:val="single" ns0:color="000000" ns0:sz="4" ns0:space="0"/>
              <ns0:right ns0:val="single" ns0:color="000000" ns0:sz="4" ns0:space="0"/>
            </ns0:tcBorders>
          </ns0:tcPr>
          <ns0:p ns2:paraId="413FE6ED">
            <ns0:pPr>
              <ns0:spacing ns0:before="0" ns0:after="0" ns0:line="240" ns0:lineRule="auto"/>
              <ns0:jc ns0:val="center"/>
            </ns0:pPr>
            <ns0:r>
              <ns0:rPr>
                <ns0:rFonts ns0:ascii="Times New Roman" ns0:hAnsi="Times New Roman"/>
                <ns0:sz ns0:val="16"/>
              </ns0:rPr>
              <ns0:t xml:space="preserve">0.008</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064EE072">
            <ns0:pPr>
              <ns0:spacing ns0:before="0" ns0:after="0" ns0:line="240" ns0:lineRule="auto"/>
              <ns0:jc ns0:val="center"/>
            </ns0:pPr>
            <ns0:r>
              <ns0:rPr>
                <ns0:rFonts ns0:ascii="Times New Roman" ns0:hAnsi="Times New Roman"/>
                <ns0:sz ns0:val="16"/>
              </ns0:rPr>
              <ns0:t xml:space="preserve">31</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42E70DFB">
            <ns0:pPr>
              <ns0:spacing ns0:before="0" ns0:after="0" ns0:line="240" ns0:lineRule="auto"/>
              <ns0:jc ns0:val="center"/>
            </ns0:pPr>
            <ns0:r>
              <ns0:rPr>
                <ns0:rFonts ns0:ascii="Times New Roman" ns0:hAnsi="Times New Roman"/>
                <ns0:sz ns0:val="16"/>
              </ns0:rPr>
              <ns0:t xml:space="preserve">25</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404B177B">
            <ns0:pPr>
              <ns0:spacing ns0:before="0" ns0:after="0" ns0:line="240" ns0:lineRule="auto"/>
              <ns0:jc ns0:val="center"/>
            </ns0:pPr>
            <ns0:r>
              <ns0:rPr>
                <ns0:rFonts ns0:ascii="Times New Roman" ns0:hAnsi="Times New Roman"/>
                <ns0:sz ns0:val="16"/>
              </ns0:rPr>
              <ns0:t xml:space="preserve">0.048</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32232F50">
            <ns0:pPr>
              <ns0:spacing ns0:before="0" ns0:after="0" ns0:line="240" ns0:lineRule="auto"/>
              <ns0:jc ns0:val="center"/>
            </ns0:pPr>
            <ns0:r>
              <ns0:rPr>
                <ns0:rFonts ns0:ascii="Times New Roman" ns0:hAnsi="Times New Roman"/>
                <ns0:sz ns0:val="16"/>
              </ns0:rPr>
              <ns0:t xml:space="preserve">6</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5673E7A4">
            <ns0:pPr>
              <ns0:spacing ns0:before="0" ns0:after="0" ns0:line="240" ns0:lineRule="auto"/>
              <ns0:jc ns0:val="center"/>
            </ns0:pPr>
            <ns0:r>
              <ns0:rPr>
                <ns0:rFonts ns0:ascii="Times New Roman" ns0:hAnsi="Times New Roman"/>
                <ns0:sz ns0:val="16"/>
              </ns0:rPr>
              <ns0:t xml:space="preserve">0.023</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7367E4A7">
            <ns0:pPr>
              <ns0:spacing ns0:before="0" ns0:after="0" ns0:line="240" ns0:lineRule="auto"/>
              <ns0:jc ns0:val="center"/>
            </ns0:pPr>
            <ns0:r>
              <ns0:rPr>
                <ns0:rFonts ns0:ascii="Times New Roman" ns0:hAnsi="Times New Roman"/>
                <ns0:sz ns0:val="16"/>
              </ns0:rPr>
              <ns0:t xml:space="preserve">8</ns0:t>
            </ns0:r>
          </ns0:p>
        </ns0:tc>
      </ns0:tr>
      <ns0:tr ns2:paraId="4CF36E5F">
        <ns0:tblPrEx>
          <ns0:tblBorders>
            <ns0:top ns0:val="single" ns0:color="000000" ns0:sz="4" ns0:space="0"/>
            <ns0:left ns0:val="single" ns0:color="000000" ns0:sz="4" ns0:space="0"/>
            <ns0:bottom ns0:val="single" ns0:color="000000" ns0:sz="4" ns0:space="0"/>
            <ns0:right ns0:val="single" ns0:color="000000" ns0:sz="4" ns0:space="0"/>
            <ns0:insideH ns0:val="single" ns0:color="000000" ns0:sz="4" ns0:space="0"/>
            <ns0:insideV ns0:val="single" ns0:color="000000" ns0:sz="4" ns0:space="0"/>
          </ns0:tblBorders>
          <ns0:tblCellMar>
            <ns0:top ns0:w="0" ns0:type="dxa"/>
            <ns0:left ns0:w="108" ns0:type="dxa"/>
            <ns0:bottom ns0:w="0" ns0:type="dxa"/>
            <ns0:right ns0:w="108" ns0:type="dxa"/>
          </ns0:tblCellMar>
        </ns0:tblPrEx>
        <ns0:tc>
          <ns0:tcPr>
            <ns0:tcW ns0:w="2600" ns0:type="dxa"/>
            <ns0:tcBorders>
              <ns0:top ns0:val="single" ns0:color="000000" ns0:sz="4" ns0:space="0"/>
              <ns0:left ns0:val="single" ns0:color="000000" ns0:sz="4" ns0:space="0"/>
              <ns0:bottom ns0:val="single" ns0:color="000000" ns0:sz="4" ns0:space="0"/>
              <ns0:right ns0:val="single" ns0:color="000000" ns0:sz="4" ns0:space="0"/>
            </ns0:tcBorders>
          </ns0:tcPr>
          <ns0:p ns2:paraId="37310239">
            <ns0:pPr>
              <ns0:spacing ns0:before="0" ns0:after="0" ns0:line="240" ns0:lineRule="auto"/>
              <ns0:jc ns0:val="center"/>
            </ns0:pPr>
            <ns0:r>
              <ns0:rPr>
                <ns0:rFonts ns0:ascii="Times New Roman" ns0:hAnsi="Times New Roman"/>
                <ns0:sz ns0:val="16"/>
              </ns0:rPr>
              <ns0:t>Suicide_Q1</ns0:t>
            </ns0:r>
          </ns0:p>
        </ns0:tc>
        <ns0:tc>
          <ns0:tcPr>
            <ns0:tcW ns0:w="1400" ns0:type="dxa"/>
            <ns0:tcBorders>
              <ns0:top ns0:val="single" ns0:color="000000" ns0:sz="4" ns0:space="0"/>
              <ns0:left ns0:val="single" ns0:color="000000" ns0:sz="4" ns0:space="0"/>
              <ns0:bottom ns0:val="single" ns0:color="000000" ns0:sz="4" ns0:space="0"/>
              <ns0:right ns0:val="single" ns0:color="000000" ns0:sz="4" ns0:space="0"/>
            </ns0:tcBorders>
          </ns0:tcPr>
          <ns0:p ns2:paraId="2FA53718">
            <ns0:pPr>
              <ns0:spacing ns0:before="0" ns0:after="0" ns0:line="240" ns0:lineRule="auto"/>
              <ns0:jc ns0:val="center"/>
            </ns0:pPr>
            <ns0:r>
              <ns0:rPr>
                <ns0:rFonts ns0:ascii="Times New Roman" ns0:hAnsi="Times New Roman"/>
                <ns0:sz ns0:val="16"/>
              </ns0:rPr>
              <ns0:t xml:space="preserve">0.001</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667CFC09">
            <ns0:pPr>
              <ns0:spacing ns0:before="0" ns0:after="0" ns0:line="240" ns0:lineRule="auto"/>
              <ns0:jc ns0:val="center"/>
            </ns0:pPr>
            <ns0:r>
              <ns0:rPr>
                <ns0:rFonts ns0:ascii="Times New Roman" ns0:hAnsi="Times New Roman"/>
                <ns0:sz ns0:val="16"/>
              </ns0:rPr>
              <ns0:t xml:space="preserve">41</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6386A12D">
            <ns0:pPr>
              <ns0:spacing ns0:before="0" ns0:after="0" ns0:line="240" ns0:lineRule="auto"/>
              <ns0:jc ns0:val="center"/>
            </ns0:pPr>
            <ns0:r>
              <ns0:rPr>
                <ns0:rFonts ns0:ascii="Times New Roman" ns0:hAnsi="Times New Roman"/>
                <ns0:sz ns0:val="16"/>
              </ns0:rPr>
              <ns0:t xml:space="preserve">34</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5F367A9A">
            <ns0:pPr>
              <ns0:spacing ns0:before="0" ns0:after="0" ns0:line="240" ns0:lineRule="auto"/>
              <ns0:jc ns0:val="center"/>
            </ns0:pPr>
            <ns0:r>
              <ns0:rPr>
                <ns0:rFonts ns0:ascii="Times New Roman" ns0:hAnsi="Times New Roman"/>
                <ns0:sz ns0:val="16"/>
              </ns0:rPr>
              <ns0:t xml:space="preserve">0.030</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7FA44F7C">
            <ns0:pPr>
              <ns0:spacing ns0:before="0" ns0:after="0" ns0:line="240" ns0:lineRule="auto"/>
              <ns0:jc ns0:val="center"/>
            </ns0:pPr>
            <ns0:r>
              <ns0:rPr>
                <ns0:rFonts ns0:ascii="Times New Roman" ns0:hAnsi="Times New Roman"/>
                <ns0:sz ns0:val="16"/>
              </ns0:rPr>
              <ns0:t xml:space="preserve">9</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02352FDA">
            <ns0:pPr>
              <ns0:spacing ns0:before="0" ns0:after="0" ns0:line="240" ns0:lineRule="auto"/>
              <ns0:jc ns0:val="center"/>
            </ns0:pPr>
            <ns0:r>
              <ns0:rPr>
                <ns0:rFonts ns0:ascii="Times New Roman" ns0:hAnsi="Times New Roman"/>
                <ns0:sz ns0:val="16"/>
              </ns0:rPr>
              <ns0:t xml:space="preserve">0.019</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4F753A5E">
            <ns0:pPr>
              <ns0:spacing ns0:before="0" ns0:after="0" ns0:line="240" ns0:lineRule="auto"/>
              <ns0:jc ns0:val="center"/>
            </ns0:pPr>
            <ns0:r>
              <ns0:rPr>
                <ns0:rFonts ns0:ascii="Times New Roman" ns0:hAnsi="Times New Roman"/>
                <ns0:sz ns0:val="16"/>
              </ns0:rPr>
              <ns0:t xml:space="preserve">15</ns0:t>
            </ns0:r>
          </ns0:p>
        </ns0:tc>
      </ns0:tr>
      <ns0:tr ns2:paraId="772FEB8F">
        <ns0:tblPrEx>
          <ns0:tblBorders>
            <ns0:top ns0:val="single" ns0:color="000000" ns0:sz="4" ns0:space="0"/>
            <ns0:left ns0:val="single" ns0:color="000000" ns0:sz="4" ns0:space="0"/>
            <ns0:bottom ns0:val="single" ns0:color="000000" ns0:sz="4" ns0:space="0"/>
            <ns0:right ns0:val="single" ns0:color="000000" ns0:sz="4" ns0:space="0"/>
            <ns0:insideH ns0:val="single" ns0:color="000000" ns0:sz="4" ns0:space="0"/>
            <ns0:insideV ns0:val="single" ns0:color="000000" ns0:sz="4" ns0:space="0"/>
          </ns0:tblBorders>
          <ns0:tblCellMar>
            <ns0:top ns0:w="0" ns0:type="dxa"/>
            <ns0:left ns0:w="108" ns0:type="dxa"/>
            <ns0:bottom ns0:w="0" ns0:type="dxa"/>
            <ns0:right ns0:w="108" ns0:type="dxa"/>
          </ns0:tblCellMar>
        </ns0:tblPrEx>
        <ns0:tc>
          <ns0:tcPr>
            <ns0:tcW ns0:w="2600" ns0:type="dxa"/>
            <ns0:tcBorders>
              <ns0:top ns0:val="single" ns0:color="000000" ns0:sz="4" ns0:space="0"/>
              <ns0:left ns0:val="single" ns0:color="000000" ns0:sz="4" ns0:space="0"/>
              <ns0:bottom ns0:val="single" ns0:color="000000" ns0:sz="4" ns0:space="0"/>
              <ns0:right ns0:val="single" ns0:color="000000" ns0:sz="4" ns0:space="0"/>
            </ns0:tcBorders>
          </ns0:tcPr>
          <ns0:p ns2:paraId="7AE7A91F">
            <ns0:pPr>
              <ns0:spacing ns0:before="0" ns0:after="0" ns0:line="240" ns0:lineRule="auto"/>
              <ns0:jc ns0:val="center"/>
            </ns0:pPr>
            <ns0:r>
              <ns0:rPr>
                <ns0:rFonts ns0:ascii="Times New Roman" ns0:hAnsi="Times New Roman"/>
                <ns0:sz ns0:val="16"/>
              </ns0:rPr>
              <ns0:t>H_Rumination</ns0:t>
            </ns0:r>
          </ns0:p>
        </ns0:tc>
        <ns0:tc>
          <ns0:tcPr>
            <ns0:tcW ns0:w="1400" ns0:type="dxa"/>
            <ns0:tcBorders>
              <ns0:top ns0:val="single" ns0:color="000000" ns0:sz="4" ns0:space="0"/>
              <ns0:left ns0:val="single" ns0:color="000000" ns0:sz="4" ns0:space="0"/>
              <ns0:bottom ns0:val="single" ns0:color="000000" ns0:sz="4" ns0:space="0"/>
              <ns0:right ns0:val="single" ns0:color="000000" ns0:sz="4" ns0:space="0"/>
            </ns0:tcBorders>
          </ns0:tcPr>
          <ns0:p ns2:paraId="47D8B1F1">
            <ns0:pPr>
              <ns0:spacing ns0:before="0" ns0:after="0" ns0:line="240" ns0:lineRule="auto"/>
              <ns0:jc ns0:val="center"/>
            </ns0:pPr>
            <ns0:r>
              <ns0:rPr>
                <ns0:rFonts ns0:ascii="Times New Roman" ns0:hAnsi="Times New Roman"/>
                <ns0:sz ns0:val="16"/>
              </ns0:rPr>
              <ns0:t xml:space="preserve">0.082</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0A1ACBD6">
            <ns0:pPr>
              <ns0:spacing ns0:before="0" ns0:after="0" ns0:line="240" ns0:lineRule="auto"/>
              <ns0:jc ns0:val="center"/>
            </ns0:pPr>
            <ns0:r>
              <ns0:rPr>
                <ns0:rFonts ns0:ascii="Times New Roman" ns0:hAnsi="Times New Roman"/>
                <ns0:sz ns0:val="16"/>
              </ns0:rPr>
              <ns0:t xml:space="preserve">10</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1579639A">
            <ns0:pPr>
              <ns0:spacing ns0:before="0" ns0:after="0" ns0:line="240" ns0:lineRule="auto"/>
              <ns0:jc ns0:val="center"/>
            </ns0:pPr>
            <ns0:r>
              <ns0:rPr>
                <ns0:rFonts ns0:ascii="Times New Roman" ns0:hAnsi="Times New Roman"/>
                <ns0:sz ns0:val="16"/>
              </ns0:rPr>
              <ns0:t xml:space="preserve">10</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7194D1B2">
            <ns0:pPr>
              <ns0:spacing ns0:before="0" ns0:after="0" ns0:line="240" ns0:lineRule="auto"/>
              <ns0:jc ns0:val="center"/>
            </ns0:pPr>
            <ns0:r>
              <ns0:rPr>
                <ns0:rFonts ns0:ascii="Times New Roman" ns0:hAnsi="Times New Roman"/>
                <ns0:sz ns0:val="16"/>
              </ns0:rPr>
              <ns0:t xml:space="preserve">0.013</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5ADA0FD0">
            <ns0:pPr>
              <ns0:spacing ns0:before="0" ns0:after="0" ns0:line="240" ns0:lineRule="auto"/>
              <ns0:jc ns0:val="center"/>
            </ns0:pPr>
            <ns0:r>
              <ns0:rPr>
                <ns0:rFonts ns0:ascii="Times New Roman" ns0:hAnsi="Times New Roman"/>
                <ns0:sz ns0:val="16"/>
              </ns0:rPr>
              <ns0:t xml:space="preserve">23</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1F307E21">
            <ns0:pPr>
              <ns0:spacing ns0:before="0" ns0:after="0" ns0:line="240" ns0:lineRule="auto"/>
              <ns0:jc ns0:val="center"/>
            </ns0:pPr>
            <ns0:r>
              <ns0:rPr>
                <ns0:rFonts ns0:ascii="Times New Roman" ns0:hAnsi="Times New Roman"/>
                <ns0:sz ns0:val="16"/>
              </ns0:rPr>
              <ns0:t xml:space="preserve">0.017</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238C57AF">
            <ns0:pPr>
              <ns0:spacing ns0:before="0" ns0:after="0" ns0:line="240" ns0:lineRule="auto"/>
              <ns0:jc ns0:val="center"/>
            </ns0:pPr>
            <ns0:r>
              <ns0:rPr>
                <ns0:rFonts ns0:ascii="Times New Roman" ns0:hAnsi="Times New Roman"/>
                <ns0:sz ns0:val="16"/>
              </ns0:rPr>
              <ns0:t xml:space="preserve">27</ns0:t>
            </ns0:r>
          </ns0:p>
        </ns0:tc>
      </ns0:tr>
      <ns0:tr ns2:paraId="7B5F40C3">
        <ns0:tblPrEx>
          <ns0:tblBorders>
            <ns0:top ns0:val="single" ns0:color="000000" ns0:sz="4" ns0:space="0"/>
            <ns0:left ns0:val="single" ns0:color="000000" ns0:sz="4" ns0:space="0"/>
            <ns0:bottom ns0:val="single" ns0:color="000000" ns0:sz="4" ns0:space="0"/>
            <ns0:right ns0:val="single" ns0:color="000000" ns0:sz="4" ns0:space="0"/>
            <ns0:insideH ns0:val="single" ns0:color="000000" ns0:sz="4" ns0:space="0"/>
            <ns0:insideV ns0:val="single" ns0:color="000000" ns0:sz="4" ns0:space="0"/>
          </ns0:tblBorders>
          <ns0:tblCellMar>
            <ns0:top ns0:w="0" ns0:type="dxa"/>
            <ns0:left ns0:w="108" ns0:type="dxa"/>
            <ns0:bottom ns0:w="0" ns0:type="dxa"/>
            <ns0:right ns0:w="108" ns0:type="dxa"/>
          </ns0:tblCellMar>
        </ns0:tblPrEx>
        <ns0:tc>
          <ns0:tcPr>
            <ns0:tcW ns0:w="2600" ns0:type="dxa"/>
            <ns0:tcBorders>
              <ns0:top ns0:val="single" ns0:color="000000" ns0:sz="4" ns0:space="0"/>
              <ns0:left ns0:val="single" ns0:color="000000" ns0:sz="4" ns0:space="0"/>
              <ns0:bottom ns0:val="single" ns0:color="000000" ns0:sz="4" ns0:space="0"/>
              <ns0:right ns0:val="single" ns0:color="000000" ns0:sz="4" ns0:space="0"/>
            </ns0:tcBorders>
          </ns0:tcPr>
          <ns0:p ns2:paraId="7F138EBF">
            <ns0:pPr>
              <ns0:spacing ns0:before="0" ns0:after="0" ns0:line="240" ns0:lineRule="auto"/>
              <ns0:jc ns0:val="center"/>
            </ns0:pPr>
            <ns0:r>
              <ns0:rPr>
                <ns0:rFonts ns0:ascii="Times New Roman" ns0:hAnsi="Times New Roman"/>
                <ns0:sz ns0:val="16"/>
              </ns0:rPr>
              <ns0:t>Grade</ns0:t>
            </ns0:r>
          </ns0:p>
        </ns0:tc>
        <ns0:tc>
          <ns0:tcPr>
            <ns0:tcW ns0:w="1400" ns0:type="dxa"/>
            <ns0:tcBorders>
              <ns0:top ns0:val="single" ns0:color="000000" ns0:sz="4" ns0:space="0"/>
              <ns0:left ns0:val="single" ns0:color="000000" ns0:sz="4" ns0:space="0"/>
              <ns0:bottom ns0:val="single" ns0:color="000000" ns0:sz="4" ns0:space="0"/>
              <ns0:right ns0:val="single" ns0:color="000000" ns0:sz="4" ns0:space="0"/>
            </ns0:tcBorders>
          </ns0:tcPr>
          <ns0:p ns2:paraId="0AB58FB4">
            <ns0:pPr>
              <ns0:spacing ns0:before="0" ns0:after="0" ns0:line="240" ns0:lineRule="auto"/>
              <ns0:jc ns0:val="center"/>
            </ns0:pPr>
            <ns0:r>
              <ns0:rPr>
                <ns0:rFonts ns0:ascii="Times New Roman" ns0:hAnsi="Times New Roman"/>
                <ns0:sz ns0:val="16"/>
              </ns0:rPr>
              <ns0:t xml:space="preserve">0.029</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319CEF51">
            <ns0:pPr>
              <ns0:spacing ns0:before="0" ns0:after="0" ns0:line="240" ns0:lineRule="auto"/>
              <ns0:jc ns0:val="center"/>
            </ns0:pPr>
            <ns0:r>
              <ns0:rPr>
                <ns0:rFonts ns0:ascii="Times New Roman" ns0:hAnsi="Times New Roman"/>
                <ns0:sz ns0:val="16"/>
              </ns0:rPr>
              <ns0:t xml:space="preserve">23</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19C105DC">
            <ns0:pPr>
              <ns0:spacing ns0:before="0" ns0:after="0" ns0:line="240" ns0:lineRule="auto"/>
              <ns0:jc ns0:val="center"/>
            </ns0:pPr>
            <ns0:r>
              <ns0:rPr>
                <ns0:rFonts ns0:ascii="Times New Roman" ns0:hAnsi="Times New Roman"/>
                <ns0:sz ns0:val="16"/>
              </ns0:rPr>
              <ns0:t xml:space="preserve">7</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776D88F8">
            <ns0:pPr>
              <ns0:spacing ns0:before="0" ns0:after="0" ns0:line="240" ns0:lineRule="auto"/>
              <ns0:jc ns0:val="center"/>
            </ns0:pPr>
            <ns0:r>
              <ns0:rPr>
                <ns0:rFonts ns0:ascii="Times New Roman" ns0:hAnsi="Times New Roman"/>
                <ns0:sz ns0:val="16"/>
              </ns0:rPr>
              <ns0:t xml:space="preserve">0.017</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32670FE9">
            <ns0:pPr>
              <ns0:spacing ns0:before="0" ns0:after="0" ns0:line="240" ns0:lineRule="auto"/>
              <ns0:jc ns0:val="center"/>
            </ns0:pPr>
            <ns0:r>
              <ns0:rPr>
                <ns0:rFonts ns0:ascii="Times New Roman" ns0:hAnsi="Times New Roman"/>
                <ns0:sz ns0:val="16"/>
              </ns0:rPr>
              <ns0:t xml:space="preserve">16</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2DC0511A">
            <ns0:pPr>
              <ns0:spacing ns0:before="0" ns0:after="0" ns0:line="240" ns0:lineRule="auto"/>
              <ns0:jc ns0:val="center"/>
            </ns0:pPr>
            <ns0:r>
              <ns0:rPr>
                <ns0:rFonts ns0:ascii="Times New Roman" ns0:hAnsi="Times New Roman"/>
                <ns0:sz ns0:val="16"/>
              </ns0:rPr>
              <ns0:t xml:space="preserve">0.022</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35536578">
            <ns0:pPr>
              <ns0:spacing ns0:before="0" ns0:after="0" ns0:line="240" ns0:lineRule="auto"/>
              <ns0:jc ns0:val="center"/>
            </ns0:pPr>
            <ns0:r>
              <ns0:rPr>
                <ns0:rFonts ns0:ascii="Times New Roman" ns0:hAnsi="Times New Roman"/>
                <ns0:sz ns0:val="16"/>
              </ns0:rPr>
              <ns0:t xml:space="preserve">9</ns0:t>
            </ns0:r>
          </ns0:p>
        </ns0:tc>
      </ns0:tr>
      <ns0:tr ns2:paraId="6D04839D">
        <ns0:tblPrEx>
          <ns0:tblBorders>
            <ns0:top ns0:val="single" ns0:color="000000" ns0:sz="4" ns0:space="0"/>
            <ns0:left ns0:val="single" ns0:color="000000" ns0:sz="4" ns0:space="0"/>
            <ns0:bottom ns0:val="single" ns0:color="000000" ns0:sz="4" ns0:space="0"/>
            <ns0:right ns0:val="single" ns0:color="000000" ns0:sz="4" ns0:space="0"/>
            <ns0:insideH ns0:val="single" ns0:color="000000" ns0:sz="4" ns0:space="0"/>
            <ns0:insideV ns0:val="single" ns0:color="000000" ns0:sz="4" ns0:space="0"/>
          </ns0:tblBorders>
          <ns0:tblCellMar>
            <ns0:top ns0:w="0" ns0:type="dxa"/>
            <ns0:left ns0:w="108" ns0:type="dxa"/>
            <ns0:bottom ns0:w="0" ns0:type="dxa"/>
            <ns0:right ns0:w="108" ns0:type="dxa"/>
          </ns0:tblCellMar>
        </ns0:tblPrEx>
        <ns0:tc>
          <ns0:tcPr>
            <ns0:tcW ns0:w="2600" ns0:type="dxa"/>
            <ns0:tcBorders>
              <ns0:top ns0:val="single" ns0:color="000000" ns0:sz="4" ns0:space="0"/>
              <ns0:left ns0:val="single" ns0:color="000000" ns0:sz="4" ns0:space="0"/>
              <ns0:bottom ns0:val="single" ns0:color="000000" ns0:sz="4" ns0:space="0"/>
              <ns0:right ns0:val="single" ns0:color="000000" ns0:sz="4" ns0:space="0"/>
            </ns0:tcBorders>
          </ns0:tcPr>
          <ns0:p ns2:paraId="0D0D279A">
            <ns0:pPr>
              <ns0:spacing ns0:before="0" ns0:after="0" ns0:line="240" ns0:lineRule="auto"/>
              <ns0:jc ns0:val="center"/>
            </ns0:pPr>
            <ns0:r>
              <ns0:rPr>
                <ns0:rFonts ns0:ascii="Times New Roman" ns0:hAnsi="Times New Roman"/>
                <ns0:sz ns0:val="16"/>
              </ns0:rPr>
              <ns0:t>Family_Economic_Status</ns0:t>
            </ns0:r>
          </ns0:p>
        </ns0:tc>
        <ns0:tc>
          <ns0:tcPr>
            <ns0:tcW ns0:w="1400" ns0:type="dxa"/>
            <ns0:tcBorders>
              <ns0:top ns0:val="single" ns0:color="000000" ns0:sz="4" ns0:space="0"/>
              <ns0:left ns0:val="single" ns0:color="000000" ns0:sz="4" ns0:space="0"/>
              <ns0:bottom ns0:val="single" ns0:color="000000" ns0:sz="4" ns0:space="0"/>
              <ns0:right ns0:val="single" ns0:color="000000" ns0:sz="4" ns0:space="0"/>
            </ns0:tcBorders>
          </ns0:tcPr>
          <ns0:p ns2:paraId="098F8B55">
            <ns0:pPr>
              <ns0:spacing ns0:before="0" ns0:after="0" ns0:line="240" ns0:lineRule="auto"/>
              <ns0:jc ns0:val="center"/>
            </ns0:pPr>
            <ns0:r>
              <ns0:rPr>
                <ns0:rFonts ns0:ascii="Times New Roman" ns0:hAnsi="Times New Roman"/>
                <ns0:sz ns0:val="16"/>
              </ns0:rPr>
              <ns0:t xml:space="preserve">-0.075</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2E5A4533">
            <ns0:pPr>
              <ns0:spacing ns0:before="0" ns0:after="0" ns0:line="240" ns0:lineRule="auto"/>
              <ns0:jc ns0:val="center"/>
            </ns0:pPr>
            <ns0:r>
              <ns0:rPr>
                <ns0:rFonts ns0:ascii="Times New Roman" ns0:hAnsi="Times New Roman"/>
                <ns0:sz ns0:val="16"/>
              </ns0:rPr>
              <ns0:t xml:space="preserve">12</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78C5CE69">
            <ns0:pPr>
              <ns0:spacing ns0:before="0" ns0:after="0" ns0:line="240" ns0:lineRule="auto"/>
              <ns0:jc ns0:val="center"/>
            </ns0:pPr>
            <ns0:r>
              <ns0:rPr>
                <ns0:rFonts ns0:ascii="Times New Roman" ns0:hAnsi="Times New Roman"/>
                <ns0:sz ns0:val="16"/>
              </ns0:rPr>
              <ns0:t xml:space="preserve">15</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058C4B72">
            <ns0:pPr>
              <ns0:spacing ns0:before="0" ns0:after="0" ns0:line="240" ns0:lineRule="auto"/>
              <ns0:jc ns0:val="center"/>
            </ns0:pPr>
            <ns0:r>
              <ns0:rPr>
                <ns0:rFonts ns0:ascii="Times New Roman" ns0:hAnsi="Times New Roman"/>
                <ns0:sz ns0:val="16"/>
              </ns0:rPr>
              <ns0:t xml:space="preserve">0.008</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0E167452">
            <ns0:pPr>
              <ns0:spacing ns0:before="0" ns0:after="0" ns0:line="240" ns0:lineRule="auto"/>
              <ns0:jc ns0:val="center"/>
            </ns0:pPr>
            <ns0:r>
              <ns0:rPr>
                <ns0:rFonts ns0:ascii="Times New Roman" ns0:hAnsi="Times New Roman"/>
                <ns0:sz ns0:val="16"/>
              </ns0:rPr>
              <ns0:t xml:space="preserve">35</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17651331">
            <ns0:pPr>
              <ns0:spacing ns0:before="0" ns0:after="0" ns0:line="240" ns0:lineRule="auto"/>
              <ns0:jc ns0:val="center"/>
            </ns0:pPr>
            <ns0:r>
              <ns0:rPr>
                <ns0:rFonts ns0:ascii="Times New Roman" ns0:hAnsi="Times New Roman"/>
                <ns0:sz ns0:val="16"/>
              </ns0:rPr>
              <ns0:t xml:space="preserve">0.017</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12A7AE23">
            <ns0:pPr>
              <ns0:spacing ns0:before="0" ns0:after="0" ns0:line="240" ns0:lineRule="auto"/>
              <ns0:jc ns0:val="center"/>
            </ns0:pPr>
            <ns0:r>
              <ns0:rPr>
                <ns0:rFonts ns0:ascii="Times New Roman" ns0:hAnsi="Times New Roman"/>
                <ns0:sz ns0:val="16"/>
              </ns0:rPr>
              <ns0:t xml:space="preserve">26</ns0:t>
            </ns0:r>
          </ns0:p>
        </ns0:tc>
      </ns0:tr>
      <ns0:tr ns2:paraId="7B5E28DA">
        <ns0:tblPrEx>
          <ns0:tblBorders>
            <ns0:top ns0:val="single" ns0:color="000000" ns0:sz="4" ns0:space="0"/>
            <ns0:left ns0:val="single" ns0:color="000000" ns0:sz="4" ns0:space="0"/>
            <ns0:bottom ns0:val="single" ns0:color="000000" ns0:sz="4" ns0:space="0"/>
            <ns0:right ns0:val="single" ns0:color="000000" ns0:sz="4" ns0:space="0"/>
            <ns0:insideH ns0:val="single" ns0:color="000000" ns0:sz="4" ns0:space="0"/>
            <ns0:insideV ns0:val="single" ns0:color="000000" ns0:sz="4" ns0:space="0"/>
          </ns0:tblBorders>
          <ns0:tblCellMar>
            <ns0:top ns0:w="0" ns0:type="dxa"/>
            <ns0:left ns0:w="108" ns0:type="dxa"/>
            <ns0:bottom ns0:w="0" ns0:type="dxa"/>
            <ns0:right ns0:w="108" ns0:type="dxa"/>
          </ns0:tblCellMar>
        </ns0:tblPrEx>
        <ns0:tc>
          <ns0:tcPr>
            <ns0:tcW ns0:w="2600" ns0:type="dxa"/>
            <ns0:tcBorders>
              <ns0:top ns0:val="single" ns0:color="000000" ns0:sz="4" ns0:space="0"/>
              <ns0:left ns0:val="single" ns0:color="000000" ns0:sz="4" ns0:space="0"/>
              <ns0:bottom ns0:val="single" ns0:color="000000" ns0:sz="4" ns0:space="0"/>
              <ns0:right ns0:val="single" ns0:color="000000" ns0:sz="4" ns0:space="0"/>
            </ns0:tcBorders>
          </ns0:tcPr>
          <ns0:p ns2:paraId="05D3D4FA">
            <ns0:pPr>
              <ns0:spacing ns0:before="0" ns0:after="0" ns0:line="240" ns0:lineRule="auto"/>
              <ns0:jc ns0:val="center"/>
            </ns0:pPr>
            <ns0:r>
              <ns0:rPr>
                <ns0:rFonts ns0:ascii="Times New Roman" ns0:hAnsi="Times New Roman"/>
                <ns0:sz ns0:val="16"/>
              </ns0:rPr>
              <ns0:t>J_Stress_Family</ns0:t>
            </ns0:r>
          </ns0:p>
        </ns0:tc>
        <ns0:tc>
          <ns0:tcPr>
            <ns0:tcW ns0:w="1400" ns0:type="dxa"/>
            <ns0:tcBorders>
              <ns0:top ns0:val="single" ns0:color="000000" ns0:sz="4" ns0:space="0"/>
              <ns0:left ns0:val="single" ns0:color="000000" ns0:sz="4" ns0:space="0"/>
              <ns0:bottom ns0:val="single" ns0:color="000000" ns0:sz="4" ns0:space="0"/>
              <ns0:right ns0:val="single" ns0:color="000000" ns0:sz="4" ns0:space="0"/>
            </ns0:tcBorders>
          </ns0:tcPr>
          <ns0:p ns2:paraId="7644B17A">
            <ns0:pPr>
              <ns0:spacing ns0:before="0" ns0:after="0" ns0:line="240" ns0:lineRule="auto"/>
              <ns0:jc ns0:val="center"/>
            </ns0:pPr>
            <ns0:r>
              <ns0:rPr>
                <ns0:rFonts ns0:ascii="Times New Roman" ns0:hAnsi="Times New Roman"/>
                <ns0:sz ns0:val="16"/>
              </ns0:rPr>
              <ns0:t xml:space="preserve">0.047</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0EC58BA2">
            <ns0:pPr>
              <ns0:spacing ns0:before="0" ns0:after="0" ns0:line="240" ns0:lineRule="auto"/>
              <ns0:jc ns0:val="center"/>
            </ns0:pPr>
            <ns0:r>
              <ns0:rPr>
                <ns0:rFonts ns0:ascii="Times New Roman" ns0:hAnsi="Times New Roman"/>
                <ns0:sz ns0:val="16"/>
              </ns0:rPr>
              <ns0:t xml:space="preserve">18</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7DB98F7D">
            <ns0:pPr>
              <ns0:spacing ns0:before="0" ns0:after="0" ns0:line="240" ns0:lineRule="auto"/>
              <ns0:jc ns0:val="center"/>
            </ns0:pPr>
            <ns0:r>
              <ns0:rPr>
                <ns0:rFonts ns0:ascii="Times New Roman" ns0:hAnsi="Times New Roman"/>
                <ns0:sz ns0:val="16"/>
              </ns0:rPr>
              <ns0:t xml:space="preserve">21</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5D17EA2D">
            <ns0:pPr>
              <ns0:spacing ns0:before="0" ns0:after="0" ns0:line="240" ns0:lineRule="auto"/>
              <ns0:jc ns0:val="center"/>
            </ns0:pPr>
            <ns0:r>
              <ns0:rPr>
                <ns0:rFonts ns0:ascii="Times New Roman" ns0:hAnsi="Times New Roman"/>
                <ns0:sz ns0:val="16"/>
              </ns0:rPr>
              <ns0:t xml:space="preserve">0.011</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14D901DE">
            <ns0:pPr>
              <ns0:spacing ns0:before="0" ns0:after="0" ns0:line="240" ns0:lineRule="auto"/>
              <ns0:jc ns0:val="center"/>
            </ns0:pPr>
            <ns0:r>
              <ns0:rPr>
                <ns0:rFonts ns0:ascii="Times New Roman" ns0:hAnsi="Times New Roman"/>
                <ns0:sz ns0:val="16"/>
              </ns0:rPr>
              <ns0:t xml:space="preserve">26</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27AB875F">
            <ns0:pPr>
              <ns0:spacing ns0:before="0" ns0:after="0" ns0:line="240" ns0:lineRule="auto"/>
              <ns0:jc ns0:val="center"/>
            </ns0:pPr>
            <ns0:r>
              <ns0:rPr>
                <ns0:rFonts ns0:ascii="Times New Roman" ns0:hAnsi="Times New Roman"/>
                <ns0:sz ns0:val="16"/>
              </ns0:rPr>
              <ns0:t xml:space="preserve">0.018</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01D4F117">
            <ns0:pPr>
              <ns0:spacing ns0:before="0" ns0:after="0" ns0:line="240" ns0:lineRule="auto"/>
              <ns0:jc ns0:val="center"/>
            </ns0:pPr>
            <ns0:r>
              <ns0:rPr>
                <ns0:rFonts ns0:ascii="Times New Roman" ns0:hAnsi="Times New Roman"/>
                <ns0:sz ns0:val="16"/>
              </ns0:rPr>
              <ns0:t xml:space="preserve">19</ns0:t>
            </ns0:r>
          </ns0:p>
        </ns0:tc>
      </ns0:tr>
      <ns0:tr ns2:paraId="11F34BCF">
        <ns0:tblPrEx>
          <ns0:tblBorders>
            <ns0:top ns0:val="single" ns0:color="000000" ns0:sz="4" ns0:space="0"/>
            <ns0:left ns0:val="single" ns0:color="000000" ns0:sz="4" ns0:space="0"/>
            <ns0:bottom ns0:val="single" ns0:color="000000" ns0:sz="4" ns0:space="0"/>
            <ns0:right ns0:val="single" ns0:color="000000" ns0:sz="4" ns0:space="0"/>
            <ns0:insideH ns0:val="single" ns0:color="000000" ns0:sz="4" ns0:space="0"/>
            <ns0:insideV ns0:val="single" ns0:color="000000" ns0:sz="4" ns0:space="0"/>
          </ns0:tblBorders>
          <ns0:tblCellMar>
            <ns0:top ns0:w="0" ns0:type="dxa"/>
            <ns0:left ns0:w="108" ns0:type="dxa"/>
            <ns0:bottom ns0:w="0" ns0:type="dxa"/>
            <ns0:right ns0:w="108" ns0:type="dxa"/>
          </ns0:tblCellMar>
        </ns0:tblPrEx>
        <ns0:tc>
          <ns0:tcPr>
            <ns0:tcW ns0:w="2600" ns0:type="dxa"/>
            <ns0:tcBorders>
              <ns0:top ns0:val="single" ns0:color="000000" ns0:sz="4" ns0:space="0"/>
              <ns0:left ns0:val="single" ns0:color="000000" ns0:sz="4" ns0:space="0"/>
              <ns0:bottom ns0:val="single" ns0:color="000000" ns0:sz="4" ns0:space="0"/>
              <ns0:right ns0:val="single" ns0:color="000000" ns0:sz="4" ns0:space="0"/>
            </ns0:tcBorders>
          </ns0:tcPr>
          <ns0:p ns2:paraId="668E5E32">
            <ns0:pPr>
              <ns0:spacing ns0:before="0" ns0:after="0" ns0:line="240" ns0:lineRule="auto"/>
              <ns0:jc ns0:val="center"/>
            </ns0:pPr>
            <ns0:r>
              <ns0:rPr>
                <ns0:rFonts ns0:ascii="Times New Roman" ns0:hAnsi="Times New Roman"/>
                <ns0:sz ns0:val="16"/>
              </ns0:rPr>
              <ns0:t>Interpersonal_Family</ns0:t>
            </ns0:r>
          </ns0:p>
        </ns0:tc>
        <ns0:tc>
          <ns0:tcPr>
            <ns0:tcW ns0:w="1400" ns0:type="dxa"/>
            <ns0:tcBorders>
              <ns0:top ns0:val="single" ns0:color="000000" ns0:sz="4" ns0:space="0"/>
              <ns0:left ns0:val="single" ns0:color="000000" ns0:sz="4" ns0:space="0"/>
              <ns0:bottom ns0:val="single" ns0:color="000000" ns0:sz="4" ns0:space="0"/>
              <ns0:right ns0:val="single" ns0:color="000000" ns0:sz="4" ns0:space="0"/>
            </ns0:tcBorders>
          </ns0:tcPr>
          <ns0:p ns2:paraId="65533147">
            <ns0:pPr>
              <ns0:spacing ns0:before="0" ns0:after="0" ns0:line="240" ns0:lineRule="auto"/>
              <ns0:jc ns0:val="center"/>
            </ns0:pPr>
            <ns0:r>
              <ns0:rPr>
                <ns0:rFonts ns0:ascii="Times New Roman" ns0:hAnsi="Times New Roman"/>
                <ns0:sz ns0:val="16"/>
              </ns0:rPr>
              <ns0:t xml:space="preserve">-0.027</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325A3FCC">
            <ns0:pPr>
              <ns0:spacing ns0:before="0" ns0:after="0" ns0:line="240" ns0:lineRule="auto"/>
              <ns0:jc ns0:val="center"/>
            </ns0:pPr>
            <ns0:r>
              <ns0:rPr>
                <ns0:rFonts ns0:ascii="Times New Roman" ns0:hAnsi="Times New Roman"/>
                <ns0:sz ns0:val="16"/>
              </ns0:rPr>
              <ns0:t xml:space="preserve">24</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1845DB50">
            <ns0:pPr>
              <ns0:spacing ns0:before="0" ns0:after="0" ns0:line="240" ns0:lineRule="auto"/>
              <ns0:jc ns0:val="center"/>
            </ns0:pPr>
            <ns0:r>
              <ns0:rPr>
                <ns0:rFonts ns0:ascii="Times New Roman" ns0:hAnsi="Times New Roman"/>
                <ns0:sz ns0:val="16"/>
              </ns0:rPr>
              <ns0:t xml:space="preserve">26</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4DDD6996">
            <ns0:pPr>
              <ns0:spacing ns0:before="0" ns0:after="0" ns0:line="240" ns0:lineRule="auto"/>
              <ns0:jc ns0:val="center"/>
            </ns0:pPr>
            <ns0:r>
              <ns0:rPr>
                <ns0:rFonts ns0:ascii="Times New Roman" ns0:hAnsi="Times New Roman"/>
                <ns0:sz ns0:val="16"/>
              </ns0:rPr>
              <ns0:t xml:space="preserve">0.020</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5CB1074E">
            <ns0:pPr>
              <ns0:spacing ns0:before="0" ns0:after="0" ns0:line="240" ns0:lineRule="auto"/>
              <ns0:jc ns0:val="center"/>
            </ns0:pPr>
            <ns0:r>
              <ns0:rPr>
                <ns0:rFonts ns0:ascii="Times New Roman" ns0:hAnsi="Times New Roman"/>
                <ns0:sz ns0:val="16"/>
              </ns0:rPr>
              <ns0:t xml:space="preserve">12</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3EC91486">
            <ns0:pPr>
              <ns0:spacing ns0:before="0" ns0:after="0" ns0:line="240" ns0:lineRule="auto"/>
              <ns0:jc ns0:val="center"/>
            </ns0:pPr>
            <ns0:r>
              <ns0:rPr>
                <ns0:rFonts ns0:ascii="Times New Roman" ns0:hAnsi="Times New Roman"/>
                <ns0:sz ns0:val="16"/>
              </ns0:rPr>
              <ns0:t xml:space="preserve">0.016</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5D6F5F7E">
            <ns0:pPr>
              <ns0:spacing ns0:before="0" ns0:after="0" ns0:line="240" ns0:lineRule="auto"/>
              <ns0:jc ns0:val="center"/>
            </ns0:pPr>
            <ns0:r>
              <ns0:rPr>
                <ns0:rFonts ns0:ascii="Times New Roman" ns0:hAnsi="Times New Roman"/>
                <ns0:sz ns0:val="16"/>
              </ns0:rPr>
              <ns0:t xml:space="preserve">32</ns0:t>
            </ns0:r>
          </ns0:p>
        </ns0:tc>
      </ns0:tr>
      <ns0:tr ns2:paraId="4EC5B416">
        <ns0:tblPrEx>
          <ns0:tblBorders>
            <ns0:top ns0:val="single" ns0:color="000000" ns0:sz="4" ns0:space="0"/>
            <ns0:left ns0:val="single" ns0:color="000000" ns0:sz="4" ns0:space="0"/>
            <ns0:bottom ns0:val="single" ns0:color="000000" ns0:sz="4" ns0:space="0"/>
            <ns0:right ns0:val="single" ns0:color="000000" ns0:sz="4" ns0:space="0"/>
            <ns0:insideH ns0:val="single" ns0:color="000000" ns0:sz="4" ns0:space="0"/>
            <ns0:insideV ns0:val="single" ns0:color="000000" ns0:sz="4" ns0:space="0"/>
          </ns0:tblBorders>
          <ns0:tblCellMar>
            <ns0:top ns0:w="0" ns0:type="dxa"/>
            <ns0:left ns0:w="108" ns0:type="dxa"/>
            <ns0:bottom ns0:w="0" ns0:type="dxa"/>
            <ns0:right ns0:w="108" ns0:type="dxa"/>
          </ns0:tblCellMar>
        </ns0:tblPrEx>
        <ns0:tc>
          <ns0:tcPr>
            <ns0:tcW ns0:w="2600" ns0:type="dxa"/>
            <ns0:tcBorders>
              <ns0:top ns0:val="single" ns0:color="000000" ns0:sz="4" ns0:space="0"/>
              <ns0:left ns0:val="single" ns0:color="000000" ns0:sz="4" ns0:space="0"/>
              <ns0:bottom ns0:val="single" ns0:color="000000" ns0:sz="4" ns0:space="0"/>
              <ns0:right ns0:val="single" ns0:color="000000" ns0:sz="4" ns0:space="0"/>
            </ns0:tcBorders>
          </ns0:tcPr>
          <ns0:p ns2:paraId="5DB0CA67">
            <ns0:pPr>
              <ns0:spacing ns0:before="0" ns0:after="0" ns0:line="240" ns0:lineRule="auto"/>
              <ns0:jc ns0:val="center"/>
            </ns0:pPr>
            <ns0:r>
              <ns0:rPr>
                <ns0:rFonts ns0:ascii="Times New Roman" ns0:hAnsi="Times New Roman"/>
                <ns0:sz ns0:val="16"/>
              </ns0:rPr>
              <ns0:t>J_Stress_Academic</ns0:t>
            </ns0:r>
          </ns0:p>
        </ns0:tc>
        <ns0:tc>
          <ns0:tcPr>
            <ns0:tcW ns0:w="1400" ns0:type="dxa"/>
            <ns0:tcBorders>
              <ns0:top ns0:val="single" ns0:color="000000" ns0:sz="4" ns0:space="0"/>
              <ns0:left ns0:val="single" ns0:color="000000" ns0:sz="4" ns0:space="0"/>
              <ns0:bottom ns0:val="single" ns0:color="000000" ns0:sz="4" ns0:space="0"/>
              <ns0:right ns0:val="single" ns0:color="000000" ns0:sz="4" ns0:space="0"/>
            </ns0:tcBorders>
          </ns0:tcPr>
          <ns0:p ns2:paraId="67F61DE6">
            <ns0:pPr>
              <ns0:spacing ns0:before="0" ns0:after="0" ns0:line="240" ns0:lineRule="auto"/>
              <ns0:jc ns0:val="center"/>
            </ns0:pPr>
            <ns0:r>
              <ns0:rPr>
                <ns0:rFonts ns0:ascii="Times New Roman" ns0:hAnsi="Times New Roman"/>
                <ns0:sz ns0:val="16"/>
              </ns0:rPr>
              <ns0:t xml:space="preserve">0.036</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0F13C0B8">
            <ns0:pPr>
              <ns0:spacing ns0:before="0" ns0:after="0" ns0:line="240" ns0:lineRule="auto"/>
              <ns0:jc ns0:val="center"/>
            </ns0:pPr>
            <ns0:r>
              <ns0:rPr>
                <ns0:rFonts ns0:ascii="Times New Roman" ns0:hAnsi="Times New Roman"/>
                <ns0:sz ns0:val="16"/>
              </ns0:rPr>
              <ns0:t xml:space="preserve">20</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69E238FF">
            <ns0:pPr>
              <ns0:spacing ns0:before="0" ns0:after="0" ns0:line="240" ns0:lineRule="auto"/>
              <ns0:jc ns0:val="center"/>
            </ns0:pPr>
            <ns0:r>
              <ns0:rPr>
                <ns0:rFonts ns0:ascii="Times New Roman" ns0:hAnsi="Times New Roman"/>
                <ns0:sz ns0:val="16"/>
              </ns0:rPr>
              <ns0:t xml:space="preserve">22</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7ED45304">
            <ns0:pPr>
              <ns0:spacing ns0:before="0" ns0:after="0" ns0:line="240" ns0:lineRule="auto"/>
              <ns0:jc ns0:val="center"/>
            </ns0:pPr>
            <ns0:r>
              <ns0:rPr>
                <ns0:rFonts ns0:ascii="Times New Roman" ns0:hAnsi="Times New Roman"/>
                <ns0:sz ns0:val="16"/>
              </ns0:rPr>
              <ns0:t xml:space="preserve">0.016</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035CA48E">
            <ns0:pPr>
              <ns0:spacing ns0:before="0" ns0:after="0" ns0:line="240" ns0:lineRule="auto"/>
              <ns0:jc ns0:val="center"/>
            </ns0:pPr>
            <ns0:r>
              <ns0:rPr>
                <ns0:rFonts ns0:ascii="Times New Roman" ns0:hAnsi="Times New Roman"/>
                <ns0:sz ns0:val="16"/>
              </ns0:rPr>
              <ns0:t xml:space="preserve">18</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177BB86F">
            <ns0:pPr>
              <ns0:spacing ns0:before="0" ns0:after="0" ns0:line="240" ns0:lineRule="auto"/>
              <ns0:jc ns0:val="center"/>
            </ns0:pPr>
            <ns0:r>
              <ns0:rPr>
                <ns0:rFonts ns0:ascii="Times New Roman" ns0:hAnsi="Times New Roman"/>
                <ns0:sz ns0:val="16"/>
              </ns0:rPr>
              <ns0:t xml:space="preserve">0.015</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2B31A318">
            <ns0:pPr>
              <ns0:spacing ns0:before="0" ns0:after="0" ns0:line="240" ns0:lineRule="auto"/>
              <ns0:jc ns0:val="center"/>
            </ns0:pPr>
            <ns0:r>
              <ns0:rPr>
                <ns0:rFonts ns0:ascii="Times New Roman" ns0:hAnsi="Times New Roman"/>
                <ns0:sz ns0:val="16"/>
              </ns0:rPr>
              <ns0:t xml:space="preserve">38</ns0:t>
            </ns0:r>
          </ns0:p>
        </ns0:tc>
      </ns0:tr>
      <ns0:tr ns2:paraId="2E79C4C3">
        <ns0:tblPrEx>
          <ns0:tblBorders>
            <ns0:top ns0:val="single" ns0:color="000000" ns0:sz="4" ns0:space="0"/>
            <ns0:left ns0:val="single" ns0:color="000000" ns0:sz="4" ns0:space="0"/>
            <ns0:bottom ns0:val="single" ns0:color="000000" ns0:sz="4" ns0:space="0"/>
            <ns0:right ns0:val="single" ns0:color="000000" ns0:sz="4" ns0:space="0"/>
            <ns0:insideH ns0:val="single" ns0:color="000000" ns0:sz="4" ns0:space="0"/>
            <ns0:insideV ns0:val="single" ns0:color="000000" ns0:sz="4" ns0:space="0"/>
          </ns0:tblBorders>
          <ns0:tblCellMar>
            <ns0:top ns0:w="0" ns0:type="dxa"/>
            <ns0:left ns0:w="108" ns0:type="dxa"/>
            <ns0:bottom ns0:w="0" ns0:type="dxa"/>
            <ns0:right ns0:w="108" ns0:type="dxa"/>
          </ns0:tblCellMar>
        </ns0:tblPrEx>
        <ns0:tc>
          <ns0:tcPr>
            <ns0:tcW ns0:w="2600" ns0:type="dxa"/>
            <ns0:tcBorders>
              <ns0:top ns0:val="single" ns0:color="000000" ns0:sz="4" ns0:space="0"/>
              <ns0:left ns0:val="single" ns0:color="000000" ns0:sz="4" ns0:space="0"/>
              <ns0:bottom ns0:val="single" ns0:color="000000" ns0:sz="4" ns0:space="0"/>
              <ns0:right ns0:val="single" ns0:color="000000" ns0:sz="4" ns0:space="0"/>
            </ns0:tcBorders>
          </ns0:tcPr>
          <ns0:p ns2:paraId="45FE50DC">
            <ns0:pPr>
              <ns0:spacing ns0:before="0" ns0:after="0" ns0:line="240" ns0:lineRule="auto"/>
              <ns0:jc ns0:val="center"/>
            </ns0:pPr>
            <ns0:r>
              <ns0:rPr>
                <ns0:rFonts ns0:ascii="Times New Roman" ns0:hAnsi="Times New Roman"/>
                <ns0:sz ns0:val="16"/>
              </ns0:rPr>
              <ns0:t>H_ERQ_Reappraisal</ns0:t>
            </ns0:r>
          </ns0:p>
        </ns0:tc>
        <ns0:tc>
          <ns0:tcPr>
            <ns0:tcW ns0:w="1400" ns0:type="dxa"/>
            <ns0:tcBorders>
              <ns0:top ns0:val="single" ns0:color="000000" ns0:sz="4" ns0:space="0"/>
              <ns0:left ns0:val="single" ns0:color="000000" ns0:sz="4" ns0:space="0"/>
              <ns0:bottom ns0:val="single" ns0:color="000000" ns0:sz="4" ns0:space="0"/>
              <ns0:right ns0:val="single" ns0:color="000000" ns0:sz="4" ns0:space="0"/>
            </ns0:tcBorders>
          </ns0:tcPr>
          <ns0:p ns2:paraId="4B7AC958">
            <ns0:pPr>
              <ns0:spacing ns0:before="0" ns0:after="0" ns0:line="240" ns0:lineRule="auto"/>
              <ns0:jc ns0:val="center"/>
            </ns0:pPr>
            <ns0:r>
              <ns0:rPr>
                <ns0:rFonts ns0:ascii="Times New Roman" ns0:hAnsi="Times New Roman"/>
                <ns0:sz ns0:val="16"/>
              </ns0:rPr>
              <ns0:t xml:space="preserve">0.033</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34937061">
            <ns0:pPr>
              <ns0:spacing ns0:before="0" ns0:after="0" ns0:line="240" ns0:lineRule="auto"/>
              <ns0:jc ns0:val="center"/>
            </ns0:pPr>
            <ns0:r>
              <ns0:rPr>
                <ns0:rFonts ns0:ascii="Times New Roman" ns0:hAnsi="Times New Roman"/>
                <ns0:sz ns0:val="16"/>
              </ns0:rPr>
              <ns0:t xml:space="preserve">21</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4C79DB50">
            <ns0:pPr>
              <ns0:spacing ns0:before="0" ns0:after="0" ns0:line="240" ns0:lineRule="auto"/>
              <ns0:jc ns0:val="center"/>
            </ns0:pPr>
            <ns0:r>
              <ns0:rPr>
                <ns0:rFonts ns0:ascii="Times New Roman" ns0:hAnsi="Times New Roman"/>
                <ns0:sz ns0:val="16"/>
              </ns0:rPr>
              <ns0:t xml:space="preserve">20</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32078D78">
            <ns0:pPr>
              <ns0:spacing ns0:before="0" ns0:after="0" ns0:line="240" ns0:lineRule="auto"/>
              <ns0:jc ns0:val="center"/>
            </ns0:pPr>
            <ns0:r>
              <ns0:rPr>
                <ns0:rFonts ns0:ascii="Times New Roman" ns0:hAnsi="Times New Roman"/>
                <ns0:sz ns0:val="16"/>
              </ns0:rPr>
              <ns0:t xml:space="preserve">0.010</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6B223225">
            <ns0:pPr>
              <ns0:spacing ns0:before="0" ns0:after="0" ns0:line="240" ns0:lineRule="auto"/>
              <ns0:jc ns0:val="center"/>
            </ns0:pPr>
            <ns0:r>
              <ns0:rPr>
                <ns0:rFonts ns0:ascii="Times New Roman" ns0:hAnsi="Times New Roman"/>
                <ns0:sz ns0:val="16"/>
              </ns0:rPr>
              <ns0:t xml:space="preserve">27</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0B2BE123">
            <ns0:pPr>
              <ns0:spacing ns0:before="0" ns0:after="0" ns0:line="240" ns0:lineRule="auto"/>
              <ns0:jc ns0:val="center"/>
            </ns0:pPr>
            <ns0:r>
              <ns0:rPr>
                <ns0:rFonts ns0:ascii="Times New Roman" ns0:hAnsi="Times New Roman"/>
                <ns0:sz ns0:val="16"/>
              </ns0:rPr>
              <ns0:t xml:space="preserve">0.017</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276F2E2A">
            <ns0:pPr>
              <ns0:spacing ns0:before="0" ns0:after="0" ns0:line="240" ns0:lineRule="auto"/>
              <ns0:jc ns0:val="center"/>
            </ns0:pPr>
            <ns0:r>
              <ns0:rPr>
                <ns0:rFonts ns0:ascii="Times New Roman" ns0:hAnsi="Times New Roman"/>
                <ns0:sz ns0:val="16"/>
              </ns0:rPr>
              <ns0:t xml:space="preserve">20</ns0:t>
            </ns0:r>
          </ns0:p>
        </ns0:tc>
      </ns0:tr>
      <ns0:tr ns2:paraId="2DE8CF0C">
        <ns0:tblPrEx>
          <ns0:tblBorders>
            <ns0:top ns0:val="single" ns0:color="000000" ns0:sz="4" ns0:space="0"/>
            <ns0:left ns0:val="single" ns0:color="000000" ns0:sz="4" ns0:space="0"/>
            <ns0:bottom ns0:val="single" ns0:color="000000" ns0:sz="4" ns0:space="0"/>
            <ns0:right ns0:val="single" ns0:color="000000" ns0:sz="4" ns0:space="0"/>
            <ns0:insideH ns0:val="single" ns0:color="000000" ns0:sz="4" ns0:space="0"/>
            <ns0:insideV ns0:val="single" ns0:color="000000" ns0:sz="4" ns0:space="0"/>
          </ns0:tblBorders>
          <ns0:tblCellMar>
            <ns0:top ns0:w="0" ns0:type="dxa"/>
            <ns0:left ns0:w="108" ns0:type="dxa"/>
            <ns0:bottom ns0:w="0" ns0:type="dxa"/>
            <ns0:right ns0:w="108" ns0:type="dxa"/>
          </ns0:tblCellMar>
        </ns0:tblPrEx>
        <ns0:tc>
          <ns0:tcPr>
            <ns0:tcW ns0:w="2600" ns0:type="dxa"/>
            <ns0:tcBorders>
              <ns0:top ns0:val="single" ns0:color="000000" ns0:sz="4" ns0:space="0"/>
              <ns0:left ns0:val="single" ns0:color="000000" ns0:sz="4" ns0:space="0"/>
              <ns0:bottom ns0:val="single" ns0:color="000000" ns0:sz="4" ns0:space="0"/>
              <ns0:right ns0:val="single" ns0:color="000000" ns0:sz="4" ns0:space="0"/>
            </ns0:tcBorders>
          </ns0:tcPr>
          <ns0:p ns2:paraId="247FE136">
            <ns0:pPr>
              <ns0:spacing ns0:before="0" ns0:after="0" ns0:line="240" ns0:lineRule="auto"/>
              <ns0:jc ns0:val="center"/>
            </ns0:pPr>
            <ns0:r>
              <ns0:rPr>
                <ns0:rFonts ns0:ascii="Times New Roman" ns0:hAnsi="Times New Roman"/>
                <ns0:sz ns0:val="16"/>
              </ns0:rPr>
              <ns0:t>H_BPNS_Relatedness</ns0:t>
            </ns0:r>
          </ns0:p>
        </ns0:tc>
        <ns0:tc>
          <ns0:tcPr>
            <ns0:tcW ns0:w="1400" ns0:type="dxa"/>
            <ns0:tcBorders>
              <ns0:top ns0:val="single" ns0:color="000000" ns0:sz="4" ns0:space="0"/>
              <ns0:left ns0:val="single" ns0:color="000000" ns0:sz="4" ns0:space="0"/>
              <ns0:bottom ns0:val="single" ns0:color="000000" ns0:sz="4" ns0:space="0"/>
              <ns0:right ns0:val="single" ns0:color="000000" ns0:sz="4" ns0:space="0"/>
            </ns0:tcBorders>
          </ns0:tcPr>
          <ns0:p ns2:paraId="1A3F5D5D">
            <ns0:pPr>
              <ns0:spacing ns0:before="0" ns0:after="0" ns0:line="240" ns0:lineRule="auto"/>
              <ns0:jc ns0:val="center"/>
            </ns0:pPr>
            <ns0:r>
              <ns0:rPr>
                <ns0:rFonts ns0:ascii="Times New Roman" ns0:hAnsi="Times New Roman"/>
                <ns0:sz ns0:val="16"/>
              </ns0:rPr>
              <ns0:t xml:space="preserve">0.031</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5861C1A0">
            <ns0:pPr>
              <ns0:spacing ns0:before="0" ns0:after="0" ns0:line="240" ns0:lineRule="auto"/>
              <ns0:jc ns0:val="center"/>
            </ns0:pPr>
            <ns0:r>
              <ns0:rPr>
                <ns0:rFonts ns0:ascii="Times New Roman" ns0:hAnsi="Times New Roman"/>
                <ns0:sz ns0:val="16"/>
              </ns0:rPr>
              <ns0:t xml:space="preserve">22</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3C719325">
            <ns0:pPr>
              <ns0:spacing ns0:before="0" ns0:after="0" ns0:line="240" ns0:lineRule="auto"/>
              <ns0:jc ns0:val="center"/>
            </ns0:pPr>
            <ns0:r>
              <ns0:rPr>
                <ns0:rFonts ns0:ascii="Times New Roman" ns0:hAnsi="Times New Roman"/>
                <ns0:sz ns0:val="16"/>
              </ns0:rPr>
              <ns0:t xml:space="preserve">24</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4F1219FA">
            <ns0:pPr>
              <ns0:spacing ns0:before="0" ns0:after="0" ns0:line="240" ns0:lineRule="auto"/>
              <ns0:jc ns0:val="center"/>
            </ns0:pPr>
            <ns0:r>
              <ns0:rPr>
                <ns0:rFonts ns0:ascii="Times New Roman" ns0:hAnsi="Times New Roman"/>
                <ns0:sz ns0:val="16"/>
              </ns0:rPr>
              <ns0:t xml:space="preserve">0.009</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226D1D03">
            <ns0:pPr>
              <ns0:spacing ns0:before="0" ns0:after="0" ns0:line="240" ns0:lineRule="auto"/>
              <ns0:jc ns0:val="center"/>
            </ns0:pPr>
            <ns0:r>
              <ns0:rPr>
                <ns0:rFonts ns0:ascii="Times New Roman" ns0:hAnsi="Times New Roman"/>
                <ns0:sz ns0:val="16"/>
              </ns0:rPr>
              <ns0:t xml:space="preserve">31</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79DF3B2F">
            <ns0:pPr>
              <ns0:spacing ns0:before="0" ns0:after="0" ns0:line="240" ns0:lineRule="auto"/>
              <ns0:jc ns0:val="center"/>
            </ns0:pPr>
            <ns0:r>
              <ns0:rPr>
                <ns0:rFonts ns0:ascii="Times New Roman" ns0:hAnsi="Times New Roman"/>
                <ns0:sz ns0:val="16"/>
              </ns0:rPr>
              <ns0:t xml:space="preserve">0.017</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7FB6C80A">
            <ns0:pPr>
              <ns0:spacing ns0:before="0" ns0:after="0" ns0:line="240" ns0:lineRule="auto"/>
              <ns0:jc ns0:val="center"/>
            </ns0:pPr>
            <ns0:r>
              <ns0:rPr>
                <ns0:rFonts ns0:ascii="Times New Roman" ns0:hAnsi="Times New Roman"/>
                <ns0:sz ns0:val="16"/>
              </ns0:rPr>
              <ns0:t xml:space="preserve">24</ns0:t>
            </ns0:r>
          </ns0:p>
        </ns0:tc>
      </ns0:tr>
      <ns0:tr ns2:paraId="3AC0BDED">
        <ns0:tblPrEx>
          <ns0:tblBorders>
            <ns0:top ns0:val="single" ns0:color="000000" ns0:sz="4" ns0:space="0"/>
            <ns0:left ns0:val="single" ns0:color="000000" ns0:sz="4" ns0:space="0"/>
            <ns0:bottom ns0:val="single" ns0:color="000000" ns0:sz="4" ns0:space="0"/>
            <ns0:right ns0:val="single" ns0:color="000000" ns0:sz="4" ns0:space="0"/>
            <ns0:insideH ns0:val="single" ns0:color="000000" ns0:sz="4" ns0:space="0"/>
            <ns0:insideV ns0:val="single" ns0:color="000000" ns0:sz="4" ns0:space="0"/>
          </ns0:tblBorders>
          <ns0:tblCellMar>
            <ns0:top ns0:w="0" ns0:type="dxa"/>
            <ns0:left ns0:w="108" ns0:type="dxa"/>
            <ns0:bottom ns0:w="0" ns0:type="dxa"/>
            <ns0:right ns0:w="108" ns0:type="dxa"/>
          </ns0:tblCellMar>
        </ns0:tblPrEx>
        <ns0:tc>
          <ns0:tcPr>
            <ns0:tcW ns0:w="2600" ns0:type="dxa"/>
            <ns0:tcBorders>
              <ns0:top ns0:val="single" ns0:color="000000" ns0:sz="4" ns0:space="0"/>
              <ns0:left ns0:val="single" ns0:color="000000" ns0:sz="4" ns0:space="0"/>
              <ns0:bottom ns0:val="single" ns0:color="000000" ns0:sz="4" ns0:space="0"/>
              <ns0:right ns0:val="single" ns0:color="000000" ns0:sz="4" ns0:space="0"/>
            </ns0:tcBorders>
          </ns0:tcPr>
          <ns0:p ns2:paraId="09600B08">
            <ns0:pPr>
              <ns0:spacing ns0:before="0" ns0:after="0" ns0:line="240" ns0:lineRule="auto"/>
              <ns0:jc ns0:val="center"/>
            </ns0:pPr>
            <ns0:r>
              <ns0:rPr>
                <ns0:rFonts ns0:ascii="Times New Roman" ns0:hAnsi="Times New Roman"/>
                <ns0:sz ns0:val="16"/>
              </ns0:rPr>
              <ns0:t>H_BPNS_Competence</ns0:t>
            </ns0:r>
          </ns0:p>
        </ns0:tc>
        <ns0:tc>
          <ns0:tcPr>
            <ns0:tcW ns0:w="1400" ns0:type="dxa"/>
            <ns0:tcBorders>
              <ns0:top ns0:val="single" ns0:color="000000" ns0:sz="4" ns0:space="0"/>
              <ns0:left ns0:val="single" ns0:color="000000" ns0:sz="4" ns0:space="0"/>
              <ns0:bottom ns0:val="single" ns0:color="000000" ns0:sz="4" ns0:space="0"/>
              <ns0:right ns0:val="single" ns0:color="000000" ns0:sz="4" ns0:space="0"/>
            </ns0:tcBorders>
          </ns0:tcPr>
          <ns0:p ns2:paraId="500CA22D">
            <ns0:pPr>
              <ns0:spacing ns0:before="0" ns0:after="0" ns0:line="240" ns0:lineRule="auto"/>
              <ns0:jc ns0:val="center"/>
            </ns0:pPr>
            <ns0:r>
              <ns0:rPr>
                <ns0:rFonts ns0:ascii="Times New Roman" ns0:hAnsi="Times New Roman"/>
                <ns0:sz ns0:val="16"/>
              </ns0:rPr>
              <ns0:t xml:space="preserve">0.039</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19CA3E05">
            <ns0:pPr>
              <ns0:spacing ns0:before="0" ns0:after="0" ns0:line="240" ns0:lineRule="auto"/>
              <ns0:jc ns0:val="center"/>
            </ns0:pPr>
            <ns0:r>
              <ns0:rPr>
                <ns0:rFonts ns0:ascii="Times New Roman" ns0:hAnsi="Times New Roman"/>
                <ns0:sz ns0:val="16"/>
              </ns0:rPr>
              <ns0:t xml:space="preserve">19</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5CE74058">
            <ns0:pPr>
              <ns0:spacing ns0:before="0" ns0:after="0" ns0:line="240" ns0:lineRule="auto"/>
              <ns0:jc ns0:val="center"/>
            </ns0:pPr>
            <ns0:r>
              <ns0:rPr>
                <ns0:rFonts ns0:ascii="Times New Roman" ns0:hAnsi="Times New Roman"/>
                <ns0:sz ns0:val="16"/>
              </ns0:rPr>
              <ns0:t xml:space="preserve">23</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0D782953">
            <ns0:pPr>
              <ns0:spacing ns0:before="0" ns0:after="0" ns0:line="240" ns0:lineRule="auto"/>
              <ns0:jc ns0:val="center"/>
            </ns0:pPr>
            <ns0:r>
              <ns0:rPr>
                <ns0:rFonts ns0:ascii="Times New Roman" ns0:hAnsi="Times New Roman"/>
                <ns0:sz ns0:val="16"/>
              </ns0:rPr>
              <ns0:t xml:space="preserve">0.008</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0EDC16A7">
            <ns0:pPr>
              <ns0:spacing ns0:before="0" ns0:after="0" ns0:line="240" ns0:lineRule="auto"/>
              <ns0:jc ns0:val="center"/>
            </ns0:pPr>
            <ns0:r>
              <ns0:rPr>
                <ns0:rFonts ns0:ascii="Times New Roman" ns0:hAnsi="Times New Roman"/>
                <ns0:sz ns0:val="16"/>
              </ns0:rPr>
              <ns0:t xml:space="preserve">32</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07787545">
            <ns0:pPr>
              <ns0:spacing ns0:before="0" ns0:after="0" ns0:line="240" ns0:lineRule="auto"/>
              <ns0:jc ns0:val="center"/>
            </ns0:pPr>
            <ns0:r>
              <ns0:rPr>
                <ns0:rFonts ns0:ascii="Times New Roman" ns0:hAnsi="Times New Roman"/>
                <ns0:sz ns0:val="16"/>
              </ns0:rPr>
              <ns0:t xml:space="preserve">0.017</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3D271260">
            <ns0:pPr>
              <ns0:spacing ns0:before="0" ns0:after="0" ns0:line="240" ns0:lineRule="auto"/>
              <ns0:jc ns0:val="center"/>
            </ns0:pPr>
            <ns0:r>
              <ns0:rPr>
                <ns0:rFonts ns0:ascii="Times New Roman" ns0:hAnsi="Times New Roman"/>
                <ns0:sz ns0:val="16"/>
              </ns0:rPr>
              <ns0:t xml:space="preserve">21</ns0:t>
            </ns0:r>
          </ns0:p>
        </ns0:tc>
      </ns0:tr>
      <ns0:tr ns2:paraId="7EC3B47F">
        <ns0:tblPrEx>
          <ns0:tblBorders>
            <ns0:top ns0:val="single" ns0:color="000000" ns0:sz="4" ns0:space="0"/>
            <ns0:left ns0:val="single" ns0:color="000000" ns0:sz="4" ns0:space="0"/>
            <ns0:bottom ns0:val="single" ns0:color="000000" ns0:sz="4" ns0:space="0"/>
            <ns0:right ns0:val="single" ns0:color="000000" ns0:sz="4" ns0:space="0"/>
            <ns0:insideH ns0:val="single" ns0:color="000000" ns0:sz="4" ns0:space="0"/>
            <ns0:insideV ns0:val="single" ns0:color="000000" ns0:sz="4" ns0:space="0"/>
          </ns0:tblBorders>
          <ns0:tblCellMar>
            <ns0:top ns0:w="0" ns0:type="dxa"/>
            <ns0:left ns0:w="108" ns0:type="dxa"/>
            <ns0:bottom ns0:w="0" ns0:type="dxa"/>
            <ns0:right ns0:w="108" ns0:type="dxa"/>
          </ns0:tblCellMar>
        </ns0:tblPrEx>
        <ns0:tc>
          <ns0:tcPr>
            <ns0:tcW ns0:w="2600" ns0:type="dxa"/>
            <ns0:tcBorders>
              <ns0:top ns0:val="single" ns0:color="000000" ns0:sz="4" ns0:space="0"/>
              <ns0:left ns0:val="single" ns0:color="000000" ns0:sz="4" ns0:space="0"/>
              <ns0:bottom ns0:val="single" ns0:color="000000" ns0:sz="4" ns0:space="0"/>
              <ns0:right ns0:val="single" ns0:color="000000" ns0:sz="4" ns0:space="0"/>
            </ns0:tcBorders>
          </ns0:tcPr>
          <ns0:p ns2:paraId="27AB625D">
            <ns0:pPr>
              <ns0:spacing ns0:before="0" ns0:after="0" ns0:line="240" ns0:lineRule="auto"/>
              <ns0:jc ns0:val="center"/>
            </ns0:pPr>
            <ns0:r>
              <ns0:rPr>
                <ns0:rFonts ns0:ascii="Times New Roman" ns0:hAnsi="Times New Roman"/>
                <ns0:sz ns0:val="16"/>
              </ns0:rPr>
              <ns0:t>Family_Location</ns0:t>
            </ns0:r>
          </ns0:p>
        </ns0:tc>
        <ns0:tc>
          <ns0:tcPr>
            <ns0:tcW ns0:w="1400" ns0:type="dxa"/>
            <ns0:tcBorders>
              <ns0:top ns0:val="single" ns0:color="000000" ns0:sz="4" ns0:space="0"/>
              <ns0:left ns0:val="single" ns0:color="000000" ns0:sz="4" ns0:space="0"/>
              <ns0:bottom ns0:val="single" ns0:color="000000" ns0:sz="4" ns0:space="0"/>
              <ns0:right ns0:val="single" ns0:color="000000" ns0:sz="4" ns0:space="0"/>
            </ns0:tcBorders>
          </ns0:tcPr>
          <ns0:p ns2:paraId="28E7EF15">
            <ns0:pPr>
              <ns0:spacing ns0:before="0" ns0:after="0" ns0:line="240" ns0:lineRule="auto"/>
              <ns0:jc ns0:val="center"/>
            </ns0:pPr>
            <ns0:r>
              <ns0:rPr>
                <ns0:rFonts ns0:ascii="Times New Roman" ns0:hAnsi="Times New Roman"/>
                <ns0:sz ns0:val="16"/>
              </ns0:rPr>
              <ns0:t xml:space="preserve">-0.051</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72E0C8D8">
            <ns0:pPr>
              <ns0:spacing ns0:before="0" ns0:after="0" ns0:line="240" ns0:lineRule="auto"/>
              <ns0:jc ns0:val="center"/>
            </ns0:pPr>
            <ns0:r>
              <ns0:rPr>
                <ns0:rFonts ns0:ascii="Times New Roman" ns0:hAnsi="Times New Roman"/>
                <ns0:sz ns0:val="16"/>
              </ns0:rPr>
              <ns0:t xml:space="preserve">16</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44FFF77D">
            <ns0:pPr>
              <ns0:spacing ns0:before="0" ns0:after="0" ns0:line="240" ns0:lineRule="auto"/>
              <ns0:jc ns0:val="center"/>
            </ns0:pPr>
            <ns0:r>
              <ns0:rPr>
                <ns0:rFonts ns0:ascii="Times New Roman" ns0:hAnsi="Times New Roman"/>
                <ns0:sz ns0:val="16"/>
              </ns0:rPr>
              <ns0:t xml:space="preserve">16</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0531DF05">
            <ns0:pPr>
              <ns0:spacing ns0:before="0" ns0:after="0" ns0:line="240" ns0:lineRule="auto"/>
              <ns0:jc ns0:val="center"/>
            </ns0:pPr>
            <ns0:r>
              <ns0:rPr>
                <ns0:rFonts ns0:ascii="Times New Roman" ns0:hAnsi="Times New Roman"/>
                <ns0:sz ns0:val="16"/>
              </ns0:rPr>
              <ns0:t xml:space="preserve">0.006</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22538601">
            <ns0:pPr>
              <ns0:spacing ns0:before="0" ns0:after="0" ns0:line="240" ns0:lineRule="auto"/>
              <ns0:jc ns0:val="center"/>
            </ns0:pPr>
            <ns0:r>
              <ns0:rPr>
                <ns0:rFonts ns0:ascii="Times New Roman" ns0:hAnsi="Times New Roman"/>
                <ns0:sz ns0:val="16"/>
              </ns0:rPr>
              <ns0:t xml:space="preserve">38</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5976C2B5">
            <ns0:pPr>
              <ns0:spacing ns0:before="0" ns0:after="0" ns0:line="240" ns0:lineRule="auto"/>
              <ns0:jc ns0:val="center"/>
            </ns0:pPr>
            <ns0:r>
              <ns0:rPr>
                <ns0:rFonts ns0:ascii="Times New Roman" ns0:hAnsi="Times New Roman"/>
                <ns0:sz ns0:val="16"/>
              </ns0:rPr>
              <ns0:t xml:space="preserve">0.020</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6E68F60E">
            <ns0:pPr>
              <ns0:spacing ns0:before="0" ns0:after="0" ns0:line="240" ns0:lineRule="auto"/>
              <ns0:jc ns0:val="center"/>
            </ns0:pPr>
            <ns0:r>
              <ns0:rPr>
                <ns0:rFonts ns0:ascii="Times New Roman" ns0:hAnsi="Times New Roman"/>
                <ns0:sz ns0:val="16"/>
              </ns0:rPr>
              <ns0:t xml:space="preserve">13</ns0:t>
            </ns0:r>
          </ns0:p>
        </ns0:tc>
      </ns0:tr>
      <ns0:tr ns2:paraId="1DDC7883">
        <ns0:tblPrEx>
          <ns0:tblBorders>
            <ns0:top ns0:val="single" ns0:color="000000" ns0:sz="4" ns0:space="0"/>
            <ns0:left ns0:val="single" ns0:color="000000" ns0:sz="4" ns0:space="0"/>
            <ns0:bottom ns0:val="single" ns0:color="000000" ns0:sz="4" ns0:space="0"/>
            <ns0:right ns0:val="single" ns0:color="000000" ns0:sz="4" ns0:space="0"/>
            <ns0:insideH ns0:val="single" ns0:color="000000" ns0:sz="4" ns0:space="0"/>
            <ns0:insideV ns0:val="single" ns0:color="000000" ns0:sz="4" ns0:space="0"/>
          </ns0:tblBorders>
          <ns0:tblCellMar>
            <ns0:top ns0:w="0" ns0:type="dxa"/>
            <ns0:left ns0:w="108" ns0:type="dxa"/>
            <ns0:bottom ns0:w="0" ns0:type="dxa"/>
            <ns0:right ns0:w="108" ns0:type="dxa"/>
          </ns0:tblCellMar>
        </ns0:tblPrEx>
        <ns0:tc>
          <ns0:tcPr>
            <ns0:tcW ns0:w="2600" ns0:type="dxa"/>
            <ns0:tcBorders>
              <ns0:top ns0:val="single" ns0:color="000000" ns0:sz="4" ns0:space="0"/>
              <ns0:left ns0:val="single" ns0:color="000000" ns0:sz="4" ns0:space="0"/>
              <ns0:bottom ns0:val="single" ns0:color="000000" ns0:sz="4" ns0:space="0"/>
              <ns0:right ns0:val="single" ns0:color="000000" ns0:sz="4" ns0:space="0"/>
            </ns0:tcBorders>
          </ns0:tcPr>
          <ns0:p ns2:paraId="32784608">
            <ns0:pPr>
              <ns0:spacing ns0:before="0" ns0:after="0" ns0:line="240" ns0:lineRule="auto"/>
              <ns0:jc ns0:val="center"/>
            </ns0:pPr>
            <ns0:r>
              <ns0:rPr>
                <ns0:rFonts ns0:ascii="Times New Roman" ns0:hAnsi="Times New Roman"/>
                <ns0:sz ns0:val="16"/>
              </ns0:rPr>
              <ns0:t>SDQ_Prosocial</ns0:t>
            </ns0:r>
          </ns0:p>
        </ns0:tc>
        <ns0:tc>
          <ns0:tcPr>
            <ns0:tcW ns0:w="1400" ns0:type="dxa"/>
            <ns0:tcBorders>
              <ns0:top ns0:val="single" ns0:color="000000" ns0:sz="4" ns0:space="0"/>
              <ns0:left ns0:val="single" ns0:color="000000" ns0:sz="4" ns0:space="0"/>
              <ns0:bottom ns0:val="single" ns0:color="000000" ns0:sz="4" ns0:space="0"/>
              <ns0:right ns0:val="single" ns0:color="000000" ns0:sz="4" ns0:space="0"/>
            </ns0:tcBorders>
          </ns0:tcPr>
          <ns0:p ns2:paraId="3EC244FD">
            <ns0:pPr>
              <ns0:spacing ns0:before="0" ns0:after="0" ns0:line="240" ns0:lineRule="auto"/>
              <ns0:jc ns0:val="center"/>
            </ns0:pPr>
            <ns0:r>
              <ns0:rPr>
                <ns0:rFonts ns0:ascii="Times New Roman" ns0:hAnsi="Times New Roman"/>
                <ns0:sz ns0:val="16"/>
              </ns0:rPr>
              <ns0:t xml:space="preserve">0.025</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2C244902">
            <ns0:pPr>
              <ns0:spacing ns0:before="0" ns0:after="0" ns0:line="240" ns0:lineRule="auto"/>
              <ns0:jc ns0:val="center"/>
            </ns0:pPr>
            <ns0:r>
              <ns0:rPr>
                <ns0:rFonts ns0:ascii="Times New Roman" ns0:hAnsi="Times New Roman"/>
                <ns0:sz ns0:val="16"/>
              </ns0:rPr>
              <ns0:t xml:space="preserve">26</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6915ED4B">
            <ns0:pPr>
              <ns0:spacing ns0:before="0" ns0:after="0" ns0:line="240" ns0:lineRule="auto"/>
              <ns0:jc ns0:val="center"/>
            </ns0:pPr>
            <ns0:r>
              <ns0:rPr>
                <ns0:rFonts ns0:ascii="Times New Roman" ns0:hAnsi="Times New Roman"/>
                <ns0:sz ns0:val="16"/>
              </ns0:rPr>
              <ns0:t xml:space="preserve">27</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73CB7F9A">
            <ns0:pPr>
              <ns0:spacing ns0:before="0" ns0:after="0" ns0:line="240" ns0:lineRule="auto"/>
              <ns0:jc ns0:val="center"/>
            </ns0:pPr>
            <ns0:r>
              <ns0:rPr>
                <ns0:rFonts ns0:ascii="Times New Roman" ns0:hAnsi="Times New Roman"/>
                <ns0:sz ns0:val="16"/>
              </ns0:rPr>
              <ns0:t xml:space="preserve">0.013</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7D2495D5">
            <ns0:pPr>
              <ns0:spacing ns0:before="0" ns0:after="0" ns0:line="240" ns0:lineRule="auto"/>
              <ns0:jc ns0:val="center"/>
            </ns0:pPr>
            <ns0:r>
              <ns0:rPr>
                <ns0:rFonts ns0:ascii="Times New Roman" ns0:hAnsi="Times New Roman"/>
                <ns0:sz ns0:val="16"/>
              </ns0:rPr>
              <ns0:t xml:space="preserve">21</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1A4F67DE">
            <ns0:pPr>
              <ns0:spacing ns0:before="0" ns0:after="0" ns0:line="240" ns0:lineRule="auto"/>
              <ns0:jc ns0:val="center"/>
            </ns0:pPr>
            <ns0:r>
              <ns0:rPr>
                <ns0:rFonts ns0:ascii="Times New Roman" ns0:hAnsi="Times New Roman"/>
                <ns0:sz ns0:val="16"/>
              </ns0:rPr>
              <ns0:t xml:space="preserve">0.016</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5E5B1E4D">
            <ns0:pPr>
              <ns0:spacing ns0:before="0" ns0:after="0" ns0:line="240" ns0:lineRule="auto"/>
              <ns0:jc ns0:val="center"/>
            </ns0:pPr>
            <ns0:r>
              <ns0:rPr>
                <ns0:rFonts ns0:ascii="Times New Roman" ns0:hAnsi="Times New Roman"/>
                <ns0:sz ns0:val="16"/>
              </ns0:rPr>
              <ns0:t xml:space="preserve">34</ns0:t>
            </ns0:r>
          </ns0:p>
        </ns0:tc>
      </ns0:tr>
      <ns0:tr ns2:paraId="42CF32A7">
        <ns0:tblPrEx>
          <ns0:tblBorders>
            <ns0:top ns0:val="single" ns0:color="000000" ns0:sz="4" ns0:space="0"/>
            <ns0:left ns0:val="single" ns0:color="000000" ns0:sz="4" ns0:space="0"/>
            <ns0:bottom ns0:val="single" ns0:color="000000" ns0:sz="4" ns0:space="0"/>
            <ns0:right ns0:val="single" ns0:color="000000" ns0:sz="4" ns0:space="0"/>
            <ns0:insideH ns0:val="single" ns0:color="000000" ns0:sz="4" ns0:space="0"/>
            <ns0:insideV ns0:val="single" ns0:color="000000" ns0:sz="4" ns0:space="0"/>
          </ns0:tblBorders>
          <ns0:tblCellMar>
            <ns0:top ns0:w="0" ns0:type="dxa"/>
            <ns0:left ns0:w="108" ns0:type="dxa"/>
            <ns0:bottom ns0:w="0" ns0:type="dxa"/>
            <ns0:right ns0:w="108" ns0:type="dxa"/>
          </ns0:tblCellMar>
        </ns0:tblPrEx>
        <ns0:tc>
          <ns0:tcPr>
            <ns0:tcW ns0:w="2600" ns0:type="dxa"/>
            <ns0:tcBorders>
              <ns0:top ns0:val="single" ns0:color="000000" ns0:sz="4" ns0:space="0"/>
              <ns0:left ns0:val="single" ns0:color="000000" ns0:sz="4" ns0:space="0"/>
              <ns0:bottom ns0:val="single" ns0:color="000000" ns0:sz="4" ns0:space="0"/>
              <ns0:right ns0:val="single" ns0:color="000000" ns0:sz="4" ns0:space="0"/>
            </ns0:tcBorders>
          </ns0:tcPr>
          <ns0:p ns2:paraId="41ECB0D7">
            <ns0:pPr>
              <ns0:spacing ns0:before="0" ns0:after="0" ns0:line="240" ns0:lineRule="auto"/>
              <ns0:jc ns0:val="center"/>
            </ns0:pPr>
            <ns0:r>
              <ns0:rPr>
                <ns0:rFonts ns0:ascii="Times New Roman" ns0:hAnsi="Times New Roman"/>
                <ns0:sz ns0:val="16"/>
              </ns0:rPr>
              <ns0:t>Boarding_Student</ns0:t>
            </ns0:r>
          </ns0:p>
        </ns0:tc>
        <ns0:tc>
          <ns0:tcPr>
            <ns0:tcW ns0:w="1400" ns0:type="dxa"/>
            <ns0:tcBorders>
              <ns0:top ns0:val="single" ns0:color="000000" ns0:sz="4" ns0:space="0"/>
              <ns0:left ns0:val="single" ns0:color="000000" ns0:sz="4" ns0:space="0"/>
              <ns0:bottom ns0:val="single" ns0:color="000000" ns0:sz="4" ns0:space="0"/>
              <ns0:right ns0:val="single" ns0:color="000000" ns0:sz="4" ns0:space="0"/>
            </ns0:tcBorders>
          </ns0:tcPr>
          <ns0:p ns2:paraId="5A52A989">
            <ns0:pPr>
              <ns0:spacing ns0:before="0" ns0:after="0" ns0:line="240" ns0:lineRule="auto"/>
              <ns0:jc ns0:val="center"/>
            </ns0:pPr>
            <ns0:r>
              <ns0:rPr>
                <ns0:rFonts ns0:ascii="Times New Roman" ns0:hAnsi="Times New Roman"/>
                <ns0:sz ns0:val="16"/>
              </ns0:rPr>
              <ns0:t xml:space="preserve">-0.047</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467EB0DB">
            <ns0:pPr>
              <ns0:spacing ns0:before="0" ns0:after="0" ns0:line="240" ns0:lineRule="auto"/>
              <ns0:jc ns0:val="center"/>
            </ns0:pPr>
            <ns0:r>
              <ns0:rPr>
                <ns0:rFonts ns0:ascii="Times New Roman" ns0:hAnsi="Times New Roman"/>
                <ns0:sz ns0:val="16"/>
              </ns0:rPr>
              <ns0:t xml:space="preserve">17</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4BD767C3">
            <ns0:pPr>
              <ns0:spacing ns0:before="0" ns0:after="0" ns0:line="240" ns0:lineRule="auto"/>
              <ns0:jc ns0:val="center"/>
            </ns0:pPr>
            <ns0:r>
              <ns0:rPr>
                <ns0:rFonts ns0:ascii="Times New Roman" ns0:hAnsi="Times New Roman"/>
                <ns0:sz ns0:val="16"/>
              </ns0:rPr>
              <ns0:t xml:space="preserve">14</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69ABBB2C">
            <ns0:pPr>
              <ns0:spacing ns0:before="0" ns0:after="0" ns0:line="240" ns0:lineRule="auto"/>
              <ns0:jc ns0:val="center"/>
            </ns0:pPr>
            <ns0:r>
              <ns0:rPr>
                <ns0:rFonts ns0:ascii="Times New Roman" ns0:hAnsi="Times New Roman"/>
                <ns0:sz ns0:val="16"/>
              </ns0:rPr>
              <ns0:t xml:space="preserve">0.004</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07CA1888">
            <ns0:pPr>
              <ns0:spacing ns0:before="0" ns0:after="0" ns0:line="240" ns0:lineRule="auto"/>
              <ns0:jc ns0:val="center"/>
            </ns0:pPr>
            <ns0:r>
              <ns0:rPr>
                <ns0:rFonts ns0:ascii="Times New Roman" ns0:hAnsi="Times New Roman"/>
                <ns0:sz ns0:val="16"/>
              </ns0:rPr>
              <ns0:t xml:space="preserve">39</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4B0F982A">
            <ns0:pPr>
              <ns0:spacing ns0:before="0" ns0:after="0" ns0:line="240" ns0:lineRule="auto"/>
              <ns0:jc ns0:val="center"/>
            </ns0:pPr>
            <ns0:r>
              <ns0:rPr>
                <ns0:rFonts ns0:ascii="Times New Roman" ns0:hAnsi="Times New Roman"/>
                <ns0:sz ns0:val="16"/>
              </ns0:rPr>
              <ns0:t xml:space="preserve">0.018</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5A93DD2C">
            <ns0:pPr>
              <ns0:spacing ns0:before="0" ns0:after="0" ns0:line="240" ns0:lineRule="auto"/>
              <ns0:jc ns0:val="center"/>
            </ns0:pPr>
            <ns0:r>
              <ns0:rPr>
                <ns0:rFonts ns0:ascii="Times New Roman" ns0:hAnsi="Times New Roman"/>
                <ns0:sz ns0:val="16"/>
              </ns0:rPr>
              <ns0:t xml:space="preserve">18</ns0:t>
            </ns0:r>
          </ns0:p>
        </ns0:tc>
      </ns0:tr>
      <ns0:tr ns2:paraId="5C6EAD15">
        <ns0:tblPrEx>
          <ns0:tblBorders>
            <ns0:top ns0:val="single" ns0:color="000000" ns0:sz="4" ns0:space="0"/>
            <ns0:left ns0:val="single" ns0:color="000000" ns0:sz="4" ns0:space="0"/>
            <ns0:bottom ns0:val="single" ns0:color="000000" ns0:sz="4" ns0:space="0"/>
            <ns0:right ns0:val="single" ns0:color="000000" ns0:sz="4" ns0:space="0"/>
            <ns0:insideH ns0:val="single" ns0:color="000000" ns0:sz="4" ns0:space="0"/>
            <ns0:insideV ns0:val="single" ns0:color="000000" ns0:sz="4" ns0:space="0"/>
          </ns0:tblBorders>
          <ns0:tblCellMar>
            <ns0:top ns0:w="0" ns0:type="dxa"/>
            <ns0:left ns0:w="108" ns0:type="dxa"/>
            <ns0:bottom ns0:w="0" ns0:type="dxa"/>
            <ns0:right ns0:w="108" ns0:type="dxa"/>
          </ns0:tblCellMar>
        </ns0:tblPrEx>
        <ns0:tc>
          <ns0:tcPr>
            <ns0:tcW ns0:w="2600" ns0:type="dxa"/>
            <ns0:tcBorders>
              <ns0:top ns0:val="single" ns0:color="000000" ns0:sz="4" ns0:space="0"/>
              <ns0:left ns0:val="single" ns0:color="000000" ns0:sz="4" ns0:space="0"/>
              <ns0:bottom ns0:val="single" ns0:color="000000" ns0:sz="4" ns0:space="0"/>
              <ns0:right ns0:val="single" ns0:color="000000" ns0:sz="4" ns0:space="0"/>
            </ns0:tcBorders>
          </ns0:tcPr>
          <ns0:p ns2:paraId="599D9E75">
            <ns0:pPr>
              <ns0:spacing ns0:before="0" ns0:after="0" ns0:line="240" ns0:lineRule="auto"/>
              <ns0:jc ns0:val="center"/>
            </ns0:pPr>
            <ns0:r>
              <ns0:rPr>
                <ns0:rFonts ns0:ascii="Times New Roman" ns0:hAnsi="Times New Roman"/>
                <ns0:sz ns0:val="16"/>
              </ns0:rPr>
              <ns0:t>H_Alexithymia</ns0:t>
            </ns0:r>
          </ns0:p>
        </ns0:tc>
        <ns0:tc>
          <ns0:tcPr>
            <ns0:tcW ns0:w="1400" ns0:type="dxa"/>
            <ns0:tcBorders>
              <ns0:top ns0:val="single" ns0:color="000000" ns0:sz="4" ns0:space="0"/>
              <ns0:left ns0:val="single" ns0:color="000000" ns0:sz="4" ns0:space="0"/>
              <ns0:bottom ns0:val="single" ns0:color="000000" ns0:sz="4" ns0:space="0"/>
              <ns0:right ns0:val="single" ns0:color="000000" ns0:sz="4" ns0:space="0"/>
            </ns0:tcBorders>
          </ns0:tcPr>
          <ns0:p ns2:paraId="2C0A07A6">
            <ns0:pPr>
              <ns0:spacing ns0:before="0" ns0:after="0" ns0:line="240" ns0:lineRule="auto"/>
              <ns0:jc ns0:val="center"/>
            </ns0:pPr>
            <ns0:r>
              <ns0:rPr>
                <ns0:rFonts ns0:ascii="Times New Roman" ns0:hAnsi="Times New Roman"/>
                <ns0:sz ns0:val="16"/>
              </ns0:rPr>
              <ns0:t xml:space="preserve">0.004</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09CA4682">
            <ns0:pPr>
              <ns0:spacing ns0:before="0" ns0:after="0" ns0:line="240" ns0:lineRule="auto"/>
              <ns0:jc ns0:val="center"/>
            </ns0:pPr>
            <ns0:r>
              <ns0:rPr>
                <ns0:rFonts ns0:ascii="Times New Roman" ns0:hAnsi="Times New Roman"/>
                <ns0:sz ns0:val="16"/>
              </ns0:rPr>
              <ns0:t xml:space="preserve">35</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3D7E4710">
            <ns0:pPr>
              <ns0:spacing ns0:before="0" ns0:after="0" ns0:line="240" ns0:lineRule="auto"/>
              <ns0:jc ns0:val="center"/>
            </ns0:pPr>
            <ns0:r>
              <ns0:rPr>
                <ns0:rFonts ns0:ascii="Times New Roman" ns0:hAnsi="Times New Roman"/>
                <ns0:sz ns0:val="16"/>
              </ns0:rPr>
              <ns0:t xml:space="preserve">29</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16F64632">
            <ns0:pPr>
              <ns0:spacing ns0:before="0" ns0:after="0" ns0:line="240" ns0:lineRule="auto"/>
              <ns0:jc ns0:val="center"/>
            </ns0:pPr>
            <ns0:r>
              <ns0:rPr>
                <ns0:rFonts ns0:ascii="Times New Roman" ns0:hAnsi="Times New Roman"/>
                <ns0:sz ns0:val="16"/>
              </ns0:rPr>
              <ns0:t xml:space="preserve">0.017</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48034E90">
            <ns0:pPr>
              <ns0:spacing ns0:before="0" ns0:after="0" ns0:line="240" ns0:lineRule="auto"/>
              <ns0:jc ns0:val="center"/>
            </ns0:pPr>
            <ns0:r>
              <ns0:rPr>
                <ns0:rFonts ns0:ascii="Times New Roman" ns0:hAnsi="Times New Roman"/>
                <ns0:sz ns0:val="16"/>
              </ns0:rPr>
              <ns0:t xml:space="preserve">17</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0050C586">
            <ns0:pPr>
              <ns0:spacing ns0:before="0" ns0:after="0" ns0:line="240" ns0:lineRule="auto"/>
              <ns0:jc ns0:val="center"/>
            </ns0:pPr>
            <ns0:r>
              <ns0:rPr>
                <ns0:rFonts ns0:ascii="Times New Roman" ns0:hAnsi="Times New Roman"/>
                <ns0:sz ns0:val="16"/>
              </ns0:rPr>
              <ns0:t xml:space="preserve">0.017</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243F8AF2">
            <ns0:pPr>
              <ns0:spacing ns0:before="0" ns0:after="0" ns0:line="240" ns0:lineRule="auto"/>
              <ns0:jc ns0:val="center"/>
            </ns0:pPr>
            <ns0:r>
              <ns0:rPr>
                <ns0:rFonts ns0:ascii="Times New Roman" ns0:hAnsi="Times New Roman"/>
                <ns0:sz ns0:val="16"/>
              </ns0:rPr>
              <ns0:t xml:space="preserve">22</ns0:t>
            </ns0:r>
          </ns0:p>
        </ns0:tc>
      </ns0:tr>
      <ns0:tr ns2:paraId="3D370F4B">
        <ns0:tblPrEx>
          <ns0:tblBorders>
            <ns0:top ns0:val="single" ns0:color="000000" ns0:sz="4" ns0:space="0"/>
            <ns0:left ns0:val="single" ns0:color="000000" ns0:sz="4" ns0:space="0"/>
            <ns0:bottom ns0:val="single" ns0:color="000000" ns0:sz="4" ns0:space="0"/>
            <ns0:right ns0:val="single" ns0:color="000000" ns0:sz="4" ns0:space="0"/>
            <ns0:insideH ns0:val="single" ns0:color="000000" ns0:sz="4" ns0:space="0"/>
            <ns0:insideV ns0:val="single" ns0:color="000000" ns0:sz="4" ns0:space="0"/>
          </ns0:tblBorders>
          <ns0:tblCellMar>
            <ns0:top ns0:w="0" ns0:type="dxa"/>
            <ns0:left ns0:w="108" ns0:type="dxa"/>
            <ns0:bottom ns0:w="0" ns0:type="dxa"/>
            <ns0:right ns0:w="108" ns0:type="dxa"/>
          </ns0:tblCellMar>
        </ns0:tblPrEx>
        <ns0:tc>
          <ns0:tcPr>
            <ns0:tcW ns0:w="2600" ns0:type="dxa"/>
            <ns0:tcBorders>
              <ns0:top ns0:val="single" ns0:color="000000" ns0:sz="4" ns0:space="0"/>
              <ns0:left ns0:val="single" ns0:color="000000" ns0:sz="4" ns0:space="0"/>
              <ns0:bottom ns0:val="single" ns0:color="000000" ns0:sz="4" ns0:space="0"/>
              <ns0:right ns0:val="single" ns0:color="000000" ns0:sz="4" ns0:space="0"/>
            </ns0:tcBorders>
          </ns0:tcPr>
          <ns0:p ns2:paraId="0645BF74">
            <ns0:pPr>
              <ns0:spacing ns0:before="0" ns0:after="0" ns0:line="240" ns0:lineRule="auto"/>
              <ns0:jc ns0:val="center"/>
            </ns0:pPr>
            <ns0:r>
              <ns0:rPr>
                <ns0:rFonts ns0:ascii="Times New Roman" ns0:hAnsi="Times New Roman"/>
                <ns0:sz ns0:val="16"/>
              </ns0:rPr>
              <ns0:t>H_BPNS_Autonomy</ns0:t>
            </ns0:r>
          </ns0:p>
        </ns0:tc>
        <ns0:tc>
          <ns0:tcPr>
            <ns0:tcW ns0:w="1400" ns0:type="dxa"/>
            <ns0:tcBorders>
              <ns0:top ns0:val="single" ns0:color="000000" ns0:sz="4" ns0:space="0"/>
              <ns0:left ns0:val="single" ns0:color="000000" ns0:sz="4" ns0:space="0"/>
              <ns0:bottom ns0:val="single" ns0:color="000000" ns0:sz="4" ns0:space="0"/>
              <ns0:right ns0:val="single" ns0:color="000000" ns0:sz="4" ns0:space="0"/>
            </ns0:tcBorders>
          </ns0:tcPr>
          <ns0:p ns2:paraId="0211EE37">
            <ns0:pPr>
              <ns0:spacing ns0:before="0" ns0:after="0" ns0:line="240" ns0:lineRule="auto"/>
              <ns0:jc ns0:val="center"/>
            </ns0:pPr>
            <ns0:r>
              <ns0:rPr>
                <ns0:rFonts ns0:ascii="Times New Roman" ns0:hAnsi="Times New Roman"/>
                <ns0:sz ns0:val="16"/>
              </ns0:rPr>
              <ns0:t xml:space="preserve">0.017</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7A4F8152">
            <ns0:pPr>
              <ns0:spacing ns0:before="0" ns0:after="0" ns0:line="240" ns0:lineRule="auto"/>
              <ns0:jc ns0:val="center"/>
            </ns0:pPr>
            <ns0:r>
              <ns0:rPr>
                <ns0:rFonts ns0:ascii="Times New Roman" ns0:hAnsi="Times New Roman"/>
                <ns0:sz ns0:val="16"/>
              </ns0:rPr>
              <ns0:t xml:space="preserve">28</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28481B36">
            <ns0:pPr>
              <ns0:spacing ns0:before="0" ns0:after="0" ns0:line="240" ns0:lineRule="auto"/>
              <ns0:jc ns0:val="center"/>
            </ns0:pPr>
            <ns0:r>
              <ns0:rPr>
                <ns0:rFonts ns0:ascii="Times New Roman" ns0:hAnsi="Times New Roman"/>
                <ns0:sz ns0:val="16"/>
              </ns0:rPr>
              <ns0:t xml:space="preserve">37</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7AA39E63">
            <ns0:pPr>
              <ns0:spacing ns0:before="0" ns0:after="0" ns0:line="240" ns0:lineRule="auto"/>
              <ns0:jc ns0:val="center"/>
            </ns0:pPr>
            <ns0:r>
              <ns0:rPr>
                <ns0:rFonts ns0:ascii="Times New Roman" ns0:hAnsi="Times New Roman"/>
                <ns0:sz ns0:val="16"/>
              </ns0:rPr>
              <ns0:t xml:space="preserve">0.008</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71E39F39">
            <ns0:pPr>
              <ns0:spacing ns0:before="0" ns0:after="0" ns0:line="240" ns0:lineRule="auto"/>
              <ns0:jc ns0:val="center"/>
            </ns0:pPr>
            <ns0:r>
              <ns0:rPr>
                <ns0:rFonts ns0:ascii="Times New Roman" ns0:hAnsi="Times New Roman"/>
                <ns0:sz ns0:val="16"/>
              </ns0:rPr>
              <ns0:t xml:space="preserve">33</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4A84736E">
            <ns0:pPr>
              <ns0:spacing ns0:before="0" ns0:after="0" ns0:line="240" ns0:lineRule="auto"/>
              <ns0:jc ns0:val="center"/>
            </ns0:pPr>
            <ns0:r>
              <ns0:rPr>
                <ns0:rFonts ns0:ascii="Times New Roman" ns0:hAnsi="Times New Roman"/>
                <ns0:sz ns0:val="16"/>
              </ns0:rPr>
              <ns0:t xml:space="preserve">0.020</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085AAFE2">
            <ns0:pPr>
              <ns0:spacing ns0:before="0" ns0:after="0" ns0:line="240" ns0:lineRule="auto"/>
              <ns0:jc ns0:val="center"/>
            </ns0:pPr>
            <ns0:r>
              <ns0:rPr>
                <ns0:rFonts ns0:ascii="Times New Roman" ns0:hAnsi="Times New Roman"/>
                <ns0:sz ns0:val="16"/>
              </ns0:rPr>
              <ns0:t xml:space="preserve">14</ns0:t>
            </ns0:r>
          </ns0:p>
        </ns0:tc>
      </ns0:tr>
      <ns0:tr ns2:paraId="53F30575">
        <ns0:tblPrEx>
          <ns0:tblBorders>
            <ns0:top ns0:val="single" ns0:color="000000" ns0:sz="4" ns0:space="0"/>
            <ns0:left ns0:val="single" ns0:color="000000" ns0:sz="4" ns0:space="0"/>
            <ns0:bottom ns0:val="single" ns0:color="000000" ns0:sz="4" ns0:space="0"/>
            <ns0:right ns0:val="single" ns0:color="000000" ns0:sz="4" ns0:space="0"/>
            <ns0:insideH ns0:val="single" ns0:color="000000" ns0:sz="4" ns0:space="0"/>
            <ns0:insideV ns0:val="single" ns0:color="000000" ns0:sz="4" ns0:space="0"/>
          </ns0:tblBorders>
          <ns0:tblCellMar>
            <ns0:top ns0:w="0" ns0:type="dxa"/>
            <ns0:left ns0:w="108" ns0:type="dxa"/>
            <ns0:bottom ns0:w="0" ns0:type="dxa"/>
            <ns0:right ns0:w="108" ns0:type="dxa"/>
          </ns0:tblCellMar>
        </ns0:tblPrEx>
        <ns0:tc>
          <ns0:tcPr>
            <ns0:tcW ns0:w="2600" ns0:type="dxa"/>
            <ns0:tcBorders>
              <ns0:top ns0:val="single" ns0:color="000000" ns0:sz="4" ns0:space="0"/>
              <ns0:left ns0:val="single" ns0:color="000000" ns0:sz="4" ns0:space="0"/>
              <ns0:bottom ns0:val="single" ns0:color="000000" ns0:sz="4" ns0:space="0"/>
              <ns0:right ns0:val="single" ns0:color="000000" ns0:sz="4" ns0:space="0"/>
            </ns0:tcBorders>
          </ns0:tcPr>
          <ns0:p ns2:paraId="339532CB">
            <ns0:pPr>
              <ns0:spacing ns0:before="0" ns0:after="0" ns0:line="240" ns0:lineRule="auto"/>
              <ns0:jc ns0:val="center"/>
            </ns0:pPr>
            <ns0:r>
              <ns0:rPr>
                <ns0:rFonts ns0:ascii="Times New Roman" ns0:hAnsi="Times New Roman"/>
                <ns0:sz ns0:val="16"/>
              </ns0:rPr>
              <ns0:t>H_Coping_Pos</ns0:t>
            </ns0:r>
          </ns0:p>
        </ns0:tc>
        <ns0:tc>
          <ns0:tcPr>
            <ns0:tcW ns0:w="1400" ns0:type="dxa"/>
            <ns0:tcBorders>
              <ns0:top ns0:val="single" ns0:color="000000" ns0:sz="4" ns0:space="0"/>
              <ns0:left ns0:val="single" ns0:color="000000" ns0:sz="4" ns0:space="0"/>
              <ns0:bottom ns0:val="single" ns0:color="000000" ns0:sz="4" ns0:space="0"/>
              <ns0:right ns0:val="single" ns0:color="000000" ns0:sz="4" ns0:space="0"/>
            </ns0:tcBorders>
          </ns0:tcPr>
          <ns0:p ns2:paraId="272DCFD7">
            <ns0:pPr>
              <ns0:spacing ns0:before="0" ns0:after="0" ns0:line="240" ns0:lineRule="auto"/>
              <ns0:jc ns0:val="center"/>
            </ns0:pPr>
            <ns0:r>
              <ns0:rPr>
                <ns0:rFonts ns0:ascii="Times New Roman" ns0:hAnsi="Times New Roman"/>
                <ns0:sz ns0:val="16"/>
              </ns0:rPr>
              <ns0:t xml:space="preserve">0.003</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49CFE2FF">
            <ns0:pPr>
              <ns0:spacing ns0:before="0" ns0:after="0" ns0:line="240" ns0:lineRule="auto"/>
              <ns0:jc ns0:val="center"/>
            </ns0:pPr>
            <ns0:r>
              <ns0:rPr>
                <ns0:rFonts ns0:ascii="Times New Roman" ns0:hAnsi="Times New Roman"/>
                <ns0:sz ns0:val="16"/>
              </ns0:rPr>
              <ns0:t xml:space="preserve">37</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55D3D469">
            <ns0:pPr>
              <ns0:spacing ns0:before="0" ns0:after="0" ns0:line="240" ns0:lineRule="auto"/>
              <ns0:jc ns0:val="center"/>
            </ns0:pPr>
            <ns0:r>
              <ns0:rPr>
                <ns0:rFonts ns0:ascii="Times New Roman" ns0:hAnsi="Times New Roman"/>
                <ns0:sz ns0:val="16"/>
              </ns0:rPr>
              <ns0:t xml:space="preserve">35</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54AA03C2">
            <ns0:pPr>
              <ns0:spacing ns0:before="0" ns0:after="0" ns0:line="240" ns0:lineRule="auto"/>
              <ns0:jc ns0:val="center"/>
            </ns0:pPr>
            <ns0:r>
              <ns0:rPr>
                <ns0:rFonts ns0:ascii="Times New Roman" ns0:hAnsi="Times New Roman"/>
                <ns0:sz ns0:val="16"/>
              </ns0:rPr>
              <ns0:t xml:space="preserve">0.013</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667C8B0C">
            <ns0:pPr>
              <ns0:spacing ns0:before="0" ns0:after="0" ns0:line="240" ns0:lineRule="auto"/>
              <ns0:jc ns0:val="center"/>
            </ns0:pPr>
            <ns0:r>
              <ns0:rPr>
                <ns0:rFonts ns0:ascii="Times New Roman" ns0:hAnsi="Times New Roman"/>
                <ns0:sz ns0:val="16"/>
              </ns0:rPr>
              <ns0:t xml:space="preserve">20</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614DCECA">
            <ns0:pPr>
              <ns0:spacing ns0:before="0" ns0:after="0" ns0:line="240" ns0:lineRule="auto"/>
              <ns0:jc ns0:val="center"/>
            </ns0:pPr>
            <ns0:r>
              <ns0:rPr>
                <ns0:rFonts ns0:ascii="Times New Roman" ns0:hAnsi="Times New Roman"/>
                <ns0:sz ns0:val="16"/>
              </ns0:rPr>
              <ns0:t xml:space="preserve">0.015</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33559C09">
            <ns0:pPr>
              <ns0:spacing ns0:before="0" ns0:after="0" ns0:line="240" ns0:lineRule="auto"/>
              <ns0:jc ns0:val="center"/>
            </ns0:pPr>
            <ns0:r>
              <ns0:rPr>
                <ns0:rFonts ns0:ascii="Times New Roman" ns0:hAnsi="Times New Roman"/>
                <ns0:sz ns0:val="16"/>
              </ns0:rPr>
              <ns0:t xml:space="preserve">37</ns0:t>
            </ns0:r>
          </ns0:p>
        </ns0:tc>
      </ns0:tr>
      <ns0:tr ns2:paraId="0D8D597C">
        <ns0:tblPrEx>
          <ns0:tblBorders>
            <ns0:top ns0:val="single" ns0:color="000000" ns0:sz="4" ns0:space="0"/>
            <ns0:left ns0:val="single" ns0:color="000000" ns0:sz="4" ns0:space="0"/>
            <ns0:bottom ns0:val="single" ns0:color="000000" ns0:sz="4" ns0:space="0"/>
            <ns0:right ns0:val="single" ns0:color="000000" ns0:sz="4" ns0:space="0"/>
            <ns0:insideH ns0:val="single" ns0:color="000000" ns0:sz="4" ns0:space="0"/>
            <ns0:insideV ns0:val="single" ns0:color="000000" ns0:sz="4" ns0:space="0"/>
          </ns0:tblBorders>
          <ns0:tblCellMar>
            <ns0:top ns0:w="0" ns0:type="dxa"/>
            <ns0:left ns0:w="108" ns0:type="dxa"/>
            <ns0:bottom ns0:w="0" ns0:type="dxa"/>
            <ns0:right ns0:w="108" ns0:type="dxa"/>
          </ns0:tblCellMar>
        </ns0:tblPrEx>
        <ns0:tc>
          <ns0:tcPr>
            <ns0:tcW ns0:w="2600" ns0:type="dxa"/>
            <ns0:tcBorders>
              <ns0:top ns0:val="single" ns0:color="000000" ns0:sz="4" ns0:space="0"/>
              <ns0:left ns0:val="single" ns0:color="000000" ns0:sz="4" ns0:space="0"/>
              <ns0:bottom ns0:val="single" ns0:color="000000" ns0:sz="4" ns0:space="0"/>
              <ns0:right ns0:val="single" ns0:color="000000" ns0:sz="4" ns0:space="0"/>
            </ns0:tcBorders>
          </ns0:tcPr>
          <ns0:p ns2:paraId="74157F5D">
            <ns0:pPr>
              <ns0:spacing ns0:before="0" ns0:after="0" ns0:line="240" ns0:lineRule="auto"/>
              <ns0:jc ns0:val="center"/>
            </ns0:pPr>
            <ns0:r>
              <ns0:rPr>
                <ns0:rFonts ns0:ascii="Times New Roman" ns0:hAnsi="Times New Roman"/>
                <ns0:sz ns0:val="16"/>
              </ns0:rPr>
              <ns0:t>H_Coping_Neg</ns0:t>
            </ns0:r>
          </ns0:p>
        </ns0:tc>
        <ns0:tc>
          <ns0:tcPr>
            <ns0:tcW ns0:w="1400" ns0:type="dxa"/>
            <ns0:tcBorders>
              <ns0:top ns0:val="single" ns0:color="000000" ns0:sz="4" ns0:space="0"/>
              <ns0:left ns0:val="single" ns0:color="000000" ns0:sz="4" ns0:space="0"/>
              <ns0:bottom ns0:val="single" ns0:color="000000" ns0:sz="4" ns0:space="0"/>
              <ns0:right ns0:val="single" ns0:color="000000" ns0:sz="4" ns0:space="0"/>
            </ns0:tcBorders>
          </ns0:tcPr>
          <ns0:p ns2:paraId="6724D881">
            <ns0:pPr>
              <ns0:spacing ns0:before="0" ns0:after="0" ns0:line="240" ns0:lineRule="auto"/>
              <ns0:jc ns0:val="center"/>
            </ns0:pPr>
            <ns0:r>
              <ns0:rPr>
                <ns0:rFonts ns0:ascii="Times New Roman" ns0:hAnsi="Times New Roman"/>
                <ns0:sz ns0:val="16"/>
              </ns0:rPr>
              <ns0:t xml:space="preserve">0.005</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28D9CFAC">
            <ns0:pPr>
              <ns0:spacing ns0:before="0" ns0:after="0" ns0:line="240" ns0:lineRule="auto"/>
              <ns0:jc ns0:val="center"/>
            </ns0:pPr>
            <ns0:r>
              <ns0:rPr>
                <ns0:rFonts ns0:ascii="Times New Roman" ns0:hAnsi="Times New Roman"/>
                <ns0:sz ns0:val="16"/>
              </ns0:rPr>
              <ns0:t xml:space="preserve">33</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06A1D39D">
            <ns0:pPr>
              <ns0:spacing ns0:before="0" ns0:after="0" ns0:line="240" ns0:lineRule="auto"/>
              <ns0:jc ns0:val="center"/>
            </ns0:pPr>
            <ns0:r>
              <ns0:rPr>
                <ns0:rFonts ns0:ascii="Times New Roman" ns0:hAnsi="Times New Roman"/>
                <ns0:sz ns0:val="16"/>
              </ns0:rPr>
              <ns0:t xml:space="preserve">38</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78F5A34F">
            <ns0:pPr>
              <ns0:spacing ns0:before="0" ns0:after="0" ns0:line="240" ns0:lineRule="auto"/>
              <ns0:jc ns0:val="center"/>
            </ns0:pPr>
            <ns0:r>
              <ns0:rPr>
                <ns0:rFonts ns0:ascii="Times New Roman" ns0:hAnsi="Times New Roman"/>
                <ns0:sz ns0:val="16"/>
              </ns0:rPr>
              <ns0:t xml:space="preserve">0.013</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624E976B">
            <ns0:pPr>
              <ns0:spacing ns0:before="0" ns0:after="0" ns0:line="240" ns0:lineRule="auto"/>
              <ns0:jc ns0:val="center"/>
            </ns0:pPr>
            <ns0:r>
              <ns0:rPr>
                <ns0:rFonts ns0:ascii="Times New Roman" ns0:hAnsi="Times New Roman"/>
                <ns0:sz ns0:val="16"/>
              </ns0:rPr>
              <ns0:t xml:space="preserve">22</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3BAE58C4">
            <ns0:pPr>
              <ns0:spacing ns0:before="0" ns0:after="0" ns0:line="240" ns0:lineRule="auto"/>
              <ns0:jc ns0:val="center"/>
            </ns0:pPr>
            <ns0:r>
              <ns0:rPr>
                <ns0:rFonts ns0:ascii="Times New Roman" ns0:hAnsi="Times New Roman"/>
                <ns0:sz ns0:val="16"/>
              </ns0:rPr>
              <ns0:t xml:space="preserve">0.017</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23198524">
            <ns0:pPr>
              <ns0:spacing ns0:before="0" ns0:after="0" ns0:line="240" ns0:lineRule="auto"/>
              <ns0:jc ns0:val="center"/>
            </ns0:pPr>
            <ns0:r>
              <ns0:rPr>
                <ns0:rFonts ns0:ascii="Times New Roman" ns0:hAnsi="Times New Roman"/>
                <ns0:sz ns0:val="16"/>
              </ns0:rPr>
              <ns0:t xml:space="preserve">29</ns0:t>
            </ns0:r>
          </ns0:p>
        </ns0:tc>
      </ns0:tr>
      <ns0:tr ns2:paraId="5F840ABB">
        <ns0:tblPrEx>
          <ns0:tblBorders>
            <ns0:top ns0:val="single" ns0:color="000000" ns0:sz="4" ns0:space="0"/>
            <ns0:left ns0:val="single" ns0:color="000000" ns0:sz="4" ns0:space="0"/>
            <ns0:bottom ns0:val="single" ns0:color="000000" ns0:sz="4" ns0:space="0"/>
            <ns0:right ns0:val="single" ns0:color="000000" ns0:sz="4" ns0:space="0"/>
            <ns0:insideH ns0:val="single" ns0:color="000000" ns0:sz="4" ns0:space="0"/>
            <ns0:insideV ns0:val="single" ns0:color="000000" ns0:sz="4" ns0:space="0"/>
          </ns0:tblBorders>
          <ns0:tblCellMar>
            <ns0:top ns0:w="0" ns0:type="dxa"/>
            <ns0:left ns0:w="108" ns0:type="dxa"/>
            <ns0:bottom ns0:w="0" ns0:type="dxa"/>
            <ns0:right ns0:w="108" ns0:type="dxa"/>
          </ns0:tblCellMar>
        </ns0:tblPrEx>
        <ns0:tc>
          <ns0:tcPr>
            <ns0:tcW ns0:w="2600" ns0:type="dxa"/>
            <ns0:tcBorders>
              <ns0:top ns0:val="single" ns0:color="000000" ns0:sz="4" ns0:space="0"/>
              <ns0:left ns0:val="single" ns0:color="000000" ns0:sz="4" ns0:space="0"/>
              <ns0:bottom ns0:val="single" ns0:color="000000" ns0:sz="4" ns0:space="0"/>
              <ns0:right ns0:val="single" ns0:color="000000" ns0:sz="4" ns0:space="0"/>
            </ns0:tcBorders>
          </ns0:tcPr>
          <ns0:p ns2:paraId="0C682399">
            <ns0:pPr>
              <ns0:spacing ns0:before="0" ns0:after="0" ns0:line="240" ns0:lineRule="auto"/>
              <ns0:jc ns0:val="center"/>
            </ns0:pPr>
            <ns0:r>
              <ns0:rPr>
                <ns0:rFonts ns0:ascii="Times New Roman" ns0:hAnsi="Times New Roman"/>
                <ns0:sz ns0:val="16"/>
              </ns0:rPr>
              <ns0:t>H_ERQ_Suppression</ns0:t>
            </ns0:r>
          </ns0:p>
        </ns0:tc>
        <ns0:tc>
          <ns0:tcPr>
            <ns0:tcW ns0:w="1400" ns0:type="dxa"/>
            <ns0:tcBorders>
              <ns0:top ns0:val="single" ns0:color="000000" ns0:sz="4" ns0:space="0"/>
              <ns0:left ns0:val="single" ns0:color="000000" ns0:sz="4" ns0:space="0"/>
              <ns0:bottom ns0:val="single" ns0:color="000000" ns0:sz="4" ns0:space="0"/>
              <ns0:right ns0:val="single" ns0:color="000000" ns0:sz="4" ns0:space="0"/>
            </ns0:tcBorders>
          </ns0:tcPr>
          <ns0:p ns2:paraId="250ECC56">
            <ns0:pPr>
              <ns0:spacing ns0:before="0" ns0:after="0" ns0:line="240" ns0:lineRule="auto"/>
              <ns0:jc ns0:val="center"/>
            </ns0:pPr>
            <ns0:r>
              <ns0:rPr>
                <ns0:rFonts ns0:ascii="Times New Roman" ns0:hAnsi="Times New Roman"/>
                <ns0:sz ns0:val="16"/>
              </ns0:rPr>
              <ns0:t xml:space="preserve">0.016</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29D69BF8">
            <ns0:pPr>
              <ns0:spacing ns0:before="0" ns0:after="0" ns0:line="240" ns0:lineRule="auto"/>
              <ns0:jc ns0:val="center"/>
            </ns0:pPr>
            <ns0:r>
              <ns0:rPr>
                <ns0:rFonts ns0:ascii="Times New Roman" ns0:hAnsi="Times New Roman"/>
                <ns0:sz ns0:val="16"/>
              </ns0:rPr>
              <ns0:t xml:space="preserve">29</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41A17085">
            <ns0:pPr>
              <ns0:spacing ns0:before="0" ns0:after="0" ns0:line="240" ns0:lineRule="auto"/>
              <ns0:jc ns0:val="center"/>
            </ns0:pPr>
            <ns0:r>
              <ns0:rPr>
                <ns0:rFonts ns0:ascii="Times New Roman" ns0:hAnsi="Times New Roman"/>
                <ns0:sz ns0:val="16"/>
              </ns0:rPr>
              <ns0:t xml:space="preserve">32</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67A9B489">
            <ns0:pPr>
              <ns0:spacing ns0:before="0" ns0:after="0" ns0:line="240" ns0:lineRule="auto"/>
              <ns0:jc ns0:val="center"/>
            </ns0:pPr>
            <ns0:r>
              <ns0:rPr>
                <ns0:rFonts ns0:ascii="Times New Roman" ns0:hAnsi="Times New Roman"/>
                <ns0:sz ns0:val="16"/>
              </ns0:rPr>
              <ns0:t xml:space="preserve">0.009</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7971B1F7">
            <ns0:pPr>
              <ns0:spacing ns0:before="0" ns0:after="0" ns0:line="240" ns0:lineRule="auto"/>
              <ns0:jc ns0:val="center"/>
            </ns0:pPr>
            <ns0:r>
              <ns0:rPr>
                <ns0:rFonts ns0:ascii="Times New Roman" ns0:hAnsi="Times New Roman"/>
                <ns0:sz ns0:val="16"/>
              </ns0:rPr>
              <ns0:t xml:space="preserve">28</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601D10E1">
            <ns0:pPr>
              <ns0:spacing ns0:before="0" ns0:after="0" ns0:line="240" ns0:lineRule="auto"/>
              <ns0:jc ns0:val="center"/>
            </ns0:pPr>
            <ns0:r>
              <ns0:rPr>
                <ns0:rFonts ns0:ascii="Times New Roman" ns0:hAnsi="Times New Roman"/>
                <ns0:sz ns0:val="16"/>
              </ns0:rPr>
              <ns0:t xml:space="preserve">0.016</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17A3295C">
            <ns0:pPr>
              <ns0:spacing ns0:before="0" ns0:after="0" ns0:line="240" ns0:lineRule="auto"/>
              <ns0:jc ns0:val="center"/>
            </ns0:pPr>
            <ns0:r>
              <ns0:rPr>
                <ns0:rFonts ns0:ascii="Times New Roman" ns0:hAnsi="Times New Roman"/>
                <ns0:sz ns0:val="16"/>
              </ns0:rPr>
              <ns0:t xml:space="preserve">30</ns0:t>
            </ns0:r>
          </ns0:p>
        </ns0:tc>
      </ns0:tr>
      <ns0:tr ns2:paraId="6FAA7B03">
        <ns0:tblPrEx>
          <ns0:tblBorders>
            <ns0:top ns0:val="single" ns0:color="000000" ns0:sz="4" ns0:space="0"/>
            <ns0:left ns0:val="single" ns0:color="000000" ns0:sz="4" ns0:space="0"/>
            <ns0:bottom ns0:val="single" ns0:color="000000" ns0:sz="4" ns0:space="0"/>
            <ns0:right ns0:val="single" ns0:color="000000" ns0:sz="4" ns0:space="0"/>
            <ns0:insideH ns0:val="single" ns0:color="000000" ns0:sz="4" ns0:space="0"/>
            <ns0:insideV ns0:val="single" ns0:color="000000" ns0:sz="4" ns0:space="0"/>
          </ns0:tblBorders>
          <ns0:tblCellMar>
            <ns0:top ns0:w="0" ns0:type="dxa"/>
            <ns0:left ns0:w="108" ns0:type="dxa"/>
            <ns0:bottom ns0:w="0" ns0:type="dxa"/>
            <ns0:right ns0:w="108" ns0:type="dxa"/>
          </ns0:tblCellMar>
        </ns0:tblPrEx>
        <ns0:tc>
          <ns0:tcPr>
            <ns0:tcW ns0:w="2600" ns0:type="dxa"/>
            <ns0:tcBorders>
              <ns0:top ns0:val="single" ns0:color="000000" ns0:sz="4" ns0:space="0"/>
              <ns0:left ns0:val="single" ns0:color="000000" ns0:sz="4" ns0:space="0"/>
              <ns0:bottom ns0:val="single" ns0:color="000000" ns0:sz="4" ns0:space="0"/>
              <ns0:right ns0:val="single" ns0:color="000000" ns0:sz="4" ns0:space="0"/>
            </ns0:tcBorders>
          </ns0:tcPr>
          <ns0:p ns2:paraId="22E5790F">
            <ns0:pPr>
              <ns0:spacing ns0:before="0" ns0:after="0" ns0:line="240" ns0:lineRule="auto"/>
              <ns0:jc ns0:val="center"/>
            </ns0:pPr>
            <ns0:r>
              <ns0:rPr>
                <ns0:rFonts ns0:ascii="Times New Roman" ns0:hAnsi="Times New Roman"/>
                <ns0:sz ns0:val="16"/>
              </ns0:rPr>
              <ns0:t>SDQ_Conduct</ns0:t>
            </ns0:r>
          </ns0:p>
        </ns0:tc>
        <ns0:tc>
          <ns0:tcPr>
            <ns0:tcW ns0:w="1400" ns0:type="dxa"/>
            <ns0:tcBorders>
              <ns0:top ns0:val="single" ns0:color="000000" ns0:sz="4" ns0:space="0"/>
              <ns0:left ns0:val="single" ns0:color="000000" ns0:sz="4" ns0:space="0"/>
              <ns0:bottom ns0:val="single" ns0:color="000000" ns0:sz="4" ns0:space="0"/>
              <ns0:right ns0:val="single" ns0:color="000000" ns0:sz="4" ns0:space="0"/>
            </ns0:tcBorders>
          </ns0:tcPr>
          <ns0:p ns2:paraId="7647BF15">
            <ns0:pPr>
              <ns0:spacing ns0:before="0" ns0:after="0" ns0:line="240" ns0:lineRule="auto"/>
              <ns0:jc ns0:val="center"/>
            </ns0:pPr>
            <ns0:r>
              <ns0:rPr>
                <ns0:rFonts ns0:ascii="Times New Roman" ns0:hAnsi="Times New Roman"/>
                <ns0:sz ns0:val="16"/>
              </ns0:rPr>
              <ns0:t xml:space="preserve">0.003</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43FCD666">
            <ns0:pPr>
              <ns0:spacing ns0:before="0" ns0:after="0" ns0:line="240" ns0:lineRule="auto"/>
              <ns0:jc ns0:val="center"/>
            </ns0:pPr>
            <ns0:r>
              <ns0:rPr>
                <ns0:rFonts ns0:ascii="Times New Roman" ns0:hAnsi="Times New Roman"/>
                <ns0:sz ns0:val="16"/>
              </ns0:rPr>
              <ns0:t xml:space="preserve">38</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703FDA69">
            <ns0:pPr>
              <ns0:spacing ns0:before="0" ns0:after="0" ns0:line="240" ns0:lineRule="auto"/>
              <ns0:jc ns0:val="center"/>
            </ns0:pPr>
            <ns0:r>
              <ns0:rPr>
                <ns0:rFonts ns0:ascii="Times New Roman" ns0:hAnsi="Times New Roman"/>
                <ns0:sz ns0:val="16"/>
              </ns0:rPr>
              <ns0:t xml:space="preserve">31</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6210924C">
            <ns0:pPr>
              <ns0:spacing ns0:before="0" ns0:after="0" ns0:line="240" ns0:lineRule="auto"/>
              <ns0:jc ns0:val="center"/>
            </ns0:pPr>
            <ns0:r>
              <ns0:rPr>
                <ns0:rFonts ns0:ascii="Times New Roman" ns0:hAnsi="Times New Roman"/>
                <ns0:sz ns0:val="16"/>
              </ns0:rPr>
              <ns0:t xml:space="preserve">0.012</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26A1A9E6">
            <ns0:pPr>
              <ns0:spacing ns0:before="0" ns0:after="0" ns0:line="240" ns0:lineRule="auto"/>
              <ns0:jc ns0:val="center"/>
            </ns0:pPr>
            <ns0:r>
              <ns0:rPr>
                <ns0:rFonts ns0:ascii="Times New Roman" ns0:hAnsi="Times New Roman"/>
                <ns0:sz ns0:val="16"/>
              </ns0:rPr>
              <ns0:t xml:space="preserve">25</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5DAE015C">
            <ns0:pPr>
              <ns0:spacing ns0:before="0" ns0:after="0" ns0:line="240" ns0:lineRule="auto"/>
              <ns0:jc ns0:val="center"/>
            </ns0:pPr>
            <ns0:r>
              <ns0:rPr>
                <ns0:rFonts ns0:ascii="Times New Roman" ns0:hAnsi="Times New Roman"/>
                <ns0:sz ns0:val="16"/>
              </ns0:rPr>
              <ns0:t xml:space="preserve">0.015</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123BF910">
            <ns0:pPr>
              <ns0:spacing ns0:before="0" ns0:after="0" ns0:line="240" ns0:lineRule="auto"/>
              <ns0:jc ns0:val="center"/>
            </ns0:pPr>
            <ns0:r>
              <ns0:rPr>
                <ns0:rFonts ns0:ascii="Times New Roman" ns0:hAnsi="Times New Roman"/>
                <ns0:sz ns0:val="16"/>
              </ns0:rPr>
              <ns0:t xml:space="preserve">35</ns0:t>
            </ns0:r>
          </ns0:p>
        </ns0:tc>
      </ns0:tr>
      <ns0:tr ns2:paraId="7A60F5EE">
        <ns0:tblPrEx>
          <ns0:tblBorders>
            <ns0:top ns0:val="single" ns0:color="000000" ns0:sz="4" ns0:space="0"/>
            <ns0:left ns0:val="single" ns0:color="000000" ns0:sz="4" ns0:space="0"/>
            <ns0:bottom ns0:val="single" ns0:color="000000" ns0:sz="4" ns0:space="0"/>
            <ns0:right ns0:val="single" ns0:color="000000" ns0:sz="4" ns0:space="0"/>
            <ns0:insideH ns0:val="single" ns0:color="000000" ns0:sz="4" ns0:space="0"/>
            <ns0:insideV ns0:val="single" ns0:color="000000" ns0:sz="4" ns0:space="0"/>
          </ns0:tblBorders>
          <ns0:tblCellMar>
            <ns0:top ns0:w="0" ns0:type="dxa"/>
            <ns0:left ns0:w="108" ns0:type="dxa"/>
            <ns0:bottom ns0:w="0" ns0:type="dxa"/>
            <ns0:right ns0:w="108" ns0:type="dxa"/>
          </ns0:tblCellMar>
        </ns0:tblPrEx>
        <ns0:tc>
          <ns0:tcPr>
            <ns0:tcW ns0:w="2600" ns0:type="dxa"/>
            <ns0:tcBorders>
              <ns0:top ns0:val="single" ns0:color="000000" ns0:sz="4" ns0:space="0"/>
              <ns0:left ns0:val="single" ns0:color="000000" ns0:sz="4" ns0:space="0"/>
              <ns0:bottom ns0:val="single" ns0:color="000000" ns0:sz="4" ns0:space="0"/>
              <ns0:right ns0:val="single" ns0:color="000000" ns0:sz="4" ns0:space="0"/>
            </ns0:tcBorders>
          </ns0:tcPr>
          <ns0:p ns2:paraId="066BC6B4">
            <ns0:pPr>
              <ns0:spacing ns0:before="0" ns0:after="0" ns0:line="240" ns0:lineRule="auto"/>
              <ns0:jc ns0:val="center"/>
            </ns0:pPr>
            <ns0:r>
              <ns0:rPr>
                <ns0:rFonts ns0:ascii="Times New Roman" ns0:hAnsi="Times New Roman"/>
                <ns0:sz ns0:val="16"/>
              </ns0:rPr>
              <ns0:t>Student_Origin</ns0:t>
            </ns0:r>
          </ns0:p>
        </ns0:tc>
        <ns0:tc>
          <ns0:tcPr>
            <ns0:tcW ns0:w="1400" ns0:type="dxa"/>
            <ns0:tcBorders>
              <ns0:top ns0:val="single" ns0:color="000000" ns0:sz="4" ns0:space="0"/>
              <ns0:left ns0:val="single" ns0:color="000000" ns0:sz="4" ns0:space="0"/>
              <ns0:bottom ns0:val="single" ns0:color="000000" ns0:sz="4" ns0:space="0"/>
              <ns0:right ns0:val="single" ns0:color="000000" ns0:sz="4" ns0:space="0"/>
            </ns0:tcBorders>
          </ns0:tcPr>
          <ns0:p ns2:paraId="352F89B3">
            <ns0:pPr>
              <ns0:spacing ns0:before="0" ns0:after="0" ns0:line="240" ns0:lineRule="auto"/>
              <ns0:jc ns0:val="center"/>
            </ns0:pPr>
            <ns0:r>
              <ns0:rPr>
                <ns0:rFonts ns0:ascii="Times New Roman" ns0:hAnsi="Times New Roman"/>
                <ns0:sz ns0:val="16"/>
              </ns0:rPr>
              <ns0:t xml:space="preserve">-0.009</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00C04652">
            <ns0:pPr>
              <ns0:spacing ns0:before="0" ns0:after="0" ns0:line="240" ns0:lineRule="auto"/>
              <ns0:jc ns0:val="center"/>
            </ns0:pPr>
            <ns0:r>
              <ns0:rPr>
                <ns0:rFonts ns0:ascii="Times New Roman" ns0:hAnsi="Times New Roman"/>
                <ns0:sz ns0:val="16"/>
              </ns0:rPr>
              <ns0:t xml:space="preserve">30</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0944D841">
            <ns0:pPr>
              <ns0:spacing ns0:before="0" ns0:after="0" ns0:line="240" ns0:lineRule="auto"/>
              <ns0:jc ns0:val="center"/>
            </ns0:pPr>
            <ns0:r>
              <ns0:rPr>
                <ns0:rFonts ns0:ascii="Times New Roman" ns0:hAnsi="Times New Roman"/>
                <ns0:sz ns0:val="16"/>
              </ns0:rPr>
              <ns0:t xml:space="preserve">41</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26F3EB79">
            <ns0:pPr>
              <ns0:spacing ns0:before="0" ns0:after="0" ns0:line="240" ns0:lineRule="auto"/>
              <ns0:jc ns0:val="center"/>
            </ns0:pPr>
            <ns0:r>
              <ns0:rPr>
                <ns0:rFonts ns0:ascii="Times New Roman" ns0:hAnsi="Times New Roman"/>
                <ns0:sz ns0:val="16"/>
              </ns0:rPr>
              <ns0:t xml:space="preserve">0.002</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42283BCC">
            <ns0:pPr>
              <ns0:spacing ns0:before="0" ns0:after="0" ns0:line="240" ns0:lineRule="auto"/>
              <ns0:jc ns0:val="center"/>
            </ns0:pPr>
            <ns0:r>
              <ns0:rPr>
                <ns0:rFonts ns0:ascii="Times New Roman" ns0:hAnsi="Times New Roman"/>
                <ns0:sz ns0:val="16"/>
              </ns0:rPr>
              <ns0:t xml:space="preserve">40</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1BF3D516">
            <ns0:pPr>
              <ns0:spacing ns0:before="0" ns0:after="0" ns0:line="240" ns0:lineRule="auto"/>
              <ns0:jc ns0:val="center"/>
            </ns0:pPr>
            <ns0:r>
              <ns0:rPr>
                <ns0:rFonts ns0:ascii="Times New Roman" ns0:hAnsi="Times New Roman"/>
                <ns0:sz ns0:val="16"/>
              </ns0:rPr>
              <ns0:t xml:space="preserve">0.017</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698EC24C">
            <ns0:pPr>
              <ns0:spacing ns0:before="0" ns0:after="0" ns0:line="240" ns0:lineRule="auto"/>
              <ns0:jc ns0:val="center"/>
            </ns0:pPr>
            <ns0:r>
              <ns0:rPr>
                <ns0:rFonts ns0:ascii="Times New Roman" ns0:hAnsi="Times New Roman"/>
                <ns0:sz ns0:val="16"/>
              </ns0:rPr>
              <ns0:t xml:space="preserve">28</ns0:t>
            </ns0:r>
          </ns0:p>
        </ns0:tc>
      </ns0:tr>
      <ns0:tr ns2:paraId="4CB7C7B9">
        <ns0:tblPrEx>
          <ns0:tblBorders>
            <ns0:top ns0:val="single" ns0:color="000000" ns0:sz="4" ns0:space="0"/>
            <ns0:left ns0:val="single" ns0:color="000000" ns0:sz="4" ns0:space="0"/>
            <ns0:bottom ns0:val="single" ns0:color="000000" ns0:sz="4" ns0:space="0"/>
            <ns0:right ns0:val="single" ns0:color="000000" ns0:sz="4" ns0:space="0"/>
            <ns0:insideH ns0:val="single" ns0:color="000000" ns0:sz="4" ns0:space="0"/>
            <ns0:insideV ns0:val="single" ns0:color="000000" ns0:sz="4" ns0:space="0"/>
          </ns0:tblBorders>
          <ns0:tblCellMar>
            <ns0:top ns0:w="0" ns0:type="dxa"/>
            <ns0:left ns0:w="108" ns0:type="dxa"/>
            <ns0:bottom ns0:w="0" ns0:type="dxa"/>
            <ns0:right ns0:w="108" ns0:type="dxa"/>
          </ns0:tblCellMar>
        </ns0:tblPrEx>
        <ns0:tc>
          <ns0:tcPr>
            <ns0:tcW ns0:w="2600" ns0:type="dxa"/>
            <ns0:tcBorders>
              <ns0:top ns0:val="single" ns0:color="000000" ns0:sz="4" ns0:space="0"/>
              <ns0:left ns0:val="single" ns0:color="000000" ns0:sz="4" ns0:space="0"/>
              <ns0:bottom ns0:val="single" ns0:color="000000" ns0:sz="4" ns0:space="0"/>
              <ns0:right ns0:val="single" ns0:color="000000" ns0:sz="4" ns0:space="0"/>
            </ns0:tcBorders>
          </ns0:tcPr>
          <ns0:p ns2:paraId="186450FB">
            <ns0:pPr>
              <ns0:spacing ns0:before="0" ns0:after="0" ns0:line="240" ns0:lineRule="auto"/>
              <ns0:jc ns0:val="center"/>
            </ns0:pPr>
            <ns0:r>
              <ns0:rPr>
                <ns0:rFonts ns0:ascii="Times New Roman" ns0:hAnsi="Times New Roman"/>
                <ns0:sz ns0:val="16"/>
              </ns0:rPr>
              <ns0:t>H_Gratitude</ns0:t>
            </ns0:r>
          </ns0:p>
        </ns0:tc>
        <ns0:tc>
          <ns0:tcPr>
            <ns0:tcW ns0:w="1400" ns0:type="dxa"/>
            <ns0:tcBorders>
              <ns0:top ns0:val="single" ns0:color="000000" ns0:sz="4" ns0:space="0"/>
              <ns0:left ns0:val="single" ns0:color="000000" ns0:sz="4" ns0:space="0"/>
              <ns0:bottom ns0:val="single" ns0:color="000000" ns0:sz="4" ns0:space="0"/>
              <ns0:right ns0:val="single" ns0:color="000000" ns0:sz="4" ns0:space="0"/>
            </ns0:tcBorders>
          </ns0:tcPr>
          <ns0:p ns2:paraId="156C6A1E">
            <ns0:pPr>
              <ns0:spacing ns0:before="0" ns0:after="0" ns0:line="240" ns0:lineRule="auto"/>
              <ns0:jc ns0:val="center"/>
            </ns0:pPr>
            <ns0:r>
              <ns0:rPr>
                <ns0:rFonts ns0:ascii="Times New Roman" ns0:hAnsi="Times New Roman"/>
                <ns0:sz ns0:val="16"/>
              </ns0:rPr>
              <ns0:t xml:space="preserve">-0.001</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5D6FA1D8">
            <ns0:pPr>
              <ns0:spacing ns0:before="0" ns0:after="0" ns0:line="240" ns0:lineRule="auto"/>
              <ns0:jc ns0:val="center"/>
            </ns0:pPr>
            <ns0:r>
              <ns0:rPr>
                <ns0:rFonts ns0:ascii="Times New Roman" ns0:hAnsi="Times New Roman"/>
                <ns0:sz ns0:val="16"/>
              </ns0:rPr>
              <ns0:t xml:space="preserve">40</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00971624">
            <ns0:pPr>
              <ns0:spacing ns0:before="0" ns0:after="0" ns0:line="240" ns0:lineRule="auto"/>
              <ns0:jc ns0:val="center"/>
            </ns0:pPr>
            <ns0:r>
              <ns0:rPr>
                <ns0:rFonts ns0:ascii="Times New Roman" ns0:hAnsi="Times New Roman"/>
                <ns0:sz ns0:val="16"/>
              </ns0:rPr>
              <ns0:t xml:space="preserve">33</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7CFF4D62">
            <ns0:pPr>
              <ns0:spacing ns0:before="0" ns0:after="0" ns0:line="240" ns0:lineRule="auto"/>
              <ns0:jc ns0:val="center"/>
            </ns0:pPr>
            <ns0:r>
              <ns0:rPr>
                <ns0:rFonts ns0:ascii="Times New Roman" ns0:hAnsi="Times New Roman"/>
                <ns0:sz ns0:val="16"/>
              </ns0:rPr>
              <ns0:t xml:space="preserve">0.008</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528734DB">
            <ns0:pPr>
              <ns0:spacing ns0:before="0" ns0:after="0" ns0:line="240" ns0:lineRule="auto"/>
              <ns0:jc ns0:val="center"/>
            </ns0:pPr>
            <ns0:r>
              <ns0:rPr>
                <ns0:rFonts ns0:ascii="Times New Roman" ns0:hAnsi="Times New Roman"/>
                <ns0:sz ns0:val="16"/>
              </ns0:rPr>
              <ns0:t xml:space="preserve">34</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036D27F1">
            <ns0:pPr>
              <ns0:spacing ns0:before="0" ns0:after="0" ns0:line="240" ns0:lineRule="auto"/>
              <ns0:jc ns0:val="center"/>
            </ns0:pPr>
            <ns0:r>
              <ns0:rPr>
                <ns0:rFonts ns0:ascii="Times New Roman" ns0:hAnsi="Times New Roman"/>
                <ns0:sz ns0:val="16"/>
              </ns0:rPr>
              <ns0:t xml:space="preserve">0.016</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415A1E37">
            <ns0:pPr>
              <ns0:spacing ns0:before="0" ns0:after="0" ns0:line="240" ns0:lineRule="auto"/>
              <ns0:jc ns0:val="center"/>
            </ns0:pPr>
            <ns0:r>
              <ns0:rPr>
                <ns0:rFonts ns0:ascii="Times New Roman" ns0:hAnsi="Times New Roman"/>
                <ns0:sz ns0:val="16"/>
              </ns0:rPr>
              <ns0:t xml:space="preserve">31</ns0:t>
            </ns0:r>
          </ns0:p>
        </ns0:tc>
      </ns0:tr>
      <ns0:tr ns2:paraId="0C8D02D7">
        <ns0:tblPrEx>
          <ns0:tblBorders>
            <ns0:top ns0:val="single" ns0:color="000000" ns0:sz="4" ns0:space="0"/>
            <ns0:left ns0:val="single" ns0:color="000000" ns0:sz="4" ns0:space="0"/>
            <ns0:bottom ns0:val="single" ns0:color="000000" ns0:sz="4" ns0:space="0"/>
            <ns0:right ns0:val="single" ns0:color="000000" ns0:sz="4" ns0:space="0"/>
            <ns0:insideH ns0:val="single" ns0:color="000000" ns0:sz="4" ns0:space="0"/>
            <ns0:insideV ns0:val="single" ns0:color="000000" ns0:sz="4" ns0:space="0"/>
          </ns0:tblBorders>
          <ns0:tblCellMar>
            <ns0:top ns0:w="0" ns0:type="dxa"/>
            <ns0:left ns0:w="108" ns0:type="dxa"/>
            <ns0:bottom ns0:w="0" ns0:type="dxa"/>
            <ns0:right ns0:w="108" ns0:type="dxa"/>
          </ns0:tblCellMar>
        </ns0:tblPrEx>
        <ns0:tc>
          <ns0:tcPr>
            <ns0:tcW ns0:w="2600" ns0:type="dxa"/>
            <ns0:tcBorders>
              <ns0:top ns0:val="single" ns0:color="000000" ns0:sz="4" ns0:space="0"/>
              <ns0:left ns0:val="single" ns0:color="000000" ns0:sz="4" ns0:space="0"/>
              <ns0:bottom ns0:val="single" ns0:color="000000" ns0:sz="4" ns0:space="0"/>
              <ns0:right ns0:val="single" ns0:color="000000" ns0:sz="4" ns0:space="0"/>
            </ns0:tcBorders>
          </ns0:tcPr>
          <ns0:p ns2:paraId="789B40A5">
            <ns0:pPr>
              <ns0:spacing ns0:before="0" ns0:after="0" ns0:line="240" ns0:lineRule="auto"/>
              <ns0:jc ns0:val="center"/>
            </ns0:pPr>
            <ns0:r>
              <ns0:rPr>
                <ns0:rFonts ns0:ascii="Times New Roman" ns0:hAnsi="Times New Roman"/>
                <ns0:sz ns0:val="16"/>
              </ns0:rPr>
              <ns0:t>Interpersonal_Teacher</ns0:t>
            </ns0:r>
          </ns0:p>
        </ns0:tc>
        <ns0:tc>
          <ns0:tcPr>
            <ns0:tcW ns0:w="1400" ns0:type="dxa"/>
            <ns0:tcBorders>
              <ns0:top ns0:val="single" ns0:color="000000" ns0:sz="4" ns0:space="0"/>
              <ns0:left ns0:val="single" ns0:color="000000" ns0:sz="4" ns0:space="0"/>
              <ns0:bottom ns0:val="single" ns0:color="000000" ns0:sz="4" ns0:space="0"/>
              <ns0:right ns0:val="single" ns0:color="000000" ns0:sz="4" ns0:space="0"/>
            </ns0:tcBorders>
          </ns0:tcPr>
          <ns0:p ns2:paraId="46459E5C">
            <ns0:pPr>
              <ns0:spacing ns0:before="0" ns0:after="0" ns0:line="240" ns0:lineRule="auto"/>
              <ns0:jc ns0:val="center"/>
            </ns0:pPr>
            <ns0:r>
              <ns0:rPr>
                <ns0:rFonts ns0:ascii="Times New Roman" ns0:hAnsi="Times New Roman"/>
                <ns0:sz ns0:val="16"/>
              </ns0:rPr>
              <ns0:t xml:space="preserve">-0.002</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7F6B6696">
            <ns0:pPr>
              <ns0:spacing ns0:before="0" ns0:after="0" ns0:line="240" ns0:lineRule="auto"/>
              <ns0:jc ns0:val="center"/>
            </ns0:pPr>
            <ns0:r>
              <ns0:rPr>
                <ns0:rFonts ns0:ascii="Times New Roman" ns0:hAnsi="Times New Roman"/>
                <ns0:sz ns0:val="16"/>
              </ns0:rPr>
              <ns0:t xml:space="preserve">39</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0FB77751">
            <ns0:pPr>
              <ns0:spacing ns0:before="0" ns0:after="0" ns0:line="240" ns0:lineRule="auto"/>
              <ns0:jc ns0:val="center"/>
            </ns0:pPr>
            <ns0:r>
              <ns0:rPr>
                <ns0:rFonts ns0:ascii="Times New Roman" ns0:hAnsi="Times New Roman"/>
                <ns0:sz ns0:val="16"/>
              </ns0:rPr>
              <ns0:t xml:space="preserve">36</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3CF954B6">
            <ns0:pPr>
              <ns0:spacing ns0:before="0" ns0:after="0" ns0:line="240" ns0:lineRule="auto"/>
              <ns0:jc ns0:val="center"/>
            </ns0:pPr>
            <ns0:r>
              <ns0:rPr>
                <ns0:rFonts ns0:ascii="Times New Roman" ns0:hAnsi="Times New Roman"/>
                <ns0:sz ns0:val="16"/>
              </ns0:rPr>
              <ns0:t xml:space="preserve">0.014</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22C1C7F3">
            <ns0:pPr>
              <ns0:spacing ns0:before="0" ns0:after="0" ns0:line="240" ns0:lineRule="auto"/>
              <ns0:jc ns0:val="center"/>
            </ns0:pPr>
            <ns0:r>
              <ns0:rPr>
                <ns0:rFonts ns0:ascii="Times New Roman" ns0:hAnsi="Times New Roman"/>
                <ns0:sz ns0:val="16"/>
              </ns0:rPr>
              <ns0:t xml:space="preserve">19</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1C3FE14F">
            <ns0:pPr>
              <ns0:spacing ns0:before="0" ns0:after="0" ns0:line="240" ns0:lineRule="auto"/>
              <ns0:jc ns0:val="center"/>
            </ns0:pPr>
            <ns0:r>
              <ns0:rPr>
                <ns0:rFonts ns0:ascii="Times New Roman" ns0:hAnsi="Times New Roman"/>
                <ns0:sz ns0:val="16"/>
              </ns0:rPr>
              <ns0:t xml:space="preserve">0.015</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5A84CE2A">
            <ns0:pPr>
              <ns0:spacing ns0:before="0" ns0:after="0" ns0:line="240" ns0:lineRule="auto"/>
              <ns0:jc ns0:val="center"/>
            </ns0:pPr>
            <ns0:r>
              <ns0:rPr>
                <ns0:rFonts ns0:ascii="Times New Roman" ns0:hAnsi="Times New Roman"/>
                <ns0:sz ns0:val="16"/>
              </ns0:rPr>
              <ns0:t xml:space="preserve">36</ns0:t>
            </ns0:r>
          </ns0:p>
        </ns0:tc>
      </ns0:tr>
      <ns0:tr ns2:paraId="1621A79F">
        <ns0:tblPrEx>
          <ns0:tblBorders>
            <ns0:top ns0:val="single" ns0:color="000000" ns0:sz="4" ns0:space="0"/>
            <ns0:left ns0:val="single" ns0:color="000000" ns0:sz="4" ns0:space="0"/>
            <ns0:bottom ns0:val="single" ns0:color="000000" ns0:sz="4" ns0:space="0"/>
            <ns0:right ns0:val="single" ns0:color="000000" ns0:sz="4" ns0:space="0"/>
            <ns0:insideH ns0:val="single" ns0:color="000000" ns0:sz="4" ns0:space="0"/>
            <ns0:insideV ns0:val="single" ns0:color="000000" ns0:sz="4" ns0:space="0"/>
          </ns0:tblBorders>
          <ns0:tblCellMar>
            <ns0:top ns0:w="0" ns0:type="dxa"/>
            <ns0:left ns0:w="108" ns0:type="dxa"/>
            <ns0:bottom ns0:w="0" ns0:type="dxa"/>
            <ns0:right ns0:w="108" ns0:type="dxa"/>
          </ns0:tblCellMar>
        </ns0:tblPrEx>
        <ns0:tc>
          <ns0:tcPr>
            <ns0:tcW ns0:w="2600" ns0:type="dxa"/>
            <ns0:tcBorders>
              <ns0:top ns0:val="single" ns0:color="000000" ns0:sz="4" ns0:space="0"/>
              <ns0:left ns0:val="single" ns0:color="000000" ns0:sz="4" ns0:space="0"/>
              <ns0:bottom ns0:val="single" ns0:color="000000" ns0:sz="4" ns0:space="0"/>
              <ns0:right ns0:val="single" ns0:color="000000" ns0:sz="4" ns0:space="0"/>
            </ns0:tcBorders>
          </ns0:tcPr>
          <ns0:p ns2:paraId="532BDAF9">
            <ns0:pPr>
              <ns0:spacing ns0:before="0" ns0:after="0" ns0:line="240" ns0:lineRule="auto"/>
              <ns0:jc ns0:val="center"/>
            </ns0:pPr>
            <ns0:r>
              <ns0:rPr>
                <ns0:rFonts ns0:ascii="Times New Roman" ns0:hAnsi="Times New Roman"/>
                <ns0:sz ns0:val="16"/>
              </ns0:rPr>
              <ns0:t>J_CTQ_Neglect</ns0:t>
            </ns0:r>
          </ns0:p>
        </ns0:tc>
        <ns0:tc>
          <ns0:tcPr>
            <ns0:tcW ns0:w="1400" ns0:type="dxa"/>
            <ns0:tcBorders>
              <ns0:top ns0:val="single" ns0:color="000000" ns0:sz="4" ns0:space="0"/>
              <ns0:left ns0:val="single" ns0:color="000000" ns0:sz="4" ns0:space="0"/>
              <ns0:bottom ns0:val="single" ns0:color="000000" ns0:sz="4" ns0:space="0"/>
              <ns0:right ns0:val="single" ns0:color="000000" ns0:sz="4" ns0:space="0"/>
            </ns0:tcBorders>
          </ns0:tcPr>
          <ns0:p ns2:paraId="1592EEAD">
            <ns0:pPr>
              <ns0:spacing ns0:before="0" ns0:after="0" ns0:line="240" ns0:lineRule="auto"/>
              <ns0:jc ns0:val="center"/>
            </ns0:pPr>
            <ns0:r>
              <ns0:rPr>
                <ns0:rFonts ns0:ascii="Times New Roman" ns0:hAnsi="Times New Roman"/>
                <ns0:sz ns0:val="16"/>
              </ns0:rPr>
              <ns0:t xml:space="preserve">-0.064</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0C6BB056">
            <ns0:pPr>
              <ns0:spacing ns0:before="0" ns0:after="0" ns0:line="240" ns0:lineRule="auto"/>
              <ns0:jc ns0:val="center"/>
            </ns0:pPr>
            <ns0:r>
              <ns0:rPr>
                <ns0:rFonts ns0:ascii="Times New Roman" ns0:hAnsi="Times New Roman"/>
                <ns0:sz ns0:val="16"/>
              </ns0:rPr>
              <ns0:t xml:space="preserve">14</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53130A61">
            <ns0:pPr>
              <ns0:spacing ns0:before="0" ns0:after="0" ns0:line="240" ns0:lineRule="auto"/>
              <ns0:jc ns0:val="center"/>
            </ns0:pPr>
            <ns0:r>
              <ns0:rPr>
                <ns0:rFonts ns0:ascii="Times New Roman" ns0:hAnsi="Times New Roman"/>
                <ns0:sz ns0:val="16"/>
              </ns0:rPr>
              <ns0:t xml:space="preserve">17</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09D297F1">
            <ns0:pPr>
              <ns0:spacing ns0:before="0" ns0:after="0" ns0:line="240" ns0:lineRule="auto"/>
              <ns0:jc ns0:val="center"/>
            </ns0:pPr>
            <ns0:r>
              <ns0:rPr>
                <ns0:rFonts ns0:ascii="Times New Roman" ns0:hAnsi="Times New Roman"/>
                <ns0:sz ns0:val="16"/>
              </ns0:rPr>
              <ns0:t xml:space="preserve">0.007</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366021B3">
            <ns0:pPr>
              <ns0:spacing ns0:before="0" ns0:after="0" ns0:line="240" ns0:lineRule="auto"/>
              <ns0:jc ns0:val="center"/>
            </ns0:pPr>
            <ns0:r>
              <ns0:rPr>
                <ns0:rFonts ns0:ascii="Times New Roman" ns0:hAnsi="Times New Roman"/>
                <ns0:sz ns0:val="16"/>
              </ns0:rPr>
              <ns0:t xml:space="preserve">37</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53821029">
            <ns0:pPr>
              <ns0:spacing ns0:before="0" ns0:after="0" ns0:line="240" ns0:lineRule="auto"/>
              <ns0:jc ns0:val="center"/>
            </ns0:pPr>
            <ns0:r>
              <ns0:rPr>
                <ns0:rFonts ns0:ascii="Times New Roman" ns0:hAnsi="Times New Roman"/>
                <ns0:sz ns0:val="16"/>
              </ns0:rPr>
              <ns0:t xml:space="preserve">0.014</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50097137">
            <ns0:pPr>
              <ns0:spacing ns0:before="0" ns0:after="0" ns0:line="240" ns0:lineRule="auto"/>
              <ns0:jc ns0:val="center"/>
            </ns0:pPr>
            <ns0:r>
              <ns0:rPr>
                <ns0:rFonts ns0:ascii="Times New Roman" ns0:hAnsi="Times New Roman"/>
                <ns0:sz ns0:val="16"/>
              </ns0:rPr>
              <ns0:t xml:space="preserve">40</ns0:t>
            </ns0:r>
          </ns0:p>
        </ns0:tc>
      </ns0:tr>
      <ns0:tr ns2:paraId="17303FB7">
        <ns0:tblPrEx>
          <ns0:tblBorders>
            <ns0:top ns0:val="single" ns0:color="000000" ns0:sz="4" ns0:space="0"/>
            <ns0:left ns0:val="single" ns0:color="000000" ns0:sz="4" ns0:space="0"/>
            <ns0:bottom ns0:val="single" ns0:color="000000" ns0:sz="4" ns0:space="0"/>
            <ns0:right ns0:val="single" ns0:color="000000" ns0:sz="4" ns0:space="0"/>
            <ns0:insideH ns0:val="single" ns0:color="000000" ns0:sz="4" ns0:space="0"/>
            <ns0:insideV ns0:val="single" ns0:color="000000" ns0:sz="4" ns0:space="0"/>
          </ns0:tblBorders>
          <ns0:tblCellMar>
            <ns0:top ns0:w="0" ns0:type="dxa"/>
            <ns0:left ns0:w="108" ns0:type="dxa"/>
            <ns0:bottom ns0:w="0" ns0:type="dxa"/>
            <ns0:right ns0:w="108" ns0:type="dxa"/>
          </ns0:tblCellMar>
        </ns0:tblPrEx>
        <ns0:tc>
          <ns0:tcPr>
            <ns0:tcW ns0:w="2600" ns0:type="dxa"/>
            <ns0:tcBorders>
              <ns0:top ns0:val="single" ns0:color="000000" ns0:sz="4" ns0:space="0"/>
              <ns0:left ns0:val="single" ns0:color="000000" ns0:sz="4" ns0:space="0"/>
              <ns0:bottom ns0:val="single" ns0:color="000000" ns0:sz="4" ns0:space="0"/>
              <ns0:right ns0:val="single" ns0:color="000000" ns0:sz="4" ns0:space="0"/>
            </ns0:tcBorders>
          </ns0:tcPr>
          <ns0:p ns2:paraId="644A566E">
            <ns0:pPr>
              <ns0:spacing ns0:before="0" ns0:after="0" ns0:line="240" ns0:lineRule="auto"/>
              <ns0:jc ns0:val="center"/>
            </ns0:pPr>
            <ns0:r>
              <ns0:rPr>
                <ns0:rFonts ns0:ascii="Times New Roman" ns0:hAnsi="Times New Roman"/>
                <ns0:sz ns0:val="16"/>
              </ns0:rPr>
              <ns0:t>Mother_Education</ns0:t>
            </ns0:r>
          </ns0:p>
        </ns0:tc>
        <ns0:tc>
          <ns0:tcPr>
            <ns0:tcW ns0:w="1400" ns0:type="dxa"/>
            <ns0:tcBorders>
              <ns0:top ns0:val="single" ns0:color="000000" ns0:sz="4" ns0:space="0"/>
              <ns0:left ns0:val="single" ns0:color="000000" ns0:sz="4" ns0:space="0"/>
              <ns0:bottom ns0:val="single" ns0:color="000000" ns0:sz="4" ns0:space="0"/>
              <ns0:right ns0:val="single" ns0:color="000000" ns0:sz="4" ns0:space="0"/>
            </ns0:tcBorders>
          </ns0:tcPr>
          <ns0:p ns2:paraId="7A1FE7E3">
            <ns0:pPr>
              <ns0:spacing ns0:before="0" ns0:after="0" ns0:line="240" ns0:lineRule="auto"/>
              <ns0:jc ns0:val="center"/>
            </ns0:pPr>
            <ns0:r>
              <ns0:rPr>
                <ns0:rFonts ns0:ascii="Times New Roman" ns0:hAnsi="Times New Roman"/>
                <ns0:sz ns0:val="16"/>
              </ns0:rPr>
              <ns0:t xml:space="preserve">0.008</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07155D33">
            <ns0:pPr>
              <ns0:spacing ns0:before="0" ns0:after="0" ns0:line="240" ns0:lineRule="auto"/>
              <ns0:jc ns0:val="center"/>
            </ns0:pPr>
            <ns0:r>
              <ns0:rPr>
                <ns0:rFonts ns0:ascii="Times New Roman" ns0:hAnsi="Times New Roman"/>
                <ns0:sz ns0:val="16"/>
              </ns0:rPr>
              <ns0:t xml:space="preserve">32</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687C2445">
            <ns0:pPr>
              <ns0:spacing ns0:before="0" ns0:after="0" ns0:line="240" ns0:lineRule="auto"/>
              <ns0:jc ns0:val="center"/>
            </ns0:pPr>
            <ns0:r>
              <ns0:rPr>
                <ns0:rFonts ns0:ascii="Times New Roman" ns0:hAnsi="Times New Roman"/>
                <ns0:sz ns0:val="16"/>
              </ns0:rPr>
              <ns0:t xml:space="preserve">30</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64040BB4">
            <ns0:pPr>
              <ns0:spacing ns0:before="0" ns0:after="0" ns0:line="240" ns0:lineRule="auto"/>
              <ns0:jc ns0:val="center"/>
            </ns0:pPr>
            <ns0:r>
              <ns0:rPr>
                <ns0:rFonts ns0:ascii="Times New Roman" ns0:hAnsi="Times New Roman"/>
                <ns0:sz ns0:val="16"/>
              </ns0:rPr>
              <ns0:t xml:space="preserve">0.009</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06D97F42">
            <ns0:pPr>
              <ns0:spacing ns0:before="0" ns0:after="0" ns0:line="240" ns0:lineRule="auto"/>
              <ns0:jc ns0:val="center"/>
            </ns0:pPr>
            <ns0:r>
              <ns0:rPr>
                <ns0:rFonts ns0:ascii="Times New Roman" ns0:hAnsi="Times New Roman"/>
                <ns0:sz ns0:val="16"/>
              </ns0:rPr>
              <ns0:t xml:space="preserve">29</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07377FC5">
            <ns0:pPr>
              <ns0:spacing ns0:before="0" ns0:after="0" ns0:line="240" ns0:lineRule="auto"/>
              <ns0:jc ns0:val="center"/>
            </ns0:pPr>
            <ns0:r>
              <ns0:rPr>
                <ns0:rFonts ns0:ascii="Times New Roman" ns0:hAnsi="Times New Roman"/>
                <ns0:sz ns0:val="16"/>
              </ns0:rPr>
              <ns0:t xml:space="preserve">0.014</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4BB4931A">
            <ns0:pPr>
              <ns0:spacing ns0:before="0" ns0:after="0" ns0:line="240" ns0:lineRule="auto"/>
              <ns0:jc ns0:val="center"/>
            </ns0:pPr>
            <ns0:r>
              <ns0:rPr>
                <ns0:rFonts ns0:ascii="Times New Roman" ns0:hAnsi="Times New Roman"/>
                <ns0:sz ns0:val="16"/>
              </ns0:rPr>
              <ns0:t xml:space="preserve">39</ns0:t>
            </ns0:r>
          </ns0:p>
        </ns0:tc>
      </ns0:tr>
      <ns0:tr ns2:paraId="7DF2A972">
        <ns0:tblPrEx>
          <ns0:tblBorders>
            <ns0:top ns0:val="single" ns0:color="000000" ns0:sz="4" ns0:space="0"/>
            <ns0:left ns0:val="single" ns0:color="000000" ns0:sz="4" ns0:space="0"/>
            <ns0:bottom ns0:val="single" ns0:color="000000" ns0:sz="4" ns0:space="0"/>
            <ns0:right ns0:val="single" ns0:color="000000" ns0:sz="4" ns0:space="0"/>
            <ns0:insideH ns0:val="single" ns0:color="000000" ns0:sz="4" ns0:space="0"/>
            <ns0:insideV ns0:val="single" ns0:color="000000" ns0:sz="4" ns0:space="0"/>
          </ns0:tblBorders>
          <ns0:tblCellMar>
            <ns0:top ns0:w="0" ns0:type="dxa"/>
            <ns0:left ns0:w="108" ns0:type="dxa"/>
            <ns0:bottom ns0:w="0" ns0:type="dxa"/>
            <ns0:right ns0:w="108" ns0:type="dxa"/>
          </ns0:tblCellMar>
        </ns0:tblPrEx>
        <ns0:tc>
          <ns0:tcPr>
            <ns0:tcW ns0:w="2600" ns0:type="dxa"/>
            <ns0:tcBorders>
              <ns0:top ns0:val="single" ns0:color="000000" ns0:sz="4" ns0:space="0"/>
              <ns0:left ns0:val="single" ns0:color="000000" ns0:sz="4" ns0:space="0"/>
              <ns0:bottom ns0:val="single" ns0:color="000000" ns0:sz="4" ns0:space="0"/>
              <ns0:right ns0:val="single" ns0:color="000000" ns0:sz="4" ns0:space="0"/>
            </ns0:tcBorders>
          </ns0:tcPr>
          <ns0:p ns2:paraId="76FCC017">
            <ns0:pPr>
              <ns0:spacing ns0:before="0" ns0:after="0" ns0:line="240" ns0:lineRule="auto"/>
              <ns0:jc ns0:val="center"/>
            </ns0:pPr>
            <ns0:r>
              <ns0:rPr>
                <ns0:rFonts ns0:ascii="Times New Roman" ns0:hAnsi="Times New Roman"/>
                <ns0:sz ns0:val="16"/>
              </ns0:rPr>
              <ns0:t>Father_Education</ns0:t>
            </ns0:r>
          </ns0:p>
        </ns0:tc>
        <ns0:tc>
          <ns0:tcPr>
            <ns0:tcW ns0:w="1400" ns0:type="dxa"/>
            <ns0:tcBorders>
              <ns0:top ns0:val="single" ns0:color="000000" ns0:sz="4" ns0:space="0"/>
              <ns0:left ns0:val="single" ns0:color="000000" ns0:sz="4" ns0:space="0"/>
              <ns0:bottom ns0:val="single" ns0:color="000000" ns0:sz="4" ns0:space="0"/>
              <ns0:right ns0:val="single" ns0:color="000000" ns0:sz="4" ns0:space="0"/>
            </ns0:tcBorders>
          </ns0:tcPr>
          <ns0:p ns2:paraId="44FA06D3">
            <ns0:pPr>
              <ns0:spacing ns0:before="0" ns0:after="0" ns0:line="240" ns0:lineRule="auto"/>
              <ns0:jc ns0:val="center"/>
            </ns0:pPr>
            <ns0:r>
              <ns0:rPr>
                <ns0:rFonts ns0:ascii="Times New Roman" ns0:hAnsi="Times New Roman"/>
                <ns0:sz ns0:val="16"/>
              </ns0:rPr>
              <ns0:t xml:space="preserve">-0.005</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15D59760">
            <ns0:pPr>
              <ns0:spacing ns0:before="0" ns0:after="0" ns0:line="240" ns0:lineRule="auto"/>
              <ns0:jc ns0:val="center"/>
            </ns0:pPr>
            <ns0:r>
              <ns0:rPr>
                <ns0:rFonts ns0:ascii="Times New Roman" ns0:hAnsi="Times New Roman"/>
                <ns0:sz ns0:val="16"/>
              </ns0:rPr>
              <ns0:t xml:space="preserve">34</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43175BEE">
            <ns0:pPr>
              <ns0:spacing ns0:before="0" ns0:after="0" ns0:line="240" ns0:lineRule="auto"/>
              <ns0:jc ns0:val="center"/>
            </ns0:pPr>
            <ns0:r>
              <ns0:rPr>
                <ns0:rFonts ns0:ascii="Times New Roman" ns0:hAnsi="Times New Roman"/>
                <ns0:sz ns0:val="16"/>
              </ns0:rPr>
              <ns0:t xml:space="preserve">39</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4CD304D7">
            <ns0:pPr>
              <ns0:spacing ns0:before="0" ns0:after="0" ns0:line="240" ns0:lineRule="auto"/>
              <ns0:jc ns0:val="center"/>
            </ns0:pPr>
            <ns0:r>
              <ns0:rPr>
                <ns0:rFonts ns0:ascii="Times New Roman" ns0:hAnsi="Times New Roman"/>
                <ns0:sz ns0:val="16"/>
              </ns0:rPr>
              <ns0:t xml:space="preserve">0.009</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287EB09B">
            <ns0:pPr>
              <ns0:spacing ns0:before="0" ns0:after="0" ns0:line="240" ns0:lineRule="auto"/>
              <ns0:jc ns0:val="center"/>
            </ns0:pPr>
            <ns0:r>
              <ns0:rPr>
                <ns0:rFonts ns0:ascii="Times New Roman" ns0:hAnsi="Times New Roman"/>
                <ns0:sz ns0:val="16"/>
              </ns0:rPr>
              <ns0:t xml:space="preserve">30</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671803F0">
            <ns0:pPr>
              <ns0:spacing ns0:before="0" ns0:after="0" ns0:line="240" ns0:lineRule="auto"/>
              <ns0:jc ns0:val="center"/>
            </ns0:pPr>
            <ns0:r>
              <ns0:rPr>
                <ns0:rFonts ns0:ascii="Times New Roman" ns0:hAnsi="Times New Roman"/>
                <ns0:sz ns0:val="16"/>
              </ns0:rPr>
              <ns0:t xml:space="preserve">0.017</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0C97B440">
            <ns0:pPr>
              <ns0:spacing ns0:before="0" ns0:after="0" ns0:line="240" ns0:lineRule="auto"/>
              <ns0:jc ns0:val="center"/>
            </ns0:pPr>
            <ns0:r>
              <ns0:rPr>
                <ns0:rFonts ns0:ascii="Times New Roman" ns0:hAnsi="Times New Roman"/>
                <ns0:sz ns0:val="16"/>
              </ns0:rPr>
              <ns0:t xml:space="preserve">23</ns0:t>
            </ns0:r>
          </ns0:p>
        </ns0:tc>
      </ns0:tr>
      <ns0:tr ns2:paraId="242206C8">
        <ns0:tblPrEx>
          <ns0:tblBorders>
            <ns0:top ns0:val="single" ns0:color="000000" ns0:sz="4" ns0:space="0"/>
            <ns0:left ns0:val="single" ns0:color="000000" ns0:sz="4" ns0:space="0"/>
            <ns0:bottom ns0:val="single" ns0:color="000000" ns0:sz="4" ns0:space="0"/>
            <ns0:right ns0:val="single" ns0:color="000000" ns0:sz="4" ns0:space="0"/>
            <ns0:insideH ns0:val="single" ns0:color="000000" ns0:sz="4" ns0:space="0"/>
            <ns0:insideV ns0:val="single" ns0:color="000000" ns0:sz="4" ns0:space="0"/>
          </ns0:tblBorders>
        </ns0:tblPrEx>
        <ns0:tc>
          <ns0:tcPr>
            <ns0:tcW ns0:w="2600" ns0:type="dxa"/>
            <ns0:tcBorders>
              <ns0:top ns0:val="single" ns0:color="000000" ns0:sz="4" ns0:space="0"/>
              <ns0:left ns0:val="single" ns0:color="000000" ns0:sz="4" ns0:space="0"/>
              <ns0:bottom ns0:val="single" ns0:color="000000" ns0:sz="4" ns0:space="0"/>
              <ns0:right ns0:val="single" ns0:color="000000" ns0:sz="4" ns0:space="0"/>
            </ns0:tcBorders>
          </ns0:tcPr>
          <ns0:p ns2:paraId="496B5DE0">
            <ns0:pPr>
              <ns0:spacing ns0:before="0" ns0:after="0" ns0:line="240" ns0:lineRule="auto"/>
              <ns0:jc ns0:val="center"/>
            </ns0:pPr>
            <ns0:r>
              <ns0:rPr>
                <ns0:rFonts ns0:ascii="Times New Roman" ns0:hAnsi="Times New Roman"/>
                <ns0:sz ns0:val="16"/>
              </ns0:rPr>
              <ns0:t>Family_Order</ns0:t>
            </ns0:r>
          </ns0:p>
        </ns0:tc>
        <ns0:tc>
          <ns0:tcPr>
            <ns0:tcW ns0:w="1400" ns0:type="dxa"/>
            <ns0:tcBorders>
              <ns0:top ns0:val="single" ns0:color="000000" ns0:sz="4" ns0:space="0"/>
              <ns0:left ns0:val="single" ns0:color="000000" ns0:sz="4" ns0:space="0"/>
              <ns0:bottom ns0:val="single" ns0:color="000000" ns0:sz="4" ns0:space="0"/>
              <ns0:right ns0:val="single" ns0:color="000000" ns0:sz="4" ns0:space="0"/>
            </ns0:tcBorders>
          </ns0:tcPr>
          <ns0:p ns2:paraId="479C7F8C">
            <ns0:pPr>
              <ns0:spacing ns0:before="0" ns0:after="0" ns0:line="240" ns0:lineRule="auto"/>
              <ns0:jc ns0:val="center"/>
            </ns0:pPr>
            <ns0:r>
              <ns0:rPr>
                <ns0:rFonts ns0:ascii="Times New Roman" ns0:hAnsi="Times New Roman"/>
                <ns0:sz ns0:val="16"/>
              </ns0:rPr>
              <ns0:t xml:space="preserve">0.024</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4128C6EE">
            <ns0:pPr>
              <ns0:spacing ns0:before="0" ns0:after="0" ns0:line="240" ns0:lineRule="auto"/>
              <ns0:jc ns0:val="center"/>
            </ns0:pPr>
            <ns0:r>
              <ns0:rPr>
                <ns0:rFonts ns0:ascii="Times New Roman" ns0:hAnsi="Times New Roman"/>
                <ns0:sz ns0:val="16"/>
              </ns0:rPr>
              <ns0:t xml:space="preserve">27</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313E770D">
            <ns0:pPr>
              <ns0:spacing ns0:before="0" ns0:after="0" ns0:line="240" ns0:lineRule="auto"/>
              <ns0:jc ns0:val="center"/>
            </ns0:pPr>
            <ns0:r>
              <ns0:rPr>
                <ns0:rFonts ns0:ascii="Times New Roman" ns0:hAnsi="Times New Roman"/>
                <ns0:sz ns0:val="16"/>
              </ns0:rPr>
              <ns0:t xml:space="preserve">28</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0AD8C827">
            <ns0:pPr>
              <ns0:spacing ns0:before="0" ns0:after="0" ns0:line="240" ns0:lineRule="auto"/>
              <ns0:jc ns0:val="center"/>
            </ns0:pPr>
            <ns0:r>
              <ns0:rPr>
                <ns0:rFonts ns0:ascii="Times New Roman" ns0:hAnsi="Times New Roman"/>
                <ns0:sz ns0:val="16"/>
              </ns0:rPr>
              <ns0:t xml:space="preserve">0.007</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0BA7D62C">
            <ns0:pPr>
              <ns0:spacing ns0:before="0" ns0:after="0" ns0:line="240" ns0:lineRule="auto"/>
              <ns0:jc ns0:val="center"/>
            </ns0:pPr>
            <ns0:r>
              <ns0:rPr>
                <ns0:rFonts ns0:ascii="Times New Roman" ns0:hAnsi="Times New Roman"/>
                <ns0:sz ns0:val="16"/>
              </ns0:rPr>
              <ns0:t xml:space="preserve">36</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17EF567A">
            <ns0:pPr>
              <ns0:spacing ns0:before="0" ns0:after="0" ns0:line="240" ns0:lineRule="auto"/>
              <ns0:jc ns0:val="center"/>
            </ns0:pPr>
            <ns0:r>
              <ns0:rPr>
                <ns0:rFonts ns0:ascii="Times New Roman" ns0:hAnsi="Times New Roman"/>
                <ns0:sz ns0:val="16"/>
              </ns0:rPr>
              <ns0:t xml:space="preserve">0.014</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30B0B62B">
            <ns0:pPr>
              <ns0:spacing ns0:before="0" ns0:after="0" ns0:line="240" ns0:lineRule="auto"/>
              <ns0:jc ns0:val="center"/>
            </ns0:pPr>
            <ns0:r>
              <ns0:rPr>
                <ns0:rFonts ns0:ascii="Times New Roman" ns0:hAnsi="Times New Roman"/>
                <ns0:sz ns0:val="16"/>
              </ns0:rPr>
              <ns0:t xml:space="preserve">41</ns0:t>
            </ns0:r>
          </ns0:p>
        </ns0:tc>
      </ns0:tr>
      <ns0:tr ns2:paraId="088F5389">
        <ns0:tblPrEx>
          <ns0:tblBorders>
            <ns0:top ns0:val="single" ns0:color="000000" ns0:sz="4" ns0:space="0"/>
            <ns0:left ns0:val="single" ns0:color="000000" ns0:sz="4" ns0:space="0"/>
            <ns0:bottom ns0:val="single" ns0:color="000000" ns0:sz="4" ns0:space="0"/>
            <ns0:right ns0:val="single" ns0:color="000000" ns0:sz="4" ns0:space="0"/>
            <ns0:insideH ns0:val="single" ns0:color="000000" ns0:sz="4" ns0:space="0"/>
            <ns0:insideV ns0:val="single" ns0:color="000000" ns0:sz="4" ns0:space="0"/>
          </ns0:tblBorders>
          <ns0:tblCellMar>
            <ns0:top ns0:w="0" ns0:type="dxa"/>
            <ns0:left ns0:w="108" ns0:type="dxa"/>
            <ns0:bottom ns0:w="0" ns0:type="dxa"/>
            <ns0:right ns0:w="108" ns0:type="dxa"/>
          </ns0:tblCellMar>
        </ns0:tblPrEx>
        <ns0:tc>
          <ns0:tcPr>
            <ns0:tcW ns0:w="2600" ns0:type="dxa"/>
            <ns0:tcBorders>
              <ns0:top ns0:val="single" ns0:color="000000" ns0:sz="4" ns0:space="0"/>
              <ns0:left ns0:val="single" ns0:color="000000" ns0:sz="4" ns0:space="0"/>
              <ns0:bottom ns0:val="single" ns0:color="000000" ns0:sz="4" ns0:space="0"/>
              <ns0:right ns0:val="single" ns0:color="000000" ns0:sz="4" ns0:space="0"/>
            </ns0:tcBorders>
          </ns0:tcPr>
          <ns0:p ns2:paraId="53404DED">
            <ns0:pPr>
              <ns0:spacing ns0:before="0" ns0:after="0" ns0:line="240" ns0:lineRule="auto"/>
              <ns0:jc ns0:val="center"/>
            </ns0:pPr>
            <ns0:r>
              <ns0:rPr>
                <ns0:rFonts ns0:ascii="Times New Roman" ns0:hAnsi="Times New Roman"/>
                <ns0:sz ns0:val="16"/>
              </ns0:rPr>
              <ns0:t>Single_Parent_Family</ns0:t>
            </ns0:r>
          </ns0:p>
        </ns0:tc>
        <ns0:tc>
          <ns0:tcPr>
            <ns0:tcW ns0:w="1400" ns0:type="dxa"/>
            <ns0:tcBorders>
              <ns0:top ns0:val="single" ns0:color="000000" ns0:sz="4" ns0:space="0"/>
              <ns0:left ns0:val="single" ns0:color="000000" ns0:sz="4" ns0:space="0"/>
              <ns0:bottom ns0:val="single" ns0:color="000000" ns0:sz="4" ns0:space="0"/>
              <ns0:right ns0:val="single" ns0:color="000000" ns0:sz="4" ns0:space="0"/>
            </ns0:tcBorders>
          </ns0:tcPr>
          <ns0:p ns2:paraId="4A57D205">
            <ns0:pPr>
              <ns0:spacing ns0:before="0" ns0:after="0" ns0:line="240" ns0:lineRule="auto"/>
              <ns0:jc ns0:val="center"/>
            </ns0:pPr>
            <ns0:r>
              <ns0:rPr>
                <ns0:rFonts ns0:ascii="Times New Roman" ns0:hAnsi="Times New Roman"/>
                <ns0:sz ns0:val="16"/>
              </ns0:rPr>
              <ns0:t xml:space="preserve">0.003</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223F8E8C">
            <ns0:pPr>
              <ns0:spacing ns0:before="0" ns0:after="0" ns0:line="240" ns0:lineRule="auto"/>
              <ns0:jc ns0:val="center"/>
            </ns0:pPr>
            <ns0:r>
              <ns0:rPr>
                <ns0:rFonts ns0:ascii="Times New Roman" ns0:hAnsi="Times New Roman"/>
                <ns0:sz ns0:val="16"/>
              </ns0:rPr>
              <ns0:t xml:space="preserve">36</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15295E55">
            <ns0:pPr>
              <ns0:spacing ns0:before="0" ns0:after="0" ns0:line="240" ns0:lineRule="auto"/>
              <ns0:jc ns0:val="center"/>
            </ns0:pPr>
            <ns0:r>
              <ns0:rPr>
                <ns0:rFonts ns0:ascii="Times New Roman" ns0:hAnsi="Times New Roman"/>
                <ns0:sz ns0:val="16"/>
              </ns0:rPr>
              <ns0:t xml:space="preserve">40</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2214D80D">
            <ns0:pPr>
              <ns0:spacing ns0:before="0" ns0:after="0" ns0:line="240" ns0:lineRule="auto"/>
              <ns0:jc ns0:val="center"/>
            </ns0:pPr>
            <ns0:r>
              <ns0:rPr>
                <ns0:rFonts ns0:ascii="Times New Roman" ns0:hAnsi="Times New Roman"/>
                <ns0:sz ns0:val="16"/>
              </ns0:rPr>
              <ns0:t xml:space="preserve">0.002</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2CA6EBCE">
            <ns0:pPr>
              <ns0:spacing ns0:before="0" ns0:after="0" ns0:line="240" ns0:lineRule="auto"/>
              <ns0:jc ns0:val="center"/>
            </ns0:pPr>
            <ns0:r>
              <ns0:rPr>
                <ns0:rFonts ns0:ascii="Times New Roman" ns0:hAnsi="Times New Roman"/>
                <ns0:sz ns0:val="16"/>
              </ns0:rPr>
              <ns0:t xml:space="preserve">41</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36CB3E3A">
            <ns0:pPr>
              <ns0:spacing ns0:before="0" ns0:after="0" ns0:line="240" ns0:lineRule="auto"/>
              <ns0:jc ns0:val="center"/>
            </ns0:pPr>
            <ns0:r>
              <ns0:rPr>
                <ns0:rFonts ns0:ascii="Times New Roman" ns0:hAnsi="Times New Roman"/>
                <ns0:sz ns0:val="16"/>
              </ns0:rPr>
              <ns0:t xml:space="preserve">0.016</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2:paraId="6D91E6AE">
            <ns0:pPr>
              <ns0:spacing ns0:before="0" ns0:after="0" ns0:line="240" ns0:lineRule="auto"/>
              <ns0:jc ns0:val="center"/>
            </ns0:pPr>
            <ns0:r>
              <ns0:rPr>
                <ns0:rFonts ns0:ascii="Times New Roman" ns0:hAnsi="Times New Roman"/>
                <ns0:sz ns0:val="16"/>
              </ns0:rPr>
              <ns0:t xml:space="preserve">33</ns0:t>
            </ns0:r>
          </ns0:p>
        </ns0:tc>
      </ns0:tr>
    </ns0:tbl>
    <ns0:p ns2:paraId="3E3160D0">
      <ns0:pPr>
        <ns0:spacing ns0:before="0" ns0:after="0"/>
        <ns0:jc ns0:val="left"/>
      </ns0:pPr>
      <ns0:r>
        <ns0:rPr>
          <ns0:rFonts ns0:ascii="Times New Roman" ns0:hAnsi="Times New Roman"/>
          <ns0:sz ns0:val="16"/>
        </ns0:rPr>
        <ns0:t xml:space="preserve">Note. EN coef = elastic net standardized coefficient from the full-sample fitted model (school-level bootstrap 95% CI); EN SHAP rank = rank of the primary school-grouped out-of-school SHAP (interventional LinearExplainer, all 48,649 participants). RF = random forest (impurity-decrease importance) and XGB = XGBoost (gain importance), both training-set estimates. Ranks are descending by magnitude within each model. Features are sorted by mean rank across the three models. The five features in the top 10 of all three models were depressive symptoms (CES-DC), self-esteem (SES), anxiety (GAD-7), body weight, and internet gaming disorder (IGDS).</ns0:t>
      </ns0:r>
    </ns0:p>
    <ns0:p ns2:paraId="47F16AAF">
      <ns0:pPr>
        <ns0:spacing ns0:before="0" ns0:after="120"/>
        <ns0:jc ns0:val="left"/>
      </ns0:pPr>
      <ns0:r>
        <ns0:rPr>
          <ns0:rFonts ns0:ascii="Times New Roman" ns0:hAnsi="Times New Roman"/>
          <ns0:b/>
          <ns0:sz ns0:val="20"/>
        </ns0:rPr>
        <ns0:t>Supplementary Table S3. Discrimination and classification of the three models</ns0:t>
      </ns0:r>
    </ns0:p>
    <ns0:tbl>
      <ns0:tblPr>
        <ns0:tblStyle ns0:val="32"/>
        <ns0:tblW ns0:w="11000" ns0:type="dxa"/>
        <ns0:tblInd ns0:w="0" ns0:type="dxa"/>
        <ns0:tblBorders>
          <ns0:top ns0:val="single" ns0:color="000000" ns0:sz="4" ns0:space="0"/>
          <ns0:left ns0:val="single" ns0:color="000000" ns0:sz="4" ns0:space="0"/>
          <ns0:bottom ns0:val="single" ns0:color="000000" ns0:sz="4" ns0:space="0"/>
          <ns0:right ns0:val="single" ns0:color="000000" ns0:sz="4" ns0:space="0"/>
          <ns0:insideH ns0:val="single" ns0:color="000000" ns0:sz="4" ns0:space="0"/>
          <ns0:insideV ns0:val="single" ns0:color="000000" ns0:sz="4" ns0:space="0"/>
        </ns0:tblBorders>
        <ns0:tblLayout ns0:type="autofit"/>
        <ns0:tblCellMar>
          <ns0:top ns0:w="0" ns0:type="dxa"/>
          <ns0:left ns0:w="108" ns0:type="dxa"/>
          <ns0:bottom ns0:w="0" ns0:type="dxa"/>
          <ns0:right ns0:w="108" ns0:type="dxa"/>
        </ns0:tblCellMar>
      </ns0:tblPr>
      <ns0:tblGrid>
        <ns0:gridCol ns0:w="1966"/>
        <ns0:gridCol ns0:w="1094"/>
        <ns0:gridCol ns0:w="1095"/>
        <ns0:gridCol ns0:w="1228"/>
        <ns0:gridCol ns0:w="1230"/>
        <ns0:gridCol ns0:w="1228"/>
        <ns0:gridCol ns0:w="1231"/>
        <ns0:gridCol ns0:w="1928"/>
      </ns0:tblGrid>
      <ns0:tr ns2:paraId="262EEF32">
        <ns0:tblPrEx>
          <ns0:tblBorders>
            <ns0:top ns0:val="single" ns0:color="000000" ns0:sz="4" ns0:space="0"/>
            <ns0:left ns0:val="single" ns0:color="000000" ns0:sz="4" ns0:space="0"/>
            <ns0:bottom ns0:val="single" ns0:color="000000" ns0:sz="4" ns0:space="0"/>
            <ns0:right ns0:val="single" ns0:color="000000" ns0:sz="4" ns0:space="0"/>
            <ns0:insideH ns0:val="single" ns0:color="000000" ns0:sz="4" ns0:space="0"/>
            <ns0:insideV ns0:val="single" ns0:color="000000" ns0:sz="4" ns0:space="0"/>
          </ns0:tblBorders>
          <ns0:tblCellMar>
            <ns0:top ns0:w="0" ns0:type="dxa"/>
            <ns0:left ns0:w="108" ns0:type="dxa"/>
            <ns0:bottom ns0:w="0" ns0:type="dxa"/>
            <ns0:right ns0:w="108" ns0:type="dxa"/>
          </ns0:tblCellMar>
        </ns0:tblPrEx>
        <ns0:tc>
          <ns0:tcPr>
            <ns0:tcW ns0:w="2200" ns0:type="dxa"/>
            <ns0:tcBorders>
              <ns0:top ns0:val="single" ns0:color="000000" ns0:sz="4" ns0:space="0"/>
              <ns0:left ns0:val="single" ns0:color="000000" ns0:sz="4" ns0:space="0"/>
              <ns0:bottom ns0:val="single" ns0:color="000000" ns0:sz="4" ns0:space="0"/>
              <ns0:right ns0:val="single" ns0:color="000000" ns0:sz="4" ns0:space="0"/>
            </ns0:tcBorders>
          </ns0:tcPr>
          <ns0:p ns2:paraId="4E977AE1">
            <ns0:pPr>
              <ns0:spacing ns0:before="0" ns0:after="0" ns0:line="240" ns0:lineRule="auto"/>
              <ns0:jc ns0:val="center"/>
            </ns0:pPr>
            <ns0:r>
              <ns0:rPr>
                <ns0:rFonts ns0:ascii="Times New Roman" ns0:hAnsi="Times New Roman"/>
                <ns0:b/>
                <ns0:sz ns0:val="16"/>
              </ns0:rPr>
              <ns0:t>Model</ns0:t>
            </ns0:r>
          </ns0:p>
        </ns0:tc>
        <ns0:tc>
          <ns0:tcPr>
            <ns0:tcW ns0:w="1200" ns0:type="dxa"/>
            <ns0:tcBorders>
              <ns0:top ns0:val="single" ns0:color="000000" ns0:sz="4" ns0:space="0"/>
              <ns0:left ns0:val="single" ns0:color="000000" ns0:sz="4" ns0:space="0"/>
              <ns0:bottom ns0:val="single" ns0:color="000000" ns0:sz="4" ns0:space="0"/>
              <ns0:right ns0:val="single" ns0:color="000000" ns0:sz="4" ns0:space="0"/>
            </ns0:tcBorders>
          </ns0:tcPr>
          <ns0:p ns2:paraId="488A787B">
            <ns0:pPr>
              <ns0:spacing ns0:before="0" ns0:after="0" ns0:line="240" ns0:lineRule="auto"/>
              <ns0:jc ns0:val="center"/>
            </ns0:pPr>
            <ns0:r>
              <ns0:rPr>
                <ns0:rFonts ns0:ascii="Times New Roman" ns0:hAnsi="Times New Roman"/>
                <ns0:b/>
                <ns0:sz ns0:val="16"/>
              </ns0:rPr>
              <ns0:t>AUC</ns0:t>
            </ns0:r>
          </ns0:p>
        </ns0:tc>
        <ns0:tc>
          <ns0:tcPr>
            <ns0:tcW ns0:w="1200" ns0:type="dxa"/>
            <ns0:tcBorders>
              <ns0:top ns0:val="single" ns0:color="000000" ns0:sz="4" ns0:space="0"/>
              <ns0:left ns0:val="single" ns0:color="000000" ns0:sz="4" ns0:space="0"/>
              <ns0:bottom ns0:val="single" ns0:color="000000" ns0:sz="4" ns0:space="0"/>
              <ns0:right ns0:val="single" ns0:color="000000" ns0:sz="4" ns0:space="0"/>
            </ns0:tcBorders>
          </ns0:tcPr>
          <ns0:p ns2:paraId="7E486E94">
            <ns0:pPr>
              <ns0:spacing ns0:before="0" ns0:after="0" ns0:line="240" ns0:lineRule="auto"/>
              <ns0:jc ns0:val="center"/>
            </ns0:pPr>
            <ns0:r>
              <ns0:rPr>
                <ns0:rFonts ns0:ascii="Times New Roman" ns0:hAnsi="Times New Roman"/>
                <ns0:b/>
                <ns0:sz ns0:val="16"/>
              </ns0:rPr>
              <ns0:t>Brier</ns0:t>
            </ns0:r>
          </ns0:p>
        </ns0:tc>
        <ns0:tc>
          <ns0:tcPr>
            <ns0:tcW ns0:w="1300" ns0:type="dxa"/>
            <ns0:tcBorders>
              <ns0:top ns0:val="single" ns0:color="000000" ns0:sz="4" ns0:space="0"/>
              <ns0:left ns0:val="single" ns0:color="000000" ns0:sz="4" ns0:space="0"/>
              <ns0:bottom ns0:val="single" ns0:color="000000" ns0:sz="4" ns0:space="0"/>
              <ns0:right ns0:val="single" ns0:color="000000" ns0:sz="4" ns0:space="0"/>
            </ns0:tcBorders>
          </ns0:tcPr>
          <ns0:p ns2:paraId="71B79B26">
            <ns0:pPr>
              <ns0:spacing ns0:before="0" ns0:after="0" ns0:line="240" ns0:lineRule="auto"/>
              <ns0:jc ns0:val="center"/>
            </ns0:pPr>
            <ns0:r>
              <ns0:rPr>
                <ns0:rFonts ns0:ascii="Times New Roman" ns0:hAnsi="Times New Roman"/>
                <ns0:b/>
                <ns0:sz ns0:val="16"/>
              </ns0:rPr>
              <ns0:t>Sens@0.5</ns0:t>
            </ns0:r>
          </ns0:p>
        </ns0:tc>
        <ns0:tc>
          <ns0:tcPr>
            <ns0:tcW ns0:w="1300" ns0:type="dxa"/>
            <ns0:tcBorders>
              <ns0:top ns0:val="single" ns0:color="000000" ns0:sz="4" ns0:space="0"/>
              <ns0:left ns0:val="single" ns0:color="000000" ns0:sz="4" ns0:space="0"/>
              <ns0:bottom ns0:val="single" ns0:color="000000" ns0:sz="4" ns0:space="0"/>
              <ns0:right ns0:val="single" ns0:color="000000" ns0:sz="4" ns0:space="0"/>
            </ns0:tcBorders>
          </ns0:tcPr>
          <ns0:p ns2:paraId="5F816B8D">
            <ns0:pPr>
              <ns0:spacing ns0:before="0" ns0:after="0" ns0:line="240" ns0:lineRule="auto"/>
              <ns0:jc ns0:val="center"/>
            </ns0:pPr>
            <ns0:r>
              <ns0:rPr>
                <ns0:rFonts ns0:ascii="Times New Roman" ns0:hAnsi="Times New Roman"/>
                <ns0:b/>
                <ns0:sz ns0:val="16"/>
              </ns0:rPr>
              <ns0:t>Spec@0.5</ns0:t>
            </ns0:r>
          </ns0:p>
        </ns0:tc>
        <ns0:tc>
          <ns0:tcPr>
            <ns0:tcW ns0:w="1300" ns0:type="dxa"/>
            <ns0:tcBorders>
              <ns0:top ns0:val="single" ns0:color="000000" ns0:sz="4" ns0:space="0"/>
              <ns0:left ns0:val="single" ns0:color="000000" ns0:sz="4" ns0:space="0"/>
              <ns0:bottom ns0:val="single" ns0:color="000000" ns0:sz="4" ns0:space="0"/>
              <ns0:right ns0:val="single" ns0:color="000000" ns0:sz="4" ns0:space="0"/>
            </ns0:tcBorders>
          </ns0:tcPr>
          <ns0:p ns2:paraId="3AD0078E">
            <ns0:pPr>
              <ns0:spacing ns0:before="0" ns0:after="0" ns0:line="240" ns0:lineRule="auto"/>
              <ns0:jc ns0:val="center"/>
            </ns0:pPr>
            <ns0:r>
              <ns0:rPr>
                <ns0:rFonts ns0:ascii="Times New Roman" ns0:hAnsi="Times New Roman"/>
                <ns0:b/>
                <ns0:sz ns0:val="16"/>
              </ns0:rPr>
              <ns0:t>PPV@0.5</ns0:t>
            </ns0:r>
          </ns0:p>
        </ns0:tc>
        <ns0:tc>
          <ns0:tcPr>
            <ns0:tcW ns0:w="1300" ns0:type="dxa"/>
            <ns0:tcBorders>
              <ns0:top ns0:val="single" ns0:color="000000" ns0:sz="4" ns0:space="0"/>
              <ns0:left ns0:val="single" ns0:color="000000" ns0:sz="4" ns0:space="0"/>
              <ns0:bottom ns0:val="single" ns0:color="000000" ns0:sz="4" ns0:space="0"/>
              <ns0:right ns0:val="single" ns0:color="000000" ns0:sz="4" ns0:space="0"/>
            </ns0:tcBorders>
          </ns0:tcPr>
          <ns0:p ns2:paraId="376EFA48">
            <ns0:pPr>
              <ns0:spacing ns0:before="0" ns0:after="0" ns0:line="240" ns0:lineRule="auto"/>
              <ns0:jc ns0:val="center"/>
            </ns0:pPr>
            <ns0:r>
              <ns0:rPr>
                <ns0:rFonts ns0:ascii="Times New Roman" ns0:hAnsi="Times New Roman"/>
                <ns0:b/>
                <ns0:sz ns0:val="16"/>
              </ns0:rPr>
              <ns0:t>NPV@0.5</ns0:t>
            </ns0:r>
          </ns0:p>
        </ns0:tc>
        <ns0:tc>
          <ns0:tcPr>
            <ns0:tcW ns0:w="2000" ns0:type="dxa"/>
            <ns0:tcBorders>
              <ns0:top ns0:val="single" ns0:color="000000" ns0:sz="4" ns0:space="0"/>
              <ns0:left ns0:val="single" ns0:color="000000" ns0:sz="4" ns0:space="0"/>
              <ns0:bottom ns0:val="single" ns0:color="000000" ns0:sz="4" ns0:space="0"/>
              <ns0:right ns0:val="single" ns0:color="000000" ns0:sz="4" ns0:space="0"/>
            </ns0:tcBorders>
          </ns0:tcPr>
          <ns0:p ns2:paraId="523E9189">
            <ns0:pPr>
              <ns0:spacing ns0:before="0" ns0:after="0" ns0:line="240" ns0:lineRule="auto"/>
              <ns0:jc ns0:val="center"/>
            </ns0:pPr>
            <ns0:r>
              <ns0:rPr>
                <ns0:rFonts ns0:ascii="Times New Roman" ns0:hAnsi="Times New Roman"/>
                <ns0:b/>
                <ns0:sz ns0:val="16"/>
              </ns0:rPr>
              <ns0:t>Sens/Spec@Youden</ns0:t>
            </ns0:r>
          </ns0:p>
        </ns0:tc>
      </ns0:tr>
      <ns0:tr ns2:paraId="71C5EC80">
        <ns0:tblPrEx>
          <ns0:tblBorders>
            <ns0:top ns0:val="single" ns0:color="000000" ns0:sz="4" ns0:space="0"/>
            <ns0:left ns0:val="single" ns0:color="000000" ns0:sz="4" ns0:space="0"/>
            <ns0:bottom ns0:val="single" ns0:color="000000" ns0:sz="4" ns0:space="0"/>
            <ns0:right ns0:val="single" ns0:color="000000" ns0:sz="4" ns0:space="0"/>
            <ns0:insideH ns0:val="single" ns0:color="000000" ns0:sz="4" ns0:space="0"/>
            <ns0:insideV ns0:val="single" ns0:color="000000" ns0:sz="4" ns0:space="0"/>
          </ns0:tblBorders>
          <ns0:tblCellMar>
            <ns0:top ns0:w="0" ns0:type="dxa"/>
            <ns0:left ns0:w="108" ns0:type="dxa"/>
            <ns0:bottom ns0:w="0" ns0:type="dxa"/>
            <ns0:right ns0:w="108" ns0:type="dxa"/>
          </ns0:tblCellMar>
        </ns0:tblPrEx>
        <ns0:tc>
          <ns0:tcPr>
            <ns0:tcW ns0:w="2200" ns0:type="dxa"/>
            <ns0:tcBorders>
              <ns0:top ns0:val="single" ns0:color="000000" ns0:sz="4" ns0:space="0"/>
              <ns0:left ns0:val="single" ns0:color="000000" ns0:sz="4" ns0:space="0"/>
              <ns0:bottom ns0:val="single" ns0:color="000000" ns0:sz="4" ns0:space="0"/>
              <ns0:right ns0:val="single" ns0:color="000000" ns0:sz="4" ns0:space="0"/>
            </ns0:tcBorders>
          </ns0:tcPr>
          <ns0:p ns2:paraId="1801DDAB">
            <ns0:pPr>
              <ns0:spacing ns0:before="0" ns0:after="0" ns0:line="240" ns0:lineRule="auto"/>
              <ns0:jc ns0:val="center"/>
            </ns0:pPr>
            <ns0:r>
              <ns0:rPr>
                <ns0:rFonts ns0:ascii="Times New Roman" ns0:hAnsi="Times New Roman"/>
                <ns0:sz ns0:val="16"/>
              </ns0:rPr>
              <ns0:t>Elastic net</ns0:t>
            </ns0:r>
          </ns0:p>
        </ns0:tc>
        <ns0:tc>
          <ns0:tcPr>
            <ns0:tcW ns0:w="1200" ns0:type="dxa"/>
            <ns0:tcBorders>
              <ns0:top ns0:val="single" ns0:color="000000" ns0:sz="4" ns0:space="0"/>
              <ns0:left ns0:val="single" ns0:color="000000" ns0:sz="4" ns0:space="0"/>
              <ns0:bottom ns0:val="single" ns0:color="000000" ns0:sz="4" ns0:space="0"/>
              <ns0:right ns0:val="single" ns0:color="000000" ns0:sz="4" ns0:space="0"/>
            </ns0:tcBorders>
          </ns0:tcPr>
          <ns0:p ns2:paraId="09505A08">
            <ns0:pPr>
              <ns0:spacing ns0:before="0" ns0:after="0" ns0:line="240" ns0:lineRule="auto"/>
              <ns0:jc ns0:val="center"/>
            </ns0:pPr>
            <ns0:r>
              <ns0:rPr>
                <ns0:rFonts ns0:ascii="Times New Roman" ns0:hAnsi="Times New Roman"/>
                <ns0:sz ns0:val="16"/>
              </ns0:rPr>
              <ns0:t xml:space="preserve">0.710</ns0:t>
            </ns0:r>
          </ns0:p>
        </ns0:tc>
        <ns0:tc>
          <ns0:tcPr>
            <ns0:tcW ns0:w="1200" ns0:type="dxa"/>
            <ns0:tcBorders>
              <ns0:top ns0:val="single" ns0:color="000000" ns0:sz="4" ns0:space="0"/>
              <ns0:left ns0:val="single" ns0:color="000000" ns0:sz="4" ns0:space="0"/>
              <ns0:bottom ns0:val="single" ns0:color="000000" ns0:sz="4" ns0:space="0"/>
              <ns0:right ns0:val="single" ns0:color="000000" ns0:sz="4" ns0:space="0"/>
            </ns0:tcBorders>
          </ns0:tcPr>
          <ns0:p ns2:paraId="73C7C7B0">
            <ns0:pPr>
              <ns0:spacing ns0:before="0" ns0:after="0" ns0:line="240" ns0:lineRule="auto"/>
              <ns0:jc ns0:val="center"/>
            </ns0:pPr>
            <ns0:r>
              <ns0:rPr>
                <ns0:rFonts ns0:ascii="Times New Roman" ns0:hAnsi="Times New Roman"/>
                <ns0:sz ns0:val="16"/>
              </ns0:rPr>
              <ns0:t xml:space="preserve">0.207</ns0:t>
            </ns0:r>
          </ns0:p>
        </ns0:tc>
        <ns0:tc>
          <ns0:tcPr>
            <ns0:tcW ns0:w="1300" ns0:type="dxa"/>
            <ns0:tcBorders>
              <ns0:top ns0:val="single" ns0:color="000000" ns0:sz="4" ns0:space="0"/>
              <ns0:left ns0:val="single" ns0:color="000000" ns0:sz="4" ns0:space="0"/>
              <ns0:bottom ns0:val="single" ns0:color="000000" ns0:sz="4" ns0:space="0"/>
              <ns0:right ns0:val="single" ns0:color="000000" ns0:sz="4" ns0:space="0"/>
            </ns0:tcBorders>
          </ns0:tcPr>
          <ns0:p ns2:paraId="10C5E035">
            <ns0:pPr>
              <ns0:spacing ns0:before="0" ns0:after="0" ns0:line="240" ns0:lineRule="auto"/>
              <ns0:jc ns0:val="center"/>
            </ns0:pPr>
            <ns0:r>
              <ns0:rPr>
                <ns0:rFonts ns0:ascii="Times New Roman" ns0:hAnsi="Times New Roman"/>
                <ns0:sz ns0:val="16"/>
              </ns0:rPr>
              <ns0:t xml:space="preserve">0.350</ns0:t>
            </ns0:r>
          </ns0:p>
        </ns0:tc>
        <ns0:tc>
          <ns0:tcPr>
            <ns0:tcW ns0:w="1300" ns0:type="dxa"/>
            <ns0:tcBorders>
              <ns0:top ns0:val="single" ns0:color="000000" ns0:sz="4" ns0:space="0"/>
              <ns0:left ns0:val="single" ns0:color="000000" ns0:sz="4" ns0:space="0"/>
              <ns0:bottom ns0:val="single" ns0:color="000000" ns0:sz="4" ns0:space="0"/>
              <ns0:right ns0:val="single" ns0:color="000000" ns0:sz="4" ns0:space="0"/>
            </ns0:tcBorders>
          </ns0:tcPr>
          <ns0:p ns2:paraId="4A036538">
            <ns0:pPr>
              <ns0:spacing ns0:before="0" ns0:after="0" ns0:line="240" ns0:lineRule="auto"/>
              <ns0:jc ns0:val="center"/>
            </ns0:pPr>
            <ns0:r>
              <ns0:rPr>
                <ns0:rFonts ns0:ascii="Times New Roman" ns0:hAnsi="Times New Roman"/>
                <ns0:sz ns0:val="16"/>
              </ns0:rPr>
              <ns0:t xml:space="preserve">0.859</ns0:t>
            </ns0:r>
          </ns0:p>
        </ns0:tc>
        <ns0:tc>
          <ns0:tcPr>
            <ns0:tcW ns0:w="1300" ns0:type="dxa"/>
            <ns0:tcBorders>
              <ns0:top ns0:val="single" ns0:color="000000" ns0:sz="4" ns0:space="0"/>
              <ns0:left ns0:val="single" ns0:color="000000" ns0:sz="4" ns0:space="0"/>
              <ns0:bottom ns0:val="single" ns0:color="000000" ns0:sz="4" ns0:space="0"/>
              <ns0:right ns0:val="single" ns0:color="000000" ns0:sz="4" ns0:space="0"/>
            </ns0:tcBorders>
          </ns0:tcPr>
          <ns0:p ns2:paraId="569CB1B7">
            <ns0:pPr>
              <ns0:spacing ns0:before="0" ns0:after="0" ns0:line="240" ns0:lineRule="auto"/>
              <ns0:jc ns0:val="center"/>
            </ns0:pPr>
            <ns0:r>
              <ns0:rPr>
                <ns0:rFonts ns0:ascii="Times New Roman" ns0:hAnsi="Times New Roman"/>
                <ns0:sz ns0:val="16"/>
              </ns0:rPr>
              <ns0:t xml:space="preserve">0.586</ns0:t>
            </ns0:r>
          </ns0:p>
        </ns0:tc>
        <ns0:tc>
          <ns0:tcPr>
            <ns0:tcW ns0:w="1300" ns0:type="dxa"/>
            <ns0:tcBorders>
              <ns0:top ns0:val="single" ns0:color="000000" ns0:sz="4" ns0:space="0"/>
              <ns0:left ns0:val="single" ns0:color="000000" ns0:sz="4" ns0:space="0"/>
              <ns0:bottom ns0:val="single" ns0:color="000000" ns0:sz="4" ns0:space="0"/>
              <ns0:right ns0:val="single" ns0:color="000000" ns0:sz="4" ns0:space="0"/>
            </ns0:tcBorders>
          </ns0:tcPr>
          <ns0:p ns2:paraId="5405188C">
            <ns0:pPr>
              <ns0:spacing ns0:before="0" ns0:after="0" ns0:line="240" ns0:lineRule="auto"/>
              <ns0:jc ns0:val="center"/>
            </ns0:pPr>
            <ns0:r>
              <ns0:rPr>
                <ns0:rFonts ns0:ascii="Times New Roman" ns0:hAnsi="Times New Roman"/>
                <ns0:sz ns0:val="16"/>
              </ns0:rPr>
              <ns0:t xml:space="preserve">0.700</ns0:t>
            </ns0:r>
          </ns0:p>
        </ns0:tc>
        <ns0:tc>
          <ns0:tcPr>
            <ns0:tcW ns0:w="2000" ns0:type="dxa"/>
            <ns0:tcBorders>
              <ns0:top ns0:val="single" ns0:color="000000" ns0:sz="4" ns0:space="0"/>
              <ns0:left ns0:val="single" ns0:color="000000" ns0:sz="4" ns0:space="0"/>
              <ns0:bottom ns0:val="single" ns0:color="000000" ns0:sz="4" ns0:space="0"/>
              <ns0:right ns0:val="single" ns0:color="000000" ns0:sz="4" ns0:space="0"/>
            </ns0:tcBorders>
          </ns0:tcPr>
          <ns0:p ns2:paraId="38851538">
            <ns0:pPr>
              <ns0:spacing ns0:before="0" ns0:after="0" ns0:line="240" ns0:lineRule="auto"/>
              <ns0:jc ns0:val="center"/>
            </ns0:pPr>
            <ns0:r>
              <ns0:rPr>
                <ns0:rFonts ns0:ascii="Times New Roman" ns0:hAnsi="Times New Roman"/>
                <ns0:sz ns0:val="16"/>
              </ns0:rPr>
              <ns0:t xml:space="preserve">0.639/0.645 (θ=0.342)</ns0:t>
            </ns0:r>
          </ns0:p>
        </ns0:tc>
      </ns0:tr>
      <ns0:tr ns2:paraId="1BED3CA0">
        <ns0:tblPrEx>
          <ns0:tblBorders>
            <ns0:top ns0:val="single" ns0:color="000000" ns0:sz="4" ns0:space="0"/>
            <ns0:left ns0:val="single" ns0:color="000000" ns0:sz="4" ns0:space="0"/>
            <ns0:bottom ns0:val="single" ns0:color="000000" ns0:sz="4" ns0:space="0"/>
            <ns0:right ns0:val="single" ns0:color="000000" ns0:sz="4" ns0:space="0"/>
            <ns0:insideH ns0:val="single" ns0:color="000000" ns0:sz="4" ns0:space="0"/>
            <ns0:insideV ns0:val="single" ns0:color="000000" ns0:sz="4" ns0:space="0"/>
          </ns0:tblBorders>
          <ns0:tblCellMar>
            <ns0:top ns0:w="0" ns0:type="dxa"/>
            <ns0:left ns0:w="108" ns0:type="dxa"/>
            <ns0:bottom ns0:w="0" ns0:type="dxa"/>
            <ns0:right ns0:w="108" ns0:type="dxa"/>
          </ns0:tblCellMar>
        </ns0:tblPrEx>
        <ns0:tc>
          <ns0:tcPr>
            <ns0:tcW ns0:w="2200" ns0:type="dxa"/>
            <ns0:tcBorders>
              <ns0:top ns0:val="single" ns0:color="000000" ns0:sz="4" ns0:space="0"/>
              <ns0:left ns0:val="single" ns0:color="000000" ns0:sz="4" ns0:space="0"/>
              <ns0:bottom ns0:val="single" ns0:color="000000" ns0:sz="4" ns0:space="0"/>
              <ns0:right ns0:val="single" ns0:color="000000" ns0:sz="4" ns0:space="0"/>
            </ns0:tcBorders>
          </ns0:tcPr>
          <ns0:p ns2:paraId="522BE290">
            <ns0:pPr>
              <ns0:spacing ns0:before="0" ns0:after="0" ns0:line="240" ns0:lineRule="auto"/>
              <ns0:jc ns0:val="center"/>
            </ns0:pPr>
            <ns0:r>
              <ns0:rPr>
                <ns0:rFonts ns0:ascii="Times New Roman" ns0:hAnsi="Times New Roman"/>
                <ns0:sz ns0:val="16"/>
              </ns0:rPr>
              <ns0:t>XGBoost</ns0:t>
            </ns0:r>
          </ns0:p>
        </ns0:tc>
        <ns0:tc>
          <ns0:tcPr>
            <ns0:tcW ns0:w="1200" ns0:type="dxa"/>
            <ns0:tcBorders>
              <ns0:top ns0:val="single" ns0:color="000000" ns0:sz="4" ns0:space="0"/>
              <ns0:left ns0:val="single" ns0:color="000000" ns0:sz="4" ns0:space="0"/>
              <ns0:bottom ns0:val="single" ns0:color="000000" ns0:sz="4" ns0:space="0"/>
              <ns0:right ns0:val="single" ns0:color="000000" ns0:sz="4" ns0:space="0"/>
            </ns0:tcBorders>
          </ns0:tcPr>
          <ns0:p ns2:paraId="119030FA">
            <ns0:pPr>
              <ns0:spacing ns0:before="0" ns0:after="0" ns0:line="240" ns0:lineRule="auto"/>
              <ns0:jc ns0:val="center"/>
            </ns0:pPr>
            <ns0:r>
              <ns0:rPr>
                <ns0:rFonts ns0:ascii="Times New Roman" ns0:hAnsi="Times New Roman"/>
                <ns0:sz ns0:val="16"/>
              </ns0:rPr>
              <ns0:t xml:space="preserve">0.744</ns0:t>
            </ns0:r>
          </ns0:p>
        </ns0:tc>
        <ns0:tc>
          <ns0:tcPr>
            <ns0:tcW ns0:w="1200" ns0:type="dxa"/>
            <ns0:tcBorders>
              <ns0:top ns0:val="single" ns0:color="000000" ns0:sz="4" ns0:space="0"/>
              <ns0:left ns0:val="single" ns0:color="000000" ns0:sz="4" ns0:space="0"/>
              <ns0:bottom ns0:val="single" ns0:color="000000" ns0:sz="4" ns0:space="0"/>
              <ns0:right ns0:val="single" ns0:color="000000" ns0:sz="4" ns0:space="0"/>
            </ns0:tcBorders>
          </ns0:tcPr>
          <ns0:p ns2:paraId="0C70FC29">
            <ns0:pPr>
              <ns0:spacing ns0:before="0" ns0:after="0" ns0:line="240" ns0:lineRule="auto"/>
              <ns0:jc ns0:val="center"/>
            </ns0:pPr>
            <ns0:r>
              <ns0:rPr>
                <ns0:rFonts ns0:ascii="Times New Roman" ns0:hAnsi="Times New Roman"/>
                <ns0:sz ns0:val="16"/>
              </ns0:rPr>
              <ns0:t xml:space="preserve">0.193</ns0:t>
            </ns0:r>
          </ns0:p>
        </ns0:tc>
        <ns0:tc>
          <ns0:tcPr>
            <ns0:tcW ns0:w="1300" ns0:type="dxa"/>
            <ns0:tcBorders>
              <ns0:top ns0:val="single" ns0:color="000000" ns0:sz="4" ns0:space="0"/>
              <ns0:left ns0:val="single" ns0:color="000000" ns0:sz="4" ns0:space="0"/>
              <ns0:bottom ns0:val="single" ns0:color="000000" ns0:sz="4" ns0:space="0"/>
              <ns0:right ns0:val="single" ns0:color="000000" ns0:sz="4" ns0:space="0"/>
            </ns0:tcBorders>
          </ns0:tcPr>
          <ns0:p ns2:paraId="6B488B55">
            <ns0:pPr>
              <ns0:spacing ns0:before="0" ns0:after="0" ns0:line="240" ns0:lineRule="auto"/>
              <ns0:jc ns0:val="center"/>
            </ns0:pPr>
            <ns0:r>
              <ns0:rPr>
                <ns0:rFonts ns0:ascii="Times New Roman" ns0:hAnsi="Times New Roman"/>
                <ns0:sz ns0:val="16"/>
              </ns0:rPr>
              <ns0:t xml:space="preserve">0.431</ns0:t>
            </ns0:r>
          </ns0:p>
        </ns0:tc>
        <ns0:tc>
          <ns0:tcPr>
            <ns0:tcW ns0:w="1300" ns0:type="dxa"/>
            <ns0:tcBorders>
              <ns0:top ns0:val="single" ns0:color="000000" ns0:sz="4" ns0:space="0"/>
              <ns0:left ns0:val="single" ns0:color="000000" ns0:sz="4" ns0:space="0"/>
              <ns0:bottom ns0:val="single" ns0:color="000000" ns0:sz="4" ns0:space="0"/>
              <ns0:right ns0:val="single" ns0:color="000000" ns0:sz="4" ns0:space="0"/>
            </ns0:tcBorders>
          </ns0:tcPr>
          <ns0:p ns2:paraId="6E4E03EF">
            <ns0:pPr>
              <ns0:spacing ns0:before="0" ns0:after="0" ns0:line="240" ns0:lineRule="auto"/>
              <ns0:jc ns0:val="center"/>
            </ns0:pPr>
            <ns0:r>
              <ns0:rPr>
                <ns0:rFonts ns0:ascii="Times New Roman" ns0:hAnsi="Times New Roman"/>
                <ns0:sz ns0:val="16"/>
              </ns0:rPr>
              <ns0:t xml:space="preserve">0.854</ns0:t>
            </ns0:r>
          </ns0:p>
        </ns0:tc>
        <ns0:tc>
          <ns0:tcPr>
            <ns0:tcW ns0:w="1300" ns0:type="dxa"/>
            <ns0:tcBorders>
              <ns0:top ns0:val="single" ns0:color="000000" ns0:sz="4" ns0:space="0"/>
              <ns0:left ns0:val="single" ns0:color="000000" ns0:sz="4" ns0:space="0"/>
              <ns0:bottom ns0:val="single" ns0:color="000000" ns0:sz="4" ns0:space="0"/>
              <ns0:right ns0:val="single" ns0:color="000000" ns0:sz="4" ns0:space="0"/>
            </ns0:tcBorders>
          </ns0:tcPr>
          <ns0:p ns2:paraId="35F86C76">
            <ns0:pPr>
              <ns0:spacing ns0:before="0" ns0:after="0" ns0:line="240" ns0:lineRule="auto"/>
              <ns0:jc ns0:val="center"/>
            </ns0:pPr>
            <ns0:r>
              <ns0:rPr>
                <ns0:rFonts ns0:ascii="Times New Roman" ns0:hAnsi="Times New Roman"/>
                <ns0:sz ns0:val="16"/>
              </ns0:rPr>
              <ns0:t xml:space="preserve">0.626</ns0:t>
            </ns0:r>
          </ns0:p>
        </ns0:tc>
        <ns0:tc>
          <ns0:tcPr>
            <ns0:tcW ns0:w="1300" ns0:type="dxa"/>
            <ns0:tcBorders>
              <ns0:top ns0:val="single" ns0:color="000000" ns0:sz="4" ns0:space="0"/>
              <ns0:left ns0:val="single" ns0:color="000000" ns0:sz="4" ns0:space="0"/>
              <ns0:bottom ns0:val="single" ns0:color="000000" ns0:sz="4" ns0:space="0"/>
              <ns0:right ns0:val="single" ns0:color="000000" ns0:sz="4" ns0:space="0"/>
            </ns0:tcBorders>
          </ns0:tcPr>
          <ns0:p ns2:paraId="517A8ED7">
            <ns0:pPr>
              <ns0:spacing ns0:before="0" ns0:after="0" ns0:line="240" ns0:lineRule="auto"/>
              <ns0:jc ns0:val="center"/>
            </ns0:pPr>
            <ns0:r>
              <ns0:rPr>
                <ns0:rFonts ns0:ascii="Times New Roman" ns0:hAnsi="Times New Roman"/>
                <ns0:sz ns0:val="16"/>
              </ns0:rPr>
              <ns0:t xml:space="preserve">0.726</ns0:t>
            </ns0:r>
          </ns0:p>
        </ns0:tc>
        <ns0:tc>
          <ns0:tcPr>
            <ns0:tcW ns0:w="2000" ns0:type="dxa"/>
            <ns0:tcBorders>
              <ns0:top ns0:val="single" ns0:color="000000" ns0:sz="4" ns0:space="0"/>
              <ns0:left ns0:val="single" ns0:color="000000" ns0:sz="4" ns0:space="0"/>
              <ns0:bottom ns0:val="single" ns0:color="000000" ns0:sz="4" ns0:space="0"/>
              <ns0:right ns0:val="single" ns0:color="000000" ns0:sz="4" ns0:space="0"/>
            </ns0:tcBorders>
          </ns0:tcPr>
          <ns0:p ns2:paraId="7F0DC663">
            <ns0:pPr>
              <ns0:spacing ns0:before="0" ns0:after="0" ns0:line="240" ns0:lineRule="auto"/>
              <ns0:jc ns0:val="center"/>
            </ns0:pPr>
            <ns0:r>
              <ns0:rPr>
                <ns0:rFonts ns0:ascii="Times New Roman" ns0:hAnsi="Times New Roman"/>
                <ns0:sz ns0:val="16"/>
              </ns0:rPr>
              <ns0:t xml:space="preserve">0.703/0.656 (θ=0.331)</ns0:t>
            </ns0:r>
          </ns0:p>
        </ns0:tc>
      </ns0:tr>
      <ns0:tr ns2:paraId="14FE0BB5">
        <ns0:tblPrEx>
          <ns0:tblBorders>
            <ns0:top ns0:val="single" ns0:color="000000" ns0:sz="4" ns0:space="0"/>
            <ns0:left ns0:val="single" ns0:color="000000" ns0:sz="4" ns0:space="0"/>
            <ns0:bottom ns0:val="single" ns0:color="000000" ns0:sz="4" ns0:space="0"/>
            <ns0:right ns0:val="single" ns0:color="000000" ns0:sz="4" ns0:space="0"/>
            <ns0:insideH ns0:val="single" ns0:color="000000" ns0:sz="4" ns0:space="0"/>
            <ns0:insideV ns0:val="single" ns0:color="000000" ns0:sz="4" ns0:space="0"/>
          </ns0:tblBorders>
          <ns0:tblCellMar>
            <ns0:top ns0:w="0" ns0:type="dxa"/>
            <ns0:left ns0:w="108" ns0:type="dxa"/>
            <ns0:bottom ns0:w="0" ns0:type="dxa"/>
            <ns0:right ns0:w="108" ns0:type="dxa"/>
          </ns0:tblCellMar>
        </ns0:tblPrEx>
        <ns0:tc>
          <ns0:tcPr>
            <ns0:tcW ns0:w="2200" ns0:type="dxa"/>
            <ns0:tcBorders>
              <ns0:top ns0:val="single" ns0:color="000000" ns0:sz="4" ns0:space="0"/>
              <ns0:left ns0:val="single" ns0:color="000000" ns0:sz="4" ns0:space="0"/>
              <ns0:bottom ns0:val="single" ns0:color="000000" ns0:sz="4" ns0:space="0"/>
              <ns0:right ns0:val="single" ns0:color="000000" ns0:sz="4" ns0:space="0"/>
            </ns0:tcBorders>
          </ns0:tcPr>
          <ns0:p ns2:paraId="3BBDC1F4">
            <ns0:pPr>
              <ns0:spacing ns0:before="0" ns0:after="0" ns0:line="240" ns0:lineRule="auto"/>
              <ns0:jc ns0:val="center"/>
            </ns0:pPr>
            <ns0:r>
              <ns0:rPr>
                <ns0:rFonts ns0:ascii="Times New Roman" ns0:hAnsi="Times New Roman"/>
                <ns0:sz ns0:val="16"/>
              </ns0:rPr>
              <ns0:t>Random forest</ns0:t>
            </ns0:r>
          </ns0:p>
        </ns0:tc>
        <ns0:tc>
          <ns0:tcPr>
            <ns0:tcW ns0:w="1200" ns0:type="dxa"/>
            <ns0:tcBorders>
              <ns0:top ns0:val="single" ns0:color="000000" ns0:sz="4" ns0:space="0"/>
              <ns0:left ns0:val="single" ns0:color="000000" ns0:sz="4" ns0:space="0"/>
              <ns0:bottom ns0:val="single" ns0:color="000000" ns0:sz="4" ns0:space="0"/>
              <ns0:right ns0:val="single" ns0:color="000000" ns0:sz="4" ns0:space="0"/>
            </ns0:tcBorders>
          </ns0:tcPr>
          <ns0:p ns2:paraId="069FA4C2">
            <ns0:pPr>
              <ns0:spacing ns0:before="0" ns0:after="0" ns0:line="240" ns0:lineRule="auto"/>
              <ns0:jc ns0:val="center"/>
            </ns0:pPr>
            <ns0:r>
              <ns0:rPr>
                <ns0:rFonts ns0:ascii="Times New Roman" ns0:hAnsi="Times New Roman"/>
                <ns0:sz ns0:val="16"/>
              </ns0:rPr>
              <ns0:t xml:space="preserve">0.743</ns0:t>
            </ns0:r>
          </ns0:p>
        </ns0:tc>
        <ns0:tc>
          <ns0:tcPr>
            <ns0:tcW ns0:w="1200" ns0:type="dxa"/>
            <ns0:tcBorders>
              <ns0:top ns0:val="single" ns0:color="000000" ns0:sz="4" ns0:space="0"/>
              <ns0:left ns0:val="single" ns0:color="000000" ns0:sz="4" ns0:space="0"/>
              <ns0:bottom ns0:val="single" ns0:color="000000" ns0:sz="4" ns0:space="0"/>
              <ns0:right ns0:val="single" ns0:color="000000" ns0:sz="4" ns0:space="0"/>
            </ns0:tcBorders>
          </ns0:tcPr>
          <ns0:p ns2:paraId="26196DF7">
            <ns0:pPr>
              <ns0:spacing ns0:before="0" ns0:after="0" ns0:line="240" ns0:lineRule="auto"/>
              <ns0:jc ns0:val="center"/>
            </ns0:pPr>
            <ns0:r>
              <ns0:rPr>
                <ns0:rFonts ns0:ascii="Times New Roman" ns0:hAnsi="Times New Roman"/>
                <ns0:sz ns0:val="16"/>
              </ns0:rPr>
              <ns0:t xml:space="preserve">0.195</ns0:t>
            </ns0:r>
          </ns0:p>
        </ns0:tc>
        <ns0:tc>
          <ns0:tcPr>
            <ns0:tcW ns0:w="1300" ns0:type="dxa"/>
            <ns0:tcBorders>
              <ns0:top ns0:val="single" ns0:color="000000" ns0:sz="4" ns0:space="0"/>
              <ns0:left ns0:val="single" ns0:color="000000" ns0:sz="4" ns0:space="0"/>
              <ns0:bottom ns0:val="single" ns0:color="000000" ns0:sz="4" ns0:space="0"/>
              <ns0:right ns0:val="single" ns0:color="000000" ns0:sz="4" ns0:space="0"/>
            </ns0:tcBorders>
          </ns0:tcPr>
          <ns0:p ns2:paraId="546B4EA0">
            <ns0:pPr>
              <ns0:spacing ns0:before="0" ns0:after="0" ns0:line="240" ns0:lineRule="auto"/>
              <ns0:jc ns0:val="center"/>
            </ns0:pPr>
            <ns0:r>
              <ns0:rPr>
                <ns0:rFonts ns0:ascii="Times New Roman" ns0:hAnsi="Times New Roman"/>
                <ns0:sz ns0:val="16"/>
              </ns0:rPr>
              <ns0:t xml:space="preserve">0.378</ns0:t>
            </ns0:r>
          </ns0:p>
        </ns0:tc>
        <ns0:tc>
          <ns0:tcPr>
            <ns0:tcW ns0:w="1300" ns0:type="dxa"/>
            <ns0:tcBorders>
              <ns0:top ns0:val="single" ns0:color="000000" ns0:sz="4" ns0:space="0"/>
              <ns0:left ns0:val="single" ns0:color="000000" ns0:sz="4" ns0:space="0"/>
              <ns0:bottom ns0:val="single" ns0:color="000000" ns0:sz="4" ns0:space="0"/>
              <ns0:right ns0:val="single" ns0:color="000000" ns0:sz="4" ns0:space="0"/>
            </ns0:tcBorders>
          </ns0:tcPr>
          <ns0:p ns2:paraId="73ED5621">
            <ns0:pPr>
              <ns0:spacing ns0:before="0" ns0:after="0" ns0:line="240" ns0:lineRule="auto"/>
              <ns0:jc ns0:val="center"/>
            </ns0:pPr>
            <ns0:r>
              <ns0:rPr>
                <ns0:rFonts ns0:ascii="Times New Roman" ns0:hAnsi="Times New Roman"/>
                <ns0:sz ns0:val="16"/>
              </ns0:rPr>
              <ns0:t xml:space="preserve">0.873</ns0:t>
            </ns0:r>
          </ns0:p>
        </ns0:tc>
        <ns0:tc>
          <ns0:tcPr>
            <ns0:tcW ns0:w="1300" ns0:type="dxa"/>
            <ns0:tcBorders>
              <ns0:top ns0:val="single" ns0:color="000000" ns0:sz="4" ns0:space="0"/>
              <ns0:left ns0:val="single" ns0:color="000000" ns0:sz="4" ns0:space="0"/>
              <ns0:bottom ns0:val="single" ns0:color="000000" ns0:sz="4" ns0:space="0"/>
              <ns0:right ns0:val="single" ns0:color="000000" ns0:sz="4" ns0:space="0"/>
            </ns0:tcBorders>
          </ns0:tcPr>
          <ns0:p ns2:paraId="13C0C9DE">
            <ns0:pPr>
              <ns0:spacing ns0:before="0" ns0:after="0" ns0:line="240" ns0:lineRule="auto"/>
              <ns0:jc ns0:val="center"/>
            </ns0:pPr>
            <ns0:r>
              <ns0:rPr>
                <ns0:rFonts ns0:ascii="Times New Roman" ns0:hAnsi="Times New Roman"/>
                <ns0:sz ns0:val="16"/>
              </ns0:rPr>
              <ns0:t xml:space="preserve">0.628</ns0:t>
            </ns0:r>
          </ns0:p>
        </ns0:tc>
        <ns0:tc>
          <ns0:tcPr>
            <ns0:tcW ns0:w="1300" ns0:type="dxa"/>
            <ns0:tcBorders>
              <ns0:top ns0:val="single" ns0:color="000000" ns0:sz="4" ns0:space="0"/>
              <ns0:left ns0:val="single" ns0:color="000000" ns0:sz="4" ns0:space="0"/>
              <ns0:bottom ns0:val="single" ns0:color="000000" ns0:sz="4" ns0:space="0"/>
              <ns0:right ns0:val="single" ns0:color="000000" ns0:sz="4" ns0:space="0"/>
            </ns0:tcBorders>
          </ns0:tcPr>
          <ns0:p ns2:paraId="2A498154">
            <ns0:pPr>
              <ns0:spacing ns0:before="0" ns0:after="0" ns0:line="240" ns0:lineRule="auto"/>
              <ns0:jc ns0:val="center"/>
            </ns0:pPr>
            <ns0:r>
              <ns0:rPr>
                <ns0:rFonts ns0:ascii="Times New Roman" ns0:hAnsi="Times New Roman"/>
                <ns0:sz ns0:val="16"/>
              </ns0:rPr>
              <ns0:t xml:space="preserve">0.712</ns0:t>
            </ns0:r>
          </ns0:p>
        </ns0:tc>
        <ns0:tc>
          <ns0:tcPr>
            <ns0:tcW ns0:w="2000" ns0:type="dxa"/>
            <ns0:tcBorders>
              <ns0:top ns0:val="single" ns0:color="000000" ns0:sz="4" ns0:space="0"/>
              <ns0:left ns0:val="single" ns0:color="000000" ns0:sz="4" ns0:space="0"/>
              <ns0:bottom ns0:val="single" ns0:color="000000" ns0:sz="4" ns0:space="0"/>
              <ns0:right ns0:val="single" ns0:color="000000" ns0:sz="4" ns0:space="0"/>
            </ns0:tcBorders>
          </ns0:tcPr>
          <ns0:p ns2:paraId="3DA8C328">
            <ns0:pPr>
              <ns0:spacing ns0:before="0" ns0:after="0" ns0:line="240" ns0:lineRule="auto"/>
              <ns0:jc ns0:val="center"/>
            </ns0:pPr>
            <ns0:r>
              <ns0:rPr>
                <ns0:rFonts ns0:ascii="Times New Roman" ns0:hAnsi="Times New Roman"/>
                <ns0:sz ns0:val="16"/>
              </ns0:rPr>
              <ns0:t xml:space="preserve">0.710/0.642 (θ=0.348)</ns0:t>
            </ns0:r>
          </ns0:p>
        </ns0:tc>
      </ns0:tr>
    </ns0:tbl>
    <ns0:p ns2:paraId="2E707A20">
      <ns0:pPr>
        <ns0:spacing ns0:before="0" ns0:after="0"/>
        <ns0:jc ns0:val="left"/>
      </ns0:pPr>
      <ns0:r>
        <ns0:rPr>
          <ns0:rFonts ns0:ascii="Times New Roman" ns0:hAnsi="Times New Roman"/>
          <ns0:sz ns0:val="16"/>
        </ns0:rPr>
        <ns0:t>Note. Metrics computed by school-grouped five-fold cross-validation (out-of-school predictions). At the default 0.5 threshold, sensitivity is modest given the observed screening-positive rate of 36.2%; the Youden-optimal threshold (θ) yields more balanced sensitivity and specificity. These metrics describe discrimination of SCOFF screen-positive status and should not be interpreted as clinical screening performance.</ns0:t>
      </ns0:r>
    </ns0:p>
    <ns0:p ns2:paraId="49A8AB6B">
      <ns0:pPr>
        <ns0:spacing ns0:before="0" ns0:after="120"/>
        <ns0:jc ns0:val="left"/>
      </ns0:pPr>
      <ns0:r>
        <ns0:rPr>
          <ns0:rFonts ns0:ascii="Times New Roman" ns0:hAnsi="Times New Roman"/>
          <ns0:b/>
          <ns0:sz ns0:val="20"/>
        </ns0:rPr>
        <ns0:t>Supplementary Table S4. Sensitivity to geographic clustering</ns0:t>
      </ns0:r>
    </ns0:p>
    <ns0:tbl>
      <ns0:tblPr>
        <ns0:tblStyle ns0:val="32"/>
        <ns0:tblW ns0:w="11000" ns0:type="dxa"/>
        <ns0:tblInd ns0:w="0" ns0:type="dxa"/>
        <ns0:tblBorders>
          <ns0:top ns0:val="single" ns0:color="000000" ns0:sz="4" ns0:space="0"/>
          <ns0:left ns0:val="single" ns0:color="000000" ns0:sz="4" ns0:space="0"/>
          <ns0:bottom ns0:val="single" ns0:color="000000" ns0:sz="4" ns0:space="0"/>
          <ns0:right ns0:val="single" ns0:color="000000" ns0:sz="4" ns0:space="0"/>
          <ns0:insideH ns0:val="single" ns0:color="000000" ns0:sz="4" ns0:space="0"/>
          <ns0:insideV ns0:val="single" ns0:color="000000" ns0:sz="4" ns0:space="0"/>
        </ns0:tblBorders>
        <ns0:tblLayout ns0:type="autofit"/>
        <ns0:tblCellMar>
          <ns0:top ns0:w="0" ns0:type="dxa"/>
          <ns0:left ns0:w="108" ns0:type="dxa"/>
          <ns0:bottom ns0:w="0" ns0:type="dxa"/>
          <ns0:right ns0:w="108" ns0:type="dxa"/>
        </ns0:tblCellMar>
      </ns0:tblPr>
      <ns0:tblGrid>
        <ns0:gridCol ns0:w="5000"/>
        <ns0:gridCol ns0:w="3000"/>
        <ns0:gridCol ns0:w="3000"/>
      </ns0:tblGrid>
      <ns0:tr ns2:paraId="2E69191E">
        <ns0:tblPrEx>
          <ns0:tblBorders>
            <ns0:top ns0:val="single" ns0:color="000000" ns0:sz="4" ns0:space="0"/>
            <ns0:left ns0:val="single" ns0:color="000000" ns0:sz="4" ns0:space="0"/>
            <ns0:bottom ns0:val="single" ns0:color="000000" ns0:sz="4" ns0:space="0"/>
            <ns0:right ns0:val="single" ns0:color="000000" ns0:sz="4" ns0:space="0"/>
            <ns0:insideH ns0:val="single" ns0:color="000000" ns0:sz="4" ns0:space="0"/>
            <ns0:insideV ns0:val="single" ns0:color="000000" ns0:sz="4" ns0:space="0"/>
          </ns0:tblBorders>
          <ns0:tblCellMar>
            <ns0:top ns0:w="0" ns0:type="dxa"/>
            <ns0:left ns0:w="108" ns0:type="dxa"/>
            <ns0:bottom ns0:w="0" ns0:type="dxa"/>
            <ns0:right ns0:w="108" ns0:type="dxa"/>
          </ns0:tblCellMar>
        </ns0:tblPrEx>
        <ns0:tc>
          <ns0:tcPr>
            <ns0:tcW ns0:w="5000" ns0:type="dxa"/>
            <ns0:tcBorders>
              <ns0:top ns0:val="single" ns0:color="000000" ns0:sz="4" ns0:space="0"/>
              <ns0:left ns0:val="single" ns0:color="000000" ns0:sz="4" ns0:space="0"/>
              <ns0:bottom ns0:val="single" ns0:color="000000" ns0:sz="4" ns0:space="0"/>
              <ns0:right ns0:val="single" ns0:color="000000" ns0:sz="4" ns0:space="0"/>
            </ns0:tcBorders>
          </ns0:tcPr>
          <ns0:p ns2:paraId="0A18B63E">
            <ns0:pPr>
              <ns0:spacing ns0:before="0" ns0:after="0" ns0:line="240" ns0:lineRule="auto"/>
              <ns0:jc ns0:val="center"/>
            </ns0:pPr>
            <ns0:r>
              <ns0:rPr>
                <ns0:rFonts ns0:ascii="Times New Roman" ns0:hAnsi="Times New Roman"/>
                <ns0:b/>
                <ns0:sz ns0:val="16"/>
              </ns0:rPr>
              <ns0:t>Cross-validation strategy</ns0:t>
            </ns0:r>
          </ns0:p>
        </ns0:tc>
        <ns0:tc>
          <ns0:tcPr>
            <ns0:tcW ns0:w="3000" ns0:type="dxa"/>
            <ns0:tcBorders>
              <ns0:top ns0:val="single" ns0:color="000000" ns0:sz="4" ns0:space="0"/>
              <ns0:left ns0:val="single" ns0:color="000000" ns0:sz="4" ns0:space="0"/>
              <ns0:bottom ns0:val="single" ns0:color="000000" ns0:sz="4" ns0:space="0"/>
              <ns0:right ns0:val="single" ns0:color="000000" ns0:sz="4" ns0:space="0"/>
            </ns0:tcBorders>
          </ns0:tcPr>
          <ns0:p ns2:paraId="7055C373">
            <ns0:pPr>
              <ns0:spacing ns0:before="0" ns0:after="0" ns0:line="240" ns0:lineRule="auto"/>
              <ns0:jc ns0:val="center"/>
            </ns0:pPr>
            <ns0:r>
              <ns0:rPr>
                <ns0:rFonts ns0:ascii="Times New Roman" ns0:hAnsi="Times New Roman"/>
                <ns0:b/>
                <ns0:sz ns0:val="16"/>
              </ns0:rPr>
              <ns0:t>Elastic net 5-fold AUC</ns0:t>
            </ns0:r>
          </ns0:p>
        </ns0:tc>
        <ns0:tc>
          <ns0:tcPr>
            <ns0:tcW ns0:w="3000" ns0:type="dxa"/>
            <ns0:tcBorders>
              <ns0:top ns0:val="single" ns0:color="000000" ns0:sz="4" ns0:space="0"/>
              <ns0:left ns0:val="single" ns0:color="000000" ns0:sz="4" ns0:space="0"/>
              <ns0:bottom ns0:val="single" ns0:color="000000" ns0:sz="4" ns0:space="0"/>
              <ns0:right ns0:val="single" ns0:color="000000" ns0:sz="4" ns0:space="0"/>
            </ns0:tcBorders>
          </ns0:tcPr>
          <ns0:p ns2:paraId="4A9AAF38">
            <ns0:pPr>
              <ns0:spacing ns0:before="0" ns0:after="0" ns0:line="240" ns0:lineRule="auto"/>
              <ns0:jc ns0:val="center"/>
            </ns0:pPr>
            <ns0:r>
              <ns0:rPr>
                <ns0:rFonts ns0:ascii="Times New Roman" ns0:hAnsi="Times New Roman"/>
                <ns0:b/>
                <ns0:sz ns0:val="16"/>
              </ns0:rPr>
              <ns0:t>Δ vs. ordinary CV</ns0:t>
            </ns0:r>
          </ns0:p>
        </ns0:tc>
      </ns0:tr>
      <ns0:tr ns2:paraId="50E5989F">
        <ns0:tblPrEx>
          <ns0:tblBorders>
            <ns0:top ns0:val="single" ns0:color="000000" ns0:sz="4" ns0:space="0"/>
            <ns0:left ns0:val="single" ns0:color="000000" ns0:sz="4" ns0:space="0"/>
            <ns0:bottom ns0:val="single" ns0:color="000000" ns0:sz="4" ns0:space="0"/>
            <ns0:right ns0:val="single" ns0:color="000000" ns0:sz="4" ns0:space="0"/>
            <ns0:insideH ns0:val="single" ns0:color="000000" ns0:sz="4" ns0:space="0"/>
            <ns0:insideV ns0:val="single" ns0:color="000000" ns0:sz="4" ns0:space="0"/>
          </ns0:tblBorders>
          <ns0:tblCellMar>
            <ns0:top ns0:w="0" ns0:type="dxa"/>
            <ns0:left ns0:w="108" ns0:type="dxa"/>
            <ns0:bottom ns0:w="0" ns0:type="dxa"/>
            <ns0:right ns0:w="108" ns0:type="dxa"/>
          </ns0:tblCellMar>
        </ns0:tblPrEx>
        <ns0:tc>
          <ns0:tcPr>
            <ns0:tcW ns0:w="5000" ns0:type="dxa"/>
            <ns0:tcBorders>
              <ns0:top ns0:val="single" ns0:color="000000" ns0:sz="4" ns0:space="0"/>
              <ns0:left ns0:val="single" ns0:color="000000" ns0:sz="4" ns0:space="0"/>
              <ns0:bottom ns0:val="single" ns0:color="000000" ns0:sz="4" ns0:space="0"/>
              <ns0:right ns0:val="single" ns0:color="000000" ns0:sz="4" ns0:space="0"/>
            </ns0:tcBorders>
          </ns0:tcPr>
          <ns0:p ns2:paraId="2144C259">
            <ns0:pPr>
              <ns0:spacing ns0:before="0" ns0:after="0" ns0:line="240" ns0:lineRule="auto"/>
              <ns0:jc ns0:val="center"/>
            </ns0:pPr>
            <ns0:r>
              <ns0:rPr>
                <ns0:rFonts ns0:ascii="Times New Roman" ns0:hAnsi="Times New Roman"/>
                <ns0:sz ns0:val="16"/>
              </ns0:rPr>
              <ns0:t>Ordinary stratified CV</ns0:t>
            </ns0:r>
          </ns0:p>
        </ns0:tc>
        <ns0:tc>
          <ns0:tcPr>
            <ns0:tcW ns0:w="3000" ns0:type="dxa"/>
            <ns0:tcBorders>
              <ns0:top ns0:val="single" ns0:color="000000" ns0:sz="4" ns0:space="0"/>
              <ns0:left ns0:val="single" ns0:color="000000" ns0:sz="4" ns0:space="0"/>
              <ns0:bottom ns0:val="single" ns0:color="000000" ns0:sz="4" ns0:space="0"/>
              <ns0:right ns0:val="single" ns0:color="000000" ns0:sz="4" ns0:space="0"/>
            </ns0:tcBorders>
          </ns0:tcPr>
          <ns0:p ns2:paraId="67EA35F2">
            <ns0:pPr>
              <ns0:spacing ns0:before="0" ns0:after="0" ns0:line="240" ns0:lineRule="auto"/>
              <ns0:jc ns0:val="center"/>
            </ns0:pPr>
            <ns0:r>
              <ns0:rPr>
                <ns0:rFonts ns0:ascii="Times New Roman" ns0:hAnsi="Times New Roman"/>
                <ns0:sz ns0:val="16"/>
              </ns0:rPr>
              <ns0:t>0.728</ns0:t>
            </ns0:r>
          </ns0:p>
        </ns0:tc>
        <ns0:tc>
          <ns0:tcPr>
            <ns0:tcW ns0:w="3000" ns0:type="dxa"/>
            <ns0:tcBorders>
              <ns0:top ns0:val="single" ns0:color="000000" ns0:sz="4" ns0:space="0"/>
              <ns0:left ns0:val="single" ns0:color="000000" ns0:sz="4" ns0:space="0"/>
              <ns0:bottom ns0:val="single" ns0:color="000000" ns0:sz="4" ns0:space="0"/>
              <ns0:right ns0:val="single" ns0:color="000000" ns0:sz="4" ns0:space="0"/>
            </ns0:tcBorders>
          </ns0:tcPr>
          <ns0:p ns2:paraId="75611C57">
            <ns0:pPr>
              <ns0:spacing ns0:before="0" ns0:after="0" ns0:line="240" ns0:lineRule="auto"/>
              <ns0:jc ns0:val="center"/>
            </ns0:pPr>
            <ns0:r>
              <ns0:rPr>
                <ns0:rFonts ns0:ascii="Times New Roman" ns0:hAnsi="Times New Roman"/>
                <ns0:sz ns0:val="16"/>
              </ns0:rPr>
              <ns0:t>—</ns0:t>
            </ns0:r>
          </ns0:p>
        </ns0:tc>
      </ns0:tr>
      <ns0:tr ns2:paraId="7DA3E608">
        <ns0:tblPrEx>
          <ns0:tblBorders>
            <ns0:top ns0:val="single" ns0:color="000000" ns0:sz="4" ns0:space="0"/>
            <ns0:left ns0:val="single" ns0:color="000000" ns0:sz="4" ns0:space="0"/>
            <ns0:bottom ns0:val="single" ns0:color="000000" ns0:sz="4" ns0:space="0"/>
            <ns0:right ns0:val="single" ns0:color="000000" ns0:sz="4" ns0:space="0"/>
            <ns0:insideH ns0:val="single" ns0:color="000000" ns0:sz="4" ns0:space="0"/>
            <ns0:insideV ns0:val="single" ns0:color="000000" ns0:sz="4" ns0:space="0"/>
          </ns0:tblBorders>
          <ns0:tblCellMar>
            <ns0:top ns0:w="0" ns0:type="dxa"/>
            <ns0:left ns0:w="108" ns0:type="dxa"/>
            <ns0:bottom ns0:w="0" ns0:type="dxa"/>
            <ns0:right ns0:w="108" ns0:type="dxa"/>
          </ns0:tblCellMar>
        </ns0:tblPrEx>
        <ns0:tc>
          <ns0:tcPr>
            <ns0:tcW ns0:w="5000" ns0:type="dxa"/>
            <ns0:tcBorders>
              <ns0:top ns0:val="single" ns0:color="000000" ns0:sz="4" ns0:space="0"/>
              <ns0:left ns0:val="single" ns0:color="000000" ns0:sz="4" ns0:space="0"/>
              <ns0:bottom ns0:val="single" ns0:color="000000" ns0:sz="4" ns0:space="0"/>
              <ns0:right ns0:val="single" ns0:color="000000" ns0:sz="4" ns0:space="0"/>
            </ns0:tcBorders>
          </ns0:tcPr>
          <ns0:p ns2:paraId="02A2BC90">
            <ns0:pPr>
              <ns0:spacing ns0:before="0" ns0:after="0" ns0:line="240" ns0:lineRule="auto"/>
              <ns0:jc ns0:val="center"/>
            </ns0:pPr>
            <ns0:r>
              <ns0:rPr>
                <ns0:rFonts ns0:ascii="Times New Roman" ns0:hAnsi="Times New Roman"/>
                <ns0:sz ns0:val="16"/>
              </ns0:rPr>
              <ns0:t>School-grouped CV (GroupKFold, 118 schools)</ns0:t>
            </ns0:r>
          </ns0:p>
        </ns0:tc>
        <ns0:tc>
          <ns0:tcPr>
            <ns0:tcW ns0:w="3000" ns0:type="dxa"/>
            <ns0:tcBorders>
              <ns0:top ns0:val="single" ns0:color="000000" ns0:sz="4" ns0:space="0"/>
              <ns0:left ns0:val="single" ns0:color="000000" ns0:sz="4" ns0:space="0"/>
              <ns0:bottom ns0:val="single" ns0:color="000000" ns0:sz="4" ns0:space="0"/>
              <ns0:right ns0:val="single" ns0:color="000000" ns0:sz="4" ns0:space="0"/>
            </ns0:tcBorders>
          </ns0:tcPr>
          <ns0:p ns2:paraId="7D8F0856">
            <ns0:pPr>
              <ns0:spacing ns0:before="0" ns0:after="0" ns0:line="240" ns0:lineRule="auto"/>
              <ns0:jc ns0:val="center"/>
            </ns0:pPr>
            <ns0:r>
              <ns0:rPr>
                <ns0:rFonts ns0:ascii="Times New Roman" ns0:hAnsi="Times New Roman"/>
                <ns0:sz ns0:val="16"/>
              </ns0:rPr>
              <ns0:t>0.710</ns0:t>
            </ns0:r>
          </ns0:p>
        </ns0:tc>
        <ns0:tc>
          <ns0:tcPr>
            <ns0:tcW ns0:w="3000" ns0:type="dxa"/>
            <ns0:tcBorders>
              <ns0:top ns0:val="single" ns0:color="000000" ns0:sz="4" ns0:space="0"/>
              <ns0:left ns0:val="single" ns0:color="000000" ns0:sz="4" ns0:space="0"/>
              <ns0:bottom ns0:val="single" ns0:color="000000" ns0:sz="4" ns0:space="0"/>
              <ns0:right ns0:val="single" ns0:color="000000" ns0:sz="4" ns0:space="0"/>
            </ns0:tcBorders>
          </ns0:tcPr>
          <ns0:p ns2:paraId="3C00C00D">
            <ns0:pPr>
              <ns0:spacing ns0:before="0" ns0:after="0" ns0:line="240" ns0:lineRule="auto"/>
              <ns0:jc ns0:val="center"/>
            </ns0:pPr>
            <ns0:r>
              <ns0:rPr>
                <ns0:rFonts ns0:ascii="Times New Roman" ns0:hAnsi="Times New Roman"/>
                <ns0:sz ns0:val="16"/>
              </ns0:rPr>
              <ns0:t>−0.018</ns0:t>
            </ns0:r>
          </ns0:p>
        </ns0:tc>
      </ns0:tr>
      <ns0:tr ns2:paraId="53E52266">
        <ns0:tblPrEx>
          <ns0:tblBorders>
            <ns0:top ns0:val="single" ns0:color="000000" ns0:sz="4" ns0:space="0"/>
            <ns0:left ns0:val="single" ns0:color="000000" ns0:sz="4" ns0:space="0"/>
            <ns0:bottom ns0:val="single" ns0:color="000000" ns0:sz="4" ns0:space="0"/>
            <ns0:right ns0:val="single" ns0:color="000000" ns0:sz="4" ns0:space="0"/>
            <ns0:insideH ns0:val="single" ns0:color="000000" ns0:sz="4" ns0:space="0"/>
            <ns0:insideV ns0:val="single" ns0:color="000000" ns0:sz="4" ns0:space="0"/>
          </ns0:tblBorders>
          <ns0:tblCellMar>
            <ns0:top ns0:w="0" ns0:type="dxa"/>
            <ns0:left ns0:w="108" ns0:type="dxa"/>
            <ns0:bottom ns0:w="0" ns0:type="dxa"/>
            <ns0:right ns0:w="108" ns0:type="dxa"/>
          </ns0:tblCellMar>
        </ns0:tblPrEx>
        <ns0:tc>
          <ns0:tcPr>
            <ns0:tcW ns0:w="5000" ns0:type="dxa"/>
            <ns0:tcBorders>
              <ns0:top ns0:val="single" ns0:color="000000" ns0:sz="4" ns0:space="0"/>
              <ns0:left ns0:val="single" ns0:color="000000" ns0:sz="4" ns0:space="0"/>
              <ns0:bottom ns0:val="single" ns0:color="000000" ns0:sz="4" ns0:space="0"/>
              <ns0:right ns0:val="single" ns0:color="000000" ns0:sz="4" ns0:space="0"/>
            </ns0:tcBorders>
          </ns0:tcPr>
          <ns0:p ns2:paraId="010BDCB2">
            <ns0:pPr>
              <ns0:spacing ns0:before="0" ns0:after="0" ns0:line="240" ns0:lineRule="auto"/>
              <ns0:jc ns0:val="center"/>
            </ns0:pPr>
            <ns0:r>
              <ns0:rPr>
                <ns0:rFonts ns0:ascii="Times New Roman" ns0:hAnsi="Times New Roman"/>
                <ns0:sz ns0:val="16"/>
              </ns0:rPr>
              <ns0:t>County-grouped CV (GroupKFold, 19 counties)</ns0:t>
            </ns0:r>
          </ns0:p>
        </ns0:tc>
        <ns0:tc>
          <ns0:tcPr>
            <ns0:tcW ns0:w="3000" ns0:type="dxa"/>
            <ns0:tcBorders>
              <ns0:top ns0:val="single" ns0:color="000000" ns0:sz="4" ns0:space="0"/>
              <ns0:left ns0:val="single" ns0:color="000000" ns0:sz="4" ns0:space="0"/>
              <ns0:bottom ns0:val="single" ns0:color="000000" ns0:sz="4" ns0:space="0"/>
              <ns0:right ns0:val="single" ns0:color="000000" ns0:sz="4" ns0:space="0"/>
            </ns0:tcBorders>
          </ns0:tcPr>
          <ns0:p ns2:paraId="44033664">
            <ns0:pPr>
              <ns0:spacing ns0:before="0" ns0:after="0" ns0:line="240" ns0:lineRule="auto"/>
              <ns0:jc ns0:val="center"/>
            </ns0:pPr>
            <ns0:r>
              <ns0:rPr>
                <ns0:rFonts ns0:ascii="Times New Roman" ns0:hAnsi="Times New Roman"/>
                <ns0:sz ns0:val="16"/>
              </ns0:rPr>
              <ns0:t>0.687</ns0:t>
            </ns0:r>
          </ns0:p>
        </ns0:tc>
        <ns0:tc>
          <ns0:tcPr>
            <ns0:tcW ns0:w="3000" ns0:type="dxa"/>
            <ns0:tcBorders>
              <ns0:top ns0:val="single" ns0:color="000000" ns0:sz="4" ns0:space="0"/>
              <ns0:left ns0:val="single" ns0:color="000000" ns0:sz="4" ns0:space="0"/>
              <ns0:bottom ns0:val="single" ns0:color="000000" ns0:sz="4" ns0:space="0"/>
              <ns0:right ns0:val="single" ns0:color="000000" ns0:sz="4" ns0:space="0"/>
            </ns0:tcBorders>
          </ns0:tcPr>
          <ns0:p ns2:paraId="5B0D5FF5">
            <ns0:pPr>
              <ns0:spacing ns0:before="0" ns0:after="0" ns0:line="240" ns0:lineRule="auto"/>
              <ns0:jc ns0:val="center"/>
            </ns0:pPr>
            <ns0:r>
              <ns0:rPr>
                <ns0:rFonts ns0:ascii="Times New Roman" ns0:hAnsi="Times New Roman"/>
                <ns0:sz ns0:val="16"/>
              </ns0:rPr>
              <ns0:t>−0.041</ns0:t>
            </ns0:r>
          </ns0:p>
        </ns0:tc>
      </ns0:tr>
      <ns0:tr ns2:paraId="7B394297">
        <ns0:tblPrEx>
          <ns0:tblBorders>
            <ns0:top ns0:val="single" ns0:color="000000" ns0:sz="4" ns0:space="0"/>
            <ns0:left ns0:val="single" ns0:color="000000" ns0:sz="4" ns0:space="0"/>
            <ns0:bottom ns0:val="single" ns0:color="000000" ns0:sz="4" ns0:space="0"/>
            <ns0:right ns0:val="single" ns0:color="000000" ns0:sz="4" ns0:space="0"/>
            <ns0:insideH ns0:val="single" ns0:color="000000" ns0:sz="4" ns0:space="0"/>
            <ns0:insideV ns0:val="single" ns0:color="000000" ns0:sz="4" ns0:space="0"/>
          </ns0:tblBorders>
          <ns0:tblCellMar>
            <ns0:top ns0:w="0" ns0:type="dxa"/>
            <ns0:left ns0:w="108" ns0:type="dxa"/>
            <ns0:bottom ns0:w="0" ns0:type="dxa"/>
            <ns0:right ns0:w="108" ns0:type="dxa"/>
          </ns0:tblCellMar>
        </ns0:tblPrEx>
        <ns0:tc>
          <ns0:tcPr>
            <ns0:tcW ns0:w="5000" ns0:type="dxa"/>
            <ns0:tcBorders>
              <ns0:top ns0:val="single" ns0:color="000000" ns0:sz="4" ns0:space="0"/>
              <ns0:left ns0:val="single" ns0:color="000000" ns0:sz="4" ns0:space="0"/>
              <ns0:bottom ns0:val="single" ns0:color="000000" ns0:sz="4" ns0:space="0"/>
              <ns0:right ns0:val="single" ns0:color="000000" ns0:sz="4" ns0:space="0"/>
            </ns0:tcBorders>
          </ns0:tcPr>
          <ns0:p ns2:paraId="52A226C3">
            <ns0:pPr>
              <ns0:spacing ns0:before="0" ns0:after="0" ns0:line="240" ns0:lineRule="auto"/>
              <ns0:jc ns0:val="center"/>
            </ns0:pPr>
            <ns0:r>
              <ns0:rPr>
                <ns0:rFonts ns0:ascii="Times New Roman" ns0:hAnsi="Times New Roman"/>
                <ns0:sz ns0:val="16"/>
              </ns0:rPr>
              <ns0:t>City-grouped CV (GroupKFold, 8 cities)</ns0:t>
            </ns0:r>
          </ns0:p>
        </ns0:tc>
        <ns0:tc>
          <ns0:tcPr>
            <ns0:tcW ns0:w="3000" ns0:type="dxa"/>
            <ns0:tcBorders>
              <ns0:top ns0:val="single" ns0:color="000000" ns0:sz="4" ns0:space="0"/>
              <ns0:left ns0:val="single" ns0:color="000000" ns0:sz="4" ns0:space="0"/>
              <ns0:bottom ns0:val="single" ns0:color="000000" ns0:sz="4" ns0:space="0"/>
              <ns0:right ns0:val="single" ns0:color="000000" ns0:sz="4" ns0:space="0"/>
            </ns0:tcBorders>
          </ns0:tcPr>
          <ns0:p ns2:paraId="59B3D93A">
            <ns0:pPr>
              <ns0:spacing ns0:before="0" ns0:after="0" ns0:line="240" ns0:lineRule="auto"/>
              <ns0:jc ns0:val="center"/>
            </ns0:pPr>
            <ns0:r>
              <ns0:rPr>
                <ns0:rFonts ns0:ascii="Times New Roman" ns0:hAnsi="Times New Roman"/>
                <ns0:sz ns0:val="16"/>
              </ns0:rPr>
              <ns0:t>0.678</ns0:t>
            </ns0:r>
          </ns0:p>
        </ns0:tc>
        <ns0:tc>
          <ns0:tcPr>
            <ns0:tcW ns0:w="3000" ns0:type="dxa"/>
            <ns0:tcBorders>
              <ns0:top ns0:val="single" ns0:color="000000" ns0:sz="4" ns0:space="0"/>
              <ns0:left ns0:val="single" ns0:color="000000" ns0:sz="4" ns0:space="0"/>
              <ns0:bottom ns0:val="single" ns0:color="000000" ns0:sz="4" ns0:space="0"/>
              <ns0:right ns0:val="single" ns0:color="000000" ns0:sz="4" ns0:space="0"/>
            </ns0:tcBorders>
          </ns0:tcPr>
          <ns0:p ns2:paraId="3609CD10">
            <ns0:pPr>
              <ns0:spacing ns0:before="0" ns0:after="0" ns0:line="240" ns0:lineRule="auto"/>
              <ns0:jc ns0:val="center"/>
            </ns0:pPr>
            <ns0:r>
              <ns0:rPr>
                <ns0:rFonts ns0:ascii="Times New Roman" ns0:hAnsi="Times New Roman"/>
                <ns0:sz ns0:val="16"/>
              </ns0:rPr>
              <ns0:t>−0.050</ns0:t>
            </ns0:r>
          </ns0:p>
        </ns0:tc>
      </ns0:tr>
    </ns0:tbl>
    <ns0:p ns2:paraId="53CBA561">
      <ns0:pPr>
        <ns0:spacing ns0:before="0" ns0:after="0"/>
        <ns0:jc ns0:val="left"/>
      </ns0:pPr>
      <ns0:r>
        <ns0:rPr>
          <ns0:rFonts ns0:ascii="Times New Roman" ns0:hAnsi="Times New Roman"/>
          <ns0:sz ns0:val="16"/>
        </ns0:rPr>
        <ns0:t>Note. School membership was recovered by geocoding school names, yielding 118 schools across 19 counties and eight cities. School-grouped cross-validation (GroupKFold) reduced the cross-validated AUC from 0.728 (ordinary stratified) to 0.710; county- and city-level GroupKFold yielded 0.687 and 0.678, respectively. Geographic hold-out of the single largest county (55.7% of the sample) yielded an AUC of 0.702, and hold-out of the non-top-4 counties yielded 0.665. The school-grouped AUC (0.710) is therefore reported as the primary cross-validated estimate; reported AUCs and confidence intervals may still slightly overstate out-of-sample performance.</ns0:t>
      </ns0:r>
    </ns0:p>
    <ns0:p ns2:paraId="762E0519">
      <ns0:pPr>
        <ns0:spacing ns0:before="0" ns0:after="120"/>
        <ns0:jc ns0:val="left"/>
      </ns0:pPr>
      <ns0:r>
        <ns0:rPr>
          <ns0:rFonts ns0:ascii="Times New Roman" ns0:hAnsi="Times New Roman"/>
          <ns0:b/>
          <ns0:sz ns0:val="20"/>
        </ns0:rPr>
        <ns0:t>Supplementary Table S5. Pairwise proportion Z-tests for multicategory variables</ns0:t>
      </ns0:r>
    </ns0:p>
    <ns0:tbl>
      <ns0:tblPr>
        <ns0:tblStyle ns0:val="32"/>
        <ns0:tblW ns0:w="11000" ns0:type="dxa"/>
        <ns0:tblInd ns0:w="0" ns0:type="dxa"/>
        <ns0:tblBorders>
          <ns0:top ns0:val="single" ns0:color="000000" ns0:sz="4" ns0:space="0"/>
          <ns0:left ns0:val="single" ns0:color="000000" ns0:sz="4" ns0:space="0"/>
          <ns0:bottom ns0:val="single" ns0:color="000000" ns0:sz="4" ns0:space="0"/>
          <ns0:right ns0:val="single" ns0:color="000000" ns0:sz="4" ns0:space="0"/>
          <ns0:insideH ns0:val="single" ns0:color="000000" ns0:sz="4" ns0:space="0"/>
          <ns0:insideV ns0:val="single" ns0:color="000000" ns0:sz="4" ns0:space="0"/>
        </ns0:tblBorders>
        <ns0:tblLayout ns0:type="autofit"/>
        <ns0:tblCellMar>
          <ns0:top ns0:w="0" ns0:type="dxa"/>
          <ns0:left ns0:w="108" ns0:type="dxa"/>
          <ns0:bottom ns0:w="0" ns0:type="dxa"/>
          <ns0:right ns0:w="108" ns0:type="dxa"/>
        </ns0:tblCellMar>
      </ns0:tblPr>
      <ns0:tblGrid>
        <ns0:gridCol ns0:w="6085"/>
        <ns0:gridCol ns0:w="1638"/>
        <ns0:gridCol ns0:w="1638"/>
        <ns0:gridCol ns0:w="1639"/>
      </ns0:tblGrid>
      <ns0:tr ns2:paraId="32494BFF">
        <ns0:tblPrEx>
          <ns0:tblBorders>
            <ns0:top ns0:val="single" ns0:color="000000" ns0:sz="4" ns0:space="0"/>
            <ns0:left ns0:val="single" ns0:color="000000" ns0:sz="4" ns0:space="0"/>
            <ns0:bottom ns0:val="single" ns0:color="000000" ns0:sz="4" ns0:space="0"/>
            <ns0:right ns0:val="single" ns0:color="000000" ns0:sz="4" ns0:space="0"/>
            <ns0:insideH ns0:val="single" ns0:color="000000" ns0:sz="4" ns0:space="0"/>
            <ns0:insideV ns0:val="single" ns0:color="000000" ns0:sz="4" ns0:space="0"/>
          </ns0:tblBorders>
          <ns0:tblCellMar>
            <ns0:top ns0:w="0" ns0:type="dxa"/>
            <ns0:left ns0:w="108" ns0:type="dxa"/>
            <ns0:bottom ns0:w="0" ns0:type="dxa"/>
            <ns0:right ns0:w="108" ns0:type="dxa"/>
          </ns0:tblCellMar>
        </ns0:tblPrEx>
        <ns0:tc>
          <ns0:tcPr>
            <ns0:tcW ns0:w="5200" ns0:type="dxa"/>
            <ns0:tcBorders>
              <ns0:top ns0:val="single" ns0:color="000000" ns0:sz="4" ns0:space="0"/>
              <ns0:left ns0:val="single" ns0:color="000000" ns0:sz="4" ns0:space="0"/>
              <ns0:bottom ns0:val="single" ns0:color="000000" ns0:sz="4" ns0:space="0"/>
              <ns0:right ns0:val="single" ns0:color="000000" ns0:sz="4" ns0:space="0"/>
            </ns0:tcBorders>
          </ns0:tcPr>
          <ns0:p ns2:paraId="4F210D91">
            <ns0:pPr>
              <ns0:spacing ns0:before="0" ns0:after="0" ns0:line="240" ns0:lineRule="auto"/>
              <ns0:jc ns0:val="center"/>
            </ns0:pPr>
            <ns0:r>
              <ns0:rPr>
                <ns0:rFonts ns0:ascii="Times New Roman" ns0:hAnsi="Times New Roman"/>
                <ns0:b/>
                <ns0:sz ns0:val="16"/>
              </ns0:rPr>
              <ns0:t>Pairwise comparison</ns0:t>
            </ns0:r>
          </ns0:p>
        </ns0:tc>
        <ns0:tc>
          <ns0:tcPr>
            <ns0:tcW ns0:w="1400" ns0:type="dxa"/>
            <ns0:tcBorders>
              <ns0:top ns0:val="single" ns0:color="000000" ns0:sz="4" ns0:space="0"/>
              <ns0:left ns0:val="single" ns0:color="000000" ns0:sz="4" ns0:space="0"/>
              <ns0:bottom ns0:val="single" ns0:color="000000" ns0:sz="4" ns0:space="0"/>
              <ns0:right ns0:val="single" ns0:color="000000" ns0:sz="4" ns0:space="0"/>
            </ns0:tcBorders>
          </ns0:tcPr>
          <ns0:p ns2:paraId="77EB714A">
            <ns0:pPr>
              <ns0:spacing ns0:before="0" ns0:after="0" ns0:line="240" ns0:lineRule="auto"/>
              <ns0:jc ns0:val="center"/>
            </ns0:pPr>
            <ns0:r>
              <ns0:rPr>
                <ns0:rFonts ns0:ascii="Times New Roman" ns0:hAnsi="Times New Roman"/>
                <ns0:b/>
                <ns0:sz ns0:val="16"/>
              </ns0:rPr>
              <ns0:t>Rate 1</ns0:t>
            </ns0:r>
          </ns0:p>
        </ns0:tc>
        <ns0:tc>
          <ns0:tcPr>
            <ns0:tcW ns0:w="1400" ns0:type="dxa"/>
            <ns0:tcBorders>
              <ns0:top ns0:val="single" ns0:color="000000" ns0:sz="4" ns0:space="0"/>
              <ns0:left ns0:val="single" ns0:color="000000" ns0:sz="4" ns0:space="0"/>
              <ns0:bottom ns0:val="single" ns0:color="000000" ns0:sz="4" ns0:space="0"/>
              <ns0:right ns0:val="single" ns0:color="000000" ns0:sz="4" ns0:space="0"/>
            </ns0:tcBorders>
          </ns0:tcPr>
          <ns0:p ns2:paraId="028C22EA">
            <ns0:pPr>
              <ns0:spacing ns0:before="0" ns0:after="0" ns0:line="240" ns0:lineRule="auto"/>
              <ns0:jc ns0:val="center"/>
            </ns0:pPr>
            <ns0:r>
              <ns0:rPr>
                <ns0:rFonts ns0:ascii="Times New Roman" ns0:hAnsi="Times New Roman"/>
                <ns0:b/>
                <ns0:sz ns0:val="16"/>
              </ns0:rPr>
              <ns0:t>Rate 2</ns0:t>
            </ns0:r>
          </ns0:p>
        </ns0:tc>
        <ns0:tc>
          <ns0:tcPr>
            <ns0:tcW ns0:w="1400" ns0:type="dxa"/>
            <ns0:tcBorders>
              <ns0:top ns0:val="single" ns0:color="000000" ns0:sz="4" ns0:space="0"/>
              <ns0:left ns0:val="single" ns0:color="000000" ns0:sz="4" ns0:space="0"/>
              <ns0:bottom ns0:val="single" ns0:color="000000" ns0:sz="4" ns0:space="0"/>
              <ns0:right ns0:val="single" ns0:color="000000" ns0:sz="4" ns0:space="0"/>
            </ns0:tcBorders>
          </ns0:tcPr>
          <ns0:p ns2:paraId="3ECA1B9D">
            <ns0:pPr>
              <ns0:spacing ns0:before="0" ns0:after="0" ns0:line="240" ns0:lineRule="auto"/>
              <ns0:jc ns0:val="center"/>
            </ns0:pPr>
            <ns0:r>
              <ns0:rPr>
                <ns0:rFonts ns0:ascii="Times New Roman" ns0:hAnsi="Times New Roman"/>
                <ns0:b/>
                <ns0:sz ns0:val="16"/>
              </ns0:rPr>
              <ns0:t>Z</ns0:t>
            </ns0:r>
          </ns0:p>
        </ns0:tc>
      </ns0:tr>
      <ns0:tr ns2:paraId="06707762">
        <ns0:tblPrEx>
          <ns0:tblBorders>
            <ns0:top ns0:val="single" ns0:color="000000" ns0:sz="4" ns0:space="0"/>
            <ns0:left ns0:val="single" ns0:color="000000" ns0:sz="4" ns0:space="0"/>
            <ns0:bottom ns0:val="single" ns0:color="000000" ns0:sz="4" ns0:space="0"/>
            <ns0:right ns0:val="single" ns0:color="000000" ns0:sz="4" ns0:space="0"/>
            <ns0:insideH ns0:val="single" ns0:color="000000" ns0:sz="4" ns0:space="0"/>
            <ns0:insideV ns0:val="single" ns0:color="000000" ns0:sz="4" ns0:space="0"/>
          </ns0:tblBorders>
          <ns0:tblCellMar>
            <ns0:top ns0:w="0" ns0:type="dxa"/>
            <ns0:left ns0:w="108" ns0:type="dxa"/>
            <ns0:bottom ns0:w="0" ns0:type="dxa"/>
            <ns0:right ns0:w="108" ns0:type="dxa"/>
          </ns0:tblCellMar>
        </ns0:tblPrEx>
        <ns0:tc>
          <ns0:tcPr>
            <ns0:tcW ns0:w="5200" ns0:type="dxa"/>
            <ns0:tcBorders>
              <ns0:top ns0:val="single" ns0:color="000000" ns0:sz="4" ns0:space="0"/>
              <ns0:left ns0:val="single" ns0:color="000000" ns0:sz="4" ns0:space="0"/>
              <ns0:bottom ns0:val="single" ns0:color="000000" ns0:sz="4" ns0:space="0"/>
              <ns0:right ns0:val="single" ns0:color="000000" ns0:sz="4" ns0:space="0"/>
            </ns0:tcBorders>
          </ns0:tcPr>
          <ns0:p ns2:paraId="4E3F2971">
            <ns0:pPr>
              <ns0:spacing ns0:before="0" ns0:after="0" ns0:line="240" ns0:lineRule="auto"/>
              <ns0:jc ns0:val="center"/>
            </ns0:pPr>
            <ns0:r>
              <ns0:rPr>
                <ns0:rFonts ns0:ascii="Times New Roman" ns0:hAnsi="Times New Roman"/>
                <ns0:sz ns0:val="16"/>
              </ns0:rPr>
              <ns0:t>Stage: primary vs. senior</ns0:t>
            </ns0:r>
          </ns0:p>
        </ns0:tc>
        <ns0:tc>
          <ns0:tcPr>
            <ns0:tcW ns0:w="1400" ns0:type="dxa"/>
            <ns0:tcBorders>
              <ns0:top ns0:val="single" ns0:color="000000" ns0:sz="4" ns0:space="0"/>
              <ns0:left ns0:val="single" ns0:color="000000" ns0:sz="4" ns0:space="0"/>
              <ns0:bottom ns0:val="single" ns0:color="000000" ns0:sz="4" ns0:space="0"/>
              <ns0:right ns0:val="single" ns0:color="000000" ns0:sz="4" ns0:space="0"/>
            </ns0:tcBorders>
          </ns0:tcPr>
          <ns0:p ns2:paraId="4894CCF8">
            <ns0:pPr>
              <ns0:spacing ns0:before="0" ns0:after="0" ns0:line="240" ns0:lineRule="auto"/>
              <ns0:jc ns0:val="center"/>
            </ns0:pPr>
            <ns0:r>
              <ns0:rPr>
                <ns0:rFonts ns0:ascii="Times New Roman" ns0:hAnsi="Times New Roman"/>
                <ns0:sz ns0:val="16"/>
              </ns0:rPr>
              <ns0:t>25.2%</ns0:t>
            </ns0:r>
          </ns0:p>
        </ns0:tc>
        <ns0:tc>
          <ns0:tcPr>
            <ns0:tcW ns0:w="1400" ns0:type="dxa"/>
            <ns0:tcBorders>
              <ns0:top ns0:val="single" ns0:color="000000" ns0:sz="4" ns0:space="0"/>
              <ns0:left ns0:val="single" ns0:color="000000" ns0:sz="4" ns0:space="0"/>
              <ns0:bottom ns0:val="single" ns0:color="000000" ns0:sz="4" ns0:space="0"/>
              <ns0:right ns0:val="single" ns0:color="000000" ns0:sz="4" ns0:space="0"/>
            </ns0:tcBorders>
          </ns0:tcPr>
          <ns0:p ns2:paraId="71D42A37">
            <ns0:pPr>
              <ns0:spacing ns0:before="0" ns0:after="0" ns0:line="240" ns0:lineRule="auto"/>
              <ns0:jc ns0:val="center"/>
            </ns0:pPr>
            <ns0:r>
              <ns0:rPr>
                <ns0:rFonts ns0:ascii="Times New Roman" ns0:hAnsi="Times New Roman"/>
                <ns0:sz ns0:val="16"/>
              </ns0:rPr>
              <ns0:t>43.9%</ns0:t>
            </ns0:r>
          </ns0:p>
        </ns0:tc>
        <ns0:tc>
          <ns0:tcPr>
            <ns0:tcW ns0:w="1400" ns0:type="dxa"/>
            <ns0:tcBorders>
              <ns0:top ns0:val="single" ns0:color="000000" ns0:sz="4" ns0:space="0"/>
              <ns0:left ns0:val="single" ns0:color="000000" ns0:sz="4" ns0:space="0"/>
              <ns0:bottom ns0:val="single" ns0:color="000000" ns0:sz="4" ns0:space="0"/>
              <ns0:right ns0:val="single" ns0:color="000000" ns0:sz="4" ns0:space="0"/>
            </ns0:tcBorders>
          </ns0:tcPr>
          <ns0:p ns2:paraId="17005C4C">
            <ns0:pPr>
              <ns0:spacing ns0:before="0" ns0:after="0" ns0:line="240" ns0:lineRule="auto"/>
              <ns0:jc ns0:val="center"/>
            </ns0:pPr>
            <ns0:r>
              <ns0:rPr>
                <ns0:rFonts ns0:ascii="Times New Roman" ns0:hAnsi="Times New Roman"/>
                <ns0:sz ns0:val="16"/>
              </ns0:rPr>
              <ns0:t>30.9</ns0:t>
            </ns0:r>
          </ns0:p>
        </ns0:tc>
      </ns0:tr>
      <ns0:tr ns2:paraId="145FE0D8">
        <ns0:tblPrEx>
          <ns0:tblBorders>
            <ns0:top ns0:val="single" ns0:color="000000" ns0:sz="4" ns0:space="0"/>
            <ns0:left ns0:val="single" ns0:color="000000" ns0:sz="4" ns0:space="0"/>
            <ns0:bottom ns0:val="single" ns0:color="000000" ns0:sz="4" ns0:space="0"/>
            <ns0:right ns0:val="single" ns0:color="000000" ns0:sz="4" ns0:space="0"/>
            <ns0:insideH ns0:val="single" ns0:color="000000" ns0:sz="4" ns0:space="0"/>
            <ns0:insideV ns0:val="single" ns0:color="000000" ns0:sz="4" ns0:space="0"/>
          </ns0:tblBorders>
          <ns0:tblCellMar>
            <ns0:top ns0:w="0" ns0:type="dxa"/>
            <ns0:left ns0:w="108" ns0:type="dxa"/>
            <ns0:bottom ns0:w="0" ns0:type="dxa"/>
            <ns0:right ns0:w="108" ns0:type="dxa"/>
          </ns0:tblCellMar>
        </ns0:tblPrEx>
        <ns0:tc>
          <ns0:tcPr>
            <ns0:tcW ns0:w="5200" ns0:type="dxa"/>
            <ns0:tcBorders>
              <ns0:top ns0:val="single" ns0:color="000000" ns0:sz="4" ns0:space="0"/>
              <ns0:left ns0:val="single" ns0:color="000000" ns0:sz="4" ns0:space="0"/>
              <ns0:bottom ns0:val="single" ns0:color="000000" ns0:sz="4" ns0:space="0"/>
              <ns0:right ns0:val="single" ns0:color="000000" ns0:sz="4" ns0:space="0"/>
            </ns0:tcBorders>
          </ns0:tcPr>
          <ns0:p ns2:paraId="43E58B33">
            <ns0:pPr>
              <ns0:spacing ns0:before="0" ns0:after="0" ns0:line="240" ns0:lineRule="auto"/>
              <ns0:jc ns0:val="center"/>
            </ns0:pPr>
            <ns0:r>
              <ns0:rPr>
                <ns0:rFonts ns0:ascii="Times New Roman" ns0:hAnsi="Times New Roman"/>
                <ns0:sz ns0:val="16"/>
              </ns0:rPr>
              <ns0:t>Stage: primary vs. junior</ns0:t>
            </ns0:r>
          </ns0:p>
        </ns0:tc>
        <ns0:tc>
          <ns0:tcPr>
            <ns0:tcW ns0:w="1400" ns0:type="dxa"/>
            <ns0:tcBorders>
              <ns0:top ns0:val="single" ns0:color="000000" ns0:sz="4" ns0:space="0"/>
              <ns0:left ns0:val="single" ns0:color="000000" ns0:sz="4" ns0:space="0"/>
              <ns0:bottom ns0:val="single" ns0:color="000000" ns0:sz="4" ns0:space="0"/>
              <ns0:right ns0:val="single" ns0:color="000000" ns0:sz="4" ns0:space="0"/>
            </ns0:tcBorders>
          </ns0:tcPr>
          <ns0:p ns2:paraId="3463CF21">
            <ns0:pPr>
              <ns0:spacing ns0:before="0" ns0:after="0" ns0:line="240" ns0:lineRule="auto"/>
              <ns0:jc ns0:val="center"/>
            </ns0:pPr>
            <ns0:r>
              <ns0:rPr>
                <ns0:rFonts ns0:ascii="Times New Roman" ns0:hAnsi="Times New Roman"/>
                <ns0:sz ns0:val="16"/>
              </ns0:rPr>
              <ns0:t>25.2%</ns0:t>
            </ns0:r>
          </ns0:p>
        </ns0:tc>
        <ns0:tc>
          <ns0:tcPr>
            <ns0:tcW ns0:w="1400" ns0:type="dxa"/>
            <ns0:tcBorders>
              <ns0:top ns0:val="single" ns0:color="000000" ns0:sz="4" ns0:space="0"/>
              <ns0:left ns0:val="single" ns0:color="000000" ns0:sz="4" ns0:space="0"/>
              <ns0:bottom ns0:val="single" ns0:color="000000" ns0:sz="4" ns0:space="0"/>
              <ns0:right ns0:val="single" ns0:color="000000" ns0:sz="4" ns0:space="0"/>
            </ns0:tcBorders>
          </ns0:tcPr>
          <ns0:p ns2:paraId="11FA0ECC">
            <ns0:pPr>
              <ns0:spacing ns0:before="0" ns0:after="0" ns0:line="240" ns0:lineRule="auto"/>
              <ns0:jc ns0:val="center"/>
            </ns0:pPr>
            <ns0:r>
              <ns0:rPr>
                <ns0:rFonts ns0:ascii="Times New Roman" ns0:hAnsi="Times New Roman"/>
                <ns0:sz ns0:val="16"/>
              </ns0:rPr>
              <ns0:t>35.6%</ns0:t>
            </ns0:r>
          </ns0:p>
        </ns0:tc>
        <ns0:tc>
          <ns0:tcPr>
            <ns0:tcW ns0:w="1400" ns0:type="dxa"/>
            <ns0:tcBorders>
              <ns0:top ns0:val="single" ns0:color="000000" ns0:sz="4" ns0:space="0"/>
              <ns0:left ns0:val="single" ns0:color="000000" ns0:sz="4" ns0:space="0"/>
              <ns0:bottom ns0:val="single" ns0:color="000000" ns0:sz="4" ns0:space="0"/>
              <ns0:right ns0:val="single" ns0:color="000000" ns0:sz="4" ns0:space="0"/>
            </ns0:tcBorders>
          </ns0:tcPr>
          <ns0:p ns2:paraId="3854C87F">
            <ns0:pPr>
              <ns0:spacing ns0:before="0" ns0:after="0" ns0:line="240" ns0:lineRule="auto"/>
              <ns0:jc ns0:val="center"/>
            </ns0:pPr>
            <ns0:r>
              <ns0:rPr>
                <ns0:rFonts ns0:ascii="Times New Roman" ns0:hAnsi="Times New Roman"/>
                <ns0:sz ns0:val="16"/>
              </ns0:rPr>
              <ns0:t>18.7</ns0:t>
            </ns0:r>
          </ns0:p>
        </ns0:tc>
      </ns0:tr>
      <ns0:tr ns2:paraId="0DB01F35">
        <ns0:tblPrEx>
          <ns0:tblBorders>
            <ns0:top ns0:val="single" ns0:color="000000" ns0:sz="4" ns0:space="0"/>
            <ns0:left ns0:val="single" ns0:color="000000" ns0:sz="4" ns0:space="0"/>
            <ns0:bottom ns0:val="single" ns0:color="000000" ns0:sz="4" ns0:space="0"/>
            <ns0:right ns0:val="single" ns0:color="000000" ns0:sz="4" ns0:space="0"/>
            <ns0:insideH ns0:val="single" ns0:color="000000" ns0:sz="4" ns0:space="0"/>
            <ns0:insideV ns0:val="single" ns0:color="000000" ns0:sz="4" ns0:space="0"/>
          </ns0:tblBorders>
          <ns0:tblCellMar>
            <ns0:top ns0:w="0" ns0:type="dxa"/>
            <ns0:left ns0:w="108" ns0:type="dxa"/>
            <ns0:bottom ns0:w="0" ns0:type="dxa"/>
            <ns0:right ns0:w="108" ns0:type="dxa"/>
          </ns0:tblCellMar>
        </ns0:tblPrEx>
        <ns0:tc>
          <ns0:tcPr>
            <ns0:tcW ns0:w="5200" ns0:type="dxa"/>
            <ns0:tcBorders>
              <ns0:top ns0:val="single" ns0:color="000000" ns0:sz="4" ns0:space="0"/>
              <ns0:left ns0:val="single" ns0:color="000000" ns0:sz="4" ns0:space="0"/>
              <ns0:bottom ns0:val="single" ns0:color="000000" ns0:sz="4" ns0:space="0"/>
              <ns0:right ns0:val="single" ns0:color="000000" ns0:sz="4" ns0:space="0"/>
            </ns0:tcBorders>
          </ns0:tcPr>
          <ns0:p ns2:paraId="0D04A890">
            <ns0:pPr>
              <ns0:spacing ns0:before="0" ns0:after="0" ns0:line="240" ns0:lineRule="auto"/>
              <ns0:jc ns0:val="center"/>
            </ns0:pPr>
            <ns0:r>
              <ns0:rPr>
                <ns0:rFonts ns0:ascii="Times New Roman" ns0:hAnsi="Times New Roman"/>
                <ns0:sz ns0:val="16"/>
              </ns0:rPr>
              <ns0:t>Sex: male vs. female</ns0:t>
            </ns0:r>
          </ns0:p>
        </ns0:tc>
        <ns0:tc>
          <ns0:tcPr>
            <ns0:tcW ns0:w="1400" ns0:type="dxa"/>
            <ns0:tcBorders>
              <ns0:top ns0:val="single" ns0:color="000000" ns0:sz="4" ns0:space="0"/>
              <ns0:left ns0:val="single" ns0:color="000000" ns0:sz="4" ns0:space="0"/>
              <ns0:bottom ns0:val="single" ns0:color="000000" ns0:sz="4" ns0:space="0"/>
              <ns0:right ns0:val="single" ns0:color="000000" ns0:sz="4" ns0:space="0"/>
            </ns0:tcBorders>
          </ns0:tcPr>
          <ns0:p ns2:paraId="4D1FC786">
            <ns0:pPr>
              <ns0:spacing ns0:before="0" ns0:after="0" ns0:line="240" ns0:lineRule="auto"/>
              <ns0:jc ns0:val="center"/>
            </ns0:pPr>
            <ns0:r>
              <ns0:rPr>
                <ns0:rFonts ns0:ascii="Times New Roman" ns0:hAnsi="Times New Roman"/>
                <ns0:sz ns0:val="16"/>
              </ns0:rPr>
              <ns0:t>32.5%</ns0:t>
            </ns0:r>
          </ns0:p>
        </ns0:tc>
        <ns0:tc>
          <ns0:tcPr>
            <ns0:tcW ns0:w="1400" ns0:type="dxa"/>
            <ns0:tcBorders>
              <ns0:top ns0:val="single" ns0:color="000000" ns0:sz="4" ns0:space="0"/>
              <ns0:left ns0:val="single" ns0:color="000000" ns0:sz="4" ns0:space="0"/>
              <ns0:bottom ns0:val="single" ns0:color="000000" ns0:sz="4" ns0:space="0"/>
              <ns0:right ns0:val="single" ns0:color="000000" ns0:sz="4" ns0:space="0"/>
            </ns0:tcBorders>
          </ns0:tcPr>
          <ns0:p ns2:paraId="6CF91EF1">
            <ns0:pPr>
              <ns0:spacing ns0:before="0" ns0:after="0" ns0:line="240" ns0:lineRule="auto"/>
              <ns0:jc ns0:val="center"/>
            </ns0:pPr>
            <ns0:r>
              <ns0:rPr>
                <ns0:rFonts ns0:ascii="Times New Roman" ns0:hAnsi="Times New Roman"/>
                <ns0:sz ns0:val="16"/>
              </ns0:rPr>
              <ns0:t>40.0%</ns0:t>
            </ns0:r>
          </ns0:p>
        </ns0:tc>
        <ns0:tc>
          <ns0:tcPr>
            <ns0:tcW ns0:w="1400" ns0:type="dxa"/>
            <ns0:tcBorders>
              <ns0:top ns0:val="single" ns0:color="000000" ns0:sz="4" ns0:space="0"/>
              <ns0:left ns0:val="single" ns0:color="000000" ns0:sz="4" ns0:space="0"/>
              <ns0:bottom ns0:val="single" ns0:color="000000" ns0:sz="4" ns0:space="0"/>
              <ns0:right ns0:val="single" ns0:color="000000" ns0:sz="4" ns0:space="0"/>
            </ns0:tcBorders>
          </ns0:tcPr>
          <ns0:p ns2:paraId="137A16A9">
            <ns0:pPr>
              <ns0:spacing ns0:before="0" ns0:after="0" ns0:line="240" ns0:lineRule="auto"/>
              <ns0:jc ns0:val="center"/>
            </ns0:pPr>
            <ns0:r>
              <ns0:rPr>
                <ns0:rFonts ns0:ascii="Times New Roman" ns0:hAnsi="Times New Roman"/>
                <ns0:sz ns0:val="16"/>
              </ns0:rPr>
              <ns0:t>16.9</ns0:t>
            </ns0:r>
          </ns0:p>
        </ns0:tc>
      </ns0:tr>
      <ns0:tr ns2:paraId="48A3041C">
        <ns0:tblPrEx>
          <ns0:tblBorders>
            <ns0:top ns0:val="single" ns0:color="000000" ns0:sz="4" ns0:space="0"/>
            <ns0:left ns0:val="single" ns0:color="000000" ns0:sz="4" ns0:space="0"/>
            <ns0:bottom ns0:val="single" ns0:color="000000" ns0:sz="4" ns0:space="0"/>
            <ns0:right ns0:val="single" ns0:color="000000" ns0:sz="4" ns0:space="0"/>
            <ns0:insideH ns0:val="single" ns0:color="000000" ns0:sz="4" ns0:space="0"/>
            <ns0:insideV ns0:val="single" ns0:color="000000" ns0:sz="4" ns0:space="0"/>
          </ns0:tblBorders>
          <ns0:tblCellMar>
            <ns0:top ns0:w="0" ns0:type="dxa"/>
            <ns0:left ns0:w="108" ns0:type="dxa"/>
            <ns0:bottom ns0:w="0" ns0:type="dxa"/>
            <ns0:right ns0:w="108" ns0:type="dxa"/>
          </ns0:tblCellMar>
        </ns0:tblPrEx>
        <ns0:tc>
          <ns0:tcPr>
            <ns0:tcW ns0:w="5200" ns0:type="dxa"/>
            <ns0:tcBorders>
              <ns0:top ns0:val="single" ns0:color="000000" ns0:sz="4" ns0:space="0"/>
              <ns0:left ns0:val="single" ns0:color="000000" ns0:sz="4" ns0:space="0"/>
              <ns0:bottom ns0:val="single" ns0:color="000000" ns0:sz="4" ns0:space="0"/>
              <ns0:right ns0:val="single" ns0:color="000000" ns0:sz="4" ns0:space="0"/>
            </ns0:tcBorders>
          </ns0:tcPr>
          <ns0:p ns2:paraId="4BFA3132">
            <ns0:pPr>
              <ns0:spacing ns0:before="0" ns0:after="0" ns0:line="240" ns0:lineRule="auto"/>
              <ns0:jc ns0:val="center"/>
            </ns0:pPr>
            <ns0:r>
              <ns0:rPr>
                <ns0:rFonts ns0:ascii="Times New Roman" ns0:hAnsi="Times New Roman"/>
                <ns0:sz ns0:val="16"/>
              </ns0:rPr>
              <ns0:t>Stage: junior vs. senior</ns0:t>
            </ns0:r>
          </ns0:p>
        </ns0:tc>
        <ns0:tc>
          <ns0:tcPr>
            <ns0:tcW ns0:w="1400" ns0:type="dxa"/>
            <ns0:tcBorders>
              <ns0:top ns0:val="single" ns0:color="000000" ns0:sz="4" ns0:space="0"/>
              <ns0:left ns0:val="single" ns0:color="000000" ns0:sz="4" ns0:space="0"/>
              <ns0:bottom ns0:val="single" ns0:color="000000" ns0:sz="4" ns0:space="0"/>
              <ns0:right ns0:val="single" ns0:color="000000" ns0:sz="4" ns0:space="0"/>
            </ns0:tcBorders>
          </ns0:tcPr>
          <ns0:p ns2:paraId="781F55EE">
            <ns0:pPr>
              <ns0:spacing ns0:before="0" ns0:after="0" ns0:line="240" ns0:lineRule="auto"/>
              <ns0:jc ns0:val="center"/>
            </ns0:pPr>
            <ns0:r>
              <ns0:rPr>
                <ns0:rFonts ns0:ascii="Times New Roman" ns0:hAnsi="Times New Roman"/>
                <ns0:sz ns0:val="16"/>
              </ns0:rPr>
              <ns0:t>35.6%</ns0:t>
            </ns0:r>
          </ns0:p>
        </ns0:tc>
        <ns0:tc>
          <ns0:tcPr>
            <ns0:tcW ns0:w="1400" ns0:type="dxa"/>
            <ns0:tcBorders>
              <ns0:top ns0:val="single" ns0:color="000000" ns0:sz="4" ns0:space="0"/>
              <ns0:left ns0:val="single" ns0:color="000000" ns0:sz="4" ns0:space="0"/>
              <ns0:bottom ns0:val="single" ns0:color="000000" ns0:sz="4" ns0:space="0"/>
              <ns0:right ns0:val="single" ns0:color="000000" ns0:sz="4" ns0:space="0"/>
            </ns0:tcBorders>
          </ns0:tcPr>
          <ns0:p ns2:paraId="27B02B34">
            <ns0:pPr>
              <ns0:spacing ns0:before="0" ns0:after="0" ns0:line="240" ns0:lineRule="auto"/>
              <ns0:jc ns0:val="center"/>
            </ns0:pPr>
            <ns0:r>
              <ns0:rPr>
                <ns0:rFonts ns0:ascii="Times New Roman" ns0:hAnsi="Times New Roman"/>
                <ns0:sz ns0:val="16"/>
              </ns0:rPr>
              <ns0:t>43.9%</ns0:t>
            </ns0:r>
          </ns0:p>
        </ns0:tc>
        <ns0:tc>
          <ns0:tcPr>
            <ns0:tcW ns0:w="1400" ns0:type="dxa"/>
            <ns0:tcBorders>
              <ns0:top ns0:val="single" ns0:color="000000" ns0:sz="4" ns0:space="0"/>
              <ns0:left ns0:val="single" ns0:color="000000" ns0:sz="4" ns0:space="0"/>
              <ns0:bottom ns0:val="single" ns0:color="000000" ns0:sz="4" ns0:space="0"/>
              <ns0:right ns0:val="single" ns0:color="000000" ns0:sz="4" ns0:space="0"/>
            </ns0:tcBorders>
          </ns0:tcPr>
          <ns0:p ns2:paraId="122EF6E7">
            <ns0:pPr>
              <ns0:spacing ns0:before="0" ns0:after="0" ns0:line="240" ns0:lineRule="auto"/>
              <ns0:jc ns0:val="center"/>
            </ns0:pPr>
            <ns0:r>
              <ns0:rPr>
                <ns0:rFonts ns0:ascii="Times New Roman" ns0:hAnsi="Times New Roman"/>
                <ns0:sz ns0:val="16"/>
              </ns0:rPr>
              <ns0:t>16.5</ns0:t>
            </ns0:r>
          </ns0:p>
        </ns0:tc>
      </ns0:tr>
      <ns0:tr ns2:paraId="08D7B486">
        <ns0:tblPrEx>
          <ns0:tblBorders>
            <ns0:top ns0:val="single" ns0:color="000000" ns0:sz="4" ns0:space="0"/>
            <ns0:left ns0:val="single" ns0:color="000000" ns0:sz="4" ns0:space="0"/>
            <ns0:bottom ns0:val="single" ns0:color="000000" ns0:sz="4" ns0:space="0"/>
            <ns0:right ns0:val="single" ns0:color="000000" ns0:sz="4" ns0:space="0"/>
            <ns0:insideH ns0:val="single" ns0:color="000000" ns0:sz="4" ns0:space="0"/>
            <ns0:insideV ns0:val="single" ns0:color="000000" ns0:sz="4" ns0:space="0"/>
          </ns0:tblBorders>
          <ns0:tblCellMar>
            <ns0:top ns0:w="0" ns0:type="dxa"/>
            <ns0:left ns0:w="108" ns0:type="dxa"/>
            <ns0:bottom ns0:w="0" ns0:type="dxa"/>
            <ns0:right ns0:w="108" ns0:type="dxa"/>
          </ns0:tblCellMar>
        </ns0:tblPrEx>
        <ns0:tc>
          <ns0:tcPr>
            <ns0:tcW ns0:w="5200" ns0:type="dxa"/>
            <ns0:tcBorders>
              <ns0:top ns0:val="single" ns0:color="000000" ns0:sz="4" ns0:space="0"/>
              <ns0:left ns0:val="single" ns0:color="000000" ns0:sz="4" ns0:space="0"/>
              <ns0:bottom ns0:val="single" ns0:color="000000" ns0:sz="4" ns0:space="0"/>
              <ns0:right ns0:val="single" ns0:color="000000" ns0:sz="4" ns0:space="0"/>
            </ns0:tcBorders>
          </ns0:tcPr>
          <ns0:p ns2:paraId="4E9B4389">
            <ns0:pPr>
              <ns0:spacing ns0:before="0" ns0:after="0" ns0:line="240" ns0:lineRule="auto"/>
              <ns0:jc ns0:val="center"/>
            </ns0:pPr>
            <ns0:r>
              <ns0:rPr>
                <ns0:rFonts ns0:ascii="Times New Roman" ns0:hAnsi="Times New Roman"/>
                <ns0:sz ns0:val="16"/>
              </ns0:rPr>
              <ns0:t>Family economic: medium vs. high</ns0:t>
            </ns0:r>
          </ns0:p>
        </ns0:tc>
        <ns0:tc>
          <ns0:tcPr>
            <ns0:tcW ns0:w="1400" ns0:type="dxa"/>
            <ns0:tcBorders>
              <ns0:top ns0:val="single" ns0:color="000000" ns0:sz="4" ns0:space="0"/>
              <ns0:left ns0:val="single" ns0:color="000000" ns0:sz="4" ns0:space="0"/>
              <ns0:bottom ns0:val="single" ns0:color="000000" ns0:sz="4" ns0:space="0"/>
              <ns0:right ns0:val="single" ns0:color="000000" ns0:sz="4" ns0:space="0"/>
            </ns0:tcBorders>
          </ns0:tcPr>
          <ns0:p ns2:paraId="3806CF6E">
            <ns0:pPr>
              <ns0:spacing ns0:before="0" ns0:after="0" ns0:line="240" ns0:lineRule="auto"/>
              <ns0:jc ns0:val="center"/>
            </ns0:pPr>
            <ns0:r>
              <ns0:rPr>
                <ns0:rFonts ns0:ascii="Times New Roman" ns0:hAnsi="Times New Roman"/>
                <ns0:sz ns0:val="16"/>
              </ns0:rPr>
              <ns0:t>34.6%</ns0:t>
            </ns0:r>
          </ns0:p>
        </ns0:tc>
        <ns0:tc>
          <ns0:tcPr>
            <ns0:tcW ns0:w="1400" ns0:type="dxa"/>
            <ns0:tcBorders>
              <ns0:top ns0:val="single" ns0:color="000000" ns0:sz="4" ns0:space="0"/>
              <ns0:left ns0:val="single" ns0:color="000000" ns0:sz="4" ns0:space="0"/>
              <ns0:bottom ns0:val="single" ns0:color="000000" ns0:sz="4" ns0:space="0"/>
              <ns0:right ns0:val="single" ns0:color="000000" ns0:sz="4" ns0:space="0"/>
            </ns0:tcBorders>
          </ns0:tcPr>
          <ns0:p ns2:paraId="505906D4">
            <ns0:pPr>
              <ns0:spacing ns0:before="0" ns0:after="0" ns0:line="240" ns0:lineRule="auto"/>
              <ns0:jc ns0:val="center"/>
            </ns0:pPr>
            <ns0:r>
              <ns0:rPr>
                <ns0:rFonts ns0:ascii="Times New Roman" ns0:hAnsi="Times New Roman"/>
                <ns0:sz ns0:val="16"/>
              </ns0:rPr>
              <ns0:t>41.4%</ns0:t>
            </ns0:r>
          </ns0:p>
        </ns0:tc>
        <ns0:tc>
          <ns0:tcPr>
            <ns0:tcW ns0:w="1400" ns0:type="dxa"/>
            <ns0:tcBorders>
              <ns0:top ns0:val="single" ns0:color="000000" ns0:sz="4" ns0:space="0"/>
              <ns0:left ns0:val="single" ns0:color="000000" ns0:sz="4" ns0:space="0"/>
              <ns0:bottom ns0:val="single" ns0:color="000000" ns0:sz="4" ns0:space="0"/>
              <ns0:right ns0:val="single" ns0:color="000000" ns0:sz="4" ns0:space="0"/>
            </ns0:tcBorders>
          </ns0:tcPr>
          <ns0:p ns2:paraId="2DFDC043">
            <ns0:pPr>
              <ns0:spacing ns0:before="0" ns0:after="0" ns0:line="240" ns0:lineRule="auto"/>
              <ns0:jc ns0:val="center"/>
            </ns0:pPr>
            <ns0:r>
              <ns0:rPr>
                <ns0:rFonts ns0:ascii="Times New Roman" ns0:hAnsi="Times New Roman"/>
                <ns0:sz ns0:val="16"/>
              </ns0:rPr>
              <ns0:t>12.4</ns0:t>
            </ns0:r>
          </ns0:p>
        </ns0:tc>
      </ns0:tr>
      <ns0:tr ns2:paraId="519B107B">
        <ns0:tblPrEx>
          <ns0:tblBorders>
            <ns0:top ns0:val="single" ns0:color="000000" ns0:sz="4" ns0:space="0"/>
            <ns0:left ns0:val="single" ns0:color="000000" ns0:sz="4" ns0:space="0"/>
            <ns0:bottom ns0:val="single" ns0:color="000000" ns0:sz="4" ns0:space="0"/>
            <ns0:right ns0:val="single" ns0:color="000000" ns0:sz="4" ns0:space="0"/>
            <ns0:insideH ns0:val="single" ns0:color="000000" ns0:sz="4" ns0:space="0"/>
            <ns0:insideV ns0:val="single" ns0:color="000000" ns0:sz="4" ns0:space="0"/>
          </ns0:tblBorders>
          <ns0:tblCellMar>
            <ns0:top ns0:w="0" ns0:type="dxa"/>
            <ns0:left ns0:w="108" ns0:type="dxa"/>
            <ns0:bottom ns0:w="0" ns0:type="dxa"/>
            <ns0:right ns0:w="108" ns0:type="dxa"/>
          </ns0:tblCellMar>
        </ns0:tblPrEx>
        <ns0:tc>
          <ns0:tcPr>
            <ns0:tcW ns0:w="5200" ns0:type="dxa"/>
            <ns0:tcBorders>
              <ns0:top ns0:val="single" ns0:color="000000" ns0:sz="4" ns0:space="0"/>
              <ns0:left ns0:val="single" ns0:color="000000" ns0:sz="4" ns0:space="0"/>
              <ns0:bottom ns0:val="single" ns0:color="000000" ns0:sz="4" ns0:space="0"/>
              <ns0:right ns0:val="single" ns0:color="000000" ns0:sz="4" ns0:space="0"/>
            </ns0:tcBorders>
          </ns0:tcPr>
          <ns0:p ns2:paraId="7AF46B7E">
            <ns0:pPr>
              <ns0:spacing ns0:before="0" ns0:after="0" ns0:line="240" ns0:lineRule="auto"/>
              <ns0:jc ns0:val="center"/>
            </ns0:pPr>
            <ns0:r>
              <ns0:rPr>
                <ns0:rFonts ns0:ascii="Times New Roman" ns0:hAnsi="Times New Roman"/>
                <ns0:sz ns0:val="16"/>
              </ns0:rPr>
              <ns0:t>Family economic: low vs. high</ns0:t>
            </ns0:r>
          </ns0:p>
        </ns0:tc>
        <ns0:tc>
          <ns0:tcPr>
            <ns0:tcW ns0:w="1400" ns0:type="dxa"/>
            <ns0:tcBorders>
              <ns0:top ns0:val="single" ns0:color="000000" ns0:sz="4" ns0:space="0"/>
              <ns0:left ns0:val="single" ns0:color="000000" ns0:sz="4" ns0:space="0"/>
              <ns0:bottom ns0:val="single" ns0:color="000000" ns0:sz="4" ns0:space="0"/>
              <ns0:right ns0:val="single" ns0:color="000000" ns0:sz="4" ns0:space="0"/>
            </ns0:tcBorders>
          </ns0:tcPr>
          <ns0:p ns2:paraId="03A4C92F">
            <ns0:pPr>
              <ns0:spacing ns0:before="0" ns0:after="0" ns0:line="240" ns0:lineRule="auto"/>
              <ns0:jc ns0:val="center"/>
            </ns0:pPr>
            <ns0:r>
              <ns0:rPr>
                <ns0:rFonts ns0:ascii="Times New Roman" ns0:hAnsi="Times New Roman"/>
                <ns0:sz ns0:val="16"/>
              </ns0:rPr>
              <ns0:t>35.5%</ns0:t>
            </ns0:r>
          </ns0:p>
        </ns0:tc>
        <ns0:tc>
          <ns0:tcPr>
            <ns0:tcW ns0:w="1400" ns0:type="dxa"/>
            <ns0:tcBorders>
              <ns0:top ns0:val="single" ns0:color="000000" ns0:sz="4" ns0:space="0"/>
              <ns0:left ns0:val="single" ns0:color="000000" ns0:sz="4" ns0:space="0"/>
              <ns0:bottom ns0:val="single" ns0:color="000000" ns0:sz="4" ns0:space="0"/>
              <ns0:right ns0:val="single" ns0:color="000000" ns0:sz="4" ns0:space="0"/>
            </ns0:tcBorders>
          </ns0:tcPr>
          <ns0:p ns2:paraId="24B2D987">
            <ns0:pPr>
              <ns0:spacing ns0:before="0" ns0:after="0" ns0:line="240" ns0:lineRule="auto"/>
              <ns0:jc ns0:val="center"/>
            </ns0:pPr>
            <ns0:r>
              <ns0:rPr>
                <ns0:rFonts ns0:ascii="Times New Roman" ns0:hAnsi="Times New Roman"/>
                <ns0:sz ns0:val="16"/>
              </ns0:rPr>
              <ns0:t>41.4%</ns0:t>
            </ns0:r>
          </ns0:p>
        </ns0:tc>
        <ns0:tc>
          <ns0:tcPr>
            <ns0:tcW ns0:w="1400" ns0:type="dxa"/>
            <ns0:tcBorders>
              <ns0:top ns0:val="single" ns0:color="000000" ns0:sz="4" ns0:space="0"/>
              <ns0:left ns0:val="single" ns0:color="000000" ns0:sz="4" ns0:space="0"/>
              <ns0:bottom ns0:val="single" ns0:color="000000" ns0:sz="4" ns0:space="0"/>
              <ns0:right ns0:val="single" ns0:color="000000" ns0:sz="4" ns0:space="0"/>
            </ns0:tcBorders>
          </ns0:tcPr>
          <ns0:p ns2:paraId="5DBC4264">
            <ns0:pPr>
              <ns0:spacing ns0:before="0" ns0:after="0" ns0:line="240" ns0:lineRule="auto"/>
              <ns0:jc ns0:val="center"/>
            </ns0:pPr>
            <ns0:r>
              <ns0:rPr>
                <ns0:rFonts ns0:ascii="Times New Roman" ns0:hAnsi="Times New Roman"/>
                <ns0:sz ns0:val="16"/>
              </ns0:rPr>
              <ns0:t>7.7</ns0:t>
            </ns0:r>
          </ns0:p>
        </ns0:tc>
      </ns0:tr>
      <ns0:tr ns2:paraId="7300204B">
        <ns0:tblPrEx>
          <ns0:tblBorders>
            <ns0:top ns0:val="single" ns0:color="000000" ns0:sz="4" ns0:space="0"/>
            <ns0:left ns0:val="single" ns0:color="000000" ns0:sz="4" ns0:space="0"/>
            <ns0:bottom ns0:val="single" ns0:color="000000" ns0:sz="4" ns0:space="0"/>
            <ns0:right ns0:val="single" ns0:color="000000" ns0:sz="4" ns0:space="0"/>
            <ns0:insideH ns0:val="single" ns0:color="000000" ns0:sz="4" ns0:space="0"/>
            <ns0:insideV ns0:val="single" ns0:color="000000" ns0:sz="4" ns0:space="0"/>
          </ns0:tblBorders>
          <ns0:tblCellMar>
            <ns0:top ns0:w="0" ns0:type="dxa"/>
            <ns0:left ns0:w="108" ns0:type="dxa"/>
            <ns0:bottom ns0:w="0" ns0:type="dxa"/>
            <ns0:right ns0:w="108" ns0:type="dxa"/>
          </ns0:tblCellMar>
        </ns0:tblPrEx>
        <ns0:tc>
          <ns0:tcPr>
            <ns0:tcW ns0:w="5200" ns0:type="dxa"/>
            <ns0:tcBorders>
              <ns0:top ns0:val="single" ns0:color="000000" ns0:sz="4" ns0:space="0"/>
              <ns0:left ns0:val="single" ns0:color="000000" ns0:sz="4" ns0:space="0"/>
              <ns0:bottom ns0:val="single" ns0:color="000000" ns0:sz="4" ns0:space="0"/>
              <ns0:right ns0:val="single" ns0:color="000000" ns0:sz="4" ns0:space="0"/>
            </ns0:tcBorders>
          </ns0:tcPr>
          <ns0:p ns2:paraId="4E0083B6">
            <ns0:pPr>
              <ns0:spacing ns0:before="0" ns0:after="0" ns0:line="240" ns0:lineRule="auto"/>
              <ns0:jc ns0:val="center"/>
            </ns0:pPr>
            <ns0:r>
              <ns0:rPr>
                <ns0:rFonts ns0:ascii="Times New Roman" ns0:hAnsi="Times New Roman"/>
                <ns0:sz ns0:val="16"/>
              </ns0:rPr>
              <ns0:t>Single-parent: yes vs. no</ns0:t>
            </ns0:r>
          </ns0:p>
        </ns0:tc>
        <ns0:tc>
          <ns0:tcPr>
            <ns0:tcW ns0:w="1400" ns0:type="dxa"/>
            <ns0:tcBorders>
              <ns0:top ns0:val="single" ns0:color="000000" ns0:sz="4" ns0:space="0"/>
              <ns0:left ns0:val="single" ns0:color="000000" ns0:sz="4" ns0:space="0"/>
              <ns0:bottom ns0:val="single" ns0:color="000000" ns0:sz="4" ns0:space="0"/>
              <ns0:right ns0:val="single" ns0:color="000000" ns0:sz="4" ns0:space="0"/>
            </ns0:tcBorders>
          </ns0:tcPr>
          <ns0:p ns2:paraId="0373A7B9">
            <ns0:pPr>
              <ns0:spacing ns0:before="0" ns0:after="0" ns0:line="240" ns0:lineRule="auto"/>
              <ns0:jc ns0:val="center"/>
            </ns0:pPr>
            <ns0:r>
              <ns0:rPr>
                <ns0:rFonts ns0:ascii="Times New Roman" ns0:hAnsi="Times New Roman"/>
                <ns0:sz ns0:val="16"/>
              </ns0:rPr>
              <ns0:t>40.1%</ns0:t>
            </ns0:r>
          </ns0:p>
        </ns0:tc>
        <ns0:tc>
          <ns0:tcPr>
            <ns0:tcW ns0:w="1400" ns0:type="dxa"/>
            <ns0:tcBorders>
              <ns0:top ns0:val="single" ns0:color="000000" ns0:sz="4" ns0:space="0"/>
              <ns0:left ns0:val="single" ns0:color="000000" ns0:sz="4" ns0:space="0"/>
              <ns0:bottom ns0:val="single" ns0:color="000000" ns0:sz="4" ns0:space="0"/>
              <ns0:right ns0:val="single" ns0:color="000000" ns0:sz="4" ns0:space="0"/>
            </ns0:tcBorders>
          </ns0:tcPr>
          <ns0:p ns2:paraId="7D4A7B04">
            <ns0:pPr>
              <ns0:spacing ns0:before="0" ns0:after="0" ns0:line="240" ns0:lineRule="auto"/>
              <ns0:jc ns0:val="center"/>
            </ns0:pPr>
            <ns0:r>
              <ns0:rPr>
                <ns0:rFonts ns0:ascii="Times New Roman" ns0:hAnsi="Times New Roman"/>
                <ns0:sz ns0:val="16"/>
              </ns0:rPr>
              <ns0:t>35.9%</ns0:t>
            </ns0:r>
          </ns0:p>
        </ns0:tc>
        <ns0:tc>
          <ns0:tcPr>
            <ns0:tcW ns0:w="1400" ns0:type="dxa"/>
            <ns0:tcBorders>
              <ns0:top ns0:val="single" ns0:color="000000" ns0:sz="4" ns0:space="0"/>
              <ns0:left ns0:val="single" ns0:color="000000" ns0:sz="4" ns0:space="0"/>
              <ns0:bottom ns0:val="single" ns0:color="000000" ns0:sz="4" ns0:space="0"/>
              <ns0:right ns0:val="single" ns0:color="000000" ns0:sz="4" ns0:space="0"/>
            </ns0:tcBorders>
          </ns0:tcPr>
          <ns0:p ns2:paraId="72F555CD">
            <ns0:pPr>
              <ns0:spacing ns0:before="0" ns0:after="0" ns0:line="240" ns0:lineRule="auto"/>
              <ns0:jc ns0:val="center"/>
            </ns0:pPr>
            <ns0:r>
              <ns0:rPr>
                <ns0:rFonts ns0:ascii="Times New Roman" ns0:hAnsi="Times New Roman"/>
                <ns0:sz ns0:val="16"/>
              </ns0:rPr>
              <ns0:t>4.4</ns0:t>
            </ns0:r>
          </ns0:p>
        </ns0:tc>
      </ns0:tr>
      <ns0:tr ns2:paraId="41121371">
        <ns0:tblPrEx>
          <ns0:tblBorders>
            <ns0:top ns0:val="single" ns0:color="000000" ns0:sz="4" ns0:space="0"/>
            <ns0:left ns0:val="single" ns0:color="000000" ns0:sz="4" ns0:space="0"/>
            <ns0:bottom ns0:val="single" ns0:color="000000" ns0:sz="4" ns0:space="0"/>
            <ns0:right ns0:val="single" ns0:color="000000" ns0:sz="4" ns0:space="0"/>
            <ns0:insideH ns0:val="single" ns0:color="000000" ns0:sz="4" ns0:space="0"/>
            <ns0:insideV ns0:val="single" ns0:color="000000" ns0:sz="4" ns0:space="0"/>
          </ns0:tblBorders>
          <ns0:tblCellMar>
            <ns0:top ns0:w="0" ns0:type="dxa"/>
            <ns0:left ns0:w="108" ns0:type="dxa"/>
            <ns0:bottom ns0:w="0" ns0:type="dxa"/>
            <ns0:right ns0:w="108" ns0:type="dxa"/>
          </ns0:tblCellMar>
        </ns0:tblPrEx>
        <ns0:tc>
          <ns0:tcPr>
            <ns0:tcW ns0:w="5200" ns0:type="dxa"/>
            <ns0:tcBorders>
              <ns0:top ns0:val="single" ns0:color="000000" ns0:sz="4" ns0:space="0"/>
              <ns0:left ns0:val="single" ns0:color="000000" ns0:sz="4" ns0:space="0"/>
              <ns0:bottom ns0:val="single" ns0:color="000000" ns0:sz="4" ns0:space="0"/>
              <ns0:right ns0:val="single" ns0:color="000000" ns0:sz="4" ns0:space="0"/>
            </ns0:tcBorders>
          </ns0:tcPr>
          <ns0:p ns2:paraId="1767D1BF">
            <ns0:pPr>
              <ns0:spacing ns0:before="0" ns0:after="0" ns0:line="240" ns0:lineRule="auto"/>
              <ns0:jc ns0:val="center"/>
            </ns0:pPr>
            <ns0:r>
              <ns0:rPr>
                <ns0:rFonts ns0:ascii="Times New Roman" ns0:hAnsi="Times New Roman"/>
                <ns0:sz ns0:val="16"/>
              </ns0:rPr>
              <ns0:t>Family economic: low vs. medium</ns0:t>
            </ns0:r>
          </ns0:p>
        </ns0:tc>
        <ns0:tc>
          <ns0:tcPr>
            <ns0:tcW ns0:w="1400" ns0:type="dxa"/>
            <ns0:tcBorders>
              <ns0:top ns0:val="single" ns0:color="000000" ns0:sz="4" ns0:space="0"/>
              <ns0:left ns0:val="single" ns0:color="000000" ns0:sz="4" ns0:space="0"/>
              <ns0:bottom ns0:val="single" ns0:color="000000" ns0:sz="4" ns0:space="0"/>
              <ns0:right ns0:val="single" ns0:color="000000" ns0:sz="4" ns0:space="0"/>
            </ns0:tcBorders>
          </ns0:tcPr>
          <ns0:p ns2:paraId="10E8D668">
            <ns0:pPr>
              <ns0:spacing ns0:before="0" ns0:after="0" ns0:line="240" ns0:lineRule="auto"/>
              <ns0:jc ns0:val="center"/>
            </ns0:pPr>
            <ns0:r>
              <ns0:rPr>
                <ns0:rFonts ns0:ascii="Times New Roman" ns0:hAnsi="Times New Roman"/>
                <ns0:sz ns0:val="16"/>
              </ns0:rPr>
              <ns0:t>35.5%</ns0:t>
            </ns0:r>
          </ns0:p>
        </ns0:tc>
        <ns0:tc>
          <ns0:tcPr>
            <ns0:tcW ns0:w="1400" ns0:type="dxa"/>
            <ns0:tcBorders>
              <ns0:top ns0:val="single" ns0:color="000000" ns0:sz="4" ns0:space="0"/>
              <ns0:left ns0:val="single" ns0:color="000000" ns0:sz="4" ns0:space="0"/>
              <ns0:bottom ns0:val="single" ns0:color="000000" ns0:sz="4" ns0:space="0"/>
              <ns0:right ns0:val="single" ns0:color="000000" ns0:sz="4" ns0:space="0"/>
            </ns0:tcBorders>
          </ns0:tcPr>
          <ns0:p ns2:paraId="2D69C55B">
            <ns0:pPr>
              <ns0:spacing ns0:before="0" ns0:after="0" ns0:line="240" ns0:lineRule="auto"/>
              <ns0:jc ns0:val="center"/>
            </ns0:pPr>
            <ns0:r>
              <ns0:rPr>
                <ns0:rFonts ns0:ascii="Times New Roman" ns0:hAnsi="Times New Roman"/>
                <ns0:sz ns0:val="16"/>
              </ns0:rPr>
              <ns0:t>34.6%</ns0:t>
            </ns0:r>
          </ns0:p>
        </ns0:tc>
        <ns0:tc>
          <ns0:tcPr>
            <ns0:tcW ns0:w="1400" ns0:type="dxa"/>
            <ns0:tcBorders>
              <ns0:top ns0:val="single" ns0:color="000000" ns0:sz="4" ns0:space="0"/>
              <ns0:left ns0:val="single" ns0:color="000000" ns0:sz="4" ns0:space="0"/>
              <ns0:bottom ns0:val="single" ns0:color="000000" ns0:sz="4" ns0:space="0"/>
              <ns0:right ns0:val="single" ns0:color="000000" ns0:sz="4" ns0:space="0"/>
            </ns0:tcBorders>
          </ns0:tcPr>
          <ns0:p ns2:paraId="2B3934EC">
            <ns0:pPr>
              <ns0:spacing ns0:before="0" ns0:after="0" ns0:line="240" ns0:lineRule="auto"/>
              <ns0:jc ns0:val="center"/>
            </ns0:pPr>
            <ns0:r>
              <ns0:rPr>
                <ns0:rFonts ns0:ascii="Times New Roman" ns0:hAnsi="Times New Roman"/>
                <ns0:sz ns0:val="16"/>
              </ns0:rPr>
              <ns0:t>1.3 (p = 0.179)</ns0:t>
            </ns0:r>
          </ns0:p>
        </ns0:tc>
      </ns0:tr>
    </ns0:tbl>
    <ns0:p ns2:paraId="3912178A">
      <ns0:pPr>
        <ns0:spacing ns0:before="0" ns0:after="0"/>
        <ns0:jc ns0:val="left"/>
      </ns0:pPr>
      <ns0:r>
        <ns0:rPr>
          <ns0:rFonts ns0:ascii="Times New Roman" ns0:hAnsi="Times New Roman"/>
          <ns0:sz ns0:val="16"/>
        </ns0:rPr>
        <ns0:t>Note. All pairwise comparisons were significant after Bonferroni correction (corrected p &lt; 0.001) except family economic low vs. medium (Z = 1.3, raw p = 0.179, corrected p = 1.000).</ns0:t>
      </ns0:r>
    </ns0:p>
    <ns0:p ns2:paraId="5D70D472">
      <ns0:pPr>
        <ns0:spacing ns0:before="0" ns0:after="120"/>
        <ns0:jc ns0:val="left"/>
      </ns0:pPr>
      <ns0:r>
        <ns0:rPr>
          <ns0:rFonts ns0:ascii="Times New Roman" ns0:hAnsi="Times New Roman"/>
          <ns0:b/>
          <ns0:sz ns0:val="20"/>
        </ns0:rPr>
        <ns0:t>Supplementary Table S6. Sensitivity analyses: BMI, SCOFF threshold, variable reliability, depression subgroup, hyperparameters, CES-DC overlap, anthropometric predictors</ns0:t>
      </ns0:r>
    </ns0:p>
    <ns0:p ns2:paraId="273C0618">
      <ns0:pPr>
        <ns0:spacing ns0:before="0" ns0:after="60"/>
        <ns0:jc ns0:val="left"/>
      </ns0:pPr>
      <ns0:r>
        <ns0:rPr>
          <ns0:rFonts ns0:ascii="Times New Roman" ns0:hAnsi="Times New Roman"/>
          <ns0:b/>
          <ns0:sz ns0:val="20"/>
        </ns0:rPr>
        <ns0:t>(a) BMI and screen-positive status</ns0:t>
      </ns0:r>
    </ns0:p>
    <ns0:tbl>
      <ns0:tblPr>
        <ns0:tblStyle ns0:val="32"/>
        <ns0:tblW ns0:w="10800" ns0:type="dxa"/>
        <ns0:tblInd ns0:w="0" ns0:type="dxa"/>
        <ns0:tblBorders>
          <ns0:top ns0:val="single" ns0:color="000000" ns0:sz="4" ns0:space="0"/>
          <ns0:left ns0:val="single" ns0:color="000000" ns0:sz="4" ns0:space="0"/>
          <ns0:bottom ns0:val="single" ns0:color="000000" ns0:sz="4" ns0:space="0"/>
          <ns0:right ns0:val="single" ns0:color="000000" ns0:sz="4" ns0:space="0"/>
          <ns0:insideH ns0:val="single" ns0:color="000000" ns0:sz="4" ns0:space="0"/>
          <ns0:insideV ns0:val="single" ns0:color="000000" ns0:sz="4" ns0:space="0"/>
        </ns0:tblBorders>
        <ns0:tblLayout ns0:type="autofit"/>
        <ns0:tblCellMar>
          <ns0:top ns0:w="0" ns0:type="dxa"/>
          <ns0:left ns0:w="108" ns0:type="dxa"/>
          <ns0:bottom ns0:w="0" ns0:type="dxa"/>
          <ns0:right ns0:w="108" ns0:type="dxa"/>
        </ns0:tblCellMar>
      </ns0:tblPr>
      <ns0:tblGrid>
        <ns0:gridCol ns0:w="5200"/>
        <ns0:gridCol ns0:w="3000"/>
        <ns0:gridCol ns0:w="2600"/>
      </ns0:tblGrid>
      <ns0:tr ns2:paraId="46A44BCC">
        <ns0:tblPrEx>
          <ns0:tblBorders>
            <ns0:top ns0:val="single" ns0:color="000000" ns0:sz="4" ns0:space="0"/>
            <ns0:left ns0:val="single" ns0:color="000000" ns0:sz="4" ns0:space="0"/>
            <ns0:bottom ns0:val="single" ns0:color="000000" ns0:sz="4" ns0:space="0"/>
            <ns0:right ns0:val="single" ns0:color="000000" ns0:sz="4" ns0:space="0"/>
            <ns0:insideH ns0:val="single" ns0:color="000000" ns0:sz="4" ns0:space="0"/>
            <ns0:insideV ns0:val="single" ns0:color="000000" ns0:sz="4" ns0:space="0"/>
          </ns0:tblBorders>
          <ns0:tblCellMar>
            <ns0:top ns0:w="0" ns0:type="dxa"/>
            <ns0:left ns0:w="108" ns0:type="dxa"/>
            <ns0:bottom ns0:w="0" ns0:type="dxa"/>
            <ns0:right ns0:w="108" ns0:type="dxa"/>
          </ns0:tblCellMar>
        </ns0:tblPrEx>
        <ns0:tc>
          <ns0:tcPr>
            <ns0:tcW ns0:w="5200" ns0:type="dxa"/>
            <ns0:tcBorders>
              <ns0:top ns0:val="single" ns0:color="000000" ns0:sz="4" ns0:space="0"/>
              <ns0:left ns0:val="single" ns0:color="000000" ns0:sz="4" ns0:space="0"/>
              <ns0:bottom ns0:val="single" ns0:color="000000" ns0:sz="4" ns0:space="0"/>
              <ns0:right ns0:val="single" ns0:color="000000" ns0:sz="4" ns0:space="0"/>
            </ns0:tcBorders>
          </ns0:tcPr>
          <ns0:p ns2:paraId="3C781E48">
            <ns0:pPr>
              <ns0:spacing ns0:before="0" ns0:after="0" ns0:line="240" ns0:lineRule="auto"/>
              <ns0:jc ns0:val="center"/>
            </ns0:pPr>
            <ns0:r>
              <ns0:rPr>
                <ns0:rFonts ns0:ascii="Times New Roman" ns0:hAnsi="Times New Roman"/>
                <ns0:b/>
                <ns0:sz ns0:val="18"/>
              </ns0:rPr>
              <ns0:t>Model</ns0:t>
            </ns0:r>
          </ns0:p>
        </ns0:tc>
        <ns0:tc>
          <ns0:tcPr>
            <ns0:tcW ns0:w="3000" ns0:type="dxa"/>
            <ns0:tcBorders>
              <ns0:top ns0:val="single" ns0:color="000000" ns0:sz="4" ns0:space="0"/>
              <ns0:left ns0:val="single" ns0:color="000000" ns0:sz="4" ns0:space="0"/>
              <ns0:bottom ns0:val="single" ns0:color="000000" ns0:sz="4" ns0:space="0"/>
              <ns0:right ns0:val="single" ns0:color="000000" ns0:sz="4" ns0:space="0"/>
            </ns0:tcBorders>
          </ns0:tcPr>
          <ns0:p ns2:paraId="37745A70">
            <ns0:pPr>
              <ns0:spacing ns0:before="0" ns0:after="0" ns0:line="240" ns0:lineRule="auto"/>
              <ns0:jc ns0:val="center"/>
            </ns0:pPr>
            <ns0:r>
              <ns0:rPr>
                <ns0:rFonts ns0:ascii="Times New Roman" ns0:hAnsi="Times New Roman"/>
                <ns0:b/>
                <ns0:sz ns0:val="18"/>
              </ns0:rPr>
              <ns0:t>Term (OR [95% CI])</ns0:t>
            </ns0:r>
          </ns0:p>
        </ns0:tc>
        <ns0:tc>
          <ns0:tcPr>
            <ns0:tcW ns0:w="2600" ns0:type="dxa"/>
            <ns0:tcBorders>
              <ns0:top ns0:val="single" ns0:color="000000" ns0:sz="4" ns0:space="0"/>
              <ns0:left ns0:val="single" ns0:color="000000" ns0:sz="4" ns0:space="0"/>
              <ns0:bottom ns0:val="single" ns0:color="000000" ns0:sz="4" ns0:space="0"/>
              <ns0:right ns0:val="single" ns0:color="000000" ns0:sz="4" ns0:space="0"/>
            </ns0:tcBorders>
          </ns0:tcPr>
          <ns0:p ns2:paraId="18B34DC4">
            <ns0:pPr>
              <ns0:spacing ns0:before="0" ns0:after="0" ns0:line="240" ns0:lineRule="auto"/>
              <ns0:jc ns0:val="center"/>
            </ns0:pPr>
            <ns0:r>
              <ns0:rPr>
                <ns0:rFonts ns0:ascii="Times New Roman" ns0:hAnsi="Times New Roman"/>
                <ns0:b/>
                <ns0:sz ns0:val="18"/>
              </ns0:rPr>
              <ns0:t>Estimate</ns0:t>
            </ns0:r>
          </ns0:p>
        </ns0:tc>
      </ns0:tr>
      <ns0:tr ns2:paraId="4F84F307">
        <ns0:tblPrEx>
          <ns0:tblBorders>
            <ns0:top ns0:val="single" ns0:color="000000" ns0:sz="4" ns0:space="0"/>
            <ns0:left ns0:val="single" ns0:color="000000" ns0:sz="4" ns0:space="0"/>
            <ns0:bottom ns0:val="single" ns0:color="000000" ns0:sz="4" ns0:space="0"/>
            <ns0:right ns0:val="single" ns0:color="000000" ns0:sz="4" ns0:space="0"/>
            <ns0:insideH ns0:val="single" ns0:color="000000" ns0:sz="4" ns0:space="0"/>
            <ns0:insideV ns0:val="single" ns0:color="000000" ns0:sz="4" ns0:space="0"/>
          </ns0:tblBorders>
          <ns0:tblCellMar>
            <ns0:top ns0:w="0" ns0:type="dxa"/>
            <ns0:left ns0:w="108" ns0:type="dxa"/>
            <ns0:bottom ns0:w="0" ns0:type="dxa"/>
            <ns0:right ns0:w="108" ns0:type="dxa"/>
          </ns0:tblCellMar>
        </ns0:tblPrEx>
        <ns0:tc>
          <ns0:tcPr>
            <ns0:tcW ns0:w="5200" ns0:type="dxa"/>
            <ns0:tcBorders>
              <ns0:top ns0:val="single" ns0:color="000000" ns0:sz="4" ns0:space="0"/>
              <ns0:left ns0:val="single" ns0:color="000000" ns0:sz="4" ns0:space="0"/>
              <ns0:bottom ns0:val="single" ns0:color="000000" ns0:sz="4" ns0:space="0"/>
              <ns0:right ns0:val="single" ns0:color="000000" ns0:sz="4" ns0:space="0"/>
            </ns0:tcBorders>
          </ns0:tcPr>
          <ns0:p ns2:paraId="10F1D010">
            <ns0:pPr>
              <ns0:spacing ns0:before="0" ns0:after="0" ns0:line="240" ns0:lineRule="auto"/>
              <ns0:jc ns0:val="center"/>
            </ns0:pPr>
            <ns0:r>
              <ns0:rPr>
                <ns0:rFonts ns0:ascii="Times New Roman" ns0:hAnsi="Times New Roman"/>
                <ns0:sz ns0:val="18"/>
              </ns0:rPr>
              <ns0:t>BMI quadratic</ns0:t>
            </ns0:r>
          </ns0:p>
        </ns0:tc>
        <ns0:tc>
          <ns0:tcPr>
            <ns0:tcW ns0:w="3000" ns0:type="dxa"/>
            <ns0:tcBorders>
              <ns0:top ns0:val="single" ns0:color="000000" ns0:sz="4" ns0:space="0"/>
              <ns0:left ns0:val="single" ns0:color="000000" ns0:sz="4" ns0:space="0"/>
              <ns0:bottom ns0:val="single" ns0:color="000000" ns0:sz="4" ns0:space="0"/>
              <ns0:right ns0:val="single" ns0:color="000000" ns0:sz="4" ns0:space="0"/>
            </ns0:tcBorders>
          </ns0:tcPr>
          <ns0:p ns2:paraId="7E4A97C3">
            <ns0:pPr>
              <ns0:spacing ns0:before="0" ns0:after="0" ns0:line="240" ns0:lineRule="auto"/>
              <ns0:jc ns0:val="center"/>
            </ns0:pPr>
            <ns0:r>
              <ns0:rPr>
                <ns0:rFonts ns0:ascii="Times New Roman" ns0:hAnsi="Times New Roman"/>
                <ns0:sz ns0:val="18"/>
              </ns0:rPr>
              <ns0:t>BMI-z linear: 1.33 [1.29, 1.37]</ns0:t>
            </ns0:r>
          </ns0:p>
        </ns0:tc>
        <ns0:tc>
          <ns0:tcPr>
            <ns0:tcW ns0:w="2600" ns0:type="dxa"/>
            <ns0:tcBorders>
              <ns0:top ns0:val="single" ns0:color="000000" ns0:sz="4" ns0:space="0"/>
              <ns0:left ns0:val="single" ns0:color="000000" ns0:sz="4" ns0:space="0"/>
              <ns0:bottom ns0:val="single" ns0:color="000000" ns0:sz="4" ns0:space="0"/>
              <ns0:right ns0:val="single" ns0:color="000000" ns0:sz="4" ns0:space="0"/>
            </ns0:tcBorders>
          </ns0:tcPr>
          <ns0:p ns2:paraId="533AE959">
            <ns0:pPr>
              <ns0:spacing ns0:before="0" ns0:after="0" ns0:line="240" ns0:lineRule="auto"/>
              <ns0:jc ns0:val="center"/>
            </ns0:pPr>
            <ns0:r>
              <ns0:rPr>
                <ns0:rFonts ns0:ascii="Times New Roman" ns0:hAnsi="Times New Roman"/>
                <ns0:sz ns0:val="18"/>
              </ns0:rPr>
              <ns0:t>peak ≈ +1.6 SD</ns0:t>
            </ns0:r>
          </ns0:p>
        </ns0:tc>
      </ns0:tr>
      <ns0:tr ns2:paraId="08758DAC">
        <ns0:tblPrEx>
          <ns0:tblBorders>
            <ns0:top ns0:val="single" ns0:color="000000" ns0:sz="4" ns0:space="0"/>
            <ns0:left ns0:val="single" ns0:color="000000" ns0:sz="4" ns0:space="0"/>
            <ns0:bottom ns0:val="single" ns0:color="000000" ns0:sz="4" ns0:space="0"/>
            <ns0:right ns0:val="single" ns0:color="000000" ns0:sz="4" ns0:space="0"/>
            <ns0:insideH ns0:val="single" ns0:color="000000" ns0:sz="4" ns0:space="0"/>
            <ns0:insideV ns0:val="single" ns0:color="000000" ns0:sz="4" ns0:space="0"/>
          </ns0:tblBorders>
          <ns0:tblCellMar>
            <ns0:top ns0:w="0" ns0:type="dxa"/>
            <ns0:left ns0:w="108" ns0:type="dxa"/>
            <ns0:bottom ns0:w="0" ns0:type="dxa"/>
            <ns0:right ns0:w="108" ns0:type="dxa"/>
          </ns0:tblCellMar>
        </ns0:tblPrEx>
        <ns0:tc>
          <ns0:tcPr>
            <ns0:tcW ns0:w="5200" ns0:type="dxa"/>
            <ns0:tcBorders>
              <ns0:top ns0:val="single" ns0:color="000000" ns0:sz="4" ns0:space="0"/>
              <ns0:left ns0:val="single" ns0:color="000000" ns0:sz="4" ns0:space="0"/>
              <ns0:bottom ns0:val="single" ns0:color="000000" ns0:sz="4" ns0:space="0"/>
              <ns0:right ns0:val="single" ns0:color="000000" ns0:sz="4" ns0:space="0"/>
            </ns0:tcBorders>
          </ns0:tcPr>
          <ns0:p ns2:paraId="36D351D3">
            <ns0:pPr>
              <ns0:spacing ns0:before="0" ns0:after="0" ns0:line="240" ns0:lineRule="auto"/>
              <ns0:jc ns0:val="center"/>
            </ns0:pPr>
          </ns0:p>
        </ns0:tc>
        <ns0:tc>
          <ns0:tcPr>
            <ns0:tcW ns0:w="3000" ns0:type="dxa"/>
            <ns0:tcBorders>
              <ns0:top ns0:val="single" ns0:color="000000" ns0:sz="4" ns0:space="0"/>
              <ns0:left ns0:val="single" ns0:color="000000" ns0:sz="4" ns0:space="0"/>
              <ns0:bottom ns0:val="single" ns0:color="000000" ns0:sz="4" ns0:space="0"/>
              <ns0:right ns0:val="single" ns0:color="000000" ns0:sz="4" ns0:space="0"/>
            </ns0:tcBorders>
          </ns0:tcPr>
          <ns0:p ns2:paraId="155A8492">
            <ns0:pPr>
              <ns0:spacing ns0:before="0" ns0:after="0" ns0:line="240" ns0:lineRule="auto"/>
              <ns0:jc ns0:val="center"/>
            </ns0:pPr>
            <ns0:r>
              <ns0:rPr>
                <ns0:rFonts ns0:ascii="Times New Roman" ns0:hAnsi="Times New Roman"/>
                <ns0:sz ns0:val="18"/>
              </ns0:rPr>
              <ns0:t>BMI-z squared: 0.91 [0.90, 0.92]</ns0:t>
            </ns0:r>
          </ns0:p>
        </ns0:tc>
        <ns0:tc>
          <ns0:tcPr>
            <ns0:tcW ns0:w="2600" ns0:type="dxa"/>
            <ns0:tcBorders>
              <ns0:top ns0:val="single" ns0:color="000000" ns0:sz="4" ns0:space="0"/>
              <ns0:left ns0:val="single" ns0:color="000000" ns0:sz="4" ns0:space="0"/>
              <ns0:bottom ns0:val="single" ns0:color="000000" ns0:sz="4" ns0:space="0"/>
              <ns0:right ns0:val="single" ns0:color="000000" ns0:sz="4" ns0:space="0"/>
            </ns0:tcBorders>
          </ns0:tcPr>
          <ns0:p ns2:paraId="21DD2340">
            <ns0:pPr>
              <ns0:spacing ns0:before="0" ns0:after="0" ns0:line="240" ns0:lineRule="auto"/>
              <ns0:jc ns0:val="center"/>
            </ns0:pPr>
          </ns0:p>
        </ns0:tc>
      </ns0:tr>
      <ns0:tr ns2:paraId="738246F7">
        <ns0:tblPrEx>
          <ns0:tblBorders>
            <ns0:top ns0:val="single" ns0:color="000000" ns0:sz="4" ns0:space="0"/>
            <ns0:left ns0:val="single" ns0:color="000000" ns0:sz="4" ns0:space="0"/>
            <ns0:bottom ns0:val="single" ns0:color="000000" ns0:sz="4" ns0:space="0"/>
            <ns0:right ns0:val="single" ns0:color="000000" ns0:sz="4" ns0:space="0"/>
            <ns0:insideH ns0:val="single" ns0:color="000000" ns0:sz="4" ns0:space="0"/>
            <ns0:insideV ns0:val="single" ns0:color="000000" ns0:sz="4" ns0:space="0"/>
          </ns0:tblBorders>
          <ns0:tblCellMar>
            <ns0:top ns0:w="0" ns0:type="dxa"/>
            <ns0:left ns0:w="108" ns0:type="dxa"/>
            <ns0:bottom ns0:w="0" ns0:type="dxa"/>
            <ns0:right ns0:w="108" ns0:type="dxa"/>
          </ns0:tblCellMar>
        </ns0:tblPrEx>
        <ns0:tc>
          <ns0:tcPr>
            <ns0:tcW ns0:w="5200" ns0:type="dxa"/>
            <ns0:tcBorders>
              <ns0:top ns0:val="single" ns0:color="000000" ns0:sz="4" ns0:space="0"/>
              <ns0:left ns0:val="single" ns0:color="000000" ns0:sz="4" ns0:space="0"/>
              <ns0:bottom ns0:val="single" ns0:color="000000" ns0:sz="4" ns0:space="0"/>
              <ns0:right ns0:val="single" ns0:color="000000" ns0:sz="4" ns0:space="0"/>
            </ns0:tcBorders>
          </ns0:tcPr>
          <ns0:p ns2:paraId="76241C71">
            <ns0:pPr>
              <ns0:spacing ns0:before="0" ns0:after="0" ns0:line="240" ns0:lineRule="auto"/>
              <ns0:jc ns0:val="center"/>
            </ns0:pPr>
            <ns0:r>
              <ns0:rPr>
                <ns0:rFonts ns0:ascii="Times New Roman" ns0:hAnsi="Times New Roman"/>
                <ns0:sz ns0:val="18"/>
              </ns0:rPr>
              <ns0:t>Adjusted linear</ns0:t>
            </ns0:r>
          </ns0:p>
        </ns0:tc>
        <ns0:tc>
          <ns0:tcPr>
            <ns0:tcW ns0:w="3000" ns0:type="dxa"/>
            <ns0:tcBorders>
              <ns0:top ns0:val="single" ns0:color="000000" ns0:sz="4" ns0:space="0"/>
              <ns0:left ns0:val="single" ns0:color="000000" ns0:sz="4" ns0:space="0"/>
              <ns0:bottom ns0:val="single" ns0:color="000000" ns0:sz="4" ns0:space="0"/>
              <ns0:right ns0:val="single" ns0:color="000000" ns0:sz="4" ns0:space="0"/>
            </ns0:tcBorders>
          </ns0:tcPr>
          <ns0:p ns2:paraId="2A42B905">
            <ns0:pPr>
              <ns0:spacing ns0:before="0" ns0:after="0" ns0:line="240" ns0:lineRule="auto"/>
              <ns0:jc ns0:val="center"/>
            </ns0:pPr>
            <ns0:r>
              <ns0:rPr>
                <ns0:rFonts ns0:ascii="Times New Roman" ns0:hAnsi="Times New Roman"/>
                <ns0:sz ns0:val="18"/>
              </ns0:rPr>
              <ns0:t>BMI-z: 1.10 [1.08, 1.12]; robust SE 1.10 [1.01, 1.19]</ns0:t>
            </ns0:r>
          </ns0:p>
        </ns0:tc>
        <ns0:tc>
          <ns0:tcPr>
            <ns0:tcW ns0:w="2600" ns0:type="dxa"/>
            <ns0:tcBorders>
              <ns0:top ns0:val="single" ns0:color="000000" ns0:sz="4" ns0:space="0"/>
              <ns0:left ns0:val="single" ns0:color="000000" ns0:sz="4" ns0:space="0"/>
              <ns0:bottom ns0:val="single" ns0:color="000000" ns0:sz="4" ns0:space="0"/>
              <ns0:right ns0:val="single" ns0:color="000000" ns0:sz="4" ns0:space="0"/>
            </ns0:tcBorders>
          </ns0:tcPr>
          <ns0:p ns2:paraId="7F6D04D0">
            <ns0:pPr>
              <ns0:spacing ns0:before="0" ns0:after="0" ns0:line="240" ns0:lineRule="auto"/>
              <ns0:jc ns0:val="center"/>
            </ns0:pPr>
            <ns0:r>
              <ns0:rPr>
                <ns0:rFonts ns0:ascii="Times New Roman" ns0:hAnsi="Times New Roman"/>
                <ns0:sz ns0:val="18"/>
              </ns0:rPr>
              <ns0:t>—</ns0:t>
            </ns0:r>
          </ns0:p>
        </ns0:tc>
      </ns0:tr>
    </ns0:tbl>
    <ns0:p ns2:paraId="0A4E76ED">
      <ns0:pPr>
        <ns0:spacing ns0:before="0" ns0:after="120"/>
        <ns0:jc ns0:val="left"/>
      </ns0:pPr>
      <ns0:r>
        <ns0:rPr>
          <ns0:rFonts ns0:ascii="Times New Roman" ns0:hAnsi="Times New Roman"/>
          <ns0:sz ns0:val="16"/>
        </ns0:rPr>
        <ns0:t>Note. BMI-z standardized within sex × grade. Adjusted model includes sex, depressive symptoms, anxiety, and grade. The positive linear and negative quadratic terms indicate an inverted-U association, peaking approximately 1.6 SD above the sex- and grade-specific mean. As a parallel known-groups anchor, female sex distinguished screen-positive status (unadjusted OR = 1.38, 95% CI 1.33–1.43; adjusted for depressive and anxiety symptoms and grade, OR = 1.27, 95% CI 1.22–1.32).</ns0:t>
      </ns0:r>
      <ns0:r>
        <ns0:rPr>
          <ns0:rFonts ns0:ascii="Times New Roman" ns0:hAnsi="Times New Roman"/>
          <ns0:sz ns0:val="16"/>
        </ns0:rPr>
        <ns0:t> The 95% CIs in panel (a) are model-based (conventional) intervals; with school-clustered robust standard errors, the adjusted female odds ratio was 1.27 (95% CI 1.15–1.40) and the adjusted BMI-z linear odds ratio was 1.10 (95% CI 1.01–1.19), matching the main-text values.</ns0:t>
      </ns0:r>
    </ns0:p>
    <ns0:p ns2:paraId="350AB997">
      <ns0:pPr>
        <ns0:spacing ns0:before="0" ns0:after="60"/>
        <ns0:jc ns0:val="left"/>
      </ns0:pPr>
      <ns0:r>
        <ns0:rPr>
          <ns0:rFonts ns0:ascii="Times New Roman" ns0:hAnsi="Times New Roman"/>
          <ns0:b/>
          <ns0:sz ns0:val="20"/>
        </ns0:rPr>
        <ns0:t>(b) Elastic net performance under alternative SCOFF thresholds</ns0:t>
      </ns0:r>
    </ns0:p>
    <ns0:tbl>
      <ns0:tblPr>
        <ns0:tblStyle ns0:val="32"/>
        <ns0:tblW ns0:w="10800" ns0:type="dxa"/>
        <ns0:tblInd ns0:w="0" ns0:type="dxa"/>
        <ns0:tblBorders>
          <ns0:top ns0:val="single" ns0:color="000000" ns0:sz="4" ns0:space="0"/>
          <ns0:left ns0:val="single" ns0:color="000000" ns0:sz="4" ns0:space="0"/>
          <ns0:bottom ns0:val="single" ns0:color="000000" ns0:sz="4" ns0:space="0"/>
          <ns0:right ns0:val="single" ns0:color="000000" ns0:sz="4" ns0:space="0"/>
          <ns0:insideH ns0:val="single" ns0:color="000000" ns0:sz="4" ns0:space="0"/>
          <ns0:insideV ns0:val="single" ns0:color="000000" ns0:sz="4" ns0:space="0"/>
        </ns0:tblBorders>
        <ns0:tblLayout ns0:type="autofit"/>
        <ns0:tblCellMar>
          <ns0:top ns0:w="0" ns0:type="dxa"/>
          <ns0:left ns0:w="108" ns0:type="dxa"/>
          <ns0:bottom ns0:w="0" ns0:type="dxa"/>
          <ns0:right ns0:w="108" ns0:type="dxa"/>
        </ns0:tblCellMar>
      </ns0:tblPr>
      <ns0:tblGrid>
        <ns0:gridCol ns0:w="2988"/>
        <ns0:gridCol ns0:w="1885"/>
        <ns0:gridCol ns0:w="1867"/>
        <ns0:gridCol ns0:w="4060"/>
      </ns0:tblGrid>
      <ns0:tr ns2:paraId="6DF7774B">
        <ns0:tblPrEx>
          <ns0:tblBorders>
            <ns0:top ns0:val="single" ns0:color="000000" ns0:sz="4" ns0:space="0"/>
            <ns0:left ns0:val="single" ns0:color="000000" ns0:sz="4" ns0:space="0"/>
            <ns0:bottom ns0:val="single" ns0:color="000000" ns0:sz="4" ns0:space="0"/>
            <ns0:right ns0:val="single" ns0:color="000000" ns0:sz="4" ns0:space="0"/>
            <ns0:insideH ns0:val="single" ns0:color="000000" ns0:sz="4" ns0:space="0"/>
            <ns0:insideV ns0:val="single" ns0:color="000000" ns0:sz="4" ns0:space="0"/>
          </ns0:tblBorders>
          <ns0:tblCellMar>
            <ns0:top ns0:w="0" ns0:type="dxa"/>
            <ns0:left ns0:w="108" ns0:type="dxa"/>
            <ns0:bottom ns0:w="0" ns0:type="dxa"/>
            <ns0:right ns0:w="108" ns0:type="dxa"/>
          </ns0:tblCellMar>
        </ns0:tblPrEx>
        <ns0:tc>
          <ns0:tcPr>
            <ns0:tcW ns0:w="3200" ns0:type="dxa"/>
            <ns0:tcBorders>
              <ns0:top ns0:val="single" ns0:color="000000" ns0:sz="4" ns0:space="0"/>
              <ns0:left ns0:val="single" ns0:color="000000" ns0:sz="4" ns0:space="0"/>
              <ns0:bottom ns0:val="single" ns0:color="000000" ns0:sz="4" ns0:space="0"/>
              <ns0:right ns0:val="single" ns0:color="000000" ns0:sz="4" ns0:space="0"/>
            </ns0:tcBorders>
          </ns0:tcPr>
          <ns0:p ns2:paraId="1609976F">
            <ns0:pPr>
              <ns0:spacing ns0:before="0" ns0:after="0" ns0:line="240" ns0:lineRule="auto"/>
              <ns0:jc ns0:val="center"/>
            </ns0:pPr>
            <ns0:r>
              <ns0:rPr>
                <ns0:rFonts ns0:ascii="Times New Roman" ns0:hAnsi="Times New Roman"/>
                <ns0:b/>
                <ns0:sz ns0:val="18"/>
              </ns0:rPr>
              <ns0:t>Threshold</ns0:t>
            </ns0:r>
          </ns0:p>
        </ns0:tc>
        <ns0:tc>
          <ns0:tcPr>
            <ns0:tcW ns0:w="2000" ns0:type="dxa"/>
            <ns0:tcBorders>
              <ns0:top ns0:val="single" ns0:color="000000" ns0:sz="4" ns0:space="0"/>
              <ns0:left ns0:val="single" ns0:color="000000" ns0:sz="4" ns0:space="0"/>
              <ns0:bottom ns0:val="single" ns0:color="000000" ns0:sz="4" ns0:space="0"/>
              <ns0:right ns0:val="single" ns0:color="000000" ns0:sz="4" ns0:space="0"/>
            </ns0:tcBorders>
          </ns0:tcPr>
          <ns0:p ns2:paraId="56DED8A3">
            <ns0:pPr>
              <ns0:spacing ns0:before="0" ns0:after="0" ns0:line="240" ns0:lineRule="auto"/>
              <ns0:jc ns0:val="center"/>
            </ns0:pPr>
            <ns0:r>
              <ns0:rPr>
                <ns0:rFonts ns0:ascii="Times New Roman" ns0:hAnsi="Times New Roman"/>
                <ns0:b/>
                <ns0:sz ns0:val="18"/>
              </ns0:rPr>
              <ns0:t>Positive rate</ns0:t>
            </ns0:r>
          </ns0:p>
        </ns0:tc>
        <ns0:tc>
          <ns0:tcPr>
            <ns0:tcW ns0:w="2000" ns0:type="dxa"/>
            <ns0:tcBorders>
              <ns0:top ns0:val="single" ns0:color="000000" ns0:sz="4" ns0:space="0"/>
              <ns0:left ns0:val="single" ns0:color="000000" ns0:sz="4" ns0:space="0"/>
              <ns0:bottom ns0:val="single" ns0:color="000000" ns0:sz="4" ns0:space="0"/>
              <ns0:right ns0:val="single" ns0:color="000000" ns0:sz="4" ns0:space="0"/>
            </ns0:tcBorders>
          </ns0:tcPr>
          <ns0:p ns2:paraId="7077B30B">
            <ns0:pPr>
              <ns0:spacing ns0:before="0" ns0:after="0" ns0:line="240" ns0:lineRule="auto"/>
              <ns0:jc ns0:val="center"/>
            </ns0:pPr>
            <ns0:r>
              <ns0:rPr>
                <ns0:rFonts ns0:ascii="Times New Roman" ns0:hAnsi="Times New Roman"/>
                <ns0:b/>
                <ns0:sz ns0:val="18"/>
              </ns0:rPr>
              <ns0:t>CV AUC</ns0:t>
            </ns0:r>
          </ns0:p>
        </ns0:tc>
        <ns0:tc>
          <ns0:tcPr>
            <ns0:tcW ns0:w="4400" ns0:type="dxa"/>
            <ns0:tcBorders>
              <ns0:top ns0:val="single" ns0:color="000000" ns0:sz="4" ns0:space="0"/>
              <ns0:left ns0:val="single" ns0:color="000000" ns0:sz="4" ns0:space="0"/>
              <ns0:bottom ns0:val="single" ns0:color="000000" ns0:sz="4" ns0:space="0"/>
              <ns0:right ns0:val="single" ns0:color="000000" ns0:sz="4" ns0:space="0"/>
            </ns0:tcBorders>
          </ns0:tcPr>
          <ns0:p ns2:paraId="252AFCCB">
            <ns0:pPr>
              <ns0:spacing ns0:before="0" ns0:after="0" ns0:line="240" ns0:lineRule="auto"/>
              <ns0:jc ns0:val="center"/>
            </ns0:pPr>
            <ns0:r>
              <ns0:rPr>
                <ns0:rFonts ns0:ascii="Times New Roman" ns0:hAnsi="Times New Roman"/>
                <ns0:b/>
                <ns0:sz ns0:val="18"/>
              </ns0:rPr>
              <ns0:t>Top-5 features (β)</ns0:t>
            </ns0:r>
          </ns0:p>
        </ns0:tc>
      </ns0:tr>
      <ns0:tr ns2:paraId="11AD800F">
        <ns0:tblPrEx>
          <ns0:tblBorders>
            <ns0:top ns0:val="single" ns0:color="000000" ns0:sz="4" ns0:space="0"/>
            <ns0:left ns0:val="single" ns0:color="000000" ns0:sz="4" ns0:space="0"/>
            <ns0:bottom ns0:val="single" ns0:color="000000" ns0:sz="4" ns0:space="0"/>
            <ns0:right ns0:val="single" ns0:color="000000" ns0:sz="4" ns0:space="0"/>
            <ns0:insideH ns0:val="single" ns0:color="000000" ns0:sz="4" ns0:space="0"/>
            <ns0:insideV ns0:val="single" ns0:color="000000" ns0:sz="4" ns0:space="0"/>
          </ns0:tblBorders>
          <ns0:tblCellMar>
            <ns0:top ns0:w="0" ns0:type="dxa"/>
            <ns0:left ns0:w="108" ns0:type="dxa"/>
            <ns0:bottom ns0:w="0" ns0:type="dxa"/>
            <ns0:right ns0:w="108" ns0:type="dxa"/>
          </ns0:tblCellMar>
        </ns0:tblPrEx>
        <ns0:tc>
          <ns0:tcPr>
            <ns0:tcW ns0:w="3200" ns0:type="dxa"/>
            <ns0:tcBorders>
              <ns0:top ns0:val="single" ns0:color="000000" ns0:sz="4" ns0:space="0"/>
              <ns0:left ns0:val="single" ns0:color="000000" ns0:sz="4" ns0:space="0"/>
              <ns0:bottom ns0:val="single" ns0:color="000000" ns0:sz="4" ns0:space="0"/>
              <ns0:right ns0:val="single" ns0:color="000000" ns0:sz="4" ns0:space="0"/>
            </ns0:tcBorders>
          </ns0:tcPr>
          <ns0:p ns2:paraId="3C25B816">
            <ns0:pPr>
              <ns0:spacing ns0:before="0" ns0:after="0" ns0:line="240" ns0:lineRule="auto"/>
              <ns0:jc ns0:val="center"/>
            </ns0:pPr>
            <ns0:r>
              <ns0:rPr>
                <ns0:rFonts ns0:ascii="Times New Roman" ns0:hAnsi="Times New Roman"/>
                <ns0:sz ns0:val="18"/>
              </ns0:rPr>
              <ns0:t>SCOFF ≥ 1</ns0:t>
            </ns0:r>
          </ns0:p>
        </ns0:tc>
        <ns0:tc>
          <ns0:tcPr>
            <ns0:tcW ns0:w="2000" ns0:type="dxa"/>
            <ns0:tcBorders>
              <ns0:top ns0:val="single" ns0:color="000000" ns0:sz="4" ns0:space="0"/>
              <ns0:left ns0:val="single" ns0:color="000000" ns0:sz="4" ns0:space="0"/>
              <ns0:bottom ns0:val="single" ns0:color="000000" ns0:sz="4" ns0:space="0"/>
              <ns0:right ns0:val="single" ns0:color="000000" ns0:sz="4" ns0:space="0"/>
            </ns0:tcBorders>
          </ns0:tcPr>
          <ns0:p ns2:paraId="21FC67BF">
            <ns0:pPr>
              <ns0:spacing ns0:before="0" ns0:after="0" ns0:line="240" ns0:lineRule="auto"/>
              <ns0:jc ns0:val="center"/>
            </ns0:pPr>
            <ns0:r>
              <ns0:rPr>
                <ns0:rFonts ns0:ascii="Times New Roman" ns0:hAnsi="Times New Roman"/>
                <ns0:sz ns0:val="18"/>
              </ns0:rPr>
              <ns0:t>63.7%</ns0:t>
            </ns0:r>
          </ns0:p>
        </ns0:tc>
        <ns0:tc>
          <ns0:tcPr>
            <ns0:tcW ns0:w="2000" ns0:type="dxa"/>
            <ns0:tcBorders>
              <ns0:top ns0:val="single" ns0:color="000000" ns0:sz="4" ns0:space="0"/>
              <ns0:left ns0:val="single" ns0:color="000000" ns0:sz="4" ns0:space="0"/>
              <ns0:bottom ns0:val="single" ns0:color="000000" ns0:sz="4" ns0:space="0"/>
              <ns0:right ns0:val="single" ns0:color="000000" ns0:sz="4" ns0:space="0"/>
            </ns0:tcBorders>
          </ns0:tcPr>
          <ns0:p ns2:paraId="24248EDB">
            <ns0:pPr>
              <ns0:spacing ns0:before="0" ns0:after="0" ns0:line="240" ns0:lineRule="auto"/>
              <ns0:jc ns0:val="center"/>
            </ns0:pPr>
            <ns0:r>
              <ns0:rPr>
                <ns0:rFonts ns0:ascii="Times New Roman" ns0:hAnsi="Times New Roman"/>
                <ns0:sz ns0:val="18"/>
              </ns0:rPr>
              <ns0:t xml:space="preserve">0.721</ns0:t>
            </ns0:r>
          </ns0:p>
        </ns0:tc>
        <ns0:tc>
          <ns0:tcPr>
            <ns0:tcW ns0:w="4400" ns0:type="dxa"/>
            <ns0:tcBorders>
              <ns0:top ns0:val="single" ns0:color="000000" ns0:sz="4" ns0:space="0"/>
              <ns0:left ns0:val="single" ns0:color="000000" ns0:sz="4" ns0:space="0"/>
              <ns0:bottom ns0:val="single" ns0:color="000000" ns0:sz="4" ns0:space="0"/>
              <ns0:right ns0:val="single" ns0:color="000000" ns0:sz="4" ns0:space="0"/>
            </ns0:tcBorders>
          </ns0:tcPr>
          <ns0:p ns2:paraId="5602FF67">
            <ns0:pPr>
              <ns0:spacing ns0:before="0" ns0:after="0" ns0:line="240" ns0:lineRule="auto"/>
              <ns0:jc ns0:val="center"/>
            </ns0:pPr>
            <ns0:r>
              <ns0:rPr>
                <ns0:rFonts ns0:ascii="Times New Roman" ns0:hAnsi="Times New Roman"/>
                <ns0:sz ns0:val="18"/>
              </ns0:rPr>
              <ns0:t xml:space="preserve">CES-DC (0.340), Sex (0.203), SES (−0.174), GAD-7 (0.140), Weight (0.135)</ns0:t>
            </ns0:r>
          </ns0:p>
        </ns0:tc>
      </ns0:tr>
      <ns0:tr ns2:paraId="7DB140F7">
        <ns0:tblPrEx>
          <ns0:tblBorders>
            <ns0:top ns0:val="single" ns0:color="000000" ns0:sz="4" ns0:space="0"/>
            <ns0:left ns0:val="single" ns0:color="000000" ns0:sz="4" ns0:space="0"/>
            <ns0:bottom ns0:val="single" ns0:color="000000" ns0:sz="4" ns0:space="0"/>
            <ns0:right ns0:val="single" ns0:color="000000" ns0:sz="4" ns0:space="0"/>
            <ns0:insideH ns0:val="single" ns0:color="000000" ns0:sz="4" ns0:space="0"/>
            <ns0:insideV ns0:val="single" ns0:color="000000" ns0:sz="4" ns0:space="0"/>
          </ns0:tblBorders>
          <ns0:tblCellMar>
            <ns0:top ns0:w="0" ns0:type="dxa"/>
            <ns0:left ns0:w="108" ns0:type="dxa"/>
            <ns0:bottom ns0:w="0" ns0:type="dxa"/>
            <ns0:right ns0:w="108" ns0:type="dxa"/>
          </ns0:tblCellMar>
        </ns0:tblPrEx>
        <ns0:tc>
          <ns0:tcPr>
            <ns0:tcW ns0:w="3200" ns0:type="dxa"/>
            <ns0:tcBorders>
              <ns0:top ns0:val="single" ns0:color="000000" ns0:sz="4" ns0:space="0"/>
              <ns0:left ns0:val="single" ns0:color="000000" ns0:sz="4" ns0:space="0"/>
              <ns0:bottom ns0:val="single" ns0:color="000000" ns0:sz="4" ns0:space="0"/>
              <ns0:right ns0:val="single" ns0:color="000000" ns0:sz="4" ns0:space="0"/>
            </ns0:tcBorders>
          </ns0:tcPr>
          <ns0:p ns2:paraId="0CC0F0B0">
            <ns0:pPr>
              <ns0:spacing ns0:before="0" ns0:after="0" ns0:line="240" ns0:lineRule="auto"/>
              <ns0:jc ns0:val="center"/>
            </ns0:pPr>
            <ns0:r>
              <ns0:rPr>
                <ns0:rFonts ns0:ascii="Times New Roman" ns0:hAnsi="Times New Roman"/>
                <ns0:sz ns0:val="18"/>
              </ns0:rPr>
              <ns0:t>SCOFF ≥ 2 (primary)</ns0:t>
            </ns0:r>
          </ns0:p>
        </ns0:tc>
        <ns0:tc>
          <ns0:tcPr>
            <ns0:tcW ns0:w="2000" ns0:type="dxa"/>
            <ns0:tcBorders>
              <ns0:top ns0:val="single" ns0:color="000000" ns0:sz="4" ns0:space="0"/>
              <ns0:left ns0:val="single" ns0:color="000000" ns0:sz="4" ns0:space="0"/>
              <ns0:bottom ns0:val="single" ns0:color="000000" ns0:sz="4" ns0:space="0"/>
              <ns0:right ns0:val="single" ns0:color="000000" ns0:sz="4" ns0:space="0"/>
            </ns0:tcBorders>
          </ns0:tcPr>
          <ns0:p ns2:paraId="5AC3869C">
            <ns0:pPr>
              <ns0:spacing ns0:before="0" ns0:after="0" ns0:line="240" ns0:lineRule="auto"/>
              <ns0:jc ns0:val="center"/>
            </ns0:pPr>
            <ns0:r>
              <ns0:rPr>
                <ns0:rFonts ns0:ascii="Times New Roman" ns0:hAnsi="Times New Roman"/>
                <ns0:sz ns0:val="18"/>
              </ns0:rPr>
              <ns0:t>36.2%</ns0:t>
            </ns0:r>
          </ns0:p>
        </ns0:tc>
        <ns0:tc>
          <ns0:tcPr>
            <ns0:tcW ns0:w="2000" ns0:type="dxa"/>
            <ns0:tcBorders>
              <ns0:top ns0:val="single" ns0:color="000000" ns0:sz="4" ns0:space="0"/>
              <ns0:left ns0:val="single" ns0:color="000000" ns0:sz="4" ns0:space="0"/>
              <ns0:bottom ns0:val="single" ns0:color="000000" ns0:sz="4" ns0:space="0"/>
              <ns0:right ns0:val="single" ns0:color="000000" ns0:sz="4" ns0:space="0"/>
            </ns0:tcBorders>
          </ns0:tcPr>
          <ns0:p ns2:paraId="6F0F9024">
            <ns0:pPr>
              <ns0:spacing ns0:before="0" ns0:after="0" ns0:line="240" ns0:lineRule="auto"/>
              <ns0:jc ns0:val="center"/>
            </ns0:pPr>
            <ns0:r>
              <ns0:rPr>
                <ns0:rFonts ns0:ascii="Times New Roman" ns0:hAnsi="Times New Roman"/>
                <ns0:sz ns0:val="18"/>
              </ns0:rPr>
              <ns0:t xml:space="preserve">0.710</ns0:t>
            </ns0:r>
          </ns0:p>
        </ns0:tc>
        <ns0:tc>
          <ns0:tcPr>
            <ns0:tcW ns0:w="4400" ns0:type="dxa"/>
            <ns0:tcBorders>
              <ns0:top ns0:val="single" ns0:color="000000" ns0:sz="4" ns0:space="0"/>
              <ns0:left ns0:val="single" ns0:color="000000" ns0:sz="4" ns0:space="0"/>
              <ns0:bottom ns0:val="single" ns0:color="000000" ns0:sz="4" ns0:space="0"/>
              <ns0:right ns0:val="single" ns0:color="000000" ns0:sz="4" ns0:space="0"/>
            </ns0:tcBorders>
          </ns0:tcPr>
          <ns0:p ns2:paraId="604582BA">
            <ns0:pPr>
              <ns0:spacing ns0:before="0" ns0:after="0" ns0:line="240" ns0:lineRule="auto"/>
              <ns0:jc ns0:val="center"/>
            </ns0:pPr>
            <ns0:r>
              <ns0:rPr>
                <ns0:rFonts ns0:ascii="Times New Roman" ns0:hAnsi="Times New Roman"/>
                <ns0:sz ns0:val="18"/>
              </ns0:rPr>
              <ns0:t xml:space="preserve">SES (−0.258), CES-DC (0.200), Sex (0.180), Weight (0.131), GAD-7 (0.118)</ns0:t>
            </ns0:r>
          </ns0:p>
        </ns0:tc>
      </ns0:tr>
      <ns0:tr ns2:paraId="686DBBCD">
        <ns0:tblPrEx>
          <ns0:tblBorders>
            <ns0:top ns0:val="single" ns0:color="000000" ns0:sz="4" ns0:space="0"/>
            <ns0:left ns0:val="single" ns0:color="000000" ns0:sz="4" ns0:space="0"/>
            <ns0:bottom ns0:val="single" ns0:color="000000" ns0:sz="4" ns0:space="0"/>
            <ns0:right ns0:val="single" ns0:color="000000" ns0:sz="4" ns0:space="0"/>
            <ns0:insideH ns0:val="single" ns0:color="000000" ns0:sz="4" ns0:space="0"/>
            <ns0:insideV ns0:val="single" ns0:color="000000" ns0:sz="4" ns0:space="0"/>
          </ns0:tblBorders>
          <ns0:tblCellMar>
            <ns0:top ns0:w="0" ns0:type="dxa"/>
            <ns0:left ns0:w="108" ns0:type="dxa"/>
            <ns0:bottom ns0:w="0" ns0:type="dxa"/>
            <ns0:right ns0:w="108" ns0:type="dxa"/>
          </ns0:tblCellMar>
        </ns0:tblPrEx>
        <ns0:tc>
          <ns0:tcPr>
            <ns0:tcW ns0:w="3200" ns0:type="dxa"/>
            <ns0:tcBorders>
              <ns0:top ns0:val="single" ns0:color="000000" ns0:sz="4" ns0:space="0"/>
              <ns0:left ns0:val="single" ns0:color="000000" ns0:sz="4" ns0:space="0"/>
              <ns0:bottom ns0:val="single" ns0:color="000000" ns0:sz="4" ns0:space="0"/>
              <ns0:right ns0:val="single" ns0:color="000000" ns0:sz="4" ns0:space="0"/>
            </ns0:tcBorders>
          </ns0:tcPr>
          <ns0:p ns2:paraId="46D428FC">
            <ns0:pPr>
              <ns0:spacing ns0:before="0" ns0:after="0" ns0:line="240" ns0:lineRule="auto"/>
              <ns0:jc ns0:val="center"/>
            </ns0:pPr>
            <ns0:r>
              <ns0:rPr>
                <ns0:rFonts ns0:ascii="Times New Roman" ns0:hAnsi="Times New Roman"/>
                <ns0:sz ns0:val="18"/>
              </ns0:rPr>
              <ns0:t>SCOFF ≥ 3</ns0:t>
            </ns0:r>
          </ns0:p>
        </ns0:tc>
        <ns0:tc>
          <ns0:tcPr>
            <ns0:tcW ns0:w="2000" ns0:type="dxa"/>
            <ns0:tcBorders>
              <ns0:top ns0:val="single" ns0:color="000000" ns0:sz="4" ns0:space="0"/>
              <ns0:left ns0:val="single" ns0:color="000000" ns0:sz="4" ns0:space="0"/>
              <ns0:bottom ns0:val="single" ns0:color="000000" ns0:sz="4" ns0:space="0"/>
              <ns0:right ns0:val="single" ns0:color="000000" ns0:sz="4" ns0:space="0"/>
            </ns0:tcBorders>
          </ns0:tcPr>
          <ns0:p ns2:paraId="162247E7">
            <ns0:pPr>
              <ns0:spacing ns0:before="0" ns0:after="0" ns0:line="240" ns0:lineRule="auto"/>
              <ns0:jc ns0:val="center"/>
            </ns0:pPr>
            <ns0:r>
              <ns0:rPr>
                <ns0:rFonts ns0:ascii="Times New Roman" ns0:hAnsi="Times New Roman"/>
                <ns0:sz ns0:val="18"/>
              </ns0:rPr>
              <ns0:t>16.5%</ns0:t>
            </ns0:r>
          </ns0:p>
        </ns0:tc>
        <ns0:tc>
          <ns0:tcPr>
            <ns0:tcW ns0:w="2000" ns0:type="dxa"/>
            <ns0:tcBorders>
              <ns0:top ns0:val="single" ns0:color="000000" ns0:sz="4" ns0:space="0"/>
              <ns0:left ns0:val="single" ns0:color="000000" ns0:sz="4" ns0:space="0"/>
              <ns0:bottom ns0:val="single" ns0:color="000000" ns0:sz="4" ns0:space="0"/>
              <ns0:right ns0:val="single" ns0:color="000000" ns0:sz="4" ns0:space="0"/>
            </ns0:tcBorders>
          </ns0:tcPr>
          <ns0:p ns2:paraId="52B7DB2D">
            <ns0:pPr>
              <ns0:spacing ns0:before="0" ns0:after="0" ns0:line="240" ns0:lineRule="auto"/>
              <ns0:jc ns0:val="center"/>
            </ns0:pPr>
            <ns0:r>
              <ns0:rPr>
                <ns0:rFonts ns0:ascii="Times New Roman" ns0:hAnsi="Times New Roman"/>
                <ns0:sz ns0:val="18"/>
              </ns0:rPr>
              <ns0:t xml:space="preserve">0.691</ns0:t>
            </ns0:r>
          </ns0:p>
        </ns0:tc>
        <ns0:tc>
          <ns0:tcPr>
            <ns0:tcW ns0:w="4400" ns0:type="dxa"/>
            <ns0:tcBorders>
              <ns0:top ns0:val="single" ns0:color="000000" ns0:sz="4" ns0:space="0"/>
              <ns0:left ns0:val="single" ns0:color="000000" ns0:sz="4" ns0:space="0"/>
              <ns0:bottom ns0:val="single" ns0:color="000000" ns0:sz="4" ns0:space="0"/>
              <ns0:right ns0:val="single" ns0:color="000000" ns0:sz="4" ns0:space="0"/>
            </ns0:tcBorders>
          </ns0:tcPr>
          <ns0:p ns2:paraId="4D460194">
            <ns0:pPr>
              <ns0:spacing ns0:before="0" ns0:after="0" ns0:line="240" ns0:lineRule="auto"/>
              <ns0:jc ns0:val="center"/>
            </ns0:pPr>
            <ns0:r>
              <ns0:rPr>
                <ns0:rFonts ns0:ascii="Times New Roman" ns0:hAnsi="Times New Roman"/>
                <ns0:sz ns0:val="18"/>
              </ns0:rPr>
              <ns0:t xml:space="preserve">SES (−0.413), Grade (0.190), SDQ-peer (0.179), GAD-7 (0.160), Sleep (−0.151)</ns0:t>
            </ns0:r>
          </ns0:p>
        </ns0:tc>
      </ns0:tr>
    </ns0:tbl>
    <ns0:p ns2:paraId="7AB13496">
      <ns0:pPr>
        <ns0:spacing ns0:before="0" ns0:after="120"/>
        <ns0:jc ns0:val="left"/>
      </ns0:pPr>
      <ns0:r>
        <ns0:rPr>
          <ns0:rFonts ns0:ascii="Times New Roman" ns0:hAnsi="Times New Roman"/>
          <ns0:sz ns0:val="16"/>
        </ns0:rPr>
        <ns0:t>Note. SES and CES-DC remained among the top contributors at every threshold; the direction and ranking were broadly stable, supporting the robustness of the primary findings to the choice of cutoff. Re-defining the outcome as the continuous SCOFF yes-count (linear elastic net, test R² = 0.157) retained the same leading predictors (CES-DC 0.159, SES −0.128, GAD-7 0.074).</ns0:t>
      </ns0:r>
    </ns0:p>
    <ns0:p ns2:paraId="29AE4D98">
      <ns0:pPr>
        <ns0:spacing ns0:before="0" ns0:after="60"/>
        <ns0:jc ns0:val="left"/>
      </ns0:pPr>
      <ns0:r>
        <ns0:rPr>
          <ns0:rFonts ns0:ascii="Times New Roman" ns0:hAnsi="Times New Roman"/>
          <ns0:b/>
          <ns0:sz ns0:val="20"/>
        </ns0:rPr>
        <ns0:t>(c) Removing low-reliability variables (SDQ-peer α = 0.20, SDQ-conduct α = 0.35, negative coping α = 0.42)</ns0:t>
      </ns0:r>
    </ns0:p>
    <ns0:tbl>
      <ns0:tblPr>
        <ns0:tblStyle ns0:val="32"/>
        <ns0:tblW ns0:w="10800" ns0:type="dxa"/>
        <ns0:tblInd ns0:w="0" ns0:type="dxa"/>
        <ns0:tblBorders>
          <ns0:top ns0:val="single" ns0:color="000000" ns0:sz="4" ns0:space="0"/>
          <ns0:left ns0:val="single" ns0:color="000000" ns0:sz="4" ns0:space="0"/>
          <ns0:bottom ns0:val="single" ns0:color="000000" ns0:sz="4" ns0:space="0"/>
          <ns0:right ns0:val="single" ns0:color="000000" ns0:sz="4" ns0:space="0"/>
          <ns0:insideH ns0:val="single" ns0:color="000000" ns0:sz="4" ns0:space="0"/>
          <ns0:insideV ns0:val="single" ns0:color="000000" ns0:sz="4" ns0:space="0"/>
        </ns0:tblBorders>
        <ns0:tblLayout ns0:type="autofit"/>
        <ns0:tblCellMar>
          <ns0:top ns0:w="0" ns0:type="dxa"/>
          <ns0:left ns0:w="108" ns0:type="dxa"/>
          <ns0:bottom ns0:w="0" ns0:type="dxa"/>
          <ns0:right ns0:w="108" ns0:type="dxa"/>
        </ns0:tblCellMar>
      </ns0:tblPr>
      <ns0:tblGrid>
        <ns0:gridCol ns0:w="3600"/>
        <ns0:gridCol ns0:w="1694"/>
        <ns0:gridCol ns0:w="5506"/>
      </ns0:tblGrid>
      <ns0:tr ns2:paraId="115D5402">
        <ns0:tblPrEx>
          <ns0:tblBorders>
            <ns0:top ns0:val="single" ns0:color="000000" ns0:sz="4" ns0:space="0"/>
            <ns0:left ns0:val="single" ns0:color="000000" ns0:sz="4" ns0:space="0"/>
            <ns0:bottom ns0:val="single" ns0:color="000000" ns0:sz="4" ns0:space="0"/>
            <ns0:right ns0:val="single" ns0:color="000000" ns0:sz="4" ns0:space="0"/>
            <ns0:insideH ns0:val="single" ns0:color="000000" ns0:sz="4" ns0:space="0"/>
            <ns0:insideV ns0:val="single" ns0:color="000000" ns0:sz="4" ns0:space="0"/>
          </ns0:tblBorders>
          <ns0:tblCellMar>
            <ns0:top ns0:w="0" ns0:type="dxa"/>
            <ns0:left ns0:w="108" ns0:type="dxa"/>
            <ns0:bottom ns0:w="0" ns0:type="dxa"/>
            <ns0:right ns0:w="108" ns0:type="dxa"/>
          </ns0:tblCellMar>
        </ns0:tblPrEx>
        <ns0:tc>
          <ns0:tcPr>
            <ns0:tcW ns0:w="3400" ns0:type="dxa"/>
            <ns0:tcBorders>
              <ns0:top ns0:val="single" ns0:color="000000" ns0:sz="4" ns0:space="0"/>
              <ns0:left ns0:val="single" ns0:color="000000" ns0:sz="4" ns0:space="0"/>
              <ns0:bottom ns0:val="single" ns0:color="000000" ns0:sz="4" ns0:space="0"/>
              <ns0:right ns0:val="single" ns0:color="000000" ns0:sz="4" ns0:space="0"/>
            </ns0:tcBorders>
          </ns0:tcPr>
          <ns0:p ns2:paraId="3306589A">
            <ns0:pPr>
              <ns0:spacing ns0:before="0" ns0:after="0" ns0:line="240" ns0:lineRule="auto"/>
              <ns0:jc ns0:val="center"/>
            </ns0:pPr>
            <ns0:r>
              <ns0:rPr>
                <ns0:rFonts ns0:ascii="Times New Roman" ns0:hAnsi="Times New Roman"/>
                <ns0:b/>
                <ns0:sz ns0:val="18"/>
              </ns0:rPr>
              <ns0:t>Specification</ns0:t>
            </ns0:r>
          </ns0:p>
        </ns0:tc>
        <ns0:tc>
          <ns0:tcPr>
            <ns0:tcW ns0:w="1600" ns0:type="dxa"/>
            <ns0:tcBorders>
              <ns0:top ns0:val="single" ns0:color="000000" ns0:sz="4" ns0:space="0"/>
              <ns0:left ns0:val="single" ns0:color="000000" ns0:sz="4" ns0:space="0"/>
              <ns0:bottom ns0:val="single" ns0:color="000000" ns0:sz="4" ns0:space="0"/>
              <ns0:right ns0:val="single" ns0:color="000000" ns0:sz="4" ns0:space="0"/>
            </ns0:tcBorders>
          </ns0:tcPr>
          <ns0:p ns2:paraId="7081FD46">
            <ns0:pPr>
              <ns0:spacing ns0:before="0" ns0:after="0" ns0:line="240" ns0:lineRule="auto"/>
              <ns0:jc ns0:val="center"/>
            </ns0:pPr>
            <ns0:r>
              <ns0:rPr>
                <ns0:rFonts ns0:ascii="Times New Roman" ns0:hAnsi="Times New Roman"/>
                <ns0:b/>
                <ns0:sz ns0:val="18"/>
              </ns0:rPr>
              <ns0:t>CV AUC</ns0:t>
            </ns0:r>
          </ns0:p>
        </ns0:tc>
        <ns0:tc>
          <ns0:tcPr>
            <ns0:tcW ns0:w="5200" ns0:type="dxa"/>
            <ns0:tcBorders>
              <ns0:top ns0:val="single" ns0:color="000000" ns0:sz="4" ns0:space="0"/>
              <ns0:left ns0:val="single" ns0:color="000000" ns0:sz="4" ns0:space="0"/>
              <ns0:bottom ns0:val="single" ns0:color="000000" ns0:sz="4" ns0:space="0"/>
              <ns0:right ns0:val="single" ns0:color="000000" ns0:sz="4" ns0:space="0"/>
            </ns0:tcBorders>
          </ns0:tcPr>
          <ns0:p ns2:paraId="4EB02068">
            <ns0:pPr>
              <ns0:spacing ns0:before="0" ns0:after="0" ns0:line="240" ns0:lineRule="auto"/>
              <ns0:jc ns0:val="center"/>
            </ns0:pPr>
            <ns0:r>
              <ns0:rPr>
                <ns0:rFonts ns0:ascii="Times New Roman" ns0:hAnsi="Times New Roman"/>
                <ns0:b/>
                <ns0:sz ns0:val="18"/>
              </ns0:rPr>
              <ns0:t>Top-3 features (|β|)</ns0:t>
            </ns0:r>
          </ns0:p>
        </ns0:tc>
      </ns0:tr>
      <ns0:tr ns2:paraId="1E8AF0D9">
        <ns0:tblPrEx>
          <ns0:tblBorders>
            <ns0:top ns0:val="single" ns0:color="000000" ns0:sz="4" ns0:space="0"/>
            <ns0:left ns0:val="single" ns0:color="000000" ns0:sz="4" ns0:space="0"/>
            <ns0:bottom ns0:val="single" ns0:color="000000" ns0:sz="4" ns0:space="0"/>
            <ns0:right ns0:val="single" ns0:color="000000" ns0:sz="4" ns0:space="0"/>
            <ns0:insideH ns0:val="single" ns0:color="000000" ns0:sz="4" ns0:space="0"/>
            <ns0:insideV ns0:val="single" ns0:color="000000" ns0:sz="4" ns0:space="0"/>
          </ns0:tblBorders>
          <ns0:tblCellMar>
            <ns0:top ns0:w="0" ns0:type="dxa"/>
            <ns0:left ns0:w="108" ns0:type="dxa"/>
            <ns0:bottom ns0:w="0" ns0:type="dxa"/>
            <ns0:right ns0:w="108" ns0:type="dxa"/>
          </ns0:tblCellMar>
        </ns0:tblPrEx>
        <ns0:tc>
          <ns0:tcPr>
            <ns0:tcW ns0:w="3400" ns0:type="dxa"/>
            <ns0:tcBorders>
              <ns0:top ns0:val="single" ns0:color="000000" ns0:sz="4" ns0:space="0"/>
              <ns0:left ns0:val="single" ns0:color="000000" ns0:sz="4" ns0:space="0"/>
              <ns0:bottom ns0:val="single" ns0:color="000000" ns0:sz="4" ns0:space="0"/>
              <ns0:right ns0:val="single" ns0:color="000000" ns0:sz="4" ns0:space="0"/>
            </ns0:tcBorders>
          </ns0:tcPr>
          <ns0:p ns2:paraId="08FF5BD7">
            <ns0:pPr>
              <ns0:spacing ns0:before="0" ns0:after="0" ns0:line="240" ns0:lineRule="auto"/>
              <ns0:jc ns0:val="center"/>
            </ns0:pPr>
            <ns0:r>
              <ns0:rPr>
                <ns0:rFonts ns0:ascii="Times New Roman" ns0:hAnsi="Times New Roman"/>
                <ns0:sz ns0:val="18"/>
              </ns0:rPr>
              <ns0:t>All 41 features</ns0:t>
            </ns0:r>
          </ns0:p>
        </ns0:tc>
        <ns0:tc>
          <ns0:tcPr>
            <ns0:tcW ns0:w="1600" ns0:type="dxa"/>
            <ns0:tcBorders>
              <ns0:top ns0:val="single" ns0:color="000000" ns0:sz="4" ns0:space="0"/>
              <ns0:left ns0:val="single" ns0:color="000000" ns0:sz="4" ns0:space="0"/>
              <ns0:bottom ns0:val="single" ns0:color="000000" ns0:sz="4" ns0:space="0"/>
              <ns0:right ns0:val="single" ns0:color="000000" ns0:sz="4" ns0:space="0"/>
            </ns0:tcBorders>
          </ns0:tcPr>
          <ns0:p ns2:paraId="1057BE98">
            <ns0:pPr>
              <ns0:spacing ns0:before="0" ns0:after="0" ns0:line="240" ns0:lineRule="auto"/>
              <ns0:jc ns0:val="center"/>
            </ns0:pPr>
            <ns0:r>
              <ns0:rPr>
                <ns0:rFonts ns0:ascii="Times New Roman" ns0:hAnsi="Times New Roman"/>
                <ns0:sz ns0:val="18"/>
              </ns0:rPr>
              <ns0:t xml:space="preserve">0.710</ns0:t>
            </ns0:r>
          </ns0:p>
        </ns0:tc>
        <ns0:tc>
          <ns0:tcPr>
            <ns0:tcW ns0:w="5200" ns0:type="dxa"/>
            <ns0:tcBorders>
              <ns0:top ns0:val="single" ns0:color="000000" ns0:sz="4" ns0:space="0"/>
              <ns0:left ns0:val="single" ns0:color="000000" ns0:sz="4" ns0:space="0"/>
              <ns0:bottom ns0:val="single" ns0:color="000000" ns0:sz="4" ns0:space="0"/>
              <ns0:right ns0:val="single" ns0:color="000000" ns0:sz="4" ns0:space="0"/>
            </ns0:tcBorders>
          </ns0:tcPr>
          <ns0:p ns2:paraId="14C8ED30">
            <ns0:pPr>
              <ns0:spacing ns0:before="0" ns0:after="0" ns0:line="240" ns0:lineRule="auto"/>
              <ns0:jc ns0:val="center"/>
            </ns0:pPr>
            <ns0:r>
              <ns0:rPr>
                <ns0:rFonts ns0:ascii="Times New Roman" ns0:hAnsi="Times New Roman"/>
                <ns0:sz ns0:val="18"/>
              </ns0:rPr>
              <ns0:t xml:space="preserve">SES (−0.258), CES-DC (0.200), Sex (0.180)</ns0:t>
            </ns0:r>
          </ns0:p>
        </ns0:tc>
      </ns0:tr>
      <ns0:tr ns2:paraId="3EA143A7">
        <ns0:tblPrEx>
          <ns0:tblBorders>
            <ns0:top ns0:val="single" ns0:color="000000" ns0:sz="4" ns0:space="0"/>
            <ns0:left ns0:val="single" ns0:color="000000" ns0:sz="4" ns0:space="0"/>
            <ns0:bottom ns0:val="single" ns0:color="000000" ns0:sz="4" ns0:space="0"/>
            <ns0:right ns0:val="single" ns0:color="000000" ns0:sz="4" ns0:space="0"/>
            <ns0:insideH ns0:val="single" ns0:color="000000" ns0:sz="4" ns0:space="0"/>
            <ns0:insideV ns0:val="single" ns0:color="000000" ns0:sz="4" ns0:space="0"/>
          </ns0:tblBorders>
          <ns0:tblCellMar>
            <ns0:top ns0:w="0" ns0:type="dxa"/>
            <ns0:left ns0:w="108" ns0:type="dxa"/>
            <ns0:bottom ns0:w="0" ns0:type="dxa"/>
            <ns0:right ns0:w="108" ns0:type="dxa"/>
          </ns0:tblCellMar>
        </ns0:tblPrEx>
        <ns0:tc>
          <ns0:tcPr>
            <ns0:tcW ns0:w="3400" ns0:type="dxa"/>
            <ns0:tcBorders>
              <ns0:top ns0:val="single" ns0:color="000000" ns0:sz="4" ns0:space="0"/>
              <ns0:left ns0:val="single" ns0:color="000000" ns0:sz="4" ns0:space="0"/>
              <ns0:bottom ns0:val="single" ns0:color="000000" ns0:sz="4" ns0:space="0"/>
              <ns0:right ns0:val="single" ns0:color="000000" ns0:sz="4" ns0:space="0"/>
            </ns0:tcBorders>
          </ns0:tcPr>
          <ns0:p ns2:paraId="168CB2FC">
            <ns0:pPr>
              <ns0:spacing ns0:before="0" ns0:after="0" ns0:line="240" ns0:lineRule="auto"/>
              <ns0:jc ns0:val="center"/>
            </ns0:pPr>
            <ns0:r>
              <ns0:rPr>
                <ns0:rFonts ns0:ascii="Times New Roman" ns0:hAnsi="Times New Roman"/>
                <ns0:sz ns0:val="18"/>
              </ns0:rPr>
              <ns0:t>38 features (low-α removed)</ns0:t>
            </ns0:r>
          </ns0:p>
        </ns0:tc>
        <ns0:tc>
          <ns0:tcPr>
            <ns0:tcW ns0:w="1600" ns0:type="dxa"/>
            <ns0:tcBorders>
              <ns0:top ns0:val="single" ns0:color="000000" ns0:sz="4" ns0:space="0"/>
              <ns0:left ns0:val="single" ns0:color="000000" ns0:sz="4" ns0:space="0"/>
              <ns0:bottom ns0:val="single" ns0:color="000000" ns0:sz="4" ns0:space="0"/>
              <ns0:right ns0:val="single" ns0:color="000000" ns0:sz="4" ns0:space="0"/>
            </ns0:tcBorders>
          </ns0:tcPr>
          <ns0:p ns2:paraId="37D5CB63">
            <ns0:pPr>
              <ns0:spacing ns0:before="0" ns0:after="0" ns0:line="240" ns0:lineRule="auto"/>
              <ns0:jc ns0:val="center"/>
            </ns0:pPr>
            <ns0:r>
              <ns0:rPr>
                <ns0:rFonts ns0:ascii="Times New Roman" ns0:hAnsi="Times New Roman"/>
                <ns0:sz ns0:val="18"/>
              </ns0:rPr>
              <ns0:t>0.712</ns0:t>
            </ns0:r>
          </ns0:p>
        </ns0:tc>
        <ns0:tc>
          <ns0:tcPr>
            <ns0:tcW ns0:w="5200" ns0:type="dxa"/>
            <ns0:tcBorders>
              <ns0:top ns0:val="single" ns0:color="000000" ns0:sz="4" ns0:space="0"/>
              <ns0:left ns0:val="single" ns0:color="000000" ns0:sz="4" ns0:space="0"/>
              <ns0:bottom ns0:val="single" ns0:color="000000" ns0:sz="4" ns0:space="0"/>
              <ns0:right ns0:val="single" ns0:color="000000" ns0:sz="4" ns0:space="0"/>
            </ns0:tcBorders>
          </ns0:tcPr>
          <ns0:p ns2:paraId="497AA1E6">
            <ns0:pPr>
              <ns0:spacing ns0:before="0" ns0:after="0" ns0:line="240" ns0:lineRule="auto"/>
              <ns0:jc ns0:val="center"/>
            </ns0:pPr>
            <ns0:r>
              <ns0:rPr>
                <ns0:rFonts ns0:ascii="Times New Roman" ns0:hAnsi="Times New Roman"/>
                <ns0:sz ns0:val="18"/>
              </ns0:rPr>
              <ns0:t xml:space="preserve">SES (−0.271), CES-DC (0.216), Sex (0.173)</ns0:t>
            </ns0:r>
          </ns0:p>
        </ns0:tc>
      </ns0:tr>
    </ns0:tbl>
    <ns0:p ns2:paraId="1B3F7F79">
      <ns0:pPr>
        <ns0:spacing ns0:before="0" ns0:after="120"/>
        <ns0:jc ns0:val="left"/>
      </ns0:pPr>
      <ns0:r>
        <ns0:rPr>
          <ns0:rFonts ns0:ascii="Times New Roman" ns0:hAnsi="Times New Roman"/>
          <ns0:sz ns0:val="16"/>
        </ns0:rPr>
        <ns0:t xml:space="preserve">Note. Removing the three low-reliability measures left the overall AUC and the leading feature set essentially unchanged, indicating that the main conclusions did not depend on their inclusion.</ns0:t>
      </ns0:r>
    </ns0:p>
    <ns0:p ns2:paraId="4AB8F082">
      <ns0:pPr>
        <ns0:spacing ns0:before="0" ns0:after="60"/>
        <ns0:jc ns0:val="left"/>
      </ns0:pPr>
      <ns0:r>
        <ns0:rPr>
          <ns0:rFonts ns0:ascii="Times New Roman" ns0:hAnsi="Times New Roman"/>
          <ns0:b/>
          <ns0:sz ns0:val="20"/>
        </ns0:rPr>
        <ns0:t>(d) Depression-severity subgroup re-analysis excluding the stratifying variable (CES-DC)</ns0:t>
      </ns0:r>
    </ns0:p>
    <ns0:tbl>
      <ns0:tblPr>
        <ns0:tblStyle ns0:val="32"/>
        <ns0:tblW ns0:w="10800" ns0:type="dxa"/>
        <ns0:tblInd ns0:w="0" ns0:type="dxa"/>
        <ns0:tblBorders>
          <ns0:top ns0:val="single" ns0:color="000000" ns0:sz="4" ns0:space="0"/>
          <ns0:left ns0:val="single" ns0:color="000000" ns0:sz="4" ns0:space="0"/>
          <ns0:bottom ns0:val="single" ns0:color="000000" ns0:sz="4" ns0:space="0"/>
          <ns0:right ns0:val="single" ns0:color="000000" ns0:sz="4" ns0:space="0"/>
          <ns0:insideH ns0:val="single" ns0:color="000000" ns0:sz="4" ns0:space="0"/>
          <ns0:insideV ns0:val="single" ns0:color="000000" ns0:sz="4" ns0:space="0"/>
        </ns0:tblBorders>
        <ns0:tblLayout ns0:type="autofit"/>
        <ns0:tblCellMar>
          <ns0:top ns0:w="0" ns0:type="dxa"/>
          <ns0:left ns0:w="108" ns0:type="dxa"/>
          <ns0:bottom ns0:w="0" ns0:type="dxa"/>
          <ns0:right ns0:w="108" ns0:type="dxa"/>
        </ns0:tblCellMar>
      </ns0:tblPr>
      <ns0:tblGrid>
        <ns0:gridCol ns0:w="3200"/>
        <ns0:gridCol ns0:w="1800"/>
        <ns0:gridCol ns0:w="2900"/>
        <ns0:gridCol ns0:w="2900"/>
      </ns0:tblGrid>
      <ns0:tr ns2:paraId="270D518E">
        <ns0:tblPrEx>
          <ns0:tblBorders>
            <ns0:top ns0:val="single" ns0:color="000000" ns0:sz="4" ns0:space="0"/>
            <ns0:left ns0:val="single" ns0:color="000000" ns0:sz="4" ns0:space="0"/>
            <ns0:bottom ns0:val="single" ns0:color="000000" ns0:sz="4" ns0:space="0"/>
            <ns0:right ns0:val="single" ns0:color="000000" ns0:sz="4" ns0:space="0"/>
            <ns0:insideH ns0:val="single" ns0:color="000000" ns0:sz="4" ns0:space="0"/>
            <ns0:insideV ns0:val="single" ns0:color="000000" ns0:sz="4" ns0:space="0"/>
          </ns0:tblBorders>
          <ns0:tblCellMar>
            <ns0:top ns0:w="0" ns0:type="dxa"/>
            <ns0:left ns0:w="108" ns0:type="dxa"/>
            <ns0:bottom ns0:w="0" ns0:type="dxa"/>
            <ns0:right ns0:w="108" ns0:type="dxa"/>
          </ns0:tblCellMar>
        </ns0:tblPrEx>
        <ns0:tc>
          <ns0:tcPr>
            <ns0:tcW ns0:w="3200" ns0:type="dxa"/>
            <ns0:tcBorders>
              <ns0:top ns0:val="single" ns0:color="000000" ns0:sz="4" ns0:space="0"/>
              <ns0:left ns0:val="single" ns0:color="000000" ns0:sz="4" ns0:space="0"/>
              <ns0:bottom ns0:val="single" ns0:color="000000" ns0:sz="4" ns0:space="0"/>
              <ns0:right ns0:val="single" ns0:color="000000" ns0:sz="4" ns0:space="0"/>
            </ns0:tcBorders>
          </ns0:tcPr>
          <ns0:p ns2:paraId="7B7A0F22">
            <ns0:pPr>
              <ns0:spacing ns0:before="0" ns0:after="0" ns0:line="240" ns0:lineRule="auto"/>
              <ns0:jc ns0:val="center"/>
            </ns0:pPr>
            <ns0:r>
              <ns0:rPr>
                <ns0:rFonts ns0:ascii="Times New Roman" ns0:hAnsi="Times New Roman"/>
                <ns0:b/>
                <ns0:sz ns0:val="18"/>
              </ns0:rPr>
              <ns0:t>Depression stratum</ns0:t>
            </ns0:r>
          </ns0:p>
        </ns0:tc>
        <ns0:tc>
          <ns0:tcPr>
            <ns0:tcW ns0:w="1800" ns0:type="dxa"/>
            <ns0:tcBorders>
              <ns0:top ns0:val="single" ns0:color="000000" ns0:sz="4" ns0:space="0"/>
              <ns0:left ns0:val="single" ns0:color="000000" ns0:sz="4" ns0:space="0"/>
              <ns0:bottom ns0:val="single" ns0:color="000000" ns0:sz="4" ns0:space="0"/>
              <ns0:right ns0:val="single" ns0:color="000000" ns0:sz="4" ns0:space="0"/>
            </ns0:tcBorders>
          </ns0:tcPr>
          <ns0:p ns2:paraId="564D3C3B">
            <ns0:pPr>
              <ns0:spacing ns0:before="0" ns0:after="0" ns0:line="240" ns0:lineRule="auto"/>
              <ns0:jc ns0:val="center"/>
            </ns0:pPr>
            <ns0:r>
              <ns0:rPr>
                <ns0:rFonts ns0:ascii="Times New Roman" ns0:hAnsi="Times New Roman"/>
                <ns0:b/>
                <ns0:sz ns0:val="18"/>
              </ns0:rPr>
              <ns0:t>N</ns0:t>
            </ns0:r>
          </ns0:p>
        </ns0:tc>
        <ns0:tc>
          <ns0:tcPr>
            <ns0:tcW ns0:w="2900" ns0:type="dxa"/>
            <ns0:tcBorders>
              <ns0:top ns0:val="single" ns0:color="000000" ns0:sz="4" ns0:space="0"/>
              <ns0:left ns0:val="single" ns0:color="000000" ns0:sz="4" ns0:space="0"/>
              <ns0:bottom ns0:val="single" ns0:color="000000" ns0:sz="4" ns0:space="0"/>
              <ns0:right ns0:val="single" ns0:color="000000" ns0:sz="4" ns0:space="0"/>
            </ns0:tcBorders>
          </ns0:tcPr>
          <ns0:p ns2:paraId="48E26E6E">
            <ns0:pPr>
              <ns0:spacing ns0:before="0" ns0:after="0" ns0:line="240" ns0:lineRule="auto"/>
              <ns0:jc ns0:val="center"/>
            </ns0:pPr>
            <ns0:r>
              <ns0:rPr>
                <ns0:rFonts ns0:ascii="Times New Roman" ns0:hAnsi="Times New Roman"/>
                <ns0:b/>
                <ns0:sz ns0:val="18"/>
              </ns0:rPr>
              <ns0:t>AUC (CES-DC included)</ns0:t>
            </ns0:r>
          </ns0:p>
        </ns0:tc>
        <ns0:tc>
          <ns0:tcPr>
            <ns0:tcW ns0:w="2900" ns0:type="dxa"/>
            <ns0:tcBorders>
              <ns0:top ns0:val="single" ns0:color="000000" ns0:sz="4" ns0:space="0"/>
              <ns0:left ns0:val="single" ns0:color="000000" ns0:sz="4" ns0:space="0"/>
              <ns0:bottom ns0:val="single" ns0:color="000000" ns0:sz="4" ns0:space="0"/>
              <ns0:right ns0:val="single" ns0:color="000000" ns0:sz="4" ns0:space="0"/>
            </ns0:tcBorders>
          </ns0:tcPr>
          <ns0:p ns2:paraId="2064D20A">
            <ns0:pPr>
              <ns0:spacing ns0:before="0" ns0:after="0" ns0:line="240" ns0:lineRule="auto"/>
              <ns0:jc ns0:val="center"/>
            </ns0:pPr>
            <ns0:r>
              <ns0:rPr>
                <ns0:rFonts ns0:ascii="Times New Roman" ns0:hAnsi="Times New Roman"/>
                <ns0:b/>
                <ns0:sz ns0:val="18"/>
              </ns0:rPr>
              <ns0:t>AUC (CES-DC excluded)</ns0:t>
            </ns0:r>
          </ns0:p>
        </ns0:tc>
      </ns0:tr>
      <ns0:tr ns2:paraId="08D35094">
        <ns0:tblPrEx>
          <ns0:tblBorders>
            <ns0:top ns0:val="single" ns0:color="000000" ns0:sz="4" ns0:space="0"/>
            <ns0:left ns0:val="single" ns0:color="000000" ns0:sz="4" ns0:space="0"/>
            <ns0:bottom ns0:val="single" ns0:color="000000" ns0:sz="4" ns0:space="0"/>
            <ns0:right ns0:val="single" ns0:color="000000" ns0:sz="4" ns0:space="0"/>
            <ns0:insideH ns0:val="single" ns0:color="000000" ns0:sz="4" ns0:space="0"/>
            <ns0:insideV ns0:val="single" ns0:color="000000" ns0:sz="4" ns0:space="0"/>
          </ns0:tblBorders>
          <ns0:tblCellMar>
            <ns0:top ns0:w="0" ns0:type="dxa"/>
            <ns0:left ns0:w="108" ns0:type="dxa"/>
            <ns0:bottom ns0:w="0" ns0:type="dxa"/>
            <ns0:right ns0:w="108" ns0:type="dxa"/>
          </ns0:tblCellMar>
        </ns0:tblPrEx>
        <ns0:tc>
          <ns0:tcPr>
            <ns0:tcW ns0:w="3200" ns0:type="dxa"/>
            <ns0:tcBorders>
              <ns0:top ns0:val="single" ns0:color="000000" ns0:sz="4" ns0:space="0"/>
              <ns0:left ns0:val="single" ns0:color="000000" ns0:sz="4" ns0:space="0"/>
              <ns0:bottom ns0:val="single" ns0:color="000000" ns0:sz="4" ns0:space="0"/>
              <ns0:right ns0:val="single" ns0:color="000000" ns0:sz="4" ns0:space="0"/>
            </ns0:tcBorders>
          </ns0:tcPr>
          <ns0:p ns2:paraId="027853E2">
            <ns0:pPr>
              <ns0:spacing ns0:before="0" ns0:after="0" ns0:line="240" ns0:lineRule="auto"/>
              <ns0:jc ns0:val="center"/>
            </ns0:pPr>
            <ns0:r>
              <ns0:rPr>
                <ns0:rFonts ns0:ascii="Times New Roman" ns0:hAnsi="Times New Roman"/>
                <ns0:sz ns0:val="18"/>
              </ns0:rPr>
              <ns0:t>Normal (&lt; 16)</ns0:t>
            </ns0:r>
          </ns0:p>
        </ns0:tc>
        <ns0:tc>
          <ns0:tcPr>
            <ns0:tcW ns0:w="1800" ns0:type="dxa"/>
            <ns0:tcBorders>
              <ns0:top ns0:val="single" ns0:color="000000" ns0:sz="4" ns0:space="0"/>
              <ns0:left ns0:val="single" ns0:color="000000" ns0:sz="4" ns0:space="0"/>
              <ns0:bottom ns0:val="single" ns0:color="000000" ns0:sz="4" ns0:space="0"/>
              <ns0:right ns0:val="single" ns0:color="000000" ns0:sz="4" ns0:space="0"/>
            </ns0:tcBorders>
          </ns0:tcPr>
          <ns0:p ns2:paraId="033955DA">
            <ns0:pPr>
              <ns0:spacing ns0:before="0" ns0:after="0" ns0:line="240" ns0:lineRule="auto"/>
              <ns0:jc ns0:val="center"/>
            </ns0:pPr>
            <ns0:r>
              <ns0:rPr>
                <ns0:rFonts ns0:ascii="Times New Roman" ns0:hAnsi="Times New Roman"/>
                <ns0:sz ns0:val="18"/>
              </ns0:rPr>
              <ns0:t>35,154</ns0:t>
            </ns0:r>
          </ns0:p>
        </ns0:tc>
        <ns0:tc>
          <ns0:tcPr>
            <ns0:tcW ns0:w="2900" ns0:type="dxa"/>
            <ns0:tcBorders>
              <ns0:top ns0:val="single" ns0:color="000000" ns0:sz="4" ns0:space="0"/>
              <ns0:left ns0:val="single" ns0:color="000000" ns0:sz="4" ns0:space="0"/>
              <ns0:bottom ns0:val="single" ns0:color="000000" ns0:sz="4" ns0:space="0"/>
              <ns0:right ns0:val="single" ns0:color="000000" ns0:sz="4" ns0:space="0"/>
            </ns0:tcBorders>
          </ns0:tcPr>
          <ns0:p ns2:paraId="2145E593">
            <ns0:pPr>
              <ns0:spacing ns0:before="0" ns0:after="0" ns0:line="240" ns0:lineRule="auto"/>
              <ns0:jc ns0:val="center"/>
            </ns0:pPr>
            <ns0:r>
              <ns0:rPr>
                <ns0:rFonts ns0:ascii="Times New Roman" ns0:hAnsi="Times New Roman"/>
                <ns0:sz ns0:val="18"/>
              </ns0:rPr>
              <ns0:t>0.688</ns0:t>
            </ns0:r>
          </ns0:p>
        </ns0:tc>
        <ns0:tc>
          <ns0:tcPr>
            <ns0:tcW ns0:w="2900" ns0:type="dxa"/>
            <ns0:tcBorders>
              <ns0:top ns0:val="single" ns0:color="000000" ns0:sz="4" ns0:space="0"/>
              <ns0:left ns0:val="single" ns0:color="000000" ns0:sz="4" ns0:space="0"/>
              <ns0:bottom ns0:val="single" ns0:color="000000" ns0:sz="4" ns0:space="0"/>
              <ns0:right ns0:val="single" ns0:color="000000" ns0:sz="4" ns0:space="0"/>
            </ns0:tcBorders>
          </ns0:tcPr>
          <ns0:p ns2:paraId="206F36FC">
            <ns0:pPr>
              <ns0:spacing ns0:before="0" ns0:after="0" ns0:line="240" ns0:lineRule="auto"/>
              <ns0:jc ns0:val="center"/>
            </ns0:pPr>
            <ns0:r>
              <ns0:rPr>
                <ns0:rFonts ns0:ascii="Times New Roman" ns0:hAnsi="Times New Roman"/>
                <ns0:sz ns0:val="18"/>
              </ns0:rPr>
              <ns0:t>0.676</ns0:t>
            </ns0:r>
          </ns0:p>
        </ns0:tc>
      </ns0:tr>
      <ns0:tr ns2:paraId="3E9E2B7D">
        <ns0:tblPrEx>
          <ns0:tblBorders>
            <ns0:top ns0:val="single" ns0:color="000000" ns0:sz="4" ns0:space="0"/>
            <ns0:left ns0:val="single" ns0:color="000000" ns0:sz="4" ns0:space="0"/>
            <ns0:bottom ns0:val="single" ns0:color="000000" ns0:sz="4" ns0:space="0"/>
            <ns0:right ns0:val="single" ns0:color="000000" ns0:sz="4" ns0:space="0"/>
            <ns0:insideH ns0:val="single" ns0:color="000000" ns0:sz="4" ns0:space="0"/>
            <ns0:insideV ns0:val="single" ns0:color="000000" ns0:sz="4" ns0:space="0"/>
          </ns0:tblBorders>
          <ns0:tblCellMar>
            <ns0:top ns0:w="0" ns0:type="dxa"/>
            <ns0:left ns0:w="108" ns0:type="dxa"/>
            <ns0:bottom ns0:w="0" ns0:type="dxa"/>
            <ns0:right ns0:w="108" ns0:type="dxa"/>
          </ns0:tblCellMar>
        </ns0:tblPrEx>
        <ns0:tc>
          <ns0:tcPr>
            <ns0:tcW ns0:w="3200" ns0:type="dxa"/>
            <ns0:tcBorders>
              <ns0:top ns0:val="single" ns0:color="000000" ns0:sz="4" ns0:space="0"/>
              <ns0:left ns0:val="single" ns0:color="000000" ns0:sz="4" ns0:space="0"/>
              <ns0:bottom ns0:val="single" ns0:color="000000" ns0:sz="4" ns0:space="0"/>
              <ns0:right ns0:val="single" ns0:color="000000" ns0:sz="4" ns0:space="0"/>
            </ns0:tcBorders>
          </ns0:tcPr>
          <ns0:p ns2:paraId="7DED25FA">
            <ns0:pPr>
              <ns0:spacing ns0:before="0" ns0:after="0" ns0:line="240" ns0:lineRule="auto"/>
              <ns0:jc ns0:val="center"/>
            </ns0:pPr>
            <ns0:r>
              <ns0:rPr>
                <ns0:rFonts ns0:ascii="Times New Roman" ns0:hAnsi="Times New Roman"/>
                <ns0:sz ns0:val="18"/>
              </ns0:rPr>
              <ns0:t>Mild (16–24)</ns0:t>
            </ns0:r>
          </ns0:p>
        </ns0:tc>
        <ns0:tc>
          <ns0:tcPr>
            <ns0:tcW ns0:w="1800" ns0:type="dxa"/>
            <ns0:tcBorders>
              <ns0:top ns0:val="single" ns0:color="000000" ns0:sz="4" ns0:space="0"/>
              <ns0:left ns0:val="single" ns0:color="000000" ns0:sz="4" ns0:space="0"/>
              <ns0:bottom ns0:val="single" ns0:color="000000" ns0:sz="4" ns0:space="0"/>
              <ns0:right ns0:val="single" ns0:color="000000" ns0:sz="4" ns0:space="0"/>
            </ns0:tcBorders>
          </ns0:tcPr>
          <ns0:p ns2:paraId="3608A511">
            <ns0:pPr>
              <ns0:spacing ns0:before="0" ns0:after="0" ns0:line="240" ns0:lineRule="auto"/>
              <ns0:jc ns0:val="center"/>
            </ns0:pPr>
            <ns0:r>
              <ns0:rPr>
                <ns0:rFonts ns0:ascii="Times New Roman" ns0:hAnsi="Times New Roman"/>
                <ns0:sz ns0:val="18"/>
              </ns0:rPr>
              <ns0:t>7,075</ns0:t>
            </ns0:r>
          </ns0:p>
        </ns0:tc>
        <ns0:tc>
          <ns0:tcPr>
            <ns0:tcW ns0:w="2900" ns0:type="dxa"/>
            <ns0:tcBorders>
              <ns0:top ns0:val="single" ns0:color="000000" ns0:sz="4" ns0:space="0"/>
              <ns0:left ns0:val="single" ns0:color="000000" ns0:sz="4" ns0:space="0"/>
              <ns0:bottom ns0:val="single" ns0:color="000000" ns0:sz="4" ns0:space="0"/>
              <ns0:right ns0:val="single" ns0:color="000000" ns0:sz="4" ns0:space="0"/>
            </ns0:tcBorders>
          </ns0:tcPr>
          <ns0:p ns2:paraId="50A00062">
            <ns0:pPr>
              <ns0:spacing ns0:before="0" ns0:after="0" ns0:line="240" ns0:lineRule="auto"/>
              <ns0:jc ns0:val="center"/>
            </ns0:pPr>
            <ns0:r>
              <ns0:rPr>
                <ns0:rFonts ns0:ascii="Times New Roman" ns0:hAnsi="Times New Roman"/>
                <ns0:sz ns0:val="18"/>
              </ns0:rPr>
              <ns0:t xml:space="preserve">0.553</ns0:t>
            </ns0:r>
          </ns0:p>
        </ns0:tc>
        <ns0:tc>
          <ns0:tcPr>
            <ns0:tcW ns0:w="2900" ns0:type="dxa"/>
            <ns0:tcBorders>
              <ns0:top ns0:val="single" ns0:color="000000" ns0:sz="4" ns0:space="0"/>
              <ns0:left ns0:val="single" ns0:color="000000" ns0:sz="4" ns0:space="0"/>
              <ns0:bottom ns0:val="single" ns0:color="000000" ns0:sz="4" ns0:space="0"/>
              <ns0:right ns0:val="single" ns0:color="000000" ns0:sz="4" ns0:space="0"/>
            </ns0:tcBorders>
          </ns0:tcPr>
          <ns0:p ns2:paraId="5024087B">
            <ns0:pPr>
              <ns0:spacing ns0:before="0" ns0:after="0" ns0:line="240" ns0:lineRule="auto"/>
              <ns0:jc ns0:val="center"/>
            </ns0:pPr>
            <ns0:r>
              <ns0:rPr>
                <ns0:rFonts ns0:ascii="Times New Roman" ns0:hAnsi="Times New Roman"/>
                <ns0:sz ns0:val="18"/>
              </ns0:rPr>
              <ns0:t xml:space="preserve">0.551</ns0:t>
            </ns0:r>
          </ns0:p>
        </ns0:tc>
      </ns0:tr>
      <ns0:tr ns2:paraId="32377EB9">
        <ns0:tblPrEx>
          <ns0:tblBorders>
            <ns0:top ns0:val="single" ns0:color="000000" ns0:sz="4" ns0:space="0"/>
            <ns0:left ns0:val="single" ns0:color="000000" ns0:sz="4" ns0:space="0"/>
            <ns0:bottom ns0:val="single" ns0:color="000000" ns0:sz="4" ns0:space="0"/>
            <ns0:right ns0:val="single" ns0:color="000000" ns0:sz="4" ns0:space="0"/>
            <ns0:insideH ns0:val="single" ns0:color="000000" ns0:sz="4" ns0:space="0"/>
            <ns0:insideV ns0:val="single" ns0:color="000000" ns0:sz="4" ns0:space="0"/>
          </ns0:tblBorders>
          <ns0:tblCellMar>
            <ns0:top ns0:w="0" ns0:type="dxa"/>
            <ns0:left ns0:w="108" ns0:type="dxa"/>
            <ns0:bottom ns0:w="0" ns0:type="dxa"/>
            <ns0:right ns0:w="108" ns0:type="dxa"/>
          </ns0:tblCellMar>
        </ns0:tblPrEx>
        <ns0:tc>
          <ns0:tcPr>
            <ns0:tcW ns0:w="3200" ns0:type="dxa"/>
            <ns0:tcBorders>
              <ns0:top ns0:val="single" ns0:color="000000" ns0:sz="4" ns0:space="0"/>
              <ns0:left ns0:val="single" ns0:color="000000" ns0:sz="4" ns0:space="0"/>
              <ns0:bottom ns0:val="single" ns0:color="000000" ns0:sz="4" ns0:space="0"/>
              <ns0:right ns0:val="single" ns0:color="000000" ns0:sz="4" ns0:space="0"/>
            </ns0:tcBorders>
          </ns0:tcPr>
          <ns0:p ns2:paraId="52EE0261">
            <ns0:pPr>
              <ns0:spacing ns0:before="0" ns0:after="0" ns0:line="240" ns0:lineRule="auto"/>
              <ns0:jc ns0:val="center"/>
            </ns0:pPr>
            <ns0:r>
              <ns0:rPr>
                <ns0:rFonts ns0:ascii="Times New Roman" ns0:hAnsi="Times New Roman"/>
                <ns0:sz ns0:val="18"/>
              </ns0:rPr>
              <ns0:t>Severe (≥ 25)</ns0:t>
            </ns0:r>
          </ns0:p>
        </ns0:tc>
        <ns0:tc>
          <ns0:tcPr>
            <ns0:tcW ns0:w="1800" ns0:type="dxa"/>
            <ns0:tcBorders>
              <ns0:top ns0:val="single" ns0:color="000000" ns0:sz="4" ns0:space="0"/>
              <ns0:left ns0:val="single" ns0:color="000000" ns0:sz="4" ns0:space="0"/>
              <ns0:bottom ns0:val="single" ns0:color="000000" ns0:sz="4" ns0:space="0"/>
              <ns0:right ns0:val="single" ns0:color="000000" ns0:sz="4" ns0:space="0"/>
            </ns0:tcBorders>
          </ns0:tcPr>
          <ns0:p ns2:paraId="00881440">
            <ns0:pPr>
              <ns0:spacing ns0:before="0" ns0:after="0" ns0:line="240" ns0:lineRule="auto"/>
              <ns0:jc ns0:val="center"/>
            </ns0:pPr>
            <ns0:r>
              <ns0:rPr>
                <ns0:rFonts ns0:ascii="Times New Roman" ns0:hAnsi="Times New Roman"/>
                <ns0:sz ns0:val="18"/>
              </ns0:rPr>
              <ns0:t>6,420</ns0:t>
            </ns0:r>
          </ns0:p>
        </ns0:tc>
        <ns0:tc>
          <ns0:tcPr>
            <ns0:tcW ns0:w="2900" ns0:type="dxa"/>
            <ns0:tcBorders>
              <ns0:top ns0:val="single" ns0:color="000000" ns0:sz="4" ns0:space="0"/>
              <ns0:left ns0:val="single" ns0:color="000000" ns0:sz="4" ns0:space="0"/>
              <ns0:bottom ns0:val="single" ns0:color="000000" ns0:sz="4" ns0:space="0"/>
              <ns0:right ns0:val="single" ns0:color="000000" ns0:sz="4" ns0:space="0"/>
            </ns0:tcBorders>
          </ns0:tcPr>
          <ns0:p ns2:paraId="7596CF41">
            <ns0:pPr>
              <ns0:spacing ns0:before="0" ns0:after="0" ns0:line="240" ns0:lineRule="auto"/>
              <ns0:jc ns0:val="center"/>
            </ns0:pPr>
            <ns0:r>
              <ns0:rPr>
                <ns0:rFonts ns0:ascii="Times New Roman" ns0:hAnsi="Times New Roman"/>
                <ns0:sz ns0:val="18"/>
              </ns0:rPr>
              <ns0:t>0.602</ns0:t>
            </ns0:r>
          </ns0:p>
        </ns0:tc>
        <ns0:tc>
          <ns0:tcPr>
            <ns0:tcW ns0:w="2900" ns0:type="dxa"/>
            <ns0:tcBorders>
              <ns0:top ns0:val="single" ns0:color="000000" ns0:sz="4" ns0:space="0"/>
              <ns0:left ns0:val="single" ns0:color="000000" ns0:sz="4" ns0:space="0"/>
              <ns0:bottom ns0:val="single" ns0:color="000000" ns0:sz="4" ns0:space="0"/>
              <ns0:right ns0:val="single" ns0:color="000000" ns0:sz="4" ns0:space="0"/>
            </ns0:tcBorders>
          </ns0:tcPr>
          <ns0:p ns2:paraId="0AC7E71F">
            <ns0:pPr>
              <ns0:spacing ns0:before="0" ns0:after="0" ns0:line="240" ns0:lineRule="auto"/>
              <ns0:jc ns0:val="center"/>
            </ns0:pPr>
            <ns0:r>
              <ns0:rPr>
                <ns0:rFonts ns0:ascii="Times New Roman" ns0:hAnsi="Times New Roman"/>
                <ns0:sz ns0:val="18"/>
              </ns0:rPr>
              <ns0:t>0.602</ns0:t>
            </ns0:r>
          </ns0:p>
        </ns0:tc>
      </ns0:tr>
    </ns0:tbl>
    <ns0:p ns2:paraId="1D46F8E1">
      <ns0:pPr>
        <ns0:spacing ns0:before="0" ns0:after="120"/>
        <ns0:jc ns0:val="left"/>
      </ns0:pPr>
      <ns0:r>
        <ns0:rPr>
          <ns0:rFonts ns0:ascii="Times New Roman" ns0:hAnsi="Times New Roman"/>
          <ns0:sz ns0:val="16"/>
        </ns0:rPr>
        <ns0:t>Note. Depression strata were defined by CES-DC cutoffs. Because CES-DC was both the stratifying variable and a leading predictor, the within-stratum models were re-fit with CES-DC excluded; the AUCs were essentially unchanged, indicating that the low discrimination within the mild-depression subgroup (AUC ≈ 0.553) was not an artifact of including the stratifying variable itself as a predictor within the strata.</ns0:t>
      </ns0:r>
    </ns0:p>
    <ns0:p ns2:paraId="0E029ED5">
      <ns0:pPr>
        <ns0:spacing ns0:before="0" ns0:after="60"/>
        <ns0:jc ns0:val="left"/>
      </ns0:pPr>
      <ns0:r>
        <ns0:rPr>
          <ns0:rFonts ns0:ascii="Times New Roman" ns0:hAnsi="Times New Roman"/>
          <ns0:b/>
          <ns0:sz ns0:val="20"/>
        </ns0:rPr>
        <ns0:t>(e) Elastic net hyperparameter sensitivity (C × l1_ratio)</ns0:t>
      </ns0:r>
    </ns0:p>
    <ns0:tbl>
      <ns0:tblPr>
        <ns0:tblStyle ns0:val="32"/>
        <ns0:tblW ns0:w="10800" ns0:type="dxa"/>
        <ns0:tblInd ns0:w="0" ns0:type="dxa"/>
        <ns0:tblBorders>
          <ns0:top ns0:val="single" ns0:color="000000" ns0:sz="4" ns0:space="0"/>
          <ns0:left ns0:val="single" ns0:color="000000" ns0:sz="4" ns0:space="0"/>
          <ns0:bottom ns0:val="single" ns0:color="000000" ns0:sz="4" ns0:space="0"/>
          <ns0:right ns0:val="single" ns0:color="000000" ns0:sz="4" ns0:space="0"/>
          <ns0:insideH ns0:val="single" ns0:color="000000" ns0:sz="4" ns0:space="0"/>
          <ns0:insideV ns0:val="single" ns0:color="000000" ns0:sz="4" ns0:space="0"/>
        </ns0:tblBorders>
        <ns0:tblLayout ns0:type="autofit"/>
        <ns0:tblCellMar>
          <ns0:top ns0:w="0" ns0:type="dxa"/>
          <ns0:left ns0:w="108" ns0:type="dxa"/>
          <ns0:bottom ns0:w="0" ns0:type="dxa"/>
          <ns0:right ns0:w="108" ns0:type="dxa"/>
        </ns0:tblCellMar>
      </ns0:tblPr>
      <ns0:tblGrid>
        <ns0:gridCol ns0:w="3600"/>
        <ns0:gridCol ns0:w="2400"/>
        <ns0:gridCol ns0:w="4800"/>
      </ns0:tblGrid>
      <ns0:tr ns2:paraId="4C41B140">
        <ns0:tblPrEx>
          <ns0:tblBorders>
            <ns0:top ns0:val="single" ns0:color="000000" ns0:sz="4" ns0:space="0"/>
            <ns0:left ns0:val="single" ns0:color="000000" ns0:sz="4" ns0:space="0"/>
            <ns0:bottom ns0:val="single" ns0:color="000000" ns0:sz="4" ns0:space="0"/>
            <ns0:right ns0:val="single" ns0:color="000000" ns0:sz="4" ns0:space="0"/>
            <ns0:insideH ns0:val="single" ns0:color="000000" ns0:sz="4" ns0:space="0"/>
            <ns0:insideV ns0:val="single" ns0:color="000000" ns0:sz="4" ns0:space="0"/>
          </ns0:tblBorders>
          <ns0:tblCellMar>
            <ns0:top ns0:w="0" ns0:type="dxa"/>
            <ns0:left ns0:w="108" ns0:type="dxa"/>
            <ns0:bottom ns0:w="0" ns0:type="dxa"/>
            <ns0:right ns0:w="108" ns0:type="dxa"/>
          </ns0:tblCellMar>
        </ns0:tblPrEx>
        <ns0:tc>
          <ns0:tcPr>
            <ns0:tcW ns0:w="3600" ns0:type="dxa"/>
            <ns0:tcBorders>
              <ns0:top ns0:val="single" ns0:color="000000" ns0:sz="4" ns0:space="0"/>
              <ns0:left ns0:val="single" ns0:color="000000" ns0:sz="4" ns0:space="0"/>
              <ns0:bottom ns0:val="single" ns0:color="000000" ns0:sz="4" ns0:space="0"/>
              <ns0:right ns0:val="single" ns0:color="000000" ns0:sz="4" ns0:space="0"/>
            </ns0:tcBorders>
          </ns0:tcPr>
          <ns0:p ns2:paraId="5290F4A1">
            <ns0:pPr>
              <ns0:spacing ns0:before="0" ns0:after="0" ns0:line="240" ns0:lineRule="auto"/>
              <ns0:jc ns0:val="center"/>
            </ns0:pPr>
            <ns0:r>
              <ns0:rPr>
                <ns0:rFonts ns0:ascii="Times New Roman" ns0:hAnsi="Times New Roman"/>
                <ns0:b/>
                <ns0:sz ns0:val="18"/>
              </ns0:rPr>
              <ns0:t>Specification</ns0:t>
            </ns0:r>
          </ns0:p>
        </ns0:tc>
        <ns0:tc>
          <ns0:tcPr>
            <ns0:tcW ns0:w="2400" ns0:type="dxa"/>
            <ns0:tcBorders>
              <ns0:top ns0:val="single" ns0:color="000000" ns0:sz="4" ns0:space="0"/>
              <ns0:left ns0:val="single" ns0:color="000000" ns0:sz="4" ns0:space="0"/>
              <ns0:bottom ns0:val="single" ns0:color="000000" ns0:sz="4" ns0:space="0"/>
              <ns0:right ns0:val="single" ns0:color="000000" ns0:sz="4" ns0:space="0"/>
            </ns0:tcBorders>
          </ns0:tcPr>
          <ns0:p ns2:paraId="1F0CE793">
            <ns0:pPr>
              <ns0:spacing ns0:before="0" ns0:after="0" ns0:line="240" ns0:lineRule="auto"/>
              <ns0:jc ns0:val="center"/>
            </ns0:pPr>
            <ns0:r>
              <ns0:rPr>
                <ns0:rFonts ns0:ascii="Times New Roman" ns0:hAnsi="Times New Roman"/>
                <ns0:b/>
                <ns0:sz ns0:val="18"/>
              </ns0:rPr>
              <ns0:t>5-fold school-grouped CV AUC</ns0:t>
            </ns0:r>
          </ns0:p>
        </ns0:tc>
        <ns0:tc>
          <ns0:tcPr>
            <ns0:tcW ns0:w="4800" ns0:type="dxa"/>
            <ns0:tcBorders>
              <ns0:top ns0:val="single" ns0:color="000000" ns0:sz="4" ns0:space="0"/>
              <ns0:left ns0:val="single" ns0:color="000000" ns0:sz="4" ns0:space="0"/>
              <ns0:bottom ns0:val="single" ns0:color="000000" ns0:sz="4" ns0:space="0"/>
              <ns0:right ns0:val="single" ns0:color="000000" ns0:sz="4" ns0:space="0"/>
            </ns0:tcBorders>
          </ns0:tcPr>
          <ns0:p ns2:paraId="28550D2B">
            <ns0:pPr>
              <ns0:spacing ns0:before="0" ns0:after="0" ns0:line="240" ns0:lineRule="auto"/>
              <ns0:jc ns0:val="center"/>
            </ns0:pPr>
            <ns0:r>
              <ns0:rPr>
                <ns0:rFonts ns0:ascii="Times New Roman" ns0:hAnsi="Times New Roman"/>
                <ns0:b/>
                <ns0:sz ns0:val="18"/>
              </ns0:rPr>
              <ns0:t>Leading features</ns0:t>
            </ns0:r>
          </ns0:p>
        </ns0:tc>
      </ns0:tr>
      <ns0:tr ns2:paraId="0DD526C8">
        <ns0:tblPrEx>
          <ns0:tblBorders>
            <ns0:top ns0:val="single" ns0:color="000000" ns0:sz="4" ns0:space="0"/>
            <ns0:left ns0:val="single" ns0:color="000000" ns0:sz="4" ns0:space="0"/>
            <ns0:bottom ns0:val="single" ns0:color="000000" ns0:sz="4" ns0:space="0"/>
            <ns0:right ns0:val="single" ns0:color="000000" ns0:sz="4" ns0:space="0"/>
            <ns0:insideH ns0:val="single" ns0:color="000000" ns0:sz="4" ns0:space="0"/>
            <ns0:insideV ns0:val="single" ns0:color="000000" ns0:sz="4" ns0:space="0"/>
          </ns0:tblBorders>
          <ns0:tblCellMar>
            <ns0:top ns0:w="0" ns0:type="dxa"/>
            <ns0:left ns0:w="108" ns0:type="dxa"/>
            <ns0:bottom ns0:w="0" ns0:type="dxa"/>
            <ns0:right ns0:w="108" ns0:type="dxa"/>
          </ns0:tblCellMar>
        </ns0:tblPrEx>
        <ns0:tc>
          <ns0:tcPr>
            <ns0:tcW ns0:w="3600" ns0:type="dxa"/>
            <ns0:tcBorders>
              <ns0:top ns0:val="single" ns0:color="000000" ns0:sz="4" ns0:space="0"/>
              <ns0:left ns0:val="single" ns0:color="000000" ns0:sz="4" ns0:space="0"/>
              <ns0:bottom ns0:val="single" ns0:color="000000" ns0:sz="4" ns0:space="0"/>
              <ns0:right ns0:val="single" ns0:color="000000" ns0:sz="4" ns0:space="0"/>
            </ns0:tcBorders>
          </ns0:tcPr>
          <ns0:p ns2:paraId="0BC509FF">
            <ns0:pPr>
              <ns0:spacing ns0:before="0" ns0:after="0" ns0:line="240" ns0:lineRule="auto"/>
              <ns0:jc ns0:val="center"/>
            </ns0:pPr>
            <ns0:r>
              <ns0:rPr>
                <ns0:rFonts ns0:ascii="Times New Roman" ns0:hAnsi="Times New Roman"/>
                <ns0:sz ns0:val="18"/>
              </ns0:rPr>
              <ns0:t>15 combinations (C = 0.01–1.0; l1_ratio = 0.1–0.9)</ns0:t>
            </ns0:r>
          </ns0:p>
        </ns0:tc>
        <ns0:tc>
          <ns0:tcPr>
            <ns0:tcW ns0:w="2400" ns0:type="dxa"/>
            <ns0:tcBorders>
              <ns0:top ns0:val="single" ns0:color="000000" ns0:sz="4" ns0:space="0"/>
              <ns0:left ns0:val="single" ns0:color="000000" ns0:sz="4" ns0:space="0"/>
              <ns0:bottom ns0:val="single" ns0:color="000000" ns0:sz="4" ns0:space="0"/>
              <ns0:right ns0:val="single" ns0:color="000000" ns0:sz="4" ns0:space="0"/>
            </ns0:tcBorders>
          </ns0:tcPr>
          <ns0:p ns2:paraId="2CDAF49C">
            <ns0:pPr>
              <ns0:spacing ns0:before="0" ns0:after="0" ns0:line="240" ns0:lineRule="auto"/>
              <ns0:jc ns0:val="center"/>
            </ns0:pPr>
            <ns0:r>
              <ns0:rPr>
                <ns0:rFonts ns0:ascii="Times New Roman" ns0:hAnsi="Times New Roman"/>
                <ns0:sz ns0:val="18"/>
              </ns0:rPr>
              <ns0:t>0.7102–0.7125</ns0:t>
            </ns0:r>
          </ns0:p>
        </ns0:tc>
        <ns0:tc>
          <ns0:tcPr>
            <ns0:tcW ns0:w="4800" ns0:type="dxa"/>
            <ns0:tcBorders>
              <ns0:top ns0:val="single" ns0:color="000000" ns0:sz="4" ns0:space="0"/>
              <ns0:left ns0:val="single" ns0:color="000000" ns0:sz="4" ns0:space="0"/>
              <ns0:bottom ns0:val="single" ns0:color="000000" ns0:sz="4" ns0:space="0"/>
              <ns0:right ns0:val="single" ns0:color="000000" ns0:sz="4" ns0:space="0"/>
            </ns0:tcBorders>
          </ns0:tcPr>
          <ns0:p ns2:paraId="10B22F26">
            <ns0:pPr>
              <ns0:spacing ns0:before="0" ns0:after="0" ns0:line="240" ns0:lineRule="auto"/>
              <ns0:jc ns0:val="center"/>
            </ns0:pPr>
            <ns0:r>
              <ns0:rPr>
                <ns0:rFonts ns0:ascii="Times New Roman" ns0:hAnsi="Times New Roman"/>
                <ns0:sz ns0:val="18"/>
              </ns0:rPr>
              <ns0:t>SES, CES-DC, Sex, Weight, GAD-7 (top-5 in all 15)</ns0:t>
            </ns0:r>
          </ns0:p>
        </ns0:tc>
      </ns0:tr>
      <ns0:tr ns2:paraId="2FF74DFD">
        <ns0:tblPrEx>
          <ns0:tblBorders>
            <ns0:top ns0:val="single" ns0:color="000000" ns0:sz="4" ns0:space="0"/>
            <ns0:left ns0:val="single" ns0:color="000000" ns0:sz="4" ns0:space="0"/>
            <ns0:bottom ns0:val="single" ns0:color="000000" ns0:sz="4" ns0:space="0"/>
            <ns0:right ns0:val="single" ns0:color="000000" ns0:sz="4" ns0:space="0"/>
            <ns0:insideH ns0:val="single" ns0:color="000000" ns0:sz="4" ns0:space="0"/>
            <ns0:insideV ns0:val="single" ns0:color="000000" ns0:sz="4" ns0:space="0"/>
          </ns0:tblBorders>
          <ns0:tblCellMar>
            <ns0:top ns0:w="0" ns0:type="dxa"/>
            <ns0:left ns0:w="108" ns0:type="dxa"/>
            <ns0:bottom ns0:w="0" ns0:type="dxa"/>
            <ns0:right ns0:w="108" ns0:type="dxa"/>
          </ns0:tblCellMar>
        </ns0:tblPrEx>
        <ns0:tc>
          <ns0:tcPr>
            <ns0:tcW ns0:w="3600" ns0:type="dxa"/>
            <ns0:tcBorders>
              <ns0:top ns0:val="single" ns0:color="000000" ns0:sz="4" ns0:space="0"/>
              <ns0:left ns0:val="single" ns0:color="000000" ns0:sz="4" ns0:space="0"/>
              <ns0:bottom ns0:val="single" ns0:color="000000" ns0:sz="4" ns0:space="0"/>
              <ns0:right ns0:val="single" ns0:color="000000" ns0:sz="4" ns0:space="0"/>
            </ns0:tcBorders>
          </ns0:tcPr>
          <ns0:p ns2:paraId="5A78CDB8">
            <ns0:pPr>
              <ns0:spacing ns0:before="0" ns0:after="0" ns0:line="240" ns0:lineRule="auto"/>
              <ns0:jc ns0:val="center"/>
            </ns0:pPr>
            <ns0:r>
              <ns0:rPr>
                <ns0:rFonts ns0:ascii="Times New Roman" ns0:hAnsi="Times New Roman"/>
                <ns0:sz ns0:val="18"/>
              </ns0:rPr>
              <ns0:t>Mean |β| rank across combinations</ns0:t>
            </ns0:r>
          </ns0:p>
        </ns0:tc>
        <ns0:tc>
          <ns0:tcPr>
            <ns0:tcW ns0:w="2400" ns0:type="dxa"/>
            <ns0:tcBorders>
              <ns0:top ns0:val="single" ns0:color="000000" ns0:sz="4" ns0:space="0"/>
              <ns0:left ns0:val="single" ns0:color="000000" ns0:sz="4" ns0:space="0"/>
              <ns0:bottom ns0:val="single" ns0:color="000000" ns0:sz="4" ns0:space="0"/>
              <ns0:right ns0:val="single" ns0:color="000000" ns0:sz="4" ns0:space="0"/>
            </ns0:tcBorders>
          </ns0:tcPr>
          <ns0:p ns2:paraId="04A955AE">
            <ns0:pPr>
              <ns0:spacing ns0:before="0" ns0:after="0" ns0:line="240" ns0:lineRule="auto"/>
              <ns0:jc ns0:val="center"/>
            </ns0:pPr>
            <ns0:r>
              <ns0:rPr>
                <ns0:rFonts ns0:ascii="Times New Roman" ns0:hAnsi="Times New Roman"/>
                <ns0:sz ns0:val="18"/>
              </ns0:rPr>
              <ns0:t>—</ns0:t>
            </ns0:r>
          </ns0:p>
        </ns0:tc>
        <ns0:tc>
          <ns0:tcPr>
            <ns0:tcW ns0:w="4800" ns0:type="dxa"/>
            <ns0:tcBorders>
              <ns0:top ns0:val="single" ns0:color="000000" ns0:sz="4" ns0:space="0"/>
              <ns0:left ns0:val="single" ns0:color="000000" ns0:sz="4" ns0:space="0"/>
              <ns0:bottom ns0:val="single" ns0:color="000000" ns0:sz="4" ns0:space="0"/>
              <ns0:right ns0:val="single" ns0:color="000000" ns0:sz="4" ns0:space="0"/>
            </ns0:tcBorders>
          </ns0:tcPr>
          <ns0:p ns2:paraId="034711EB">
            <ns0:pPr>
              <ns0:spacing ns0:before="0" ns0:after="0" ns0:line="240" ns0:lineRule="auto"/>
              <ns0:jc ns0:val="center"/>
            </ns0:pPr>
            <ns0:r>
              <ns0:rPr>
                <ns0:rFonts ns0:ascii="Times New Roman" ns0:hAnsi="Times New Roman"/>
                <ns0:sz ns0:val="18"/>
              </ns0:rPr>
              <ns0:t>SES 1.0, CES-DC 2.0, Sex 3.0, Weight 4.1, GAD-7 4.9</ns0:t>
            </ns0:r>
          </ns0:p>
        </ns0:tc>
      </ns0:tr>
    </ns0:tbl>
    <ns0:p ns2:paraId="3C1C55DA">
      <ns0:pPr>
        <ns0:spacing ns0:before="0" ns0:after="120"/>
        <ns0:jc ns0:val="left"/>
      </ns0:pPr>
      <ns0:r>
        <ns0:rPr>
          <ns0:rFonts ns0:ascii="Times New Roman" ns0:hAnsi="Times New Roman"/>
          <ns0:sz ns0:val="16"/>
        </ns0:rPr>
        <ns0:t>Note. The primary elastic net (C = 0.1, l1_ratio = 0.5) was prespecified. A post hoc grid over C = 0.01, 0.03, 0.1, 0.3, 1.0 and l1_ratio = 0.1, 0.5, 0.9 (15 combinations) left the 5-fold school-grouped cross-validated AUC (0.7102–0.7125) and the five leading features unchanged in every combination, confirming that the variable ranking is insensitive to the hyperparameter choice.</ns0:t>
      </ns0:r>
    </ns0:p>
    <ns0:p>
      <ns0:pPr>
        <ns0:spacing ns0:before="0" ns0:after="60"/>
        <ns0:jc ns0:val="left"/>
      </ns0:pPr>
      <ns0:r>
        <ns0:rPr>
          <ns0:rFonts ns0:ascii="Times New Roman" ns0:hAnsi="Times New Roman"/>
          <ns0:b/>
          <ns0:sz ns0:val="20"/>
        </ns0:rPr>
        <ns0:t>(f) CES-DC appetite-item content-overlap sensitivity</ns0:t>
      </ns0:r>
    </ns0:p>
    <ns0:tbl>
      <ns0:tblPr>
        <ns0:tblStyle ns0:val="32"/>
        <ns0:tblW ns0:w="10800" ns0:type="dxa"/>
        <ns0:tblInd ns0:w="0" ns0:type="dxa"/>
        <ns0:tblBorders>
          <ns0:top ns0:val="single" ns0:color="000000" ns0:sz="4" ns0:space="0"/>
          <ns0:left ns0:val="single" ns0:color="000000" ns0:sz="4" ns0:space="0"/>
          <ns0:bottom ns0:val="single" ns0:color="000000" ns0:sz="4" ns0:space="0"/>
          <ns0:right ns0:val="single" ns0:color="000000" ns0:sz="4" ns0:space="0"/>
          <ns0:insideH ns0:val="single" ns0:color="000000" ns0:sz="4" ns0:space="0"/>
          <ns0:insideV ns0:val="single" ns0:color="000000" ns0:sz="4" ns0:space="0"/>
        </ns0:tblBorders>
        <ns0:tblLayout ns0:type="autofit"/>
        <ns0:tblCellMar>
          <ns0:top ns0:w="0" ns0:type="dxa"/>
          <ns0:bottom ns0:w="0" ns0:type="dxa"/>
          <ns0:left ns0:w="108" ns0:type="dxa"/>
          <ns0:right ns0:w="108" ns0:type="dxa"/>
        </ns0:tblCellMar>
      </ns0:tblPr>
      <ns0:tblGrid>
        <ns0:gridCol ns0:w="3000"/>
        <ns0:gridCol ns0:w="1400"/>
        <ns0:gridCol ns0:w="1500"/>
        <ns0:gridCol ns0:w="4900"/>
      </ns0:tblGrid>
      <ns0:tr>
        <ns0:tblPrEx>
          <ns0:tblBorders>
            <ns0:top ns0:val="single" ns0:color="000000" ns0:sz="4" ns0:space="0"/>
            <ns0:left ns0:val="single" ns0:color="000000" ns0:sz="4" ns0:space="0"/>
            <ns0:bottom ns0:val="single" ns0:color="000000" ns0:sz="4" ns0:space="0"/>
            <ns0:right ns0:val="single" ns0:color="000000" ns0:sz="4" ns0:space="0"/>
            <ns0:insideH ns0:val="single" ns0:color="000000" ns0:sz="4" ns0:space="0"/>
            <ns0:insideV ns0:val="single" ns0:color="000000" ns0:sz="4" ns0:space="0"/>
          </ns0:tblBorders>
          <ns0:tblCellMar>
            <ns0:top ns0:w="0" ns0:type="dxa"/>
            <ns0:bottom ns0:w="0" ns0:type="dxa"/>
            <ns0:left ns0:w="108" ns0:type="dxa"/>
            <ns0:right ns0:w="108" ns0:type="dxa"/>
          </ns0:tblCellMar>
        </ns0:tblPrEx>
        <ns0:tc>
          <ns0:tcPr>
            <ns0:tcW ns0:w="30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b/>
                <ns0:sz ns0:val="18"/>
              </ns0:rPr>
              <ns0:t>CES-DC specification</ns0:t>
            </ns0:r>
          </ns0:p>
        </ns0:tc>
        <ns0:tc>
          <ns0:tcPr>
            <ns0:tcW ns0:w="14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b/>
                <ns0:sz ns0:val="18"/>
              </ns0:rPr>
              <ns0:t>M1 AUC</ns0:t>
            </ns0:r>
          </ns0:p>
        </ns0:tc>
        <ns0:tc>
          <ns0:tcPr>
            <ns0:tcW ns0:w="15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b/>
                <ns0:sz ns0:val="18"/>
              </ns0:rPr>
              <ns0:t>ΔAUC</ns0:t>
            </ns0:r>
          </ns0:p>
        </ns0:tc>
        <ns0:tc>
          <ns0:tcPr>
            <ns0:tcW ns0:w="49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b/>
                <ns0:sz ns0:val="18"/>
              </ns0:rPr>
              <ns0:t>Double-selection LASSO adjusted OR (95% CI)</ns0:t>
            </ns0:r>
          </ns0:p>
        </ns0:tc>
      </ns0:tr>
      <ns0:tr>
        <ns0:tblPrEx>
          <ns0:tblBorders>
            <ns0:top ns0:val="single" ns0:color="000000" ns0:sz="4" ns0:space="0"/>
            <ns0:left ns0:val="single" ns0:color="000000" ns0:sz="4" ns0:space="0"/>
            <ns0:bottom ns0:val="single" ns0:color="000000" ns0:sz="4" ns0:space="0"/>
            <ns0:right ns0:val="single" ns0:color="000000" ns0:sz="4" ns0:space="0"/>
            <ns0:insideH ns0:val="single" ns0:color="000000" ns0:sz="4" ns0:space="0"/>
            <ns0:insideV ns0:val="single" ns0:color="000000" ns0:sz="4" ns0:space="0"/>
          </ns0:tblBorders>
          <ns0:tblCellMar>
            <ns0:top ns0:w="0" ns0:type="dxa"/>
            <ns0:bottom ns0:w="0" ns0:type="dxa"/>
            <ns0:left ns0:w="108" ns0:type="dxa"/>
            <ns0:right ns0:w="108" ns0:type="dxa"/>
          </ns0:tblCellMar>
        </ns0:tblPrEx>
        <ns0:tc>
          <ns0:tcPr>
            <ns0:tcW ns0:w="30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Full 20-item</ns0:t>
            </ns0:r>
          </ns0:p>
        </ns0:tc>
        <ns0:tc>
          <ns0:tcPr>
            <ns0:tcW ns0:w="14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0.709</ns0:t>
            </ns0:r>
          </ns0:p>
        </ns0:tc>
        <ns0:tc>
          <ns0:tcPr>
            <ns0:tcW ns0:w="15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+0.126</ns0:t>
            </ns0:r>
          </ns0:p>
        </ns0:tc>
        <ns0:tc>
          <ns0:tcPr>
            <ns0:tcW ns0:w="49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1.019 (1.015–1.024)</ns0:t>
            </ns0:r>
          </ns0:p>
        </ns0:tc>
      </ns0:tr>
      <ns0:tr>
        <ns0:tblPrEx>
          <ns0:tblBorders>
            <ns0:top ns0:val="single" ns0:color="000000" ns0:sz="4" ns0:space="0"/>
            <ns0:left ns0:val="single" ns0:color="000000" ns0:sz="4" ns0:space="0"/>
            <ns0:bottom ns0:val="single" ns0:color="000000" ns0:sz="4" ns0:space="0"/>
            <ns0:right ns0:val="single" ns0:color="000000" ns0:sz="4" ns0:space="0"/>
            <ns0:insideH ns0:val="single" ns0:color="000000" ns0:sz="4" ns0:space="0"/>
            <ns0:insideV ns0:val="single" ns0:color="000000" ns0:sz="4" ns0:space="0"/>
          </ns0:tblBorders>
          <ns0:tblCellMar>
            <ns0:top ns0:w="0" ns0:type="dxa"/>
            <ns0:bottom ns0:w="0" ns0:type="dxa"/>
            <ns0:left ns0:w="108" ns0:type="dxa"/>
            <ns0:right ns0:w="108" ns0:type="dxa"/>
          </ns0:tblCellMar>
        </ns0:tblPrEx>
        <ns0:tc>
          <ns0:tcPr>
            <ns0:tcW ns0:w="30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19-item (appetite removed)</ns0:t>
            </ns0:r>
          </ns0:p>
        </ns0:tc>
        <ns0:tc>
          <ns0:tcPr>
            <ns0:tcW ns0:w="14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0.708</ns0:t>
            </ns0:r>
          </ns0:p>
        </ns0:tc>
        <ns0:tc>
          <ns0:tcPr>
            <ns0:tcW ns0:w="15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+0.125</ns0:t>
            </ns0:r>
          </ns0:p>
        </ns0:tc>
        <ns0:tc>
          <ns0:tcPr>
            <ns0:tcW ns0:w="49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1.018 (1.013–1.022)</ns0:t>
            </ns0:r>
          </ns0:p>
        </ns0:tc>
      </ns0:tr>
    </ns0:tbl>
    <ns0:p>
      <ns0:pPr>
        <ns0:spacing ns0:before="0" ns0:after="120"/>
        <ns0:jc ns0:val="left"/>
      </ns0:pPr>
      <ns0:r>
        <ns0:rPr>
          <ns0:rFonts ns0:ascii="Times New Roman" ns0:hAnsi="Times New Roman"/>
          <ns0:sz ns0:val="16"/>
        </ns0:rPr>
        <ns0:t xml:space="preserve">Note. The CES-DC appetite item (item 2, "did not feel like eating") overlaps in content with the SCOFF eating and weight items. Removing it left the incremental discrimination of depressive/anxiety symptoms essentially unchanged (ΔAUC +0.125 vs +0.126, relative to the sex + grade + BMI-z baseline) and the double-selection LASSO adjusted per-1-point odds ratio for depressive symptoms essentially unchanged (1.018 vs 1.019); depressive symptoms remained among the top three SHAP features.</ns0:t>
      </ns0:r>
    </ns0:p>
    <ns0:p>
      <ns0:pPr>
        <ns0:spacing ns0:before="0" ns0:after="60"/>
        <ns0:jc ns0:val="left"/>
      </ns0:pPr>
      <ns0:r>
        <ns0:rPr>
          <ns0:rFonts ns0:ascii="Times New Roman" ns0:hAnsi="Times New Roman"/>
          <ns0:b/>
          <ns0:sz ns0:val="20"/>
        </ns0:rPr>
        <ns0:t>(g) Sensitivity to deleting the missingness-prone anthropometric predictors (height and weight)</ns0:t>
      </ns0:r>
    </ns0:p>
    <ns0:tbl>
      <ns0:tblPr>
        <ns0:tblStyle ns0:val="32"/>
        <ns0:tblW ns0:w="10800" ns0:type="dxa"/>
        <ns0:tblInd ns0:w="0" ns0:type="dxa"/>
        <ns0:tblBorders>
          <ns0:top ns0:val="single" ns0:color="000000" ns0:sz="4" ns0:space="0"/>
          <ns0:left ns0:val="single" ns0:color="000000" ns0:sz="4" ns0:space="0"/>
          <ns0:bottom ns0:val="single" ns0:color="000000" ns0:sz="4" ns0:space="0"/>
          <ns0:right ns0:val="single" ns0:color="000000" ns0:sz="4" ns0:space="0"/>
          <ns0:insideH ns0:val="single" ns0:color="000000" ns0:sz="4" ns0:space="0"/>
          <ns0:insideV ns0:val="single" ns0:color="000000" ns0:sz="4" ns0:space="0"/>
        </ns0:tblBorders>
        <ns0:tblLayout ns0:type="autofit"/>
        <ns0:tblCellMar>
          <ns0:top ns0:w="0" ns0:type="dxa"/>
          <ns0:bottom ns0:w="0" ns0:type="dxa"/>
          <ns0:left ns0:w="108" ns0:type="dxa"/>
          <ns0:right ns0:w="108" ns0:type="dxa"/>
        </ns0:tblCellMar>
      </ns0:tblPr>
      <ns0:tblGrid>
        <ns0:gridCol ns0:w="3000"/>
        <ns0:gridCol ns0:w="1800"/>
        <ns0:gridCol ns0:w="6000"/>
      </ns0:tblGrid>
      <ns0:tr>
        <ns0:tblPrEx>
          <ns0:tblBorders>
            <ns0:top ns0:val="single" ns0:color="000000" ns0:sz="4" ns0:space="0"/>
            <ns0:left ns0:val="single" ns0:color="000000" ns0:sz="4" ns0:space="0"/>
            <ns0:bottom ns0:val="single" ns0:color="000000" ns0:sz="4" ns0:space="0"/>
            <ns0:right ns0:val="single" ns0:color="000000" ns0:sz="4" ns0:space="0"/>
            <ns0:insideH ns0:val="single" ns0:color="000000" ns0:sz="4" ns0:space="0"/>
            <ns0:insideV ns0:val="single" ns0:color="000000" ns0:sz="4" ns0:space="0"/>
          </ns0:tblBorders>
          <ns0:tblCellMar>
            <ns0:top ns0:w="0" ns0:type="dxa"/>
            <ns0:bottom ns0:w="0" ns0:type="dxa"/>
            <ns0:left ns0:w="108" ns0:type="dxa"/>
            <ns0:right ns0:w="108" ns0:type="dxa"/>
          </ns0:tblCellMar>
        </ns0:tblPrEx>
        <ns0:tc>
          <ns0:tcPr>
            <ns0:tcW ns0:w="30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b/>
                <ns0:sz ns0:val="18"/>
              </ns0:rPr>
              <ns0:t>Specification</ns0:t>
            </ns0:r>
          </ns0:p>
        </ns0:tc>
        <ns0:tc>
          <ns0:tcPr>
            <ns0:tcW ns0:w="18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b/>
                <ns0:sz ns0:val="18"/>
              </ns0:rPr>
              <ns0:t>5-fold CV AUC</ns0:t>
            </ns0:r>
          </ns0:p>
        </ns0:tc>
        <ns0:tc>
          <ns0:tcPr>
            <ns0:tcW ns0:w="60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b/>
                <ns0:sz ns0:val="18"/>
              </ns0:rPr>
              <ns0:t>Top-5 features (mean |β|)</ns0:t>
            </ns0:r>
          </ns0:p>
        </ns0:tc>
      </ns0:tr>
      <ns0:tr>
        <ns0:tblPrEx>
          <ns0:tblBorders>
            <ns0:top ns0:val="single" ns0:color="000000" ns0:sz="4" ns0:space="0"/>
            <ns0:left ns0:val="single" ns0:color="000000" ns0:sz="4" ns0:space="0"/>
            <ns0:bottom ns0:val="single" ns0:color="000000" ns0:sz="4" ns0:space="0"/>
            <ns0:right ns0:val="single" ns0:color="000000" ns0:sz="4" ns0:space="0"/>
            <ns0:insideH ns0:val="single" ns0:color="000000" ns0:sz="4" ns0:space="0"/>
            <ns0:insideV ns0:val="single" ns0:color="000000" ns0:sz="4" ns0:space="0"/>
          </ns0:tblBorders>
          <ns0:tblCellMar>
            <ns0:top ns0:w="0" ns0:type="dxa"/>
            <ns0:bottom ns0:w="0" ns0:type="dxa"/>
            <ns0:left ns0:w="108" ns0:type="dxa"/>
            <ns0:right ns0:w="108" ns0:type="dxa"/>
          </ns0:tblCellMar>
        </ns0:tblPrEx>
        <ns0:tc>
          <ns0:tcPr>
            <ns0:tcW ns0:w="30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41 features (primary)</ns0:t>
            </ns0:r>
          </ns0:p>
        </ns0:tc>
        <ns0:tc>
          <ns0:tcPr>
            <ns0:tcW ns0:w="18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0.710</ns0:t>
            </ns0:r>
          </ns0:p>
        </ns0:tc>
        <ns0:tc>
          <ns0:tcPr>
            <ns0:tcW ns0:w="60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Self-esteem (SES), depressive symptoms (CES-DC), sex, body weight, anxiety (GAD-7)</ns0:t>
            </ns0:r>
          </ns0:p>
        </ns0:tc>
      </ns0:tr>
      <ns0:tr>
        <ns0:tblPrEx>
          <ns0:tblBorders>
            <ns0:top ns0:val="single" ns0:color="000000" ns0:sz="4" ns0:space="0"/>
            <ns0:left ns0:val="single" ns0:color="000000" ns0:sz="4" ns0:space="0"/>
            <ns0:bottom ns0:val="single" ns0:color="000000" ns0:sz="4" ns0:space="0"/>
            <ns0:right ns0:val="single" ns0:color="000000" ns0:sz="4" ns0:space="0"/>
            <ns0:insideH ns0:val="single" ns0:color="000000" ns0:sz="4" ns0:space="0"/>
            <ns0:insideV ns0:val="single" ns0:color="000000" ns0:sz="4" ns0:space="0"/>
          </ns0:tblBorders>
          <ns0:tblCellMar>
            <ns0:top ns0:w="0" ns0:type="dxa"/>
            <ns0:bottom ns0:w="0" ns0:type="dxa"/>
            <ns0:left ns0:w="108" ns0:type="dxa"/>
            <ns0:right ns0:w="108" ns0:type="dxa"/>
          </ns0:tblCellMar>
        </ns0:tblPrEx>
        <ns0:tc>
          <ns0:tcPr>
            <ns0:tcW ns0:w="30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39 features (height and weight removed)</ns0:t>
            </ns0:r>
          </ns0:p>
        </ns0:tc>
        <ns0:tc>
          <ns0:tcPr>
            <ns0:tcW ns0:w="18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0.713</ns0:t>
            </ns0:r>
          </ns0:p>
        </ns0:tc>
        <ns0:tc>
          <ns0:tcPr>
            <ns0:tcW ns0:w="60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Self-esteem (SES), depressive symptoms (CES-DC), sex, anxiety (GAD-7), internet gaming disorder (IGDS)</ns0:t>
            </ns0:r>
          </ns0:p>
        </ns0:tc>
      </ns0:tr>
    </ns0:tbl>
    <ns0:p>
      <ns0:pPr>
        <ns0:spacing ns0:before="0" ns0:after="120"/>
        <ns0:jc ns0:val="left"/>
      </ns0:pPr>
      <ns0:r>
        <ns0:rPr>
          <ns0:rFonts ns0:ascii="Times New Roman" ns0:hAnsi="Times New Roman"/>
          <ns0:sz ns0:val="16"/>
        </ns0:rPr>
        <ns0:t>Note. Deleting the two missingness-prone anthropometric predictors (height and weight, unobserved for 5,364 participants) did not reduce the school-grouped five-fold cross-validated AUC (0.713 vs 0.710) and left the three leading features (self-esteem, depressive symptoms, sex) unchanged; only body weight dropped from the top five (replaced by internet-gaming-disorder symptoms).</ns0:t>
      </ns0:r>
    </ns0:p>
    <ns0:p ns2:paraId="5E6F63AC">
      <ns0:pPr>
        <ns0:spacing ns0:before="0" ns0:after="120"/>
        <ns0:jc ns0:val="left"/>
      </ns0:pPr>
      <ns0:r>
        <ns0:rPr>
          <ns0:rFonts ns0:ascii="Times New Roman" ns0:hAnsi="Times New Roman"/>
          <ns0:b/>
          <ns0:sz ns0:val="20"/>
        </ns0:rPr>
        <ns0:t>Supplementary Table S7. Elastic net SHAP feature contributions, nested-model incremental predictive value, and depression-subgroup screening-positive rates</ns0:t>
      </ns0:r>
    </ns0:p>
    <ns0:p ns2:paraId="7177740D">
      <ns0:pPr>
        <ns0:spacing ns0:before="0" ns0:after="40"/>
        <ns0:jc ns0:val="left"/>
      </ns0:pPr>
      <ns0:r>
        <ns0:rPr>
          <ns0:rFonts ns0:ascii="Times New Roman" ns0:hAnsi="Times New Roman"/>
          <ns0:b/>
          <ns0:sz ns0:val="16"/>
        </ns0:rPr>
        <ns0:t>(a) SHAP feature contributions (elastic net, school-grouped five-fold out-of-school; bootstrap B = 10,000)</ns0:t>
      </ns0:r>
    </ns0:p>
    <ns0:tbl>
      <ns0:tblPr>
        <ns0:tblStyle ns0:val="32"/>
        <ns0:tblW ns0:w="10800" ns0:type="dxa"/>
        <ns0:tblInd ns0:w="0" ns0:type="dxa"/>
        <ns0:tblBorders>
          <ns0:top ns0:val="single" ns0:color="000000" ns0:sz="4" ns0:space="0"/>
          <ns0:left ns0:val="single" ns0:color="000000" ns0:sz="4" ns0:space="0"/>
          <ns0:bottom ns0:val="single" ns0:color="000000" ns0:sz="4" ns0:space="0"/>
          <ns0:right ns0:val="single" ns0:color="000000" ns0:sz="4" ns0:space="0"/>
          <ns0:insideH ns0:val="single" ns0:color="000000" ns0:sz="4" ns0:space="0"/>
          <ns0:insideV ns0:val="single" ns0:color="000000" ns0:sz="4" ns0:space="0"/>
        </ns0:tblBorders>
        <ns0:tblLayout ns0:type="autofit"/>
        <ns0:tblCellMar>
          <ns0:top ns0:w="0" ns0:type="dxa"/>
          <ns0:bottom ns0:w="0" ns0:type="dxa"/>
          <ns0:left ns0:w="108" ns0:type="dxa"/>
          <ns0:right ns0:w="108" ns0:type="dxa"/>
        </ns0:tblCellMar>
      </ns0:tblPr>
      <ns0:tblGrid>
        <ns0:gridCol ns0:w="900"/>
        <ns0:gridCol ns0:w="4600"/>
        <ns0:gridCol ns0:w="2200"/>
        <ns0:gridCol ns0:w="3100"/>
      </ns0:tblGrid>
      <ns0:tr>
        <ns0:tblPrEx>
          <ns0:tblBorders>
            <ns0:top ns0:val="single" ns0:color="000000" ns0:sz="4" ns0:space="0"/>
            <ns0:left ns0:val="single" ns0:color="000000" ns0:sz="4" ns0:space="0"/>
            <ns0:bottom ns0:val="single" ns0:color="000000" ns0:sz="4" ns0:space="0"/>
            <ns0:right ns0:val="single" ns0:color="000000" ns0:sz="4" ns0:space="0"/>
            <ns0:insideH ns0:val="single" ns0:color="000000" ns0:sz="4" ns0:space="0"/>
            <ns0:insideV ns0:val="single" ns0:color="000000" ns0:sz="4" ns0:space="0"/>
          </ns0:tblBorders>
          <ns0:tblCellMar>
            <ns0:top ns0:w="0" ns0:type="dxa"/>
            <ns0:bottom ns0:w="0" ns0:type="dxa"/>
            <ns0:left ns0:w="108" ns0:type="dxa"/>
            <ns0:right ns0:w="108" ns0:type="dxa"/>
          </ns0:tblCellMar>
        </ns0:tblPrEx>
        <ns0:tc>
          <ns0:tcPr>
            <ns0:tcW ns0:w="9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b/>
                <ns0:sz ns0:val="18"/>
              </ns0:rPr>
              <ns0:t>Rank</ns0:t>
            </ns0:r>
          </ns0:p>
        </ns0:tc>
        <ns0:tc>
          <ns0:tcPr>
            <ns0:tcW ns0:w="46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b/>
                <ns0:sz ns0:val="18"/>
              </ns0:rPr>
              <ns0:t>Feature</ns0:t>
            </ns0:r>
          </ns0:p>
        </ns0:tc>
        <ns0:tc>
          <ns0:tcPr>
            <ns0:tcW ns0:w="22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b/>
                <ns0:sz ns0:val="18"/>
              </ns0:rPr>
              <ns0:t>Mean |SHAP|</ns0:t>
            </ns0:r>
          </ns0:p>
        </ns0:tc>
        <ns0:tc>
          <ns0:tcPr>
            <ns0:tcW ns0:w="31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b/>
                <ns0:sz ns0:val="18"/>
              </ns0:rPr>
              <ns0:t>Bootstrap 95% CI</ns0:t>
            </ns0:r>
          </ns0:p>
        </ns0:tc>
        <ns0:tc>
          <ns0:tcPr>
            <ns0:tcW ns0:w="31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b/>
                <ns0:sz ns0:val="18"/>
              </ns0:rPr>
              <ns0:t xml:space="preserve">School-cluster bootstrap 95% CI</ns0:t>
            </ns0:r>
          </ns0:p>
        </ns0:tc>
      </ns0:tr>
      <ns0:tr>
        <ns0:tblPrEx>
          <ns0:tblBorders>
            <ns0:top ns0:val="single" ns0:color="000000" ns0:sz="4" ns0:space="0"/>
            <ns0:left ns0:val="single" ns0:color="000000" ns0:sz="4" ns0:space="0"/>
            <ns0:bottom ns0:val="single" ns0:color="000000" ns0:sz="4" ns0:space="0"/>
            <ns0:right ns0:val="single" ns0:color="000000" ns0:sz="4" ns0:space="0"/>
            <ns0:insideH ns0:val="single" ns0:color="000000" ns0:sz="4" ns0:space="0"/>
            <ns0:insideV ns0:val="single" ns0:color="000000" ns0:sz="4" ns0:space="0"/>
          </ns0:tblBorders>
          <ns0:tblCellMar>
            <ns0:top ns0:w="0" ns0:type="dxa"/>
            <ns0:bottom ns0:w="0" ns0:type="dxa"/>
            <ns0:left ns0:w="108" ns0:type="dxa"/>
            <ns0:right ns0:w="108" ns0:type="dxa"/>
          </ns0:tblCellMar>
        </ns0:tblPrEx>
        <ns0:tc>
          <ns0:tcPr>
            <ns0:tcW ns0:w="9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1</ns0:t>
            </ns0:r>
          </ns0:p>
        </ns0:tc>
        <ns0:tc>
          <ns0:tcPr>
            <ns0:tcW ns0:w="46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Self-esteem (SES)</ns0:t>
            </ns0:r>
          </ns0:p>
        </ns0:tc>
        <ns0:tc>
          <ns0:tcPr>
            <ns0:tcW ns0:w="22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0.212</ns0:t>
            </ns0:r>
          </ns0:p>
        </ns0:tc>
        <ns0:tc>
          <ns0:tcPr>
            <ns0:tcW ns0:w="31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0.211–0.214</ns0:t>
            </ns0:r>
          </ns0:p>
        </ns0:tc>
        <ns0:tc>
          <ns0:tcPr>
            <ns0:tcW ns0:w="31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 xml:space="preserve">0.098–0.324</ns0:t>
            </ns0:r>
          </ns0:p>
        </ns0:tc>
      </ns0:tr>
      <ns0:tr>
        <ns0:tblPrEx>
          <ns0:tblBorders>
            <ns0:top ns0:val="single" ns0:color="000000" ns0:sz="4" ns0:space="0"/>
            <ns0:left ns0:val="single" ns0:color="000000" ns0:sz="4" ns0:space="0"/>
            <ns0:bottom ns0:val="single" ns0:color="000000" ns0:sz="4" ns0:space="0"/>
            <ns0:right ns0:val="single" ns0:color="000000" ns0:sz="4" ns0:space="0"/>
            <ns0:insideH ns0:val="single" ns0:color="000000" ns0:sz="4" ns0:space="0"/>
            <ns0:insideV ns0:val="single" ns0:color="000000" ns0:sz="4" ns0:space="0"/>
          </ns0:tblBorders>
          <ns0:tblCellMar>
            <ns0:top ns0:w="0" ns0:type="dxa"/>
            <ns0:bottom ns0:w="0" ns0:type="dxa"/>
            <ns0:left ns0:w="108" ns0:type="dxa"/>
            <ns0:right ns0:w="108" ns0:type="dxa"/>
          </ns0:tblCellMar>
        </ns0:tblPrEx>
        <ns0:tc>
          <ns0:tcPr>
            <ns0:tcW ns0:w="9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2</ns0:t>
            </ns0:r>
          </ns0:p>
        </ns0:tc>
        <ns0:tc>
          <ns0:tcPr>
            <ns0:tcW ns0:w="46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Sex</ns0:t>
            </ns0:r>
          </ns0:p>
        </ns0:tc>
        <ns0:tc>
          <ns0:tcPr>
            <ns0:tcW ns0:w="22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0.182</ns0:t>
            </ns0:r>
          </ns0:p>
        </ns0:tc>
        <ns0:tc>
          <ns0:tcPr>
            <ns0:tcW ns0:w="31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0.1816–0.1822</ns0:t>
            </ns0:r>
          </ns0:p>
        </ns0:tc>
        <ns0:tc>
          <ns0:tcPr>
            <ns0:tcW ns0:w="31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 xml:space="preserve">0.104–0.259</ns0:t>
            </ns0:r>
          </ns0:p>
        </ns0:tc>
      </ns0:tr>
      <ns0:tr>
        <ns0:tblPrEx>
          <ns0:tblBorders>
            <ns0:top ns0:val="single" ns0:color="000000" ns0:sz="4" ns0:space="0"/>
            <ns0:left ns0:val="single" ns0:color="000000" ns0:sz="4" ns0:space="0"/>
            <ns0:bottom ns0:val="single" ns0:color="000000" ns0:sz="4" ns0:space="0"/>
            <ns0:right ns0:val="single" ns0:color="000000" ns0:sz="4" ns0:space="0"/>
            <ns0:insideH ns0:val="single" ns0:color="000000" ns0:sz="4" ns0:space="0"/>
            <ns0:insideV ns0:val="single" ns0:color="000000" ns0:sz="4" ns0:space="0"/>
          </ns0:tblBorders>
          <ns0:tblCellMar>
            <ns0:top ns0:w="0" ns0:type="dxa"/>
            <ns0:bottom ns0:w="0" ns0:type="dxa"/>
            <ns0:left ns0:w="108" ns0:type="dxa"/>
            <ns0:right ns0:w="108" ns0:type="dxa"/>
          </ns0:tblCellMar>
        </ns0:tblPrEx>
        <ns0:tc>
          <ns0:tcPr>
            <ns0:tcW ns0:w="9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3</ns0:t>
            </ns0:r>
          </ns0:p>
        </ns0:tc>
        <ns0:tc>
          <ns0:tcPr>
            <ns0:tcW ns0:w="46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Depressive symptoms (CES-DC)</ns0:t>
            </ns0:r>
          </ns0:p>
        </ns0:tc>
        <ns0:tc>
          <ns0:tcPr>
            <ns0:tcW ns0:w="22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0.170</ns0:t>
            </ns0:r>
          </ns0:p>
        </ns0:tc>
        <ns0:tc>
          <ns0:tcPr>
            <ns0:tcW ns0:w="31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0.169–0.172</ns0:t>
            </ns0:r>
          </ns0:p>
        </ns0:tc>
        <ns0:tc>
          <ns0:tcPr>
            <ns0:tcW ns0:w="31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 xml:space="preserve">0.136–0.214</ns0:t>
            </ns0:r>
          </ns0:p>
        </ns0:tc>
      </ns0:tr>
      <ns0:tr>
        <ns0:tblPrEx>
          <ns0:tblBorders>
            <ns0:top ns0:val="single" ns0:color="000000" ns0:sz="4" ns0:space="0"/>
            <ns0:left ns0:val="single" ns0:color="000000" ns0:sz="4" ns0:space="0"/>
            <ns0:bottom ns0:val="single" ns0:color="000000" ns0:sz="4" ns0:space="0"/>
            <ns0:right ns0:val="single" ns0:color="000000" ns0:sz="4" ns0:space="0"/>
            <ns0:insideH ns0:val="single" ns0:color="000000" ns0:sz="4" ns0:space="0"/>
            <ns0:insideV ns0:val="single" ns0:color="000000" ns0:sz="4" ns0:space="0"/>
          </ns0:tblBorders>
          <ns0:tblCellMar>
            <ns0:top ns0:w="0" ns0:type="dxa"/>
            <ns0:bottom ns0:w="0" ns0:type="dxa"/>
            <ns0:left ns0:w="108" ns0:type="dxa"/>
            <ns0:right ns0:w="108" ns0:type="dxa"/>
          </ns0:tblCellMar>
        </ns0:tblPrEx>
        <ns0:tc>
          <ns0:tcPr>
            <ns0:tcW ns0:w="9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4</ns0:t>
            </ns0:r>
          </ns0:p>
        </ns0:tc>
        <ns0:tc>
          <ns0:tcPr>
            <ns0:tcW ns0:w="46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Body weight</ns0:t>
            </ns0:r>
          </ns0:p>
        </ns0:tc>
        <ns0:tc>
          <ns0:tcPr>
            <ns0:tcW ns0:w="22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0.089</ns0:t>
            </ns0:r>
          </ns0:p>
        </ns0:tc>
        <ns0:tc>
          <ns0:tcPr>
            <ns0:tcW ns0:w="31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0.089–0.090</ns0:t>
            </ns0:r>
          </ns0:p>
        </ns0:tc>
        <ns0:tc>
          <ns0:tcPr>
            <ns0:tcW ns0:w="31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 xml:space="preserve">0.035–0.147</ns0:t>
            </ns0:r>
          </ns0:p>
        </ns0:tc>
      </ns0:tr>
      <ns0:tr>
        <ns0:tblPrEx>
          <ns0:tblBorders>
            <ns0:top ns0:val="single" ns0:color="000000" ns0:sz="4" ns0:space="0"/>
            <ns0:left ns0:val="single" ns0:color="000000" ns0:sz="4" ns0:space="0"/>
            <ns0:bottom ns0:val="single" ns0:color="000000" ns0:sz="4" ns0:space="0"/>
            <ns0:right ns0:val="single" ns0:color="000000" ns0:sz="4" ns0:space="0"/>
            <ns0:insideH ns0:val="single" ns0:color="000000" ns0:sz="4" ns0:space="0"/>
            <ns0:insideV ns0:val="single" ns0:color="000000" ns0:sz="4" ns0:space="0"/>
          </ns0:tblBorders>
          <ns0:tblCellMar>
            <ns0:top ns0:w="0" ns0:type="dxa"/>
            <ns0:bottom ns0:w="0" ns0:type="dxa"/>
            <ns0:left ns0:w="108" ns0:type="dxa"/>
            <ns0:right ns0:w="108" ns0:type="dxa"/>
          </ns0:tblCellMar>
        </ns0:tblPrEx>
        <ns0:tc>
          <ns0:tcPr>
            <ns0:tcW ns0:w="9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5</ns0:t>
            </ns0:r>
          </ns0:p>
        </ns0:tc>
        <ns0:tc>
          <ns0:tcPr>
            <ns0:tcW ns0:w="46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Sleep duration</ns0:t>
            </ns0:r>
          </ns0:p>
        </ns0:tc>
        <ns0:tc>
          <ns0:tcPr>
            <ns0:tcW ns0:w="22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0.082</ns0:t>
            </ns0:r>
          </ns0:p>
        </ns0:tc>
        <ns0:tc>
          <ns0:tcPr>
            <ns0:tcW ns0:w="31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0.082–0.083</ns0:t>
            </ns0:r>
          </ns0:p>
        </ns0:tc>
        <ns0:tc>
          <ns0:tcPr>
            <ns0:tcW ns0:w="31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 xml:space="preserve">0.019–0.140</ns0:t>
            </ns0:r>
          </ns0:p>
        </ns0:tc>
      </ns0:tr>
      <ns0:tr>
        <ns0:tblPrEx>
          <ns0:tblBorders>
            <ns0:top ns0:val="single" ns0:color="000000" ns0:sz="4" ns0:space="0"/>
            <ns0:left ns0:val="single" ns0:color="000000" ns0:sz="4" ns0:space="0"/>
            <ns0:bottom ns0:val="single" ns0:color="000000" ns0:sz="4" ns0:space="0"/>
            <ns0:right ns0:val="single" ns0:color="000000" ns0:sz="4" ns0:space="0"/>
            <ns0:insideH ns0:val="single" ns0:color="000000" ns0:sz="4" ns0:space="0"/>
            <ns0:insideV ns0:val="single" ns0:color="000000" ns0:sz="4" ns0:space="0"/>
          </ns0:tblBorders>
          <ns0:tblCellMar>
            <ns0:top ns0:w="0" ns0:type="dxa"/>
            <ns0:bottom ns0:w="0" ns0:type="dxa"/>
            <ns0:left ns0:w="108" ns0:type="dxa"/>
            <ns0:right ns0:w="108" ns0:type="dxa"/>
          </ns0:tblCellMar>
        </ns0:tblPrEx>
        <ns0:tc>
          <ns0:tcPr>
            <ns0:tcW ns0:w="9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6</ns0:t>
            </ns0:r>
          </ns0:p>
        </ns0:tc>
        <ns0:tc>
          <ns0:tcPr>
            <ns0:tcW ns0:w="46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Anxiety (GAD-7)</ns0:t>
            </ns0:r>
          </ns0:p>
        </ns0:tc>
        <ns0:tc>
          <ns0:tcPr>
            <ns0:tcW ns0:w="22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0.079</ns0:t>
            </ns0:r>
          </ns0:p>
        </ns0:tc>
        <ns0:tc>
          <ns0:tcPr>
            <ns0:tcW ns0:w="31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0.078–0.079</ns0:t>
            </ns0:r>
          </ns0:p>
        </ns0:tc>
        <ns0:tc>
          <ns0:tcPr>
            <ns0:tcW ns0:w="31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 xml:space="preserve">0.026–0.136</ns0:t>
            </ns0:r>
          </ns0:p>
        </ns0:tc>
      </ns0:tr>
      <ns0:tr>
        <ns0:tblPrEx>
          <ns0:tblBorders>
            <ns0:top ns0:val="single" ns0:color="000000" ns0:sz="4" ns0:space="0"/>
            <ns0:left ns0:val="single" ns0:color="000000" ns0:sz="4" ns0:space="0"/>
            <ns0:bottom ns0:val="single" ns0:color="000000" ns0:sz="4" ns0:space="0"/>
            <ns0:right ns0:val="single" ns0:color="000000" ns0:sz="4" ns0:space="0"/>
            <ns0:insideH ns0:val="single" ns0:color="000000" ns0:sz="4" ns0:space="0"/>
            <ns0:insideV ns0:val="single" ns0:color="000000" ns0:sz="4" ns0:space="0"/>
          </ns0:tblBorders>
          <ns0:tblCellMar>
            <ns0:top ns0:w="0" ns0:type="dxa"/>
            <ns0:bottom ns0:w="0" ns0:type="dxa"/>
            <ns0:left ns0:w="108" ns0:type="dxa"/>
            <ns0:right ns0:w="108" ns0:type="dxa"/>
          </ns0:tblCellMar>
        </ns0:tblPrEx>
        <ns0:tc>
          <ns0:tcPr>
            <ns0:tcW ns0:w="9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7</ns0:t>
            </ns0:r>
          </ns0:p>
        </ns0:tc>
        <ns0:tc>
          <ns0:tcPr>
            <ns0:tcW ns0:w="46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Grade</ns0:t>
            </ns0:r>
          </ns0:p>
        </ns0:tc>
        <ns0:tc>
          <ns0:tcPr>
            <ns0:tcW ns0:w="22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0.078</ns0:t>
            </ns0:r>
          </ns0:p>
        </ns0:tc>
        <ns0:tc>
          <ns0:tcPr>
            <ns0:tcW ns0:w="31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0.078–0.079</ns0:t>
            </ns0:r>
          </ns0:p>
        </ns0:tc>
        <ns0:tc>
          <ns0:tcPr>
            <ns0:tcW ns0:w="31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 xml:space="preserve">0.034–0.294</ns0:t>
            </ns0:r>
          </ns0:p>
        </ns0:tc>
      </ns0:tr>
      <ns0:tr>
        <ns0:tblPrEx>
          <ns0:tblBorders>
            <ns0:top ns0:val="single" ns0:color="000000" ns0:sz="4" ns0:space="0"/>
            <ns0:left ns0:val="single" ns0:color="000000" ns0:sz="4" ns0:space="0"/>
            <ns0:bottom ns0:val="single" ns0:color="000000" ns0:sz="4" ns0:space="0"/>
            <ns0:right ns0:val="single" ns0:color="000000" ns0:sz="4" ns0:space="0"/>
            <ns0:insideH ns0:val="single" ns0:color="000000" ns0:sz="4" ns0:space="0"/>
            <ns0:insideV ns0:val="single" ns0:color="000000" ns0:sz="4" ns0:space="0"/>
          </ns0:tblBorders>
          <ns0:tblCellMar>
            <ns0:top ns0:w="0" ns0:type="dxa"/>
            <ns0:bottom ns0:w="0" ns0:type="dxa"/>
            <ns0:left ns0:w="108" ns0:type="dxa"/>
            <ns0:right ns0:w="108" ns0:type="dxa"/>
          </ns0:tblCellMar>
        </ns0:tblPrEx>
        <ns0:tc>
          <ns0:tcPr>
            <ns0:tcW ns0:w="9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8</ns0:t>
            </ns0:r>
          </ns0:p>
        </ns0:tc>
        <ns0:tc>
          <ns0:tcPr>
            <ns0:tcW ns0:w="46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Internet gaming disorder (IGDS)</ns0:t>
            </ns0:r>
          </ns0:p>
        </ns0:tc>
        <ns0:tc>
          <ns0:tcPr>
            <ns0:tcW ns0:w="22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0.078</ns0:t>
            </ns0:r>
          </ns0:p>
        </ns0:tc>
        <ns0:tc>
          <ns0:tcPr>
            <ns0:tcW ns0:w="31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0.078–0.079</ns0:t>
            </ns0:r>
          </ns0:p>
        </ns0:tc>
        <ns0:tc>
          <ns0:tcPr>
            <ns0:tcW ns0:w="31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 xml:space="preserve">0.056–0.100</ns0:t>
            </ns0:r>
          </ns0:p>
        </ns0:tc>
      </ns0:tr>
      <ns0:tr>
        <ns0:tblPrEx>
          <ns0:tblBorders>
            <ns0:top ns0:val="single" ns0:color="000000" ns0:sz="4" ns0:space="0"/>
            <ns0:left ns0:val="single" ns0:color="000000" ns0:sz="4" ns0:space="0"/>
            <ns0:bottom ns0:val="single" ns0:color="000000" ns0:sz="4" ns0:space="0"/>
            <ns0:right ns0:val="single" ns0:color="000000" ns0:sz="4" ns0:space="0"/>
            <ns0:insideH ns0:val="single" ns0:color="000000" ns0:sz="4" ns0:space="0"/>
            <ns0:insideV ns0:val="single" ns0:color="000000" ns0:sz="4" ns0:space="0"/>
          </ns0:tblBorders>
          <ns0:tblCellMar>
            <ns0:top ns0:w="0" ns0:type="dxa"/>
            <ns0:bottom ns0:w="0" ns0:type="dxa"/>
            <ns0:left ns0:w="108" ns0:type="dxa"/>
            <ns0:right ns0:w="108" ns0:type="dxa"/>
          </ns0:tblCellMar>
        </ns0:tblPrEx>
        <ns0:tc>
          <ns0:tcPr>
            <ns0:tcW ns0:w="9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9</ns0:t>
            </ns0:r>
          </ns0:p>
        </ns0:tc>
        <ns0:tc>
          <ns0:tcPr>
            <ns0:tcW ns0:w="46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SDQ peer problems</ns0:t>
            </ns0:r>
          </ns0:p>
        </ns0:tc>
        <ns0:tc>
          <ns0:tcPr>
            <ns0:tcW ns0:w="22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0.077</ns0:t>
            </ns0:r>
          </ns0:p>
        </ns0:tc>
        <ns0:tc>
          <ns0:tcPr>
            <ns0:tcW ns0:w="31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0.076–0.077</ns0:t>
            </ns0:r>
          </ns0:p>
        </ns0:tc>
        <ns0:tc>
          <ns0:tcPr>
            <ns0:tcW ns0:w="31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 xml:space="preserve">0.008–0.157</ns0:t>
            </ns0:r>
          </ns0:p>
        </ns0:tc>
      </ns0:tr>
      <ns0:tr>
        <ns0:tblPrEx>
          <ns0:tblBorders>
            <ns0:top ns0:val="single" ns0:color="000000" ns0:sz="4" ns0:space="0"/>
            <ns0:left ns0:val="single" ns0:color="000000" ns0:sz="4" ns0:space="0"/>
            <ns0:bottom ns0:val="single" ns0:color="000000" ns0:sz="4" ns0:space="0"/>
            <ns0:right ns0:val="single" ns0:color="000000" ns0:sz="4" ns0:space="0"/>
            <ns0:insideH ns0:val="single" ns0:color="000000" ns0:sz="4" ns0:space="0"/>
            <ns0:insideV ns0:val="single" ns0:color="000000" ns0:sz="4" ns0:space="0"/>
          </ns0:tblBorders>
          <ns0:tblCellMar>
            <ns0:top ns0:w="0" ns0:type="dxa"/>
            <ns0:bottom ns0:w="0" ns0:type="dxa"/>
            <ns0:left ns0:w="108" ns0:type="dxa"/>
            <ns0:right ns0:w="108" ns0:type="dxa"/>
          </ns0:tblCellMar>
        </ns0:tblPrEx>
        <ns0:tc>
          <ns0:tcPr>
            <ns0:tcW ns0:w="9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10</ns0:t>
            </ns0:r>
          </ns0:p>
        </ns0:tc>
        <ns0:tc>
          <ns0:tcPr>
            <ns0:tcW ns0:w="46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Ruminative thinking</ns0:t>
            </ns0:r>
          </ns0:p>
        </ns0:tc>
        <ns0:tc>
          <ns0:tcPr>
            <ns0:tcW ns0:w="22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0.072</ns0:t>
            </ns0:r>
          </ns0:p>
        </ns0:tc>
        <ns0:tc>
          <ns0:tcPr>
            <ns0:tcW ns0:w="31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0.072–0.073</ns0:t>
            </ns0:r>
          </ns0:p>
        </ns0:tc>
        <ns0:tc>
          <ns0:tcPr>
            <ns0:tcW ns0:w="31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 xml:space="preserve">0.043–0.100</ns0:t>
            </ns0:r>
          </ns0:p>
        </ns0:tc>
      </ns0:tr>
      <ns0:tr>
        <ns0:tblPrEx>
          <ns0:tblBorders>
            <ns0:top ns0:val="single" ns0:color="000000" ns0:sz="4" ns0:space="0"/>
            <ns0:left ns0:val="single" ns0:color="000000" ns0:sz="4" ns0:space="0"/>
            <ns0:bottom ns0:val="single" ns0:color="000000" ns0:sz="4" ns0:space="0"/>
            <ns0:right ns0:val="single" ns0:color="000000" ns0:sz="4" ns0:space="0"/>
            <ns0:insideH ns0:val="single" ns0:color="000000" ns0:sz="4" ns0:space="0"/>
            <ns0:insideV ns0:val="single" ns0:color="000000" ns0:sz="4" ns0:space="0"/>
          </ns0:tblBorders>
          <ns0:tblCellMar>
            <ns0:top ns0:w="0" ns0:type="dxa"/>
            <ns0:bottom ns0:w="0" ns0:type="dxa"/>
            <ns0:left ns0:w="108" ns0:type="dxa"/>
            <ns0:right ns0:w="108" ns0:type="dxa"/>
          </ns0:tblCellMar>
        </ns0:tblPrEx>
        <ns0:tc>
          <ns0:tcPr>
            <ns0:tcW ns0:w="9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11</ns0:t>
            </ns0:r>
          </ns0:p>
        </ns0:tc>
        <ns0:tc>
          <ns0:tcPr>
            <ns0:tcW ns0:w="46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Frustration</ns0:t>
            </ns0:r>
          </ns0:p>
        </ns0:tc>
        <ns0:tc>
          <ns0:tcPr>
            <ns0:tcW ns0:w="22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0.071</ns0:t>
            </ns0:r>
          </ns0:p>
        </ns0:tc>
        <ns0:tc>
          <ns0:tcPr>
            <ns0:tcW ns0:w="31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0.071–0.072</ns0:t>
            </ns0:r>
          </ns0:p>
        </ns0:tc>
        <ns0:tc>
          <ns0:tcPr>
            <ns0:tcW ns0:w="31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 xml:space="preserve">0.033–0.103</ns0:t>
            </ns0:r>
          </ns0:p>
        </ns0:tc>
      </ns0:tr>
      <ns0:tr>
        <ns0:tblPrEx>
          <ns0:tblBorders>
            <ns0:top ns0:val="single" ns0:color="000000" ns0:sz="4" ns0:space="0"/>
            <ns0:left ns0:val="single" ns0:color="000000" ns0:sz="4" ns0:space="0"/>
            <ns0:bottom ns0:val="single" ns0:color="000000" ns0:sz="4" ns0:space="0"/>
            <ns0:right ns0:val="single" ns0:color="000000" ns0:sz="4" ns0:space="0"/>
            <ns0:insideH ns0:val="single" ns0:color="000000" ns0:sz="4" ns0:space="0"/>
            <ns0:insideV ns0:val="single" ns0:color="000000" ns0:sz="4" ns0:space="0"/>
          </ns0:tblBorders>
          <ns0:tblCellMar>
            <ns0:top ns0:w="0" ns0:type="dxa"/>
            <ns0:bottom ns0:w="0" ns0:type="dxa"/>
            <ns0:left ns0:w="108" ns0:type="dxa"/>
            <ns0:right ns0:w="108" ns0:type="dxa"/>
          </ns0:tblCellMar>
        </ns0:tblPrEx>
        <ns0:tc>
          <ns0:tcPr>
            <ns0:tcW ns0:w="9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12</ns0:t>
            </ns0:r>
          </ns0:p>
        </ns0:tc>
        <ns0:tc>
          <ns0:tcPr>
            <ns0:tcW ns0:w="46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Non-suicidal self-injury (NSSI)</ns0:t>
            </ns0:r>
          </ns0:p>
        </ns0:tc>
        <ns0:tc>
          <ns0:tcPr>
            <ns0:tcW ns0:w="22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0.071</ns0:t>
            </ns0:r>
          </ns0:p>
        </ns0:tc>
        <ns0:tc>
          <ns0:tcPr>
            <ns0:tcW ns0:w="31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0.070–0.071</ns0:t>
            </ns0:r>
          </ns0:p>
        </ns0:tc>
        <ns0:tc>
          <ns0:tcPr>
            <ns0:tcW ns0:w="31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 xml:space="preserve">0.050–0.087</ns0:t>
            </ns0:r>
          </ns0:p>
        </ns0:tc>
      </ns0:tr>
      <ns0:tr>
        <ns0:tblPrEx>
          <ns0:tblBorders>
            <ns0:top ns0:val="single" ns0:color="000000" ns0:sz="4" ns0:space="0"/>
            <ns0:left ns0:val="single" ns0:color="000000" ns0:sz="4" ns0:space="0"/>
            <ns0:bottom ns0:val="single" ns0:color="000000" ns0:sz="4" ns0:space="0"/>
            <ns0:right ns0:val="single" ns0:color="000000" ns0:sz="4" ns0:space="0"/>
            <ns0:insideH ns0:val="single" ns0:color="000000" ns0:sz="4" ns0:space="0"/>
            <ns0:insideV ns0:val="single" ns0:color="000000" ns0:sz="4" ns0:space="0"/>
          </ns0:tblBorders>
          <ns0:tblCellMar>
            <ns0:top ns0:w="0" ns0:type="dxa"/>
            <ns0:bottom ns0:w="0" ns0:type="dxa"/>
            <ns0:left ns0:w="108" ns0:type="dxa"/>
            <ns0:right ns0:w="108" ns0:type="dxa"/>
          </ns0:tblCellMar>
        </ns0:tblPrEx>
        <ns0:tc>
          <ns0:tcPr>
            <ns0:tcW ns0:w="9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13</ns0:t>
            </ns0:r>
          </ns0:p>
        </ns0:tc>
        <ns0:tc>
          <ns0:tcPr>
            <ns0:tcW ns0:w="46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SDQ hyperactivity</ns0:t>
            </ns0:r>
          </ns0:p>
        </ns0:tc>
        <ns0:tc>
          <ns0:tcPr>
            <ns0:tcW ns0:w="22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0.060</ns0:t>
            </ns0:r>
          </ns0:p>
        </ns0:tc>
        <ns0:tc>
          <ns0:tcPr>
            <ns0:tcW ns0:w="31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0.0597–0.0605</ns0:t>
            </ns0:r>
          </ns0:p>
        </ns0:tc>
        <ns0:tc>
          <ns0:tcPr>
            <ns0:tcW ns0:w="31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 xml:space="preserve">0.026–0.097</ns0:t>
            </ns0:r>
          </ns0:p>
        </ns0:tc>
      </ns0:tr>
    </ns0:tbl>
    <ns0:p ns2:paraId="40EEE3F9">
      <ns0:pPr>
        <ns0:spacing ns0:before="0" ns0:after="120"/>
        <ns0:jc ns0:val="left"/>
      </ns0:pPr>
    </ns0:p>
    <ns0:p ns2:paraId="74416642">
      <ns0:pPr>
        <ns0:spacing ns0:before="0" ns0:after="40"/>
        <ns0:jc ns0:val="left"/>
      </ns0:pPr>
      <ns0:r>
        <ns0:rPr>
          <ns0:rFonts ns0:ascii="Times New Roman" ns0:hAnsi="Times New Roman"/>
          <ns0:b/>
          <ns0:sz ns0:val="16"/>
        </ns0:rPr>
        <ns0:t>(b) Nested-model incremental predictive value (school-grouped five-fold cross-validation)</ns0:t>
      </ns0:r>
    </ns0:p>
    <ns0:tbl>
      <ns0:tblPr>
        <ns0:tblStyle ns0:val="32"/>
        <ns0:tblW ns0:w="11000" ns0:type="dxa"/>
        <ns0:tblInd ns0:w="0" ns0:type="dxa"/>
        <ns0:tblBorders>
          <ns0:top ns0:val="single" ns0:color="000000" ns0:sz="4" ns0:space="0"/>
          <ns0:left ns0:val="single" ns0:color="000000" ns0:sz="4" ns0:space="0"/>
          <ns0:bottom ns0:val="single" ns0:color="000000" ns0:sz="4" ns0:space="0"/>
          <ns0:right ns0:val="single" ns0:color="000000" ns0:sz="4" ns0:space="0"/>
          <ns0:insideH ns0:val="single" ns0:color="000000" ns0:sz="4" ns0:space="0"/>
          <ns0:insideV ns0:val="single" ns0:color="000000" ns0:sz="4" ns0:space="0"/>
        </ns0:tblBorders>
        <ns0:tblLayout ns0:type="autofit"/>
        <ns0:tblCellMar>
          <ns0:top ns0:w="0" ns0:type="dxa"/>
          <ns0:left ns0:w="108" ns0:type="dxa"/>
          <ns0:bottom ns0:w="0" ns0:type="dxa"/>
          <ns0:right ns0:w="108" ns0:type="dxa"/>
        </ns0:tblCellMar>
      </ns0:tblPr>
      <ns0:tblGrid>
        <ns0:gridCol ns0:w="1800"/>
        <ns0:gridCol ns0:w="4200"/>
        <ns0:gridCol ns0:w="1800"/>
        <ns0:gridCol ns0:w="1600"/>
        <ns0:gridCol ns0:w="1600"/>
      </ns0:tblGrid>
      <ns0:tr ns2:paraId="61C09E0B">
        <ns0:tblPrEx>
          <ns0:tblBorders>
            <ns0:top ns0:val="single" ns0:color="000000" ns0:sz="4" ns0:space="0"/>
            <ns0:left ns0:val="single" ns0:color="000000" ns0:sz="4" ns0:space="0"/>
            <ns0:bottom ns0:val="single" ns0:color="000000" ns0:sz="4" ns0:space="0"/>
            <ns0:right ns0:val="single" ns0:color="000000" ns0:sz="4" ns0:space="0"/>
            <ns0:insideH ns0:val="single" ns0:color="000000" ns0:sz="4" ns0:space="0"/>
            <ns0:insideV ns0:val="single" ns0:color="000000" ns0:sz="4" ns0:space="0"/>
          </ns0:tblBorders>
          <ns0:tblCellMar>
            <ns0:top ns0:w="0" ns0:type="dxa"/>
            <ns0:left ns0:w="108" ns0:type="dxa"/>
            <ns0:bottom ns0:w="0" ns0:type="dxa"/>
            <ns0:right ns0:w="108" ns0:type="dxa"/>
          </ns0:tblCellMar>
        </ns0:tblPrEx>
        <ns0:tc>
          <ns0:tcPr>
            <ns0:tcW ns0:w="1800" ns0:type="dxa"/>
            <ns0:tcBorders>
              <ns0:top ns0:val="single" ns0:color="000000" ns0:sz="4" ns0:space="0"/>
              <ns0:left ns0:val="single" ns0:color="000000" ns0:sz="4" ns0:space="0"/>
              <ns0:bottom ns0:val="single" ns0:color="000000" ns0:sz="4" ns0:space="0"/>
              <ns0:right ns0:val="single" ns0:color="000000" ns0:sz="4" ns0:space="0"/>
            </ns0:tcBorders>
          </ns0:tcPr>
          <ns0:p ns2:paraId="5E00EF6D">
            <ns0:pPr>
              <ns0:spacing ns0:before="0" ns0:after="0" ns0:line="240" ns0:lineRule="auto"/>
              <ns0:jc ns0:val="center"/>
            </ns0:pPr>
            <ns0:r>
              <ns0:rPr>
                <ns0:rFonts ns0:ascii="Times New Roman" ns0:hAnsi="Times New Roman"/>
                <ns0:b/>
                <ns0:sz ns0:val="16"/>
              </ns0:rPr>
              <ns0:t>Model</ns0:t>
            </ns0:r>
          </ns0:p>
        </ns0:tc>
        <ns0:tc>
          <ns0:tcPr>
            <ns0:tcW ns0:w="4200" ns0:type="dxa"/>
            <ns0:tcBorders>
              <ns0:top ns0:val="single" ns0:color="000000" ns0:sz="4" ns0:space="0"/>
              <ns0:left ns0:val="single" ns0:color="000000" ns0:sz="4" ns0:space="0"/>
              <ns0:bottom ns0:val="single" ns0:color="000000" ns0:sz="4" ns0:space="0"/>
              <ns0:right ns0:val="single" ns0:color="000000" ns0:sz="4" ns0:space="0"/>
            </ns0:tcBorders>
          </ns0:tcPr>
          <ns0:p ns2:paraId="09428587">
            <ns0:pPr>
              <ns0:spacing ns0:before="0" ns0:after="0" ns0:line="240" ns0:lineRule="auto"/>
              <ns0:jc ns0:val="center"/>
            </ns0:pPr>
            <ns0:r>
              <ns0:rPr>
                <ns0:rFonts ns0:ascii="Times New Roman" ns0:hAnsi="Times New Roman"/>
                <ns0:b/>
                <ns0:sz ns0:val="16"/>
              </ns0:rPr>
              <ns0:t>Features</ns0:t>
            </ns0:r>
          </ns0:p>
        </ns0:tc>
        <ns0:tc>
          <ns0:tcPr>
            <ns0:tcW ns0:w="1800" ns0:type="dxa"/>
            <ns0:tcBorders>
              <ns0:top ns0:val="single" ns0:color="000000" ns0:sz="4" ns0:space="0"/>
              <ns0:left ns0:val="single" ns0:color="000000" ns0:sz="4" ns0:space="0"/>
              <ns0:bottom ns0:val="single" ns0:color="000000" ns0:sz="4" ns0:space="0"/>
              <ns0:right ns0:val="single" ns0:color="000000" ns0:sz="4" ns0:space="0"/>
            </ns0:tcBorders>
          </ns0:tcPr>
          <ns0:p ns2:paraId="5CF5B25E">
            <ns0:pPr>
              <ns0:spacing ns0:before="0" ns0:after="0" ns0:line="240" ns0:lineRule="auto"/>
              <ns0:jc ns0:val="center"/>
            </ns0:pPr>
            <ns0:r>
              <ns0:rPr>
                <ns0:rFonts ns0:ascii="Times New Roman" ns0:hAnsi="Times New Roman"/>
                <ns0:b/>
                <ns0:sz ns0:val="16"/>
              </ns0:rPr>
              <ns0:t>CV AUC</ns0:t>
            </ns0:r>
          </ns0:p>
        </ns0:tc>
        <ns0:tc>
          <ns0:tcPr>
            <ns0:tcW ns0:w="1600" ns0:type="dxa"/>
            <ns0:tcBorders>
              <ns0:top ns0:val="single" ns0:color="000000" ns0:sz="4" ns0:space="0"/>
              <ns0:left ns0:val="single" ns0:color="000000" ns0:sz="4" ns0:space="0"/>
              <ns0:bottom ns0:val="single" ns0:color="000000" ns0:sz="4" ns0:space="0"/>
              <ns0:right ns0:val="single" ns0:color="000000" ns0:sz="4" ns0:space="0"/>
            </ns0:tcBorders>
          </ns0:tcPr>
          <ns0:p ns2:paraId="605022D7">
            <ns0:pPr>
              <ns0:spacing ns0:before="0" ns0:after="0" ns0:line="240" ns0:lineRule="auto"/>
              <ns0:jc ns0:val="center"/>
            </ns0:pPr>
            <ns0:r>
              <ns0:rPr>
                <ns0:rFonts ns0:ascii="Times New Roman" ns0:hAnsi="Times New Roman"/>
                <ns0:b/>
                <ns0:sz ns0:val="16"/>
              </ns0:rPr>
              <ns0:t>Brier score</ns0:t>
            </ns0:r>
          </ns0:p>
        </ns0:tc>
        <ns0:tc>
          <ns0:tcPr>
            <ns0:tcW ns0:w="1600" ns0:type="dxa"/>
            <ns0:tcBorders>
              <ns0:top ns0:val="single" ns0:color="000000" ns0:sz="4" ns0:space="0"/>
              <ns0:left ns0:val="single" ns0:color="000000" ns0:sz="4" ns0:space="0"/>
              <ns0:bottom ns0:val="single" ns0:color="000000" ns0:sz="4" ns0:space="0"/>
              <ns0:right ns0:val="single" ns0:color="000000" ns0:sz="4" ns0:space="0"/>
            </ns0:tcBorders>
          </ns0:tcPr>
          <ns0:p ns2:paraId="30EA74F0">
            <ns0:pPr>
              <ns0:spacing ns0:before="0" ns0:after="0" ns0:line="240" ns0:lineRule="auto"/>
              <ns0:jc ns0:val="center"/>
            </ns0:pPr>
            <ns0:r>
              <ns0:rPr>
                <ns0:rFonts ns0:ascii="Times New Roman" ns0:hAnsi="Times New Roman"/>
                <ns0:b/>
                <ns0:sz ns0:val="16"/>
              </ns0:rPr>
              <ns0:t>ΔAUC (95% CI)</ns0:t>
            </ns0:r>
          </ns0:p>
        </ns0:tc>
      </ns0:tr>
      <ns0:tr ns2:paraId="49444534">
        <ns0:tblPrEx>
          <ns0:tblBorders>
            <ns0:top ns0:val="single" ns0:color="000000" ns0:sz="4" ns0:space="0"/>
            <ns0:left ns0:val="single" ns0:color="000000" ns0:sz="4" ns0:space="0"/>
            <ns0:bottom ns0:val="single" ns0:color="000000" ns0:sz="4" ns0:space="0"/>
            <ns0:right ns0:val="single" ns0:color="000000" ns0:sz="4" ns0:space="0"/>
            <ns0:insideH ns0:val="single" ns0:color="000000" ns0:sz="4" ns0:space="0"/>
            <ns0:insideV ns0:val="single" ns0:color="000000" ns0:sz="4" ns0:space="0"/>
          </ns0:tblBorders>
          <ns0:tblCellMar>
            <ns0:top ns0:w="0" ns0:type="dxa"/>
            <ns0:left ns0:w="108" ns0:type="dxa"/>
            <ns0:bottom ns0:w="0" ns0:type="dxa"/>
            <ns0:right ns0:w="108" ns0:type="dxa"/>
          </ns0:tblCellMar>
        </ns0:tblPrEx>
        <ns0:tc>
          <ns0:tcPr>
            <ns0:tcW ns0:w="1800" ns0:type="dxa"/>
            <ns0:tcBorders>
              <ns0:top ns0:val="single" ns0:color="000000" ns0:sz="4" ns0:space="0"/>
              <ns0:left ns0:val="single" ns0:color="000000" ns0:sz="4" ns0:space="0"/>
              <ns0:bottom ns0:val="single" ns0:color="000000" ns0:sz="4" ns0:space="0"/>
              <ns0:right ns0:val="single" ns0:color="000000" ns0:sz="4" ns0:space="0"/>
            </ns0:tcBorders>
          </ns0:tcPr>
          <ns0:p ns2:paraId="28F22C79">
            <ns0:pPr>
              <ns0:spacing ns0:before="0" ns0:after="0" ns0:line="240" ns0:lineRule="auto"/>
              <ns0:jc ns0:val="left"/>
            </ns0:pPr>
            <ns0:r>
              <ns0:rPr>
                <ns0:rFonts ns0:ascii="Times New Roman" ns0:hAnsi="Times New Roman"/>
                <ns0:sz ns0:val="16"/>
              </ns0:rPr>
              <ns0:t>Baseline</ns0:t>
            </ns0:r>
          </ns0:p>
        </ns0:tc>
        <ns0:tc>
          <ns0:tcPr>
            <ns0:tcW ns0:w="4200" ns0:type="dxa"/>
            <ns0:tcBorders>
              <ns0:top ns0:val="single" ns0:color="000000" ns0:sz="4" ns0:space="0"/>
              <ns0:left ns0:val="single" ns0:color="000000" ns0:sz="4" ns0:space="0"/>
              <ns0:bottom ns0:val="single" ns0:color="000000" ns0:sz="4" ns0:space="0"/>
              <ns0:right ns0:val="single" ns0:color="000000" ns0:sz="4" ns0:space="0"/>
            </ns0:tcBorders>
          </ns0:tcPr>
          <ns0:p ns2:paraId="22FF5C2A">
            <ns0:pPr>
              <ns0:spacing ns0:before="0" ns0:after="0" ns0:line="240" ns0:lineRule="auto"/>
              <ns0:jc ns0:val="center"/>
            </ns0:pPr>
            <ns0:r>
              <ns0:rPr>
                <ns0:rFonts ns0:ascii="Times New Roman" ns0:hAnsi="Times New Roman"/>
                <ns0:sz ns0:val="16"/>
              </ns0:rPr>
              <ns0:t>Sex + grade + sex-by-grade-standardized BMI</ns0:t>
            </ns0:r>
          </ns0:p>
        </ns0:tc>
        <ns0:tc>
          <ns0:tcPr>
            <ns0:tcW ns0:w="1800" ns0:type="dxa"/>
            <ns0:tcBorders>
              <ns0:top ns0:val="single" ns0:color="000000" ns0:sz="4" ns0:space="0"/>
              <ns0:left ns0:val="single" ns0:color="000000" ns0:sz="4" ns0:space="0"/>
              <ns0:bottom ns0:val="single" ns0:color="000000" ns0:sz="4" ns0:space="0"/>
              <ns0:right ns0:val="single" ns0:color="000000" ns0:sz="4" ns0:space="0"/>
            </ns0:tcBorders>
          </ns0:tcPr>
          <ns0:p ns2:paraId="7B670257">
            <ns0:pPr>
              <ns0:spacing ns0:before="0" ns0:after="0" ns0:line="240" ns0:lineRule="auto"/>
              <ns0:jc ns0:val="center"/>
            </ns0:pPr>
            <ns0:r>
              <ns0:rPr>
                <ns0:rFonts ns0:ascii="Times New Roman" ns0:hAnsi="Times New Roman"/>
                <ns0:sz ns0:val="16"/>
              </ns0:rPr>
              <ns0:t>0.583</ns0:t>
            </ns0:r>
          </ns0:p>
        </ns0:tc>
        <ns0:tc>
          <ns0:tcPr>
            <ns0:tcW ns0:w="1600" ns0:type="dxa"/>
            <ns0:tcBorders>
              <ns0:top ns0:val="single" ns0:color="000000" ns0:sz="4" ns0:space="0"/>
              <ns0:left ns0:val="single" ns0:color="000000" ns0:sz="4" ns0:space="0"/>
              <ns0:bottom ns0:val="single" ns0:color="000000" ns0:sz="4" ns0:space="0"/>
              <ns0:right ns0:val="single" ns0:color="000000" ns0:sz="4" ns0:space="0"/>
            </ns0:tcBorders>
          </ns0:tcPr>
          <ns0:p ns2:paraId="19AE5E6D">
            <ns0:pPr>
              <ns0:spacing ns0:before="0" ns0:after="0" ns0:line="240" ns0:lineRule="auto"/>
              <ns0:jc ns0:val="center"/>
            </ns0:pPr>
            <ns0:r>
              <ns0:rPr>
                <ns0:rFonts ns0:ascii="Times New Roman" ns0:hAnsi="Times New Roman"/>
                <ns0:sz ns0:val="16"/>
              </ns0:rPr>
              <ns0:t>0.229</ns0:t>
            </ns0:r>
          </ns0:p>
        </ns0:tc>
        <ns0:tc>
          <ns0:tcPr>
            <ns0:tcW ns0:w="1600" ns0:type="dxa"/>
            <ns0:tcBorders>
              <ns0:top ns0:val="single" ns0:color="000000" ns0:sz="4" ns0:space="0"/>
              <ns0:left ns0:val="single" ns0:color="000000" ns0:sz="4" ns0:space="0"/>
              <ns0:bottom ns0:val="single" ns0:color="000000" ns0:sz="4" ns0:space="0"/>
              <ns0:right ns0:val="single" ns0:color="000000" ns0:sz="4" ns0:space="0"/>
            </ns0:tcBorders>
          </ns0:tcPr>
          <ns0:p ns2:paraId="1EFAAB4E">
            <ns0:pPr>
              <ns0:spacing ns0:before="0" ns0:after="0" ns0:line="240" ns0:lineRule="auto"/>
              <ns0:jc ns0:val="center"/>
            </ns0:pPr>
            <ns0:r>
              <ns0:rPr>
                <ns0:rFonts ns0:ascii="Times New Roman" ns0:hAnsi="Times New Roman"/>
                <ns0:sz ns0:val="16"/>
              </ns0:rPr>
              <ns0:t>—</ns0:t>
            </ns0:r>
          </ns0:p>
        </ns0:tc>
      </ns0:tr>
      <ns0:tr ns2:paraId="0F0E443C">
        <ns0:tblPrEx>
          <ns0:tblCellMar>
            <ns0:top ns0:w="0" ns0:type="dxa"/>
            <ns0:left ns0:w="108" ns0:type="dxa"/>
            <ns0:bottom ns0:w="0" ns0:type="dxa"/>
            <ns0:right ns0:w="108" ns0:type="dxa"/>
          </ns0:tblCellMar>
        </ns0:tblPrEx>
        <ns0:tc>
          <ns0:tcPr>
            <ns0:tcW ns0:w="1800" ns0:type="dxa"/>
            <ns0:tcBorders>
              <ns0:top ns0:val="single" ns0:color="000000" ns0:sz="4" ns0:space="0"/>
              <ns0:left ns0:val="single" ns0:color="000000" ns0:sz="4" ns0:space="0"/>
              <ns0:bottom ns0:val="single" ns0:color="000000" ns0:sz="4" ns0:space="0"/>
              <ns0:right ns0:val="single" ns0:color="000000" ns0:sz="4" ns0:space="0"/>
            </ns0:tcBorders>
          </ns0:tcPr>
          <ns0:p ns2:paraId="4B40FE0E">
            <ns0:pPr>
              <ns0:spacing ns0:before="0" ns0:after="0" ns0:line="240" ns0:lineRule="auto"/>
              <ns0:jc ns0:val="left"/>
            </ns0:pPr>
            <ns0:r>
              <ns0:rPr>
                <ns0:rFonts ns0:ascii="Times New Roman" ns0:hAnsi="Times New Roman"/>
                <ns0:sz ns0:val="16"/>
              </ns0:rPr>
              <ns0:t>+ Depressive/anxiety</ns0:t>
            </ns0:r>
          </ns0:p>
        </ns0:tc>
        <ns0:tc>
          <ns0:tcPr>
            <ns0:tcW ns0:w="4200" ns0:type="dxa"/>
            <ns0:tcBorders>
              <ns0:top ns0:val="single" ns0:color="000000" ns0:sz="4" ns0:space="0"/>
              <ns0:left ns0:val="single" ns0:color="000000" ns0:sz="4" ns0:space="0"/>
              <ns0:bottom ns0:val="single" ns0:color="000000" ns0:sz="4" ns0:space="0"/>
              <ns0:right ns0:val="single" ns0:color="000000" ns0:sz="4" ns0:space="0"/>
            </ns0:tcBorders>
          </ns0:tcPr>
          <ns0:p ns2:paraId="39280772">
            <ns0:pPr>
              <ns0:spacing ns0:before="0" ns0:after="0" ns0:line="240" ns0:lineRule="auto"/>
              <ns0:jc ns0:val="center"/>
            </ns0:pPr>
            <ns0:r>
              <ns0:rPr>
                <ns0:rFonts ns0:ascii="Times New Roman" ns0:hAnsi="Times New Roman"/>
                <ns0:sz ns0:val="16"/>
              </ns0:rPr>
              <ns0:t>+ CES-DC + GAD-7</ns0:t>
            </ns0:r>
          </ns0:p>
        </ns0:tc>
        <ns0:tc>
          <ns0:tcPr>
            <ns0:tcW ns0:w="1800" ns0:type="dxa"/>
            <ns0:tcBorders>
              <ns0:top ns0:val="single" ns0:color="000000" ns0:sz="4" ns0:space="0"/>
              <ns0:left ns0:val="single" ns0:color="000000" ns0:sz="4" ns0:space="0"/>
              <ns0:bottom ns0:val="single" ns0:color="000000" ns0:sz="4" ns0:space="0"/>
              <ns0:right ns0:val="single" ns0:color="000000" ns0:sz="4" ns0:space="0"/>
            </ns0:tcBorders>
          </ns0:tcPr>
          <ns0:p ns2:paraId="500531E2">
            <ns0:pPr>
              <ns0:spacing ns0:before="0" ns0:after="0" ns0:line="240" ns0:lineRule="auto"/>
              <ns0:jc ns0:val="center"/>
            </ns0:pPr>
            <ns0:r>
              <ns0:rPr>
                <ns0:rFonts ns0:ascii="Times New Roman" ns0:hAnsi="Times New Roman"/>
                <ns0:sz ns0:val="16"/>
              </ns0:rPr>
              <ns0:t>0.709</ns0:t>
            </ns0:r>
          </ns0:p>
        </ns0:tc>
        <ns0:tc>
          <ns0:tcPr>
            <ns0:tcW ns0:w="1600" ns0:type="dxa"/>
            <ns0:tcBorders>
              <ns0:top ns0:val="single" ns0:color="000000" ns0:sz="4" ns0:space="0"/>
              <ns0:left ns0:val="single" ns0:color="000000" ns0:sz="4" ns0:space="0"/>
              <ns0:bottom ns0:val="single" ns0:color="000000" ns0:sz="4" ns0:space="0"/>
              <ns0:right ns0:val="single" ns0:color="000000" ns0:sz="4" ns0:space="0"/>
            </ns0:tcBorders>
          </ns0:tcPr>
          <ns0:p ns2:paraId="1F8E104A">
            <ns0:pPr>
              <ns0:spacing ns0:before="0" ns0:after="0" ns0:line="240" ns0:lineRule="auto"/>
              <ns0:jc ns0:val="center"/>
            </ns0:pPr>
            <ns0:r>
              <ns0:rPr>
                <ns0:rFonts ns0:ascii="Times New Roman" ns0:hAnsi="Times New Roman"/>
                <ns0:sz ns0:val="16"/>
              </ns0:rPr>
              <ns0:t>0.208</ns0:t>
            </ns0:r>
          </ns0:p>
        </ns0:tc>
        <ns0:tc>
          <ns0:tcPr>
            <ns0:tcW ns0:w="1600" ns0:type="dxa"/>
            <ns0:tcBorders>
              <ns0:top ns0:val="single" ns0:color="000000" ns0:sz="4" ns0:space="0"/>
              <ns0:left ns0:val="single" ns0:color="000000" ns0:sz="4" ns0:space="0"/>
              <ns0:bottom ns0:val="single" ns0:color="000000" ns0:sz="4" ns0:space="0"/>
              <ns0:right ns0:val="single" ns0:color="000000" ns0:sz="4" ns0:space="0"/>
            </ns0:tcBorders>
          </ns0:tcPr>
          <ns0:p ns2:paraId="72CB8E5C">
            <ns0:pPr>
              <ns0:spacing ns0:before="0" ns0:after="0" ns0:line="240" ns0:lineRule="auto"/>
              <ns0:jc ns0:val="center"/>
            </ns0:pPr>
            <ns0:r>
              <ns0:rPr>
                <ns0:rFonts ns0:ascii="Times New Roman" ns0:hAnsi="Times New Roman"/>
                <ns0:sz ns0:val="16"/>
              </ns0:rPr>
              <ns0:t>+0.126 [+0.086, +0.150]</ns0:t>
            </ns0:r>
          </ns0:p>
        </ns0:tc>
      </ns0:tr>
      <ns0:tr ns2:paraId="28B125B7">
        <ns0:tblPrEx>
          <ns0:tblBorders>
            <ns0:top ns0:val="single" ns0:color="000000" ns0:sz="4" ns0:space="0"/>
            <ns0:left ns0:val="single" ns0:color="000000" ns0:sz="4" ns0:space="0"/>
            <ns0:bottom ns0:val="single" ns0:color="000000" ns0:sz="4" ns0:space="0"/>
            <ns0:right ns0:val="single" ns0:color="000000" ns0:sz="4" ns0:space="0"/>
            <ns0:insideH ns0:val="single" ns0:color="000000" ns0:sz="4" ns0:space="0"/>
            <ns0:insideV ns0:val="single" ns0:color="000000" ns0:sz="4" ns0:space="0"/>
          </ns0:tblBorders>
          <ns0:tblCellMar>
            <ns0:top ns0:w="0" ns0:type="dxa"/>
            <ns0:left ns0:w="108" ns0:type="dxa"/>
            <ns0:bottom ns0:w="0" ns0:type="dxa"/>
            <ns0:right ns0:w="108" ns0:type="dxa"/>
          </ns0:tblCellMar>
        </ns0:tblPrEx>
        <ns0:tc>
          <ns0:tcPr>
            <ns0:tcW ns0:w="1800" ns0:type="dxa"/>
            <ns0:tcBorders>
              <ns0:top ns0:val="single" ns0:color="000000" ns0:sz="4" ns0:space="0"/>
              <ns0:left ns0:val="single" ns0:color="000000" ns0:sz="4" ns0:space="0"/>
              <ns0:bottom ns0:val="single" ns0:color="000000" ns0:sz="4" ns0:space="0"/>
              <ns0:right ns0:val="single" ns0:color="000000" ns0:sz="4" ns0:space="0"/>
            </ns0:tcBorders>
          </ns0:tcPr>
          <ns0:p ns2:paraId="73DBF2F9">
            <ns0:pPr>
              <ns0:spacing ns0:before="0" ns0:after="0" ns0:line="240" ns0:lineRule="auto"/>
              <ns0:jc ns0:val="left"/>
            </ns0:pPr>
            <ns0:r>
              <ns0:rPr>
                <ns0:rFonts ns0:ascii="Times New Roman" ns0:hAnsi="Times New Roman"/>
                <ns0:sz ns0:val="16"/>
              </ns0:rPr>
              <ns0:t>Full model</ns0:t>
            </ns0:r>
          </ns0:p>
        </ns0:tc>
        <ns0:tc>
          <ns0:tcPr>
            <ns0:tcW ns0:w="4200" ns0:type="dxa"/>
            <ns0:tcBorders>
              <ns0:top ns0:val="single" ns0:color="000000" ns0:sz="4" ns0:space="0"/>
              <ns0:left ns0:val="single" ns0:color="000000" ns0:sz="4" ns0:space="0"/>
              <ns0:bottom ns0:val="single" ns0:color="000000" ns0:sz="4" ns0:space="0"/>
              <ns0:right ns0:val="single" ns0:color="000000" ns0:sz="4" ns0:space="0"/>
            </ns0:tcBorders>
          </ns0:tcPr>
          <ns0:p ns2:paraId="127836D3">
            <ns0:pPr>
              <ns0:spacing ns0:before="0" ns0:after="0" ns0:line="240" ns0:lineRule="auto"/>
              <ns0:jc ns0:val="center"/>
            </ns0:pPr>
            <ns0:r>
              <ns0:rPr>
                <ns0:rFonts ns0:ascii="Times New Roman" ns0:hAnsi="Times New Roman"/>
                <ns0:sz ns0:val="16"/>
              </ns0:rPr>
              <ns0:t>All 40 features (unpenalized logistic)</ns0:t>
            </ns0:r>
          </ns0:p>
        </ns0:tc>
        <ns0:tc>
          <ns0:tcPr>
            <ns0:tcW ns0:w="1800" ns0:type="dxa"/>
            <ns0:tcBorders>
              <ns0:top ns0:val="single" ns0:color="000000" ns0:sz="4" ns0:space="0"/>
              <ns0:left ns0:val="single" ns0:color="000000" ns0:sz="4" ns0:space="0"/>
              <ns0:bottom ns0:val="single" ns0:color="000000" ns0:sz="4" ns0:space="0"/>
              <ns0:right ns0:val="single" ns0:color="000000" ns0:sz="4" ns0:space="0"/>
            </ns0:tcBorders>
          </ns0:tcPr>
          <ns0:p ns2:paraId="26472596">
            <ns0:pPr>
              <ns0:spacing ns0:before="0" ns0:after="0" ns0:line="240" ns0:lineRule="auto"/>
              <ns0:jc ns0:val="center"/>
            </ns0:pPr>
            <ns0:r>
              <ns0:rPr>
                <ns0:rFonts ns0:ascii="Times New Roman" ns0:hAnsi="Times New Roman"/>
                <ns0:sz ns0:val="16"/>
              </ns0:rPr>
              <ns0:t xml:space="preserve">0.713</ns0:t>
            </ns0:r>
          </ns0:p>
        </ns0:tc>
        <ns0:tc>
          <ns0:tcPr>
            <ns0:tcW ns0:w="1600" ns0:type="dxa"/>
            <ns0:tcBorders>
              <ns0:top ns0:val="single" ns0:color="000000" ns0:sz="4" ns0:space="0"/>
              <ns0:left ns0:val="single" ns0:color="000000" ns0:sz="4" ns0:space="0"/>
              <ns0:bottom ns0:val="single" ns0:color="000000" ns0:sz="4" ns0:space="0"/>
              <ns0:right ns0:val="single" ns0:color="000000" ns0:sz="4" ns0:space="0"/>
            </ns0:tcBorders>
          </ns0:tcPr>
          <ns0:p ns2:paraId="7FEEEA10">
            <ns0:pPr>
              <ns0:spacing ns0:before="0" ns0:after="0" ns0:line="240" ns0:lineRule="auto"/>
              <ns0:jc ns0:val="center"/>
            </ns0:pPr>
            <ns0:r>
              <ns0:rPr>
                <ns0:rFonts ns0:ascii="Times New Roman" ns0:hAnsi="Times New Roman"/>
                <ns0:sz ns0:val="16"/>
              </ns0:rPr>
              <ns0:t>0.206</ns0:t>
            </ns0:r>
          </ns0:p>
        </ns0:tc>
        <ns0:tc>
          <ns0:tcPr>
            <ns0:tcW ns0:w="1600" ns0:type="dxa"/>
            <ns0:tcBorders>
              <ns0:top ns0:val="single" ns0:color="000000" ns0:sz="4" ns0:space="0"/>
              <ns0:left ns0:val="single" ns0:color="000000" ns0:sz="4" ns0:space="0"/>
              <ns0:bottom ns0:val="single" ns0:color="000000" ns0:sz="4" ns0:space="0"/>
              <ns0:right ns0:val="single" ns0:color="000000" ns0:sz="4" ns0:space="0"/>
            </ns0:tcBorders>
          </ns0:tcPr>
          <ns0:p ns2:paraId="3249856E">
            <ns0:pPr>
              <ns0:spacing ns0:before="0" ns0:after="0" ns0:line="240" ns0:lineRule="auto"/>
              <ns0:jc ns0:val="center"/>
            </ns0:pPr>
            <ns0:r>
              <ns0:rPr>
                <ns0:rFonts ns0:ascii="Times New Roman" ns0:hAnsi="Times New Roman"/>
                <ns0:sz ns0:val="16"/>
              </ns0:rPr>
              <ns0:t>+0.004 [−0.004, +0.014]</ns0:t>
            </ns0:r>
          </ns0:p>
        </ns0:tc>
      </ns0:tr>
    </ns0:tbl>
    <ns0:p ns2:paraId="5AAE7922">
      <ns0:pPr>
        <ns0:spacing ns0:before="0" ns0:after="120"/>
        <ns0:jc ns0:val="left"/>
      </ns0:pPr>
    </ns0:p>
    <ns0:p ns2:paraId="1E088F12">
      <ns0:pPr>
        <ns0:spacing ns0:before="0" ns0:after="40"/>
        <ns0:jc ns0:val="left"/>
      </ns0:pPr>
      <ns0:r>
        <ns0:rPr>
          <ns0:rFonts ns0:ascii="Times New Roman" ns0:hAnsi="Times New Roman"/>
          <ns0:b/>
          <ns0:sz ns0:val="16"/>
        </ns0:rPr>
        <ns0:t>(c) Depression-severity subgroups (CES-DC cutoffs)</ns0:t>
      </ns0:r>
    </ns0:p>
    <ns0:tbl>
      <ns0:tblPr>
        <ns0:tblStyle ns0:val="32"/>
        <ns0:tblW ns0:w="11000" ns0:type="dxa"/>
        <ns0:tblInd ns0:w="0" ns0:type="dxa"/>
        <ns0:tblBorders>
          <ns0:top ns0:val="single" ns0:color="000000" ns0:sz="4" ns0:space="0"/>
          <ns0:left ns0:val="single" ns0:color="000000" ns0:sz="4" ns0:space="0"/>
          <ns0:bottom ns0:val="single" ns0:color="000000" ns0:sz="4" ns0:space="0"/>
          <ns0:right ns0:val="single" ns0:color="000000" ns0:sz="4" ns0:space="0"/>
          <ns0:insideH ns0:val="single" ns0:color="000000" ns0:sz="4" ns0:space="0"/>
          <ns0:insideV ns0:val="single" ns0:color="000000" ns0:sz="4" ns0:space="0"/>
        </ns0:tblBorders>
        <ns0:tblLayout ns0:type="autofit"/>
        <ns0:tblCellMar>
          <ns0:top ns0:w="0" ns0:type="dxa"/>
          <ns0:left ns0:w="108" ns0:type="dxa"/>
          <ns0:bottom ns0:w="0" ns0:type="dxa"/>
          <ns0:right ns0:w="108" ns0:type="dxa"/>
        </ns0:tblCellMar>
      </ns0:tblPr>
      <ns0:tblGrid>
        <ns0:gridCol ns0:w="4400"/>
        <ns0:gridCol ns0:w="2200"/>
        <ns0:gridCol ns0:w="2200"/>
        <ns0:gridCol ns0:w="2200"/>
      </ns0:tblGrid>
      <ns0:tr ns2:paraId="12E7E9E9">
        <ns0:tblPrEx>
          <ns0:tblBorders>
            <ns0:top ns0:val="single" ns0:color="000000" ns0:sz="4" ns0:space="0"/>
            <ns0:left ns0:val="single" ns0:color="000000" ns0:sz="4" ns0:space="0"/>
            <ns0:bottom ns0:val="single" ns0:color="000000" ns0:sz="4" ns0:space="0"/>
            <ns0:right ns0:val="single" ns0:color="000000" ns0:sz="4" ns0:space="0"/>
            <ns0:insideH ns0:val="single" ns0:color="000000" ns0:sz="4" ns0:space="0"/>
            <ns0:insideV ns0:val="single" ns0:color="000000" ns0:sz="4" ns0:space="0"/>
          </ns0:tblBorders>
          <ns0:tblCellMar>
            <ns0:top ns0:w="0" ns0:type="dxa"/>
            <ns0:left ns0:w="108" ns0:type="dxa"/>
            <ns0:bottom ns0:w="0" ns0:type="dxa"/>
            <ns0:right ns0:w="108" ns0:type="dxa"/>
          </ns0:tblCellMar>
        </ns0:tblPrEx>
        <ns0:tc>
          <ns0:tcPr>
            <ns0:tcW ns0:w="4400" ns0:type="dxa"/>
            <ns0:tcBorders>
              <ns0:top ns0:val="single" ns0:color="000000" ns0:sz="4" ns0:space="0"/>
              <ns0:left ns0:val="single" ns0:color="000000" ns0:sz="4" ns0:space="0"/>
              <ns0:bottom ns0:val="single" ns0:color="000000" ns0:sz="4" ns0:space="0"/>
              <ns0:right ns0:val="single" ns0:color="000000" ns0:sz="4" ns0:space="0"/>
            </ns0:tcBorders>
          </ns0:tcPr>
          <ns0:p ns2:paraId="6017C08C">
            <ns0:pPr>
              <ns0:spacing ns0:before="0" ns0:after="0" ns0:line="240" ns0:lineRule="auto"/>
              <ns0:jc ns0:val="center"/>
            </ns0:pPr>
            <ns0:r>
              <ns0:rPr>
                <ns0:rFonts ns0:ascii="Times New Roman" ns0:hAnsi="Times New Roman"/>
                <ns0:b/>
                <ns0:sz ns0:val="16"/>
              </ns0:rPr>
              <ns0:t>Depression subgroup (CES-DC)</ns0:t>
            </ns0:r>
          </ns0:p>
        </ns0:tc>
        <ns0:tc>
          <ns0:tcPr>
            <ns0:tcW ns0:w="2200" ns0:type="dxa"/>
            <ns0:tcBorders>
              <ns0:top ns0:val="single" ns0:color="000000" ns0:sz="4" ns0:space="0"/>
              <ns0:left ns0:val="single" ns0:color="000000" ns0:sz="4" ns0:space="0"/>
              <ns0:bottom ns0:val="single" ns0:color="000000" ns0:sz="4" ns0:space="0"/>
              <ns0:right ns0:val="single" ns0:color="000000" ns0:sz="4" ns0:space="0"/>
            </ns0:tcBorders>
          </ns0:tcPr>
          <ns0:p ns2:paraId="555720DE">
            <ns0:pPr>
              <ns0:spacing ns0:before="0" ns0:after="0" ns0:line="240" ns0:lineRule="auto"/>
              <ns0:jc ns0:val="center"/>
            </ns0:pPr>
            <ns0:r>
              <ns0:rPr>
                <ns0:rFonts ns0:ascii="Times New Roman" ns0:hAnsi="Times New Roman"/>
                <ns0:b/>
                <ns0:sz ns0:val="16"/>
              </ns0:rPr>
              <ns0:t>N</ns0:t>
            </ns0:r>
          </ns0:p>
        </ns0:tc>
        <ns0:tc>
          <ns0:tcPr>
            <ns0:tcW ns0:w="2200" ns0:type="dxa"/>
            <ns0:tcBorders>
              <ns0:top ns0:val="single" ns0:color="000000" ns0:sz="4" ns0:space="0"/>
              <ns0:left ns0:val="single" ns0:color="000000" ns0:sz="4" ns0:space="0"/>
              <ns0:bottom ns0:val="single" ns0:color="000000" ns0:sz="4" ns0:space="0"/>
              <ns0:right ns0:val="single" ns0:color="000000" ns0:sz="4" ns0:space="0"/>
            </ns0:tcBorders>
          </ns0:tcPr>
          <ns0:p ns2:paraId="0C4F290B">
            <ns0:pPr>
              <ns0:spacing ns0:before="0" ns0:after="0" ns0:line="240" ns0:lineRule="auto"/>
              <ns0:jc ns0:val="center"/>
            </ns0:pPr>
            <ns0:r>
              <ns0:rPr>
                <ns0:rFonts ns0:ascii="Times New Roman" ns0:hAnsi="Times New Roman"/>
                <ns0:b/>
                <ns0:sz ns0:val="16"/>
              </ns0:rPr>
              <ns0:t>CV AUC</ns0:t>
            </ns0:r>
          </ns0:p>
        </ns0:tc>
        <ns0:tc>
          <ns0:tcPr>
            <ns0:tcW ns0:w="2200" ns0:type="dxa"/>
            <ns0:tcBorders>
              <ns0:top ns0:val="single" ns0:color="000000" ns0:sz="4" ns0:space="0"/>
              <ns0:left ns0:val="single" ns0:color="000000" ns0:sz="4" ns0:space="0"/>
              <ns0:bottom ns0:val="single" ns0:color="000000" ns0:sz="4" ns0:space="0"/>
              <ns0:right ns0:val="single" ns0:color="000000" ns0:sz="4" ns0:space="0"/>
            </ns0:tcBorders>
          </ns0:tcPr>
          <ns0:p ns2:paraId="3E42BFF4">
            <ns0:pPr>
              <ns0:spacing ns0:before="0" ns0:after="0" ns0:line="240" ns0:lineRule="auto"/>
              <ns0:jc ns0:val="center"/>
            </ns0:pPr>
            <ns0:r>
              <ns0:rPr>
                <ns0:rFonts ns0:ascii="Times New Roman" ns0:hAnsi="Times New Roman"/>
                <ns0:b/>
                <ns0:sz ns0:val="16"/>
              </ns0:rPr>
              <ns0:t>Screen-positive rate</ns0:t>
            </ns0:r>
          </ns0:p>
        </ns0:tc>
      </ns0:tr>
      <ns0:tr ns2:paraId="17A1EF03">
        <ns0:tblPrEx>
          <ns0:tblBorders>
            <ns0:top ns0:val="single" ns0:color="000000" ns0:sz="4" ns0:space="0"/>
            <ns0:left ns0:val="single" ns0:color="000000" ns0:sz="4" ns0:space="0"/>
            <ns0:bottom ns0:val="single" ns0:color="000000" ns0:sz="4" ns0:space="0"/>
            <ns0:right ns0:val="single" ns0:color="000000" ns0:sz="4" ns0:space="0"/>
            <ns0:insideH ns0:val="single" ns0:color="000000" ns0:sz="4" ns0:space="0"/>
            <ns0:insideV ns0:val="single" ns0:color="000000" ns0:sz="4" ns0:space="0"/>
          </ns0:tblBorders>
          <ns0:tblCellMar>
            <ns0:top ns0:w="0" ns0:type="dxa"/>
            <ns0:left ns0:w="108" ns0:type="dxa"/>
            <ns0:bottom ns0:w="0" ns0:type="dxa"/>
            <ns0:right ns0:w="108" ns0:type="dxa"/>
          </ns0:tblCellMar>
        </ns0:tblPrEx>
        <ns0:tc>
          <ns0:tcPr>
            <ns0:tcW ns0:w="4400" ns0:type="dxa"/>
            <ns0:tcBorders>
              <ns0:top ns0:val="single" ns0:color="000000" ns0:sz="4" ns0:space="0"/>
              <ns0:left ns0:val="single" ns0:color="000000" ns0:sz="4" ns0:space="0"/>
              <ns0:bottom ns0:val="single" ns0:color="000000" ns0:sz="4" ns0:space="0"/>
              <ns0:right ns0:val="single" ns0:color="000000" ns0:sz="4" ns0:space="0"/>
            </ns0:tcBorders>
          </ns0:tcPr>
          <ns0:p ns2:paraId="6842B8E2">
            <ns0:pPr>
              <ns0:spacing ns0:before="0" ns0:after="0" ns0:line="240" ns0:lineRule="auto"/>
              <ns0:jc ns0:val="left"/>
            </ns0:pPr>
            <ns0:r>
              <ns0:rPr>
                <ns0:rFonts ns0:ascii="Times New Roman" ns0:hAnsi="Times New Roman"/>
                <ns0:sz ns0:val="16"/>
              </ns0:rPr>
              <ns0:t>Normal (&lt; 16)</ns0:t>
            </ns0:r>
          </ns0:p>
        </ns0:tc>
        <ns0:tc>
          <ns0:tcPr>
            <ns0:tcW ns0:w="2200" ns0:type="dxa"/>
            <ns0:tcBorders>
              <ns0:top ns0:val="single" ns0:color="000000" ns0:sz="4" ns0:space="0"/>
              <ns0:left ns0:val="single" ns0:color="000000" ns0:sz="4" ns0:space="0"/>
              <ns0:bottom ns0:val="single" ns0:color="000000" ns0:sz="4" ns0:space="0"/>
              <ns0:right ns0:val="single" ns0:color="000000" ns0:sz="4" ns0:space="0"/>
            </ns0:tcBorders>
          </ns0:tcPr>
          <ns0:p ns2:paraId="348AFC2F">
            <ns0:pPr>
              <ns0:spacing ns0:before="0" ns0:after="0" ns0:line="240" ns0:lineRule="auto"/>
              <ns0:jc ns0:val="center"/>
            </ns0:pPr>
            <ns0:r>
              <ns0:rPr>
                <ns0:rFonts ns0:ascii="Times New Roman" ns0:hAnsi="Times New Roman"/>
                <ns0:sz ns0:val="16"/>
              </ns0:rPr>
              <ns0:t>35,154</ns0:t>
            </ns0:r>
          </ns0:p>
        </ns0:tc>
        <ns0:tc>
          <ns0:tcPr>
            <ns0:tcW ns0:w="2200" ns0:type="dxa"/>
            <ns0:tcBorders>
              <ns0:top ns0:val="single" ns0:color="000000" ns0:sz="4" ns0:space="0"/>
              <ns0:left ns0:val="single" ns0:color="000000" ns0:sz="4" ns0:space="0"/>
              <ns0:bottom ns0:val="single" ns0:color="000000" ns0:sz="4" ns0:space="0"/>
              <ns0:right ns0:val="single" ns0:color="000000" ns0:sz="4" ns0:space="0"/>
            </ns0:tcBorders>
          </ns0:tcPr>
          <ns0:p ns2:paraId="3BE65732">
            <ns0:pPr>
              <ns0:spacing ns0:before="0" ns0:after="0" ns0:line="240" ns0:lineRule="auto"/>
              <ns0:jc ns0:val="center"/>
            </ns0:pPr>
            <ns0:r>
              <ns0:rPr>
                <ns0:rFonts ns0:ascii="Times New Roman" ns0:hAnsi="Times New Roman"/>
                <ns0:sz ns0:val="16"/>
              </ns0:rPr>
              <ns0:t>0.688</ns0:t>
            </ns0:r>
          </ns0:p>
        </ns0:tc>
        <ns0:tc>
          <ns0:tcPr>
            <ns0:tcW ns0:w="2200" ns0:type="dxa"/>
            <ns0:tcBorders>
              <ns0:top ns0:val="single" ns0:color="000000" ns0:sz="4" ns0:space="0"/>
              <ns0:left ns0:val="single" ns0:color="000000" ns0:sz="4" ns0:space="0"/>
              <ns0:bottom ns0:val="single" ns0:color="000000" ns0:sz="4" ns0:space="0"/>
              <ns0:right ns0:val="single" ns0:color="000000" ns0:sz="4" ns0:space="0"/>
            </ns0:tcBorders>
          </ns0:tcPr>
          <ns0:p ns2:paraId="2A2DA132">
            <ns0:pPr>
              <ns0:spacing ns0:before="0" ns0:after="0" ns0:line="240" ns0:lineRule="auto"/>
              <ns0:jc ns0:val="center"/>
            </ns0:pPr>
            <ns0:r>
              <ns0:rPr>
                <ns0:rFonts ns0:ascii="Times New Roman" ns0:hAnsi="Times New Roman"/>
                <ns0:sz ns0:val="16"/>
              </ns0:rPr>
              <ns0:t>27.9%</ns0:t>
            </ns0:r>
          </ns0:p>
        </ns0:tc>
      </ns0:tr>
      <ns0:tr ns2:paraId="44E90500">
        <ns0:tblPrEx>
          <ns0:tblBorders>
            <ns0:top ns0:val="single" ns0:color="000000" ns0:sz="4" ns0:space="0"/>
            <ns0:left ns0:val="single" ns0:color="000000" ns0:sz="4" ns0:space="0"/>
            <ns0:bottom ns0:val="single" ns0:color="000000" ns0:sz="4" ns0:space="0"/>
            <ns0:right ns0:val="single" ns0:color="000000" ns0:sz="4" ns0:space="0"/>
            <ns0:insideH ns0:val="single" ns0:color="000000" ns0:sz="4" ns0:space="0"/>
            <ns0:insideV ns0:val="single" ns0:color="000000" ns0:sz="4" ns0:space="0"/>
          </ns0:tblBorders>
        </ns0:tblPrEx>
        <ns0:tc>
          <ns0:tcPr>
            <ns0:tcW ns0:w="4400" ns0:type="dxa"/>
            <ns0:tcBorders>
              <ns0:top ns0:val="single" ns0:color="000000" ns0:sz="4" ns0:space="0"/>
              <ns0:left ns0:val="single" ns0:color="000000" ns0:sz="4" ns0:space="0"/>
              <ns0:bottom ns0:val="single" ns0:color="000000" ns0:sz="4" ns0:space="0"/>
              <ns0:right ns0:val="single" ns0:color="000000" ns0:sz="4" ns0:space="0"/>
            </ns0:tcBorders>
          </ns0:tcPr>
          <ns0:p ns2:paraId="2899D4AC">
            <ns0:pPr>
              <ns0:spacing ns0:before="0" ns0:after="0" ns0:line="240" ns0:lineRule="auto"/>
              <ns0:jc ns0:val="left"/>
            </ns0:pPr>
            <ns0:r>
              <ns0:rPr>
                <ns0:rFonts ns0:ascii="Times New Roman" ns0:hAnsi="Times New Roman"/>
                <ns0:sz ns0:val="16"/>
              </ns0:rPr>
              <ns0:t>Mild (16–24)</ns0:t>
            </ns0:r>
          </ns0:p>
        </ns0:tc>
        <ns0:tc>
          <ns0:tcPr>
            <ns0:tcW ns0:w="2200" ns0:type="dxa"/>
            <ns0:tcBorders>
              <ns0:top ns0:val="single" ns0:color="000000" ns0:sz="4" ns0:space="0"/>
              <ns0:left ns0:val="single" ns0:color="000000" ns0:sz="4" ns0:space="0"/>
              <ns0:bottom ns0:val="single" ns0:color="000000" ns0:sz="4" ns0:space="0"/>
              <ns0:right ns0:val="single" ns0:color="000000" ns0:sz="4" ns0:space="0"/>
            </ns0:tcBorders>
          </ns0:tcPr>
          <ns0:p ns2:paraId="29C559FB">
            <ns0:pPr>
              <ns0:spacing ns0:before="0" ns0:after="0" ns0:line="240" ns0:lineRule="auto"/>
              <ns0:jc ns0:val="center"/>
            </ns0:pPr>
            <ns0:r>
              <ns0:rPr>
                <ns0:rFonts ns0:ascii="Times New Roman" ns0:hAnsi="Times New Roman"/>
                <ns0:sz ns0:val="16"/>
              </ns0:rPr>
              <ns0:t>7,075</ns0:t>
            </ns0:r>
          </ns0:p>
        </ns0:tc>
        <ns0:tc>
          <ns0:tcPr>
            <ns0:tcW ns0:w="2200" ns0:type="dxa"/>
            <ns0:tcBorders>
              <ns0:top ns0:val="single" ns0:color="000000" ns0:sz="4" ns0:space="0"/>
              <ns0:left ns0:val="single" ns0:color="000000" ns0:sz="4" ns0:space="0"/>
              <ns0:bottom ns0:val="single" ns0:color="000000" ns0:sz="4" ns0:space="0"/>
              <ns0:right ns0:val="single" ns0:color="000000" ns0:sz="4" ns0:space="0"/>
            </ns0:tcBorders>
          </ns0:tcPr>
          <ns0:p ns2:paraId="2AC2A7B3">
            <ns0:pPr>
              <ns0:spacing ns0:before="0" ns0:after="0" ns0:line="240" ns0:lineRule="auto"/>
              <ns0:jc ns0:val="center"/>
            </ns0:pPr>
            <ns0:r>
              <ns0:rPr>
                <ns0:rFonts ns0:ascii="Times New Roman" ns0:hAnsi="Times New Roman"/>
                <ns0:sz ns0:val="16"/>
              </ns0:rPr>
              <ns0:t xml:space="preserve">0.553</ns0:t>
            </ns0:r>
          </ns0:p>
        </ns0:tc>
        <ns0:tc>
          <ns0:tcPr>
            <ns0:tcW ns0:w="2200" ns0:type="dxa"/>
            <ns0:tcBorders>
              <ns0:top ns0:val="single" ns0:color="000000" ns0:sz="4" ns0:space="0"/>
              <ns0:left ns0:val="single" ns0:color="000000" ns0:sz="4" ns0:space="0"/>
              <ns0:bottom ns0:val="single" ns0:color="000000" ns0:sz="4" ns0:space="0"/>
              <ns0:right ns0:val="single" ns0:color="000000" ns0:sz="4" ns0:space="0"/>
            </ns0:tcBorders>
          </ns0:tcPr>
          <ns0:p ns2:paraId="74E8FE05">
            <ns0:pPr>
              <ns0:spacing ns0:before="0" ns0:after="0" ns0:line="240" ns0:lineRule="auto"/>
              <ns0:jc ns0:val="center"/>
            </ns0:pPr>
            <ns0:r>
              <ns0:rPr>
                <ns0:rFonts ns0:ascii="Times New Roman" ns0:hAnsi="Times New Roman"/>
                <ns0:sz ns0:val="16"/>
              </ns0:rPr>
              <ns0:t>53.0%</ns0:t>
            </ns0:r>
          </ns0:p>
        </ns0:tc>
      </ns0:tr>
      <ns0:tr ns2:paraId="0EA840D8">
        <ns0:tblPrEx>
          <ns0:tblBorders>
            <ns0:top ns0:val="single" ns0:color="000000" ns0:sz="4" ns0:space="0"/>
            <ns0:left ns0:val="single" ns0:color="000000" ns0:sz="4" ns0:space="0"/>
            <ns0:bottom ns0:val="single" ns0:color="000000" ns0:sz="4" ns0:space="0"/>
            <ns0:right ns0:val="single" ns0:color="000000" ns0:sz="4" ns0:space="0"/>
            <ns0:insideH ns0:val="single" ns0:color="000000" ns0:sz="4" ns0:space="0"/>
            <ns0:insideV ns0:val="single" ns0:color="000000" ns0:sz="4" ns0:space="0"/>
          </ns0:tblBorders>
          <ns0:tblCellMar>
            <ns0:top ns0:w="0" ns0:type="dxa"/>
            <ns0:left ns0:w="108" ns0:type="dxa"/>
            <ns0:bottom ns0:w="0" ns0:type="dxa"/>
            <ns0:right ns0:w="108" ns0:type="dxa"/>
          </ns0:tblCellMar>
        </ns0:tblPrEx>
        <ns0:tc>
          <ns0:tcPr>
            <ns0:tcW ns0:w="4400" ns0:type="dxa"/>
            <ns0:tcBorders>
              <ns0:top ns0:val="single" ns0:color="000000" ns0:sz="4" ns0:space="0"/>
              <ns0:left ns0:val="single" ns0:color="000000" ns0:sz="4" ns0:space="0"/>
              <ns0:bottom ns0:val="single" ns0:color="000000" ns0:sz="4" ns0:space="0"/>
              <ns0:right ns0:val="single" ns0:color="000000" ns0:sz="4" ns0:space="0"/>
            </ns0:tcBorders>
          </ns0:tcPr>
          <ns0:p ns2:paraId="2DB51A8F">
            <ns0:pPr>
              <ns0:spacing ns0:before="0" ns0:after="0" ns0:line="240" ns0:lineRule="auto"/>
              <ns0:jc ns0:val="left"/>
            </ns0:pPr>
            <ns0:r>
              <ns0:rPr>
                <ns0:rFonts ns0:ascii="Times New Roman" ns0:hAnsi="Times New Roman"/>
                <ns0:sz ns0:val="16"/>
              </ns0:rPr>
              <ns0:t>Severe (≥ 25)</ns0:t>
            </ns0:r>
          </ns0:p>
        </ns0:tc>
        <ns0:tc>
          <ns0:tcPr>
            <ns0:tcW ns0:w="2200" ns0:type="dxa"/>
            <ns0:tcBorders>
              <ns0:top ns0:val="single" ns0:color="000000" ns0:sz="4" ns0:space="0"/>
              <ns0:left ns0:val="single" ns0:color="000000" ns0:sz="4" ns0:space="0"/>
              <ns0:bottom ns0:val="single" ns0:color="000000" ns0:sz="4" ns0:space="0"/>
              <ns0:right ns0:val="single" ns0:color="000000" ns0:sz="4" ns0:space="0"/>
            </ns0:tcBorders>
          </ns0:tcPr>
          <ns0:p ns2:paraId="031C34FF">
            <ns0:pPr>
              <ns0:spacing ns0:before="0" ns0:after="0" ns0:line="240" ns0:lineRule="auto"/>
              <ns0:jc ns0:val="center"/>
            </ns0:pPr>
            <ns0:r>
              <ns0:rPr>
                <ns0:rFonts ns0:ascii="Times New Roman" ns0:hAnsi="Times New Roman"/>
                <ns0:sz ns0:val="16"/>
              </ns0:rPr>
              <ns0:t>6,420</ns0:t>
            </ns0:r>
          </ns0:p>
        </ns0:tc>
        <ns0:tc>
          <ns0:tcPr>
            <ns0:tcW ns0:w="2200" ns0:type="dxa"/>
            <ns0:tcBorders>
              <ns0:top ns0:val="single" ns0:color="000000" ns0:sz="4" ns0:space="0"/>
              <ns0:left ns0:val="single" ns0:color="000000" ns0:sz="4" ns0:space="0"/>
              <ns0:bottom ns0:val="single" ns0:color="000000" ns0:sz="4" ns0:space="0"/>
              <ns0:right ns0:val="single" ns0:color="000000" ns0:sz="4" ns0:space="0"/>
            </ns0:tcBorders>
          </ns0:tcPr>
          <ns0:p ns2:paraId="71029D7F">
            <ns0:pPr>
              <ns0:spacing ns0:before="0" ns0:after="0" ns0:line="240" ns0:lineRule="auto"/>
              <ns0:jc ns0:val="center"/>
            </ns0:pPr>
            <ns0:r>
              <ns0:rPr>
                <ns0:rFonts ns0:ascii="Times New Roman" ns0:hAnsi="Times New Roman"/>
                <ns0:sz ns0:val="16"/>
              </ns0:rPr>
              <ns0:t>0.602</ns0:t>
            </ns0:r>
          </ns0:p>
        </ns0:tc>
        <ns0:tc>
          <ns0:tcPr>
            <ns0:tcW ns0:w="2200" ns0:type="dxa"/>
            <ns0:tcBorders>
              <ns0:top ns0:val="single" ns0:color="000000" ns0:sz="4" ns0:space="0"/>
              <ns0:left ns0:val="single" ns0:color="000000" ns0:sz="4" ns0:space="0"/>
              <ns0:bottom ns0:val="single" ns0:color="000000" ns0:sz="4" ns0:space="0"/>
              <ns0:right ns0:val="single" ns0:color="000000" ns0:sz="4" ns0:space="0"/>
            </ns0:tcBorders>
          </ns0:tcPr>
          <ns0:p ns2:paraId="36954F49">
            <ns0:pPr>
              <ns0:spacing ns0:before="0" ns0:after="0" ns0:line="240" ns0:lineRule="auto"/>
              <ns0:jc ns0:val="center"/>
            </ns0:pPr>
            <ns0:r>
              <ns0:rPr>
                <ns0:rFonts ns0:ascii="Times New Roman" ns0:hAnsi="Times New Roman"/>
                <ns0:sz ns0:val="16"/>
              </ns0:rPr>
              <ns0:t>62.9%</ns0:t>
            </ns0:r>
          </ns0:p>
        </ns0:tc>
      </ns0:tr>
    </ns0:tbl>
    <ns0:p ns2:paraId="229E4F2D">
      <ns0:pPr>
        <ns0:spacing ns0:before="0" ns0:after="120"/>
        <ns0:jc ns0:val="left"/>
      </ns0:pPr>
    </ns0:p>
    <ns0:p>
      <ns0:pPr>
        <ns0:spacing ns0:before="0" ns0:after="60"/>
        <ns0:jc ns0:val="left"/>
      </ns0:pPr>
      <ns0:r>
        <ns0:rPr>
          <ns0:rFonts ns0:ascii="Times New Roman" ns0:hAnsi="Times New Roman"/>
          <ns0:b/>
          <ns0:sz ns0:val="20"/>
        </ns0:rPr>
        <ns0:t>(d) SHAP feature ranking under the 8:2 stratified split</ns0:t>
      </ns0:r>
    </ns0:p>
    <ns0:tbl>
      <ns0:tblPr>
        <ns0:tblStyle ns0:val="32"/>
        <ns0:tblW ns0:w="10800" ns0:type="dxa"/>
        <ns0:tblInd ns0:w="0" ns0:type="dxa"/>
        <ns0:tblBorders>
          <ns0:top ns0:val="single" ns0:color="000000" ns0:sz="4" ns0:space="0"/>
          <ns0:left ns0:val="single" ns0:color="000000" ns0:sz="4" ns0:space="0"/>
          <ns0:bottom ns0:val="single" ns0:color="000000" ns0:sz="4" ns0:space="0"/>
          <ns0:right ns0:val="single" ns0:color="000000" ns0:sz="4" ns0:space="0"/>
          <ns0:insideH ns0:val="single" ns0:color="000000" ns0:sz="4" ns0:space="0"/>
          <ns0:insideV ns0:val="single" ns0:color="000000" ns0:sz="4" ns0:space="0"/>
        </ns0:tblBorders>
        <ns0:tblLayout ns0:type="autofit"/>
        <ns0:tblCellMar>
          <ns0:top ns0:w="0" ns0:type="dxa"/>
          <ns0:bottom ns0:w="0" ns0:type="dxa"/>
          <ns0:left ns0:w="108" ns0:type="dxa"/>
          <ns0:right ns0:w="108" ns0:type="dxa"/>
        </ns0:tblCellMar>
      </ns0:tblPr>
      <ns0:tblGrid>
        <ns0:gridCol ns0:w="900"/>
        <ns0:gridCol ns0:w="4600"/>
        <ns0:gridCol ns0:w="2200"/>
        <ns0:gridCol ns0:w="3100"/>
      </ns0:tblGrid>
      <ns0:tr>
        <ns0:tblPrEx>
          <ns0:tblBorders>
            <ns0:top ns0:val="single" ns0:color="000000" ns0:sz="4" ns0:space="0"/>
            <ns0:left ns0:val="single" ns0:color="000000" ns0:sz="4" ns0:space="0"/>
            <ns0:bottom ns0:val="single" ns0:color="000000" ns0:sz="4" ns0:space="0"/>
            <ns0:right ns0:val="single" ns0:color="000000" ns0:sz="4" ns0:space="0"/>
            <ns0:insideH ns0:val="single" ns0:color="000000" ns0:sz="4" ns0:space="0"/>
            <ns0:insideV ns0:val="single" ns0:color="000000" ns0:sz="4" ns0:space="0"/>
          </ns0:tblBorders>
          <ns0:tblCellMar>
            <ns0:top ns0:w="0" ns0:type="dxa"/>
            <ns0:bottom ns0:w="0" ns0:type="dxa"/>
            <ns0:left ns0:w="108" ns0:type="dxa"/>
            <ns0:right ns0:w="108" ns0:type="dxa"/>
          </ns0:tblCellMar>
        </ns0:tblPrEx>
        <ns0:tc>
          <ns0:tcPr>
            <ns0:tcW ns0:w="9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b/>
                <ns0:sz ns0:val="18"/>
              </ns0:rPr>
              <ns0:t>Rank</ns0:t>
            </ns0:r>
          </ns0:p>
        </ns0:tc>
        <ns0:tc>
          <ns0:tcPr>
            <ns0:tcW ns0:w="46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b/>
                <ns0:sz ns0:val="18"/>
              </ns0:rPr>
              <ns0:t>Feature</ns0:t>
            </ns0:r>
          </ns0:p>
        </ns0:tc>
        <ns0:tc>
          <ns0:tcPr>
            <ns0:tcW ns0:w="22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b/>
                <ns0:sz ns0:val="18"/>
              </ns0:rPr>
              <ns0:t>Mean |SHAP|</ns0:t>
            </ns0:r>
          </ns0:p>
        </ns0:tc>
        <ns0:tc>
          <ns0:tcPr>
            <ns0:tcW ns0:w="31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b/>
                <ns0:sz ns0:val="18"/>
              </ns0:rPr>
              <ns0:t>Bootstrap 95% CI</ns0:t>
            </ns0:r>
          </ns0:p>
        </ns0:tc>
      </ns0:tr>
      <ns0:tr>
        <ns0:tblPrEx>
          <ns0:tblBorders>
            <ns0:top ns0:val="single" ns0:color="000000" ns0:sz="4" ns0:space="0"/>
            <ns0:left ns0:val="single" ns0:color="000000" ns0:sz="4" ns0:space="0"/>
            <ns0:bottom ns0:val="single" ns0:color="000000" ns0:sz="4" ns0:space="0"/>
            <ns0:right ns0:val="single" ns0:color="000000" ns0:sz="4" ns0:space="0"/>
            <ns0:insideH ns0:val="single" ns0:color="000000" ns0:sz="4" ns0:space="0"/>
            <ns0:insideV ns0:val="single" ns0:color="000000" ns0:sz="4" ns0:space="0"/>
          </ns0:tblBorders>
          <ns0:tblCellMar>
            <ns0:top ns0:w="0" ns0:type="dxa"/>
            <ns0:bottom ns0:w="0" ns0:type="dxa"/>
            <ns0:left ns0:w="108" ns0:type="dxa"/>
            <ns0:right ns0:w="108" ns0:type="dxa"/>
          </ns0:tblCellMar>
        </ns0:tblPrEx>
        <ns0:tc>
          <ns0:tcPr>
            <ns0:tcW ns0:w="9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1</ns0:t>
            </ns0:r>
          </ns0:p>
        </ns0:tc>
        <ns0:tc>
          <ns0:tcPr>
            <ns0:tcW ns0:w="46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Self-esteem (SES)</ns0:t>
            </ns0:r>
          </ns0:p>
        </ns0:tc>
        <ns0:tc>
          <ns0:tcPr>
            <ns0:tcW ns0:w="22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0.213</ns0:t>
            </ns0:r>
          </ns0:p>
        </ns0:tc>
        <ns0:tc>
          <ns0:tcPr>
            <ns0:tcW ns0:w="31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0.205–0.221</ns0:t>
            </ns0:r>
          </ns0:p>
        </ns0:tc>
      </ns0:tr>
      <ns0:tr>
        <ns0:tblPrEx>
          <ns0:tblBorders>
            <ns0:top ns0:val="single" ns0:color="000000" ns0:sz="4" ns0:space="0"/>
            <ns0:left ns0:val="single" ns0:color="000000" ns0:sz="4" ns0:space="0"/>
            <ns0:bottom ns0:val="single" ns0:color="000000" ns0:sz="4" ns0:space="0"/>
            <ns0:right ns0:val="single" ns0:color="000000" ns0:sz="4" ns0:space="0"/>
            <ns0:insideH ns0:val="single" ns0:color="000000" ns0:sz="4" ns0:space="0"/>
            <ns0:insideV ns0:val="single" ns0:color="000000" ns0:sz="4" ns0:space="0"/>
          </ns0:tblBorders>
          <ns0:tblCellMar>
            <ns0:top ns0:w="0" ns0:type="dxa"/>
            <ns0:bottom ns0:w="0" ns0:type="dxa"/>
            <ns0:left ns0:w="108" ns0:type="dxa"/>
            <ns0:right ns0:w="108" ns0:type="dxa"/>
          </ns0:tblCellMar>
        </ns0:tblPrEx>
        <ns0:tc>
          <ns0:tcPr>
            <ns0:tcW ns0:w="9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2</ns0:t>
            </ns0:r>
          </ns0:p>
        </ns0:tc>
        <ns0:tc>
          <ns0:tcPr>
            <ns0:tcW ns0:w="46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Sex</ns0:t>
            </ns0:r>
          </ns0:p>
        </ns0:tc>
        <ns0:tc>
          <ns0:tcPr>
            <ns0:tcW ns0:w="22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0.179</ns0:t>
            </ns0:r>
          </ns0:p>
        </ns0:tc>
        <ns0:tc>
          <ns0:tcPr>
            <ns0:tcW ns0:w="31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0.178–0.181</ns0:t>
            </ns0:r>
          </ns0:p>
        </ns0:tc>
      </ns0:tr>
      <ns0:tr>
        <ns0:tblPrEx>
          <ns0:tblBorders>
            <ns0:top ns0:val="single" ns0:color="000000" ns0:sz="4" ns0:space="0"/>
            <ns0:left ns0:val="single" ns0:color="000000" ns0:sz="4" ns0:space="0"/>
            <ns0:bottom ns0:val="single" ns0:color="000000" ns0:sz="4" ns0:space="0"/>
            <ns0:right ns0:val="single" ns0:color="000000" ns0:sz="4" ns0:space="0"/>
            <ns0:insideH ns0:val="single" ns0:color="000000" ns0:sz="4" ns0:space="0"/>
            <ns0:insideV ns0:val="single" ns0:color="000000" ns0:sz="4" ns0:space="0"/>
          </ns0:tblBorders>
          <ns0:tblCellMar>
            <ns0:top ns0:w="0" ns0:type="dxa"/>
            <ns0:bottom ns0:w="0" ns0:type="dxa"/>
            <ns0:left ns0:w="108" ns0:type="dxa"/>
            <ns0:right ns0:w="108" ns0:type="dxa"/>
          </ns0:tblCellMar>
        </ns0:tblPrEx>
        <ns0:tc>
          <ns0:tcPr>
            <ns0:tcW ns0:w="9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3</ns0:t>
            </ns0:r>
          </ns0:p>
        </ns0:tc>
        <ns0:tc>
          <ns0:tcPr>
            <ns0:tcW ns0:w="46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Depressive symptoms (CES-DC)</ns0:t>
            </ns0:r>
          </ns0:p>
        </ns0:tc>
        <ns0:tc>
          <ns0:tcPr>
            <ns0:tcW ns0:w="22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0.147</ns0:t>
            </ns0:r>
          </ns0:p>
        </ns0:tc>
        <ns0:tc>
          <ns0:tcPr>
            <ns0:tcW ns0:w="31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0.140–0.153</ns0:t>
            </ns0:r>
          </ns0:p>
        </ns0:tc>
      </ns0:tr>
      <ns0:tr>
        <ns0:tblPrEx>
          <ns0:tblBorders>
            <ns0:top ns0:val="single" ns0:color="000000" ns0:sz="4" ns0:space="0"/>
            <ns0:left ns0:val="single" ns0:color="000000" ns0:sz="4" ns0:space="0"/>
            <ns0:bottom ns0:val="single" ns0:color="000000" ns0:sz="4" ns0:space="0"/>
            <ns0:right ns0:val="single" ns0:color="000000" ns0:sz="4" ns0:space="0"/>
            <ns0:insideH ns0:val="single" ns0:color="000000" ns0:sz="4" ns0:space="0"/>
            <ns0:insideV ns0:val="single" ns0:color="000000" ns0:sz="4" ns0:space="0"/>
          </ns0:tblBorders>
          <ns0:tblCellMar>
            <ns0:top ns0:w="0" ns0:type="dxa"/>
            <ns0:bottom ns0:w="0" ns0:type="dxa"/>
            <ns0:left ns0:w="108" ns0:type="dxa"/>
            <ns0:right ns0:w="108" ns0:type="dxa"/>
          </ns0:tblCellMar>
        </ns0:tblPrEx>
        <ns0:tc>
          <ns0:tcPr>
            <ns0:tcW ns0:w="9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4</ns0:t>
            </ns0:r>
          </ns0:p>
        </ns0:tc>
        <ns0:tc>
          <ns0:tcPr>
            <ns0:tcW ns0:w="46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Body weight</ns0:t>
            </ns0:r>
          </ns0:p>
        </ns0:tc>
        <ns0:tc>
          <ns0:tcPr>
            <ns0:tcW ns0:w="22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0.100</ns0:t>
            </ns0:r>
          </ns0:p>
        </ns0:tc>
        <ns0:tc>
          <ns0:tcPr>
            <ns0:tcW ns0:w="31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0.096–0.105</ns0:t>
            </ns0:r>
          </ns0:p>
        </ns0:tc>
      </ns0:tr>
      <ns0:tr>
        <ns0:tblPrEx>
          <ns0:tblBorders>
            <ns0:top ns0:val="single" ns0:color="000000" ns0:sz="4" ns0:space="0"/>
            <ns0:left ns0:val="single" ns0:color="000000" ns0:sz="4" ns0:space="0"/>
            <ns0:bottom ns0:val="single" ns0:color="000000" ns0:sz="4" ns0:space="0"/>
            <ns0:right ns0:val="single" ns0:color="000000" ns0:sz="4" ns0:space="0"/>
            <ns0:insideH ns0:val="single" ns0:color="000000" ns0:sz="4" ns0:space="0"/>
            <ns0:insideV ns0:val="single" ns0:color="000000" ns0:sz="4" ns0:space="0"/>
          </ns0:tblBorders>
          <ns0:tblCellMar>
            <ns0:top ns0:w="0" ns0:type="dxa"/>
            <ns0:bottom ns0:w="0" ns0:type="dxa"/>
            <ns0:left ns0:w="108" ns0:type="dxa"/>
            <ns0:right ns0:w="108" ns0:type="dxa"/>
          </ns0:tblCellMar>
        </ns0:tblPrEx>
        <ns0:tc>
          <ns0:tcPr>
            <ns0:tcW ns0:w="9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5</ns0:t>
            </ns0:r>
          </ns0:p>
        </ns0:tc>
        <ns0:tc>
          <ns0:tcPr>
            <ns0:tcW ns0:w="46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Internet gaming disorder (IGDS)</ns0:t>
            </ns0:r>
          </ns0:p>
        </ns0:tc>
        <ns0:tc>
          <ns0:tcPr>
            <ns0:tcW ns0:w="22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0.087</ns0:t>
            </ns0:r>
          </ns0:p>
        </ns0:tc>
        <ns0:tc>
          <ns0:tcPr>
            <ns0:tcW ns0:w="31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0.084–0.090</ns0:t>
            </ns0:r>
          </ns0:p>
        </ns0:tc>
      </ns0:tr>
      <ns0:tr>
        <ns0:tblPrEx>
          <ns0:tblBorders>
            <ns0:top ns0:val="single" ns0:color="000000" ns0:sz="4" ns0:space="0"/>
            <ns0:left ns0:val="single" ns0:color="000000" ns0:sz="4" ns0:space="0"/>
            <ns0:bottom ns0:val="single" ns0:color="000000" ns0:sz="4" ns0:space="0"/>
            <ns0:right ns0:val="single" ns0:color="000000" ns0:sz="4" ns0:space="0"/>
            <ns0:insideH ns0:val="single" ns0:color="000000" ns0:sz="4" ns0:space="0"/>
            <ns0:insideV ns0:val="single" ns0:color="000000" ns0:sz="4" ns0:space="0"/>
          </ns0:tblBorders>
          <ns0:tblCellMar>
            <ns0:top ns0:w="0" ns0:type="dxa"/>
            <ns0:bottom ns0:w="0" ns0:type="dxa"/>
            <ns0:left ns0:w="108" ns0:type="dxa"/>
            <ns0:right ns0:w="108" ns0:type="dxa"/>
          </ns0:tblCellMar>
        </ns0:tblPrEx>
        <ns0:tc>
          <ns0:tcPr>
            <ns0:tcW ns0:w="9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6</ns0:t>
            </ns0:r>
          </ns0:p>
        </ns0:tc>
        <ns0:tc>
          <ns0:tcPr>
            <ns0:tcW ns0:w="46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Anxiety (GAD-7)</ns0:t>
            </ns0:r>
          </ns0:p>
        </ns0:tc>
        <ns0:tc>
          <ns0:tcPr>
            <ns0:tcW ns0:w="22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0.086</ns0:t>
            </ns0:r>
          </ns0:p>
        </ns0:tc>
        <ns0:tc>
          <ns0:tcPr>
            <ns0:tcW ns0:w="31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0.083–0.090</ns0:t>
            </ns0:r>
          </ns0:p>
        </ns0:tc>
      </ns0:tr>
      <ns0:tr>
        <ns0:tblPrEx>
          <ns0:tblBorders>
            <ns0:top ns0:val="single" ns0:color="000000" ns0:sz="4" ns0:space="0"/>
            <ns0:left ns0:val="single" ns0:color="000000" ns0:sz="4" ns0:space="0"/>
            <ns0:bottom ns0:val="single" ns0:color="000000" ns0:sz="4" ns0:space="0"/>
            <ns0:right ns0:val="single" ns0:color="000000" ns0:sz="4" ns0:space="0"/>
            <ns0:insideH ns0:val="single" ns0:color="000000" ns0:sz="4" ns0:space="0"/>
            <ns0:insideV ns0:val="single" ns0:color="000000" ns0:sz="4" ns0:space="0"/>
          </ns0:tblBorders>
          <ns0:tblCellMar>
            <ns0:top ns0:w="0" ns0:type="dxa"/>
            <ns0:bottom ns0:w="0" ns0:type="dxa"/>
            <ns0:left ns0:w="108" ns0:type="dxa"/>
            <ns0:right ns0:w="108" ns0:type="dxa"/>
          </ns0:tblCellMar>
        </ns0:tblPrEx>
        <ns0:tc>
          <ns0:tcPr>
            <ns0:tcW ns0:w="9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7</ns0:t>
            </ns0:r>
          </ns0:p>
        </ns0:tc>
        <ns0:tc>
          <ns0:tcPr>
            <ns0:tcW ns0:w="46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Sleep duration</ns0:t>
            </ns0:r>
          </ns0:p>
        </ns0:tc>
        <ns0:tc>
          <ns0:tcPr>
            <ns0:tcW ns0:w="22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0.083</ns0:t>
            </ns0:r>
          </ns0:p>
        </ns0:tc>
        <ns0:tc>
          <ns0:tcPr>
            <ns0:tcW ns0:w="31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0.080–0.086</ns0:t>
            </ns0:r>
          </ns0:p>
        </ns0:tc>
      </ns0:tr>
      <ns0:tr>
        <ns0:tblPrEx>
          <ns0:tblBorders>
            <ns0:top ns0:val="single" ns0:color="000000" ns0:sz="4" ns0:space="0"/>
            <ns0:left ns0:val="single" ns0:color="000000" ns0:sz="4" ns0:space="0"/>
            <ns0:bottom ns0:val="single" ns0:color="000000" ns0:sz="4" ns0:space="0"/>
            <ns0:right ns0:val="single" ns0:color="000000" ns0:sz="4" ns0:space="0"/>
            <ns0:insideH ns0:val="single" ns0:color="000000" ns0:sz="4" ns0:space="0"/>
            <ns0:insideV ns0:val="single" ns0:color="000000" ns0:sz="4" ns0:space="0"/>
          </ns0:tblBorders>
          <ns0:tblCellMar>
            <ns0:top ns0:w="0" ns0:type="dxa"/>
            <ns0:bottom ns0:w="0" ns0:type="dxa"/>
            <ns0:left ns0:w="108" ns0:type="dxa"/>
            <ns0:right ns0:w="108" ns0:type="dxa"/>
          </ns0:tblCellMar>
        </ns0:tblPrEx>
        <ns0:tc>
          <ns0:tcPr>
            <ns0:tcW ns0:w="9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8</ns0:t>
            </ns0:r>
          </ns0:p>
        </ns0:tc>
        <ns0:tc>
          <ns0:tcPr>
            <ns0:tcW ns0:w="46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SDQ peer problems</ns0:t>
            </ns0:r>
          </ns0:p>
        </ns0:tc>
        <ns0:tc>
          <ns0:tcPr>
            <ns0:tcW ns0:w="22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0.071</ns0:t>
            </ns0:r>
          </ns0:p>
        </ns0:tc>
        <ns0:tc>
          <ns0:tcPr>
            <ns0:tcW ns0:w="31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0.068–0.074</ns0:t>
            </ns0:r>
          </ns0:p>
        </ns0:tc>
      </ns0:tr>
      <ns0:tr>
        <ns0:tblPrEx>
          <ns0:tblBorders>
            <ns0:top ns0:val="single" ns0:color="000000" ns0:sz="4" ns0:space="0"/>
            <ns0:left ns0:val="single" ns0:color="000000" ns0:sz="4" ns0:space="0"/>
            <ns0:bottom ns0:val="single" ns0:color="000000" ns0:sz="4" ns0:space="0"/>
            <ns0:right ns0:val="single" ns0:color="000000" ns0:sz="4" ns0:space="0"/>
            <ns0:insideH ns0:val="single" ns0:color="000000" ns0:sz="4" ns0:space="0"/>
            <ns0:insideV ns0:val="single" ns0:color="000000" ns0:sz="4" ns0:space="0"/>
          </ns0:tblBorders>
          <ns0:tblCellMar>
            <ns0:top ns0:w="0" ns0:type="dxa"/>
            <ns0:bottom ns0:w="0" ns0:type="dxa"/>
            <ns0:left ns0:w="108" ns0:type="dxa"/>
            <ns0:right ns0:w="108" ns0:type="dxa"/>
          </ns0:tblCellMar>
        </ns0:tblPrEx>
        <ns0:tc>
          <ns0:tcPr>
            <ns0:tcW ns0:w="9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9</ns0:t>
            </ns0:r>
          </ns0:p>
        </ns0:tc>
        <ns0:tc>
          <ns0:tcPr>
            <ns0:tcW ns0:w="46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Ruminative thinking</ns0:t>
            </ns0:r>
          </ns0:p>
        </ns0:tc>
        <ns0:tc>
          <ns0:tcPr>
            <ns0:tcW ns0:w="22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0.070</ns0:t>
            </ns0:r>
          </ns0:p>
        </ns0:tc>
        <ns0:tc>
          <ns0:tcPr>
            <ns0:tcW ns0:w="31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0.068–0.072</ns0:t>
            </ns0:r>
          </ns0:p>
        </ns0:tc>
      </ns0:tr>
      <ns0:tr>
        <ns0:tblPrEx>
          <ns0:tblBorders>
            <ns0:top ns0:val="single" ns0:color="000000" ns0:sz="4" ns0:space="0"/>
            <ns0:left ns0:val="single" ns0:color="000000" ns0:sz="4" ns0:space="0"/>
            <ns0:bottom ns0:val="single" ns0:color="000000" ns0:sz="4" ns0:space="0"/>
            <ns0:right ns0:val="single" ns0:color="000000" ns0:sz="4" ns0:space="0"/>
            <ns0:insideH ns0:val="single" ns0:color="000000" ns0:sz="4" ns0:space="0"/>
            <ns0:insideV ns0:val="single" ns0:color="000000" ns0:sz="4" ns0:space="0"/>
          </ns0:tblBorders>
          <ns0:tblCellMar>
            <ns0:top ns0:w="0" ns0:type="dxa"/>
            <ns0:bottom ns0:w="0" ns0:type="dxa"/>
            <ns0:left ns0:w="108" ns0:type="dxa"/>
            <ns0:right ns0:w="108" ns0:type="dxa"/>
          </ns0:tblCellMar>
        </ns0:tblPrEx>
        <ns0:tc>
          <ns0:tcPr>
            <ns0:tcW ns0:w="9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10</ns0:t>
            </ns0:r>
          </ns0:p>
        </ns0:tc>
        <ns0:tc>
          <ns0:tcPr>
            <ns0:tcW ns0:w="46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Non-suicidal self-injury (NSSI)</ns0:t>
            </ns0:r>
          </ns0:p>
        </ns0:tc>
        <ns0:tc>
          <ns0:tcPr>
            <ns0:tcW ns0:w="22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0.068</ns0:t>
            </ns0:r>
          </ns0:p>
        </ns0:tc>
        <ns0:tc>
          <ns0:tcPr>
            <ns0:tcW ns0:w="31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0.064–0.071</ns0:t>
            </ns0:r>
          </ns0:p>
        </ns0:tc>
      </ns0:tr>
      <ns0:tr>
        <ns0:tblPrEx>
          <ns0:tblBorders>
            <ns0:top ns0:val="single" ns0:color="000000" ns0:sz="4" ns0:space="0"/>
            <ns0:left ns0:val="single" ns0:color="000000" ns0:sz="4" ns0:space="0"/>
            <ns0:bottom ns0:val="single" ns0:color="000000" ns0:sz="4" ns0:space="0"/>
            <ns0:right ns0:val="single" ns0:color="000000" ns0:sz="4" ns0:space="0"/>
            <ns0:insideH ns0:val="single" ns0:color="000000" ns0:sz="4" ns0:space="0"/>
            <ns0:insideV ns0:val="single" ns0:color="000000" ns0:sz="4" ns0:space="0"/>
          </ns0:tblBorders>
          <ns0:tblCellMar>
            <ns0:top ns0:w="0" ns0:type="dxa"/>
            <ns0:bottom ns0:w="0" ns0:type="dxa"/>
            <ns0:left ns0:w="108" ns0:type="dxa"/>
            <ns0:right ns0:w="108" ns0:type="dxa"/>
          </ns0:tblCellMar>
        </ns0:tblPrEx>
        <ns0:tc>
          <ns0:tcPr>
            <ns0:tcW ns0:w="9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11</ns0:t>
            </ns0:r>
          </ns0:p>
        </ns0:tc>
        <ns0:tc>
          <ns0:tcPr>
            <ns0:tcW ns0:w="46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Frustration</ns0:t>
            </ns0:r>
          </ns0:p>
        </ns0:tc>
        <ns0:tc>
          <ns0:tcPr>
            <ns0:tcW ns0:w="22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0.063</ns0:t>
            </ns0:r>
          </ns0:p>
        </ns0:tc>
        <ns0:tc>
          <ns0:tcPr>
            <ns0:tcW ns0:w="31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0.060–0.065</ns0:t>
            </ns0:r>
          </ns0:p>
        </ns0:tc>
      </ns0:tr>
      <ns0:tr>
        <ns0:tblPrEx>
          <ns0:tblBorders>
            <ns0:top ns0:val="single" ns0:color="000000" ns0:sz="4" ns0:space="0"/>
            <ns0:left ns0:val="single" ns0:color="000000" ns0:sz="4" ns0:space="0"/>
            <ns0:bottom ns0:val="single" ns0:color="000000" ns0:sz="4" ns0:space="0"/>
            <ns0:right ns0:val="single" ns0:color="000000" ns0:sz="4" ns0:space="0"/>
            <ns0:insideH ns0:val="single" ns0:color="000000" ns0:sz="4" ns0:space="0"/>
            <ns0:insideV ns0:val="single" ns0:color="000000" ns0:sz="4" ns0:space="0"/>
          </ns0:tblBorders>
          <ns0:tblCellMar>
            <ns0:top ns0:w="0" ns0:type="dxa"/>
            <ns0:bottom ns0:w="0" ns0:type="dxa"/>
            <ns0:left ns0:w="108" ns0:type="dxa"/>
            <ns0:right ns0:w="108" ns0:type="dxa"/>
          </ns0:tblCellMar>
        </ns0:tblPrEx>
        <ns0:tc>
          <ns0:tcPr>
            <ns0:tcW ns0:w="9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12</ns0:t>
            </ns0:r>
          </ns0:p>
        </ns0:tc>
        <ns0:tc>
          <ns0:tcPr>
            <ns0:tcW ns0:w="46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SDQ hyperactivity</ns0:t>
            </ns0:r>
          </ns0:p>
        </ns0:tc>
        <ns0:tc>
          <ns0:tcPr>
            <ns0:tcW ns0:w="22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0.056</ns0:t>
            </ns0:r>
          </ns0:p>
        </ns0:tc>
        <ns0:tc>
          <ns0:tcPr>
            <ns0:tcW ns0:w="31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0.054–0.058</ns0:t>
            </ns0:r>
          </ns0:p>
        </ns0:tc>
      </ns0:tr>
    </ns0:tbl>
    <ns0:p>
      <ns0:pPr>
        <ns0:spacing ns0:before="0" ns0:after="120"/>
        <ns0:jc ns0:val="left"/>
      </ns0:pPr>
      <ns0:r>
        <ns0:rPr>
          <ns0:rFonts ns0:ascii="Times New Roman" ns0:hAnsi="Times New Roman"/>
          <ns0:sz ns0:val="16"/>
        </ns0:rPr>
        <ns0:t>Note. Panel (d) reports the 12 features with the largest mean absolute SHAP value from the 8:2 stratified split (LinearExplainer, interventional perturbation; explanation sample n = 1,500; bootstrap B = 10,000 resamples of the SHAP values from the single fitted model). The three leading features — self-esteem, sex, and depressive symptoms — reproduced the primary out-of-school ranking (panel (a)) in the same order, whereas lower-ranked features reordered, reflecting the expected split-sensitivity of mid-rank SHAP values.</ns0:t>
      </ns0:r>
    </ns0:p>
    <ns0:p ns2:paraId="4CD7A21C">
      <ns0:pPr>
        <ns0:spacing ns0:before="0" ns0:after="0"/>
        <ns0:jc ns0:val="left"/>
      </ns0:pPr>
      <ns0:r>
        <ns0:rPr>
          <ns0:rFonts ns0:ascii="Times New Roman" ns0:hAnsi="Times New Roman"/>
          <ns0:sz ns0:val="16"/>
        </ns0:rPr>
        <ns0:t>Note. Panel (a) reports the 13 features with the largest mean absolute SHAP value from the primary school-grouped five-fold out-of-school SHAP (interventional LinearExplainer; fold-internal median imputation and standardization; elastic net C = 0.1, l1_ratio = 0.5), holding out one school-grouped fold at a time across all 48,649 participants; 95% CIs were obtained from B = 10,000 bootstrap resamples of the out-of-school SHAP values and therefore reflect sampling variability in the SHAP estimates rather than model-fitting or imputation uncertainty. The three leading features — self-esteem, sex, and depressive symptoms — were identical under the out-of-school and the 8:2 stratified (panel (d)) splits, whereas lower-ranked features reordered. Across school-cluster bootstrap resamples, mid-tier ranks were less stable (e.g., grade, 95% rank interval 1–20), consistent with school-level dependence. Panel (b) reports nested logistic regression models compared under school-grouped five-fold cross-validation; ΔAUC is the increase in cross-validated AUC relative to the preceding (smaller) model. The same pattern of incremental discrimination held under XGBoost in the strictly nested sequence (BMI-z replacing raw height and weight; 40 features): baseline AUC 0.627, +depressive/anxiety 0.725 (ΔAUC +0.098), full 40-feature model 0.733 (ΔAUC +0.008); in reverse order, depressive/anxiety symptoms added last contributed only ΔAUC +0.010. This strictly nested 40-feature XGBoost is distinct from the primary 41-feature XGBoost (which retains raw height and weight; AUC 0.744, Supplementary Table S3). Reversing the entry order of the logistic models, the 35 remaining features added to the baseline reached a cross-validated AUC of 0.705 (ΔAUC +0.122), after which depressive and anxiety symptoms contributed only ΔAUC +0.008 (95% CI +0.005 to +0.011). 95% CIs for ΔAUC were obtained from B = 1000 school-cluster bootstrap resamples (resampling 118 schools with replacement and refitting the nested models). Panel (c) reports screening-positive rates and cross-validated AUCs within CES-DC-defined depression-severity subgroups (normal &lt; 16, mild 16–24, severe ≥ 25). School-grouped five-fold cross-validated elastic net AUCs by educational stage (Figure S2) were 0.746 (primary), 0.708 (junior), and 0.658 (senior).</ns0:t>
      </ns0:r>
      <ns0:bookmarkStart ns0:id="0" ns0:name="_GoBack"/>
      <ns0:bookmarkEnd ns0:id="0"/>
    </ns0:p>
    <ns0:p ns2:paraId="54B2F067">
      <ns0:pPr>
        <ns0:spacing ns0:before="0" ns0:after="120"/>
        <ns0:jc ns0:val="left"/>
      </ns0:pPr>
      <ns0:r>
        <ns0:rPr>
          <ns0:rFonts ns0:ascii="Times New Roman" ns0:hAnsi="Times New Roman"/>
          <ns0:b/>
          <ns0:sz ns0:val="20"/>
        </ns0:rPr>
        <ns0:t>Supplementary Table S8. Sensitivity of height and weight to within-sex, within-grade standardization</ns0:t>
      </ns0:r>
    </ns0:p>
    <ns0:tbl>
      <ns0:tblPr>
        <ns0:tblStyle ns0:val="32"/>
        <ns0:tblW ns0:w="11000" ns0:type="dxa"/>
        <ns0:tblInd ns0:w="0" ns0:type="dxa"/>
        <ns0:tblBorders>
          <ns0:top ns0:val="single" ns0:color="000000" ns0:sz="4" ns0:space="0"/>
          <ns0:left ns0:val="single" ns0:color="000000" ns0:sz="4" ns0:space="0"/>
          <ns0:bottom ns0:val="single" ns0:color="000000" ns0:sz="4" ns0:space="0"/>
          <ns0:right ns0:val="single" ns0:color="000000" ns0:sz="4" ns0:space="0"/>
          <ns0:insideH ns0:val="single" ns0:color="000000" ns0:sz="4" ns0:space="0"/>
          <ns0:insideV ns0:val="single" ns0:color="000000" ns0:sz="4" ns0:space="0"/>
        </ns0:tblBorders>
        <ns0:tblLayout ns0:type="autofit"/>
        <ns0:tblCellMar>
          <ns0:top ns0:w="0" ns0:type="dxa"/>
          <ns0:left ns0:w="108" ns0:type="dxa"/>
          <ns0:bottom ns0:w="0" ns0:type="dxa"/>
          <ns0:right ns0:w="108" ns0:type="dxa"/>
        </ns0:tblCellMar>
      </ns0:tblPr>
      <ns0:tblGrid>
        <ns0:gridCol ns0:w="5000"/>
        <ns0:gridCol ns0:w="3000"/>
        <ns0:gridCol ns0:w="3000"/>
      </ns0:tblGrid>
      <ns0:tr ns2:paraId="1E6C92FA">
        <ns0:tblPrEx>
          <ns0:tblBorders>
            <ns0:top ns0:val="single" ns0:color="000000" ns0:sz="4" ns0:space="0"/>
            <ns0:left ns0:val="single" ns0:color="000000" ns0:sz="4" ns0:space="0"/>
            <ns0:bottom ns0:val="single" ns0:color="000000" ns0:sz="4" ns0:space="0"/>
            <ns0:right ns0:val="single" ns0:color="000000" ns0:sz="4" ns0:space="0"/>
            <ns0:insideH ns0:val="single" ns0:color="000000" ns0:sz="4" ns0:space="0"/>
            <ns0:insideV ns0:val="single" ns0:color="000000" ns0:sz="4" ns0:space="0"/>
          </ns0:tblBorders>
          <ns0:tblCellMar>
            <ns0:top ns0:w="0" ns0:type="dxa"/>
            <ns0:left ns0:w="108" ns0:type="dxa"/>
            <ns0:bottom ns0:w="0" ns0:type="dxa"/>
            <ns0:right ns0:w="108" ns0:type="dxa"/>
          </ns0:tblCellMar>
        </ns0:tblPrEx>
        <ns0:tc>
          <ns0:tcPr>
            <ns0:tcW ns0:w="5000" ns0:type="dxa"/>
            <ns0:tcBorders>
              <ns0:top ns0:val="single" ns0:color="000000" ns0:sz="4" ns0:space="0"/>
              <ns0:left ns0:val="single" ns0:color="000000" ns0:sz="4" ns0:space="0"/>
              <ns0:bottom ns0:val="single" ns0:color="000000" ns0:sz="4" ns0:space="0"/>
              <ns0:right ns0:val="single" ns0:color="000000" ns0:sz="4" ns0:space="0"/>
            </ns0:tcBorders>
          </ns0:tcPr>
          <ns0:p ns2:paraId="0600BCDC">
            <ns0:pPr>
              <ns0:spacing ns0:before="0" ns0:after="0" ns0:line="240" ns0:lineRule="auto"/>
              <ns0:jc ns0:val="center"/>
            </ns0:pPr>
            <ns0:r>
              <ns0:rPr>
                <ns0:rFonts ns0:ascii="Times New Roman" ns0:hAnsi="Times New Roman"/>
                <ns0:b/>
                <ns0:sz ns0:val="16"/>
              </ns0:rPr>
              <ns0:t>Metric</ns0:t>
            </ns0:r>
          </ns0:p>
        </ns0:tc>
        <ns0:tc>
          <ns0:tcPr>
            <ns0:tcW ns0:w="3000" ns0:type="dxa"/>
            <ns0:tcBorders>
              <ns0:top ns0:val="single" ns0:color="000000" ns0:sz="4" ns0:space="0"/>
              <ns0:left ns0:val="single" ns0:color="000000" ns0:sz="4" ns0:space="0"/>
              <ns0:bottom ns0:val="single" ns0:color="000000" ns0:sz="4" ns0:space="0"/>
              <ns0:right ns0:val="single" ns0:color="000000" ns0:sz="4" ns0:space="0"/>
            </ns0:tcBorders>
          </ns0:tcPr>
          <ns0:p ns2:paraId="735C6814">
            <ns0:pPr>
              <ns0:spacing ns0:before="0" ns0:after="0" ns0:line="240" ns0:lineRule="auto"/>
              <ns0:jc ns0:val="center"/>
            </ns0:pPr>
            <ns0:r>
              <ns0:rPr>
                <ns0:rFonts ns0:ascii="Times New Roman" ns0:hAnsi="Times New Roman"/>
                <ns0:b/>
                <ns0:sz ns0:val="16"/>
              </ns0:rPr>
              <ns0:t>Whole-sample standardization</ns0:t>
            </ns0:r>
          </ns0:p>
        </ns0:tc>
        <ns0:tc>
          <ns0:tcPr>
            <ns0:tcW ns0:w="3000" ns0:type="dxa"/>
            <ns0:tcBorders>
              <ns0:top ns0:val="single" ns0:color="000000" ns0:sz="4" ns0:space="0"/>
              <ns0:left ns0:val="single" ns0:color="000000" ns0:sz="4" ns0:space="0"/>
              <ns0:bottom ns0:val="single" ns0:color="000000" ns0:sz="4" ns0:space="0"/>
              <ns0:right ns0:val="single" ns0:color="000000" ns0:sz="4" ns0:space="0"/>
            </ns0:tcBorders>
          </ns0:tcPr>
          <ns0:p ns2:paraId="589C693A">
            <ns0:pPr>
              <ns0:spacing ns0:before="0" ns0:after="0" ns0:line="240" ns0:lineRule="auto"/>
              <ns0:jc ns0:val="center"/>
            </ns0:pPr>
            <ns0:r>
              <ns0:rPr>
                <ns0:rFonts ns0:ascii="Times New Roman" ns0:hAnsi="Times New Roman"/>
                <ns0:b/>
                <ns0:sz ns0:val="16"/>
              </ns0:rPr>
              <ns0:t>Sex × grade standardization</ns0:t>
            </ns0:r>
          </ns0:p>
        </ns0:tc>
      </ns0:tr>
      <ns0:tr ns2:paraId="3A10674F">
        <ns0:tblPrEx>
          <ns0:tblBorders>
            <ns0:top ns0:val="single" ns0:color="000000" ns0:sz="4" ns0:space="0"/>
            <ns0:left ns0:val="single" ns0:color="000000" ns0:sz="4" ns0:space="0"/>
            <ns0:bottom ns0:val="single" ns0:color="000000" ns0:sz="4" ns0:space="0"/>
            <ns0:right ns0:val="single" ns0:color="000000" ns0:sz="4" ns0:space="0"/>
            <ns0:insideH ns0:val="single" ns0:color="000000" ns0:sz="4" ns0:space="0"/>
            <ns0:insideV ns0:val="single" ns0:color="000000" ns0:sz="4" ns0:space="0"/>
          </ns0:tblBorders>
          <ns0:tblCellMar>
            <ns0:top ns0:w="0" ns0:type="dxa"/>
            <ns0:left ns0:w="108" ns0:type="dxa"/>
            <ns0:bottom ns0:w="0" ns0:type="dxa"/>
            <ns0:right ns0:w="108" ns0:type="dxa"/>
          </ns0:tblCellMar>
        </ns0:tblPrEx>
        <ns0:tc>
          <ns0:tcPr>
            <ns0:tcW ns0:w="5000" ns0:type="dxa"/>
            <ns0:tcBorders>
              <ns0:top ns0:val="single" ns0:color="000000" ns0:sz="4" ns0:space="0"/>
              <ns0:left ns0:val="single" ns0:color="000000" ns0:sz="4" ns0:space="0"/>
              <ns0:bottom ns0:val="single" ns0:color="000000" ns0:sz="4" ns0:space="0"/>
              <ns0:right ns0:val="single" ns0:color="000000" ns0:sz="4" ns0:space="0"/>
            </ns0:tcBorders>
          </ns0:tcPr>
          <ns0:p ns2:paraId="4BC7930F">
            <ns0:pPr>
              <ns0:spacing ns0:before="0" ns0:after="0" ns0:line="240" ns0:lineRule="auto"/>
              <ns0:jc ns0:val="center"/>
            </ns0:pPr>
            <ns0:r>
              <ns0:rPr>
                <ns0:rFonts ns0:ascii="Times New Roman" ns0:hAnsi="Times New Roman"/>
                <ns0:sz ns0:val="16"/>
              </ns0:rPr>
              <ns0:t>Height, elastic net coefficient</ns0:t>
            </ns0:r>
          </ns0:p>
        </ns0:tc>
        <ns0:tc>
          <ns0:tcPr>
            <ns0:tcW ns0:w="3000" ns0:type="dxa"/>
            <ns0:tcBorders>
              <ns0:top ns0:val="single" ns0:color="000000" ns0:sz="4" ns0:space="0"/>
              <ns0:left ns0:val="single" ns0:color="000000" ns0:sz="4" ns0:space="0"/>
              <ns0:bottom ns0:val="single" ns0:color="000000" ns0:sz="4" ns0:space="0"/>
              <ns0:right ns0:val="single" ns0:color="000000" ns0:sz="4" ns0:space="0"/>
            </ns0:tcBorders>
          </ns0:tcPr>
          <ns0:p ns2:paraId="3A29EA65">
            <ns0:pPr>
              <ns0:spacing ns0:before="0" ns0:after="0" ns0:line="240" ns0:lineRule="auto"/>
              <ns0:jc ns0:val="center"/>
            </ns0:pPr>
            <ns0:r>
              <ns0:rPr>
                <ns0:rFonts ns0:ascii="Times New Roman" ns0:hAnsi="Times New Roman"/>
                <ns0:sz ns0:val="16"/>
              </ns0:rPr>
              <ns0:t xml:space="preserve">-0.027</ns0:t>
            </ns0:r>
          </ns0:p>
        </ns0:tc>
        <ns0:tc>
          <ns0:tcPr>
            <ns0:tcW ns0:w="3000" ns0:type="dxa"/>
            <ns0:tcBorders>
              <ns0:top ns0:val="single" ns0:color="000000" ns0:sz="4" ns0:space="0"/>
              <ns0:left ns0:val="single" ns0:color="000000" ns0:sz="4" ns0:space="0"/>
              <ns0:bottom ns0:val="single" ns0:color="000000" ns0:sz="4" ns0:space="0"/>
              <ns0:right ns0:val="single" ns0:color="000000" ns0:sz="4" ns0:space="0"/>
            </ns0:tcBorders>
          </ns0:tcPr>
          <ns0:p ns2:paraId="3B0EF08B">
            <ns0:pPr>
              <ns0:spacing ns0:before="0" ns0:after="0" ns0:line="240" ns0:lineRule="auto"/>
              <ns0:jc ns0:val="center"/>
            </ns0:pPr>
            <ns0:r>
              <ns0:rPr>
                <ns0:rFonts ns0:ascii="Times New Roman" ns0:hAnsi="Times New Roman"/>
                <ns0:sz ns0:val="16"/>
              </ns0:rPr>
              <ns0:t xml:space="preserve">-0.018</ns0:t>
            </ns0:r>
          </ns0:p>
        </ns0:tc>
      </ns0:tr>
      <ns0:tr ns2:paraId="68874867">
        <ns0:tblPrEx>
          <ns0:tblBorders>
            <ns0:top ns0:val="single" ns0:color="000000" ns0:sz="4" ns0:space="0"/>
            <ns0:left ns0:val="single" ns0:color="000000" ns0:sz="4" ns0:space="0"/>
            <ns0:bottom ns0:val="single" ns0:color="000000" ns0:sz="4" ns0:space="0"/>
            <ns0:right ns0:val="single" ns0:color="000000" ns0:sz="4" ns0:space="0"/>
            <ns0:insideH ns0:val="single" ns0:color="000000" ns0:sz="4" ns0:space="0"/>
            <ns0:insideV ns0:val="single" ns0:color="000000" ns0:sz="4" ns0:space="0"/>
          </ns0:tblBorders>
          <ns0:tblCellMar>
            <ns0:top ns0:w="0" ns0:type="dxa"/>
            <ns0:left ns0:w="108" ns0:type="dxa"/>
            <ns0:bottom ns0:w="0" ns0:type="dxa"/>
            <ns0:right ns0:w="108" ns0:type="dxa"/>
          </ns0:tblCellMar>
        </ns0:tblPrEx>
        <ns0:tc>
          <ns0:tcPr>
            <ns0:tcW ns0:w="5000" ns0:type="dxa"/>
            <ns0:tcBorders>
              <ns0:top ns0:val="single" ns0:color="000000" ns0:sz="4" ns0:space="0"/>
              <ns0:left ns0:val="single" ns0:color="000000" ns0:sz="4" ns0:space="0"/>
              <ns0:bottom ns0:val="single" ns0:color="000000" ns0:sz="4" ns0:space="0"/>
              <ns0:right ns0:val="single" ns0:color="000000" ns0:sz="4" ns0:space="0"/>
            </ns0:tcBorders>
          </ns0:tcPr>
          <ns0:p ns2:paraId="03CE3B79">
            <ns0:pPr>
              <ns0:spacing ns0:before="0" ns0:after="0" ns0:line="240" ns0:lineRule="auto"/>
              <ns0:jc ns0:val="center"/>
            </ns0:pPr>
            <ns0:r>
              <ns0:rPr>
                <ns0:rFonts ns0:ascii="Times New Roman" ns0:hAnsi="Times New Roman"/>
                <ns0:sz ns0:val="16"/>
              </ns0:rPr>
              <ns0:t>Height, mean |SHAP| (rank)</ns0:t>
            </ns0:r>
          </ns0:p>
        </ns0:tc>
        <ns0:tc>
          <ns0:tcPr>
            <ns0:tcW ns0:w="3000" ns0:type="dxa"/>
            <ns0:tcBorders>
              <ns0:top ns0:val="single" ns0:color="000000" ns0:sz="4" ns0:space="0"/>
              <ns0:left ns0:val="single" ns0:color="000000" ns0:sz="4" ns0:space="0"/>
              <ns0:bottom ns0:val="single" ns0:color="000000" ns0:sz="4" ns0:space="0"/>
              <ns0:right ns0:val="single" ns0:color="000000" ns0:sz="4" ns0:space="0"/>
            </ns0:tcBorders>
          </ns0:tcPr>
          <ns0:p ns2:paraId="6306700C">
            <ns0:pPr>
              <ns0:spacing ns0:before="0" ns0:after="0" ns0:line="240" ns0:lineRule="auto"/>
              <ns0:jc ns0:val="center"/>
            </ns0:pPr>
            <ns0:r>
              <ns0:rPr>
                <ns0:rFonts ns0:ascii="Times New Roman" ns0:hAnsi="Times New Roman"/>
                <ns0:sz ns0:val="16"/>
              </ns0:rPr>
              <ns0:t xml:space="preserve">0.020 (27th)</ns0:t>
            </ns0:r>
          </ns0:p>
        </ns0:tc>
        <ns0:tc>
          <ns0:tcPr>
            <ns0:tcW ns0:w="3000" ns0:type="dxa"/>
            <ns0:tcBorders>
              <ns0:top ns0:val="single" ns0:color="000000" ns0:sz="4" ns0:space="0"/>
              <ns0:left ns0:val="single" ns0:color="000000" ns0:sz="4" ns0:space="0"/>
              <ns0:bottom ns0:val="single" ns0:color="000000" ns0:sz="4" ns0:space="0"/>
              <ns0:right ns0:val="single" ns0:color="000000" ns0:sz="4" ns0:space="0"/>
            </ns0:tcBorders>
          </ns0:tcPr>
          <ns0:p ns2:paraId="1EC8A54E">
            <ns0:pPr>
              <ns0:spacing ns0:before="0" ns0:after="0" ns0:line="240" ns0:lineRule="auto"/>
              <ns0:jc ns0:val="center"/>
            </ns0:pPr>
            <ns0:r>
              <ns0:rPr>
                <ns0:rFonts ns0:ascii="Times New Roman" ns0:hAnsi="Times New Roman"/>
                <ns0:sz ns0:val="16"/>
              </ns0:rPr>
              <ns0:t xml:space="preserve">0.018 (27th)</ns0:t>
            </ns0:r>
          </ns0:p>
        </ns0:tc>
      </ns0:tr>
      <ns0:tr ns2:paraId="11560B5A">
        <ns0:tblPrEx>
          <ns0:tblBorders>
            <ns0:top ns0:val="single" ns0:color="000000" ns0:sz="4" ns0:space="0"/>
            <ns0:left ns0:val="single" ns0:color="000000" ns0:sz="4" ns0:space="0"/>
            <ns0:bottom ns0:val="single" ns0:color="000000" ns0:sz="4" ns0:space="0"/>
            <ns0:right ns0:val="single" ns0:color="000000" ns0:sz="4" ns0:space="0"/>
            <ns0:insideH ns0:val="single" ns0:color="000000" ns0:sz="4" ns0:space="0"/>
            <ns0:insideV ns0:val="single" ns0:color="000000" ns0:sz="4" ns0:space="0"/>
          </ns0:tblBorders>
          <ns0:tblCellMar>
            <ns0:top ns0:w="0" ns0:type="dxa"/>
            <ns0:left ns0:w="108" ns0:type="dxa"/>
            <ns0:bottom ns0:w="0" ns0:type="dxa"/>
            <ns0:right ns0:w="108" ns0:type="dxa"/>
          </ns0:tblCellMar>
        </ns0:tblPrEx>
        <ns0:tc>
          <ns0:tcPr>
            <ns0:tcW ns0:w="5000" ns0:type="dxa"/>
            <ns0:tcBorders>
              <ns0:top ns0:val="single" ns0:color="000000" ns0:sz="4" ns0:space="0"/>
              <ns0:left ns0:val="single" ns0:color="000000" ns0:sz="4" ns0:space="0"/>
              <ns0:bottom ns0:val="single" ns0:color="000000" ns0:sz="4" ns0:space="0"/>
              <ns0:right ns0:val="single" ns0:color="000000" ns0:sz="4" ns0:space="0"/>
            </ns0:tcBorders>
          </ns0:tcPr>
          <ns0:p ns2:paraId="5DDCC164">
            <ns0:pPr>
              <ns0:spacing ns0:before="0" ns0:after="0" ns0:line="240" ns0:lineRule="auto"/>
              <ns0:jc ns0:val="center"/>
            </ns0:pPr>
            <ns0:r>
              <ns0:rPr>
                <ns0:rFonts ns0:ascii="Times New Roman" ns0:hAnsi="Times New Roman"/>
                <ns0:sz ns0:val="16"/>
              </ns0:rPr>
              <ns0:t>Weight, elastic net coefficient</ns0:t>
            </ns0:r>
          </ns0:p>
        </ns0:tc>
        <ns0:tc>
          <ns0:tcPr>
            <ns0:tcW ns0:w="3000" ns0:type="dxa"/>
            <ns0:tcBorders>
              <ns0:top ns0:val="single" ns0:color="000000" ns0:sz="4" ns0:space="0"/>
              <ns0:left ns0:val="single" ns0:color="000000" ns0:sz="4" ns0:space="0"/>
              <ns0:bottom ns0:val="single" ns0:color="000000" ns0:sz="4" ns0:space="0"/>
              <ns0:right ns0:val="single" ns0:color="000000" ns0:sz="4" ns0:space="0"/>
            </ns0:tcBorders>
          </ns0:tcPr>
          <ns0:p ns2:paraId="4B60F672">
            <ns0:pPr>
              <ns0:spacing ns0:before="0" ns0:after="0" ns0:line="240" ns0:lineRule="auto"/>
              <ns0:jc ns0:val="center"/>
            </ns0:pPr>
            <ns0:r>
              <ns0:rPr>
                <ns0:rFonts ns0:ascii="Times New Roman" ns0:hAnsi="Times New Roman"/>
                <ns0:sz ns0:val="16"/>
              </ns0:rPr>
              <ns0:t xml:space="preserve">0.131</ns0:t>
            </ns0:r>
          </ns0:p>
        </ns0:tc>
        <ns0:tc>
          <ns0:tcPr>
            <ns0:tcW ns0:w="3000" ns0:type="dxa"/>
            <ns0:tcBorders>
              <ns0:top ns0:val="single" ns0:color="000000" ns0:sz="4" ns0:space="0"/>
              <ns0:left ns0:val="single" ns0:color="000000" ns0:sz="4" ns0:space="0"/>
              <ns0:bottom ns0:val="single" ns0:color="000000" ns0:sz="4" ns0:space="0"/>
              <ns0:right ns0:val="single" ns0:color="000000" ns0:sz="4" ns0:space="0"/>
            </ns0:tcBorders>
          </ns0:tcPr>
          <ns0:p ns2:paraId="46E22EBA">
            <ns0:pPr>
              <ns0:spacing ns0:before="0" ns0:after="0" ns0:line="240" ns0:lineRule="auto"/>
              <ns0:jc ns0:val="center"/>
            </ns0:pPr>
            <ns0:r>
              <ns0:rPr>
                <ns0:rFonts ns0:ascii="Times New Roman" ns0:hAnsi="Times New Roman"/>
                <ns0:sz ns0:val="16"/>
              </ns0:rPr>
              <ns0:t xml:space="preserve">0.111</ns0:t>
            </ns0:r>
          </ns0:p>
        </ns0:tc>
      </ns0:tr>
      <ns0:tr ns2:paraId="29D64811">
        <ns0:tblPrEx>
          <ns0:tblBorders>
            <ns0:top ns0:val="single" ns0:color="000000" ns0:sz="4" ns0:space="0"/>
            <ns0:left ns0:val="single" ns0:color="000000" ns0:sz="4" ns0:space="0"/>
            <ns0:bottom ns0:val="single" ns0:color="000000" ns0:sz="4" ns0:space="0"/>
            <ns0:right ns0:val="single" ns0:color="000000" ns0:sz="4" ns0:space="0"/>
            <ns0:insideH ns0:val="single" ns0:color="000000" ns0:sz="4" ns0:space="0"/>
            <ns0:insideV ns0:val="single" ns0:color="000000" ns0:sz="4" ns0:space="0"/>
          </ns0:tblBorders>
          <ns0:tblCellMar>
            <ns0:top ns0:w="0" ns0:type="dxa"/>
            <ns0:left ns0:w="108" ns0:type="dxa"/>
            <ns0:bottom ns0:w="0" ns0:type="dxa"/>
            <ns0:right ns0:w="108" ns0:type="dxa"/>
          </ns0:tblCellMar>
        </ns0:tblPrEx>
        <ns0:tc>
          <ns0:tcPr>
            <ns0:tcW ns0:w="5000" ns0:type="dxa"/>
            <ns0:tcBorders>
              <ns0:top ns0:val="single" ns0:color="000000" ns0:sz="4" ns0:space="0"/>
              <ns0:left ns0:val="single" ns0:color="000000" ns0:sz="4" ns0:space="0"/>
              <ns0:bottom ns0:val="single" ns0:color="000000" ns0:sz="4" ns0:space="0"/>
              <ns0:right ns0:val="single" ns0:color="000000" ns0:sz="4" ns0:space="0"/>
            </ns0:tcBorders>
          </ns0:tcPr>
          <ns0:p ns2:paraId="69BEFF98">
            <ns0:pPr>
              <ns0:spacing ns0:before="0" ns0:after="0" ns0:line="240" ns0:lineRule="auto"/>
              <ns0:jc ns0:val="center"/>
            </ns0:pPr>
            <ns0:r>
              <ns0:rPr>
                <ns0:rFonts ns0:ascii="Times New Roman" ns0:hAnsi="Times New Roman"/>
                <ns0:sz ns0:val="16"/>
              </ns0:rPr>
              <ns0:t>Weight, mean |SHAP| (rank)</ns0:t>
            </ns0:r>
          </ns0:p>
        </ns0:tc>
        <ns0:tc>
          <ns0:tcPr>
            <ns0:tcW ns0:w="3000" ns0:type="dxa"/>
            <ns0:tcBorders>
              <ns0:top ns0:val="single" ns0:color="000000" ns0:sz="4" ns0:space="0"/>
              <ns0:left ns0:val="single" ns0:color="000000" ns0:sz="4" ns0:space="0"/>
              <ns0:bottom ns0:val="single" ns0:color="000000" ns0:sz="4" ns0:space="0"/>
              <ns0:right ns0:val="single" ns0:color="000000" ns0:sz="4" ns0:space="0"/>
            </ns0:tcBorders>
          </ns0:tcPr>
          <ns0:p ns2:paraId="43CAA8FB">
            <ns0:pPr>
              <ns0:spacing ns0:before="0" ns0:after="0" ns0:line="240" ns0:lineRule="auto"/>
              <ns0:jc ns0:val="center"/>
            </ns0:pPr>
            <ns0:r>
              <ns0:rPr>
                <ns0:rFonts ns0:ascii="Times New Roman" ns0:hAnsi="Times New Roman"/>
                <ns0:sz ns0:val="16"/>
              </ns0:rPr>
              <ns0:t xml:space="preserve">0.089 (4th)</ns0:t>
            </ns0:r>
          </ns0:p>
        </ns0:tc>
        <ns0:tc>
          <ns0:tcPr>
            <ns0:tcW ns0:w="3000" ns0:type="dxa"/>
            <ns0:tcBorders>
              <ns0:top ns0:val="single" ns0:color="000000" ns0:sz="4" ns0:space="0"/>
              <ns0:left ns0:val="single" ns0:color="000000" ns0:sz="4" ns0:space="0"/>
              <ns0:bottom ns0:val="single" ns0:color="000000" ns0:sz="4" ns0:space="0"/>
              <ns0:right ns0:val="single" ns0:color="000000" ns0:sz="4" ns0:space="0"/>
            </ns0:tcBorders>
          </ns0:tcPr>
          <ns0:p ns2:paraId="6447B33C">
            <ns0:pPr>
              <ns0:spacing ns0:before="0" ns0:after="0" ns0:line="240" ns0:lineRule="auto"/>
              <ns0:jc ns0:val="center"/>
            </ns0:pPr>
            <ns0:r>
              <ns0:rPr>
                <ns0:rFonts ns0:ascii="Times New Roman" ns0:hAnsi="Times New Roman"/>
                <ns0:sz ns0:val="16"/>
              </ns0:rPr>
              <ns0:t xml:space="preserve">0.076 (8th)</ns0:t>
            </ns0:r>
          </ns0:p>
        </ns0:tc>
      </ns0:tr>
    </ns0:tbl>
    <ns0:p ns2:paraId="24EF9A38">
      <ns0:pPr>
        <ns0:spacing ns0:before="0" ns0:after="0"/>
        <ns0:jc ns0:val="left"/>
      </ns0:pPr>
      <ns0:r>
        <ns0:rPr>
          <ns0:rFonts ns0:ascii="Times New Roman" ns0:hAnsi="Times New Roman"/>
          <ns0:sz ns0:val="16"/>
        </ns0:rPr>
        <ns0:t xml:space="preserve">Note. In the primary model, height and weight were standardized across the whole sample; in this sensitivity analysis, they were standardized within sex × grade strata (group means and standard deviations computed on the training set). The remaining 39 features were standardized across the whole sample in both analyses. Body weight retained a top-eight SHAP rank and a substantial elastic net coefficient, whereas height’s coefficient remained near zero, confirming that height in particular proxies age and developmental stage. Coefficients are standardized (per-1-SD); SHAP values in the whole-sample column are from the primary school-grouped out-of-school SHAP (interventional LinearExplainer, all 48,649 participants), and the sex × grade column was recomputed on the same out-of-school basis with height and weight re-standardized within sex × grade strata.</ns0:t>
      </ns0:r>
    </ns0:p>
    <ns0:p>
      <ns0:pPr>
        <ns0:spacing ns0:before="0" ns0:after="120"/>
        <ns0:jc ns0:val="left"/>
      </ns0:pPr>
      <ns0:r>
        <ns0:rPr>
          <ns0:rFonts ns0:ascii="Times New Roman" ns0:hAnsi="Times New Roman"/>
          <ns0:b/>
          <ns0:sz ns0:val="20"/>
          <ns0:szCs ns0:val="20"/>
        </ns0:rPr>
        <ns0:t xml:space="preserve">Supplementary Table S9. Item-level point-biserial correlations of the five SCOFF items with distress and somatic measures</ns0:t>
      </ns0:r>
    </ns0:p>
    <ns0:tbl>
      <ns0:tblPr>
        <ns0:tblBorders>
          <ns0:top ns0:val="single" ns0:color="000000" ns0:sz="4" ns0:space="0"/>
          <ns0:left ns0:val="single" ns0:color="000000" ns0:sz="4" ns0:space="0"/>
          <ns0:bottom ns0:val="single" ns0:color="000000" ns0:sz="4" ns0:space="0"/>
          <ns0:right ns0:val="single" ns0:color="000000" ns0:sz="4" ns0:space="0"/>
          <ns0:insideH ns0:val="single" ns0:color="000000" ns0:sz="4" ns0:space="0"/>
          <ns0:insideV ns0:val="single" ns0:color="000000" ns0:sz="4" ns0:space="0"/>
        </ns0:tblBorders>
        <ns0:tblW ns0:w="0" ns0:type="auto"/>
      </ns0:tblPr>
      <ns0:tr>
        <ns0:tc>
          <ns0:tcPr>
            <ns0:tcW ns0:w="2600" ns0:type="dxa"/>
          </ns0:tcPr>
          <ns0:p>
            <ns0:pPr>
              <ns0:spacing ns0:before="0" ns0:after="0" ns0:line="240" ns0:lineRule="auto"/>
              <ns0:jc ns0:val="center"/>
            </ns0:pPr>
            <ns0:r>
              <ns0:rPr>
                <ns0:rFonts ns0:ascii="Times New Roman" ns0:hAnsi="Times New Roman"/>
                <ns0:b/>
                <ns0:sz ns0:val="20"/>
                <ns0:szCs ns0:val="20"/>
              </ns0:rPr>
              <ns0:t xml:space="preserve">SCOFF item</ns0:t>
            </ns0:r>
          </ns0:p>
        </ns0:tc>
        <ns0:tc>
          <ns0:tcPr>
            <ns0:tcW ns0:w="1300" ns0:type="dxa"/>
          </ns0:tcPr>
          <ns0:p>
            <ns0:pPr>
              <ns0:spacing ns0:before="0" ns0:after="0" ns0:line="240" ns0:lineRule="auto"/>
              <ns0:jc ns0:val="center"/>
            </ns0:pPr>
            <ns0:r>
              <ns0:rPr>
                <ns0:rFonts ns0:ascii="Times New Roman" ns0:hAnsi="Times New Roman"/>
                <ns0:b/>
                <ns0:sz ns0:val="20"/>
                <ns0:szCs ns0:val="20"/>
              </ns0:rPr>
              <ns0:t xml:space="preserve">Endorsed, %</ns0:t>
            </ns0:r>
          </ns0:p>
        </ns0:tc>
        <ns0:tc>
          <ns0:tcPr>
            <ns0:tcW ns0:w="1100" ns0:type="dxa"/>
          </ns0:tcPr>
          <ns0:p>
            <ns0:pPr>
              <ns0:spacing ns0:before="0" ns0:after="0" ns0:line="240" ns0:lineRule="auto"/>
              <ns0:jc ns0:val="center"/>
            </ns0:pPr>
            <ns0:r>
              <ns0:rPr>
                <ns0:rFonts ns0:ascii="Times New Roman" ns0:hAnsi="Times New Roman"/>
                <ns0:b/>
                <ns0:sz ns0:val="20"/>
                <ns0:szCs ns0:val="20"/>
              </ns0:rPr>
              <ns0:t xml:space="preserve">CES-DC (r)</ns0:t>
            </ns0:r>
          </ns0:p>
        </ns0:tc>
        <ns0:tc>
          <ns0:tcPr>
            <ns0:tcW ns0:w="1100" ns0:type="dxa"/>
          </ns0:tcPr>
          <ns0:p>
            <ns0:pPr>
              <ns0:spacing ns0:before="0" ns0:after="0" ns0:line="240" ns0:lineRule="auto"/>
              <ns0:jc ns0:val="center"/>
            </ns0:pPr>
            <ns0:r>
              <ns0:rPr>
                <ns0:rFonts ns0:ascii="Times New Roman" ns0:hAnsi="Times New Roman"/>
                <ns0:b/>
                <ns0:sz ns0:val="20"/>
                <ns0:szCs ns0:val="20"/>
              </ns0:rPr>
              <ns0:t xml:space="preserve">GAD-7 (r)</ns0:t>
            </ns0:r>
          </ns0:p>
        </ns0:tc>
        <ns0:tc>
          <ns0:tcPr>
            <ns0:tcW ns0:w="1100" ns0:type="dxa"/>
          </ns0:tcPr>
          <ns0:p>
            <ns0:pPr>
              <ns0:spacing ns0:before="0" ns0:after="0" ns0:line="240" ns0:lineRule="auto"/>
              <ns0:jc ns0:val="center"/>
            </ns0:pPr>
            <ns0:r>
              <ns0:rPr>
                <ns0:rFonts ns0:ascii="Times New Roman" ns0:hAnsi="Times New Roman"/>
                <ns0:b/>
                <ns0:sz ns0:val="20"/>
                <ns0:szCs ns0:val="20"/>
              </ns0:rPr>
              <ns0:t xml:space="preserve">Self-esteem (r)</ns0:t>
            </ns0:r>
          </ns0:p>
        </ns0:tc>
        <ns0:tc>
          <ns0:tcPr>
            <ns0:tcW ns0:w="1100" ns0:type="dxa"/>
          </ns0:tcPr>
          <ns0:p>
            <ns0:pPr>
              <ns0:spacing ns0:before="0" ns0:after="0" ns0:line="240" ns0:lineRule="auto"/>
              <ns0:jc ns0:val="center"/>
            </ns0:pPr>
            <ns0:r>
              <ns0:rPr>
                <ns0:rFonts ns0:ascii="Times New Roman" ns0:hAnsi="Times New Roman"/>
                <ns0:b/>
                <ns0:sz ns0:val="20"/>
                <ns0:szCs ns0:val="20"/>
              </ns0:rPr>
              <ns0:t xml:space="preserve">BMI (r)</ns0:t>
            </ns0:r>
          </ns0:p>
        </ns0:tc>
        <ns0:tc>
          <ns0:tcPr>
            <ns0:tcW ns0:w="1100" ns0:type="dxa"/>
          </ns0:tcPr>
          <ns0:p>
            <ns0:pPr>
              <ns0:spacing ns0:before="0" ns0:after="0" ns0:line="240" ns0:lineRule="auto"/>
              <ns0:jc ns0:val="center"/>
            </ns0:pPr>
            <ns0:r>
              <ns0:rPr>
                <ns0:rFonts ns0:ascii="Times New Roman" ns0:hAnsi="Times New Roman"/>
                <ns0:b/>
                <ns0:sz ns0:val="20"/>
                <ns0:szCs ns0:val="20"/>
              </ns0:rPr>
              <ns0:t xml:space="preserve">Weight (r)</ns0:t>
            </ns0:r>
          </ns0:p>
        </ns0:tc>
      </ns0:tr>
      <ns0:tr>
        <ns0:tc>
          <ns0:tcPr>
            <ns0:tcW ns0:w="2600" ns0:type="dxa"/>
          </ns0:tcPr>
          <ns0:p>
            <ns0:pPr>
              <ns0:spacing ns0:before="0" ns0:after="0" ns0:line="240" ns0:lineRule="auto"/>
              <ns0:jc ns0:val="center"/>
            </ns0:pPr>
            <ns0:r>
              <ns0:rPr>
                <ns0:rFonts ns0:ascii="Times New Roman" ns0:hAnsi="Times New Roman"/>
                <ns0:sz ns0:val="20"/>
                <ns0:szCs ns0:val="20"/>
              </ns0:rPr>
              <ns0:t xml:space="preserve">S — vomiting when uncomfortably full</ns0:t>
            </ns0:r>
          </ns0:p>
        </ns0:tc>
        <ns0:tc>
          <ns0:tcPr>
            <ns0:tcW ns0:w="1300" ns0:type="dxa"/>
          </ns0:tcPr>
          <ns0:p>
            <ns0:pPr>
              <ns0:spacing ns0:before="0" ns0:after="0" ns0:line="240" ns0:lineRule="auto"/>
              <ns0:jc ns0:val="center"/>
            </ns0:pPr>
            <ns0:r>
              <ns0:rPr>
                <ns0:rFonts ns0:ascii="Times New Roman" ns0:hAnsi="Times New Roman"/>
                <ns0:sz ns0:val="20"/>
                <ns0:szCs ns0:val="20"/>
              </ns0:rPr>
              <ns0:t xml:space="preserve">22.2</ns0:t>
            </ns0:r>
          </ns0:p>
        </ns0:tc>
        <ns0:tc>
          <ns0:tcPr>
            <ns0:tcW ns0:w="1100" ns0:type="dxa"/>
          </ns0:tcPr>
          <ns0:p>
            <ns0:pPr>
              <ns0:spacing ns0:before="0" ns0:after="0" ns0:line="240" ns0:lineRule="auto"/>
              <ns0:jc ns0:val="center"/>
            </ns0:pPr>
            <ns0:r>
              <ns0:rPr>
                <ns0:rFonts ns0:ascii="Times New Roman" ns0:hAnsi="Times New Roman"/>
                <ns0:sz ns0:val="20"/>
                <ns0:szCs ns0:val="20"/>
              </ns0:rPr>
              <ns0:t xml:space="preserve">0.210</ns0:t>
            </ns0:r>
          </ns0:p>
        </ns0:tc>
        <ns0:tc>
          <ns0:tcPr>
            <ns0:tcW ns0:w="1100" ns0:type="dxa"/>
          </ns0:tcPr>
          <ns0:p>
            <ns0:pPr>
              <ns0:spacing ns0:before="0" ns0:after="0" ns0:line="240" ns0:lineRule="auto"/>
              <ns0:jc ns0:val="center"/>
            </ns0:pPr>
            <ns0:r>
              <ns0:rPr>
                <ns0:rFonts ns0:ascii="Times New Roman" ns0:hAnsi="Times New Roman"/>
                <ns0:sz ns0:val="20"/>
                <ns0:szCs ns0:val="20"/>
              </ns0:rPr>
              <ns0:t xml:space="preserve">0.191</ns0:t>
            </ns0:r>
          </ns0:p>
        </ns0:tc>
        <ns0:tc>
          <ns0:tcPr>
            <ns0:tcW ns0:w="1100" ns0:type="dxa"/>
          </ns0:tcPr>
          <ns0:p>
            <ns0:pPr>
              <ns0:spacing ns0:before="0" ns0:after="0" ns0:line="240" ns0:lineRule="auto"/>
              <ns0:jc ns0:val="center"/>
            </ns0:pPr>
            <ns0:r>
              <ns0:rPr>
                <ns0:rFonts ns0:ascii="Times New Roman" ns0:hAnsi="Times New Roman"/>
                <ns0:sz ns0:val="20"/>
                <ns0:szCs ns0:val="20"/>
              </ns0:rPr>
              <ns0:t xml:space="preserve">−0.165</ns0:t>
            </ns0:r>
          </ns0:p>
        </ns0:tc>
        <ns0:tc>
          <ns0:tcPr>
            <ns0:tcW ns0:w="1100" ns0:type="dxa"/>
          </ns0:tcPr>
          <ns0:p>
            <ns0:pPr>
              <ns0:spacing ns0:before="0" ns0:after="0" ns0:line="240" ns0:lineRule="auto"/>
              <ns0:jc ns0:val="center"/>
            </ns0:pPr>
            <ns0:r>
              <ns0:rPr>
                <ns0:rFonts ns0:ascii="Times New Roman" ns0:hAnsi="Times New Roman"/>
                <ns0:sz ns0:val="20"/>
                <ns0:szCs ns0:val="20"/>
              </ns0:rPr>
              <ns0:t xml:space="preserve">0.005</ns0:t>
            </ns0:r>
          </ns0:p>
        </ns0:tc>
        <ns0:tc>
          <ns0:tcPr>
            <ns0:tcW ns0:w="1100" ns0:type="dxa"/>
          </ns0:tcPr>
          <ns0:p>
            <ns0:pPr>
              <ns0:spacing ns0:before="0" ns0:after="0" ns0:line="240" ns0:lineRule="auto"/>
              <ns0:jc ns0:val="center"/>
            </ns0:pPr>
            <ns0:r>
              <ns0:rPr>
                <ns0:rFonts ns0:ascii="Times New Roman" ns0:hAnsi="Times New Roman"/>
                <ns0:sz ns0:val="20"/>
                <ns0:szCs ns0:val="20"/>
              </ns0:rPr>
              <ns0:t xml:space="preserve">0.006</ns0:t>
            </ns0:r>
          </ns0:p>
        </ns0:tc>
      </ns0:tr>
      <ns0:tr>
        <ns0:tc>
          <ns0:tcPr>
            <ns0:tcW ns0:w="2600" ns0:type="dxa"/>
          </ns0:tcPr>
          <ns0:p>
            <ns0:pPr>
              <ns0:spacing ns0:before="0" ns0:after="0" ns0:line="240" ns0:lineRule="auto"/>
              <ns0:jc ns0:val="center"/>
            </ns0:pPr>
            <ns0:r>
              <ns0:rPr>
                <ns0:rFonts ns0:ascii="Times New Roman" ns0:hAnsi="Times New Roman"/>
                <ns0:sz ns0:val="20"/>
                <ns0:szCs ns0:val="20"/>
              </ns0:rPr>
              <ns0:t xml:space="preserve">C — loss of control over eating</ns0:t>
            </ns0:r>
          </ns0:p>
        </ns0:tc>
        <ns0:tc>
          <ns0:tcPr>
            <ns0:tcW ns0:w="1300" ns0:type="dxa"/>
          </ns0:tcPr>
          <ns0:p>
            <ns0:pPr>
              <ns0:spacing ns0:before="0" ns0:after="0" ns0:line="240" ns0:lineRule="auto"/>
              <ns0:jc ns0:val="center"/>
            </ns0:pPr>
            <ns0:r>
              <ns0:rPr>
                <ns0:rFonts ns0:ascii="Times New Roman" ns0:hAnsi="Times New Roman"/>
                <ns0:sz ns0:val="20"/>
                <ns0:szCs ns0:val="20"/>
              </ns0:rPr>
              <ns0:t xml:space="preserve">28.0</ns0:t>
            </ns0:r>
          </ns0:p>
        </ns0:tc>
        <ns0:tc>
          <ns0:tcPr>
            <ns0:tcW ns0:w="1100" ns0:type="dxa"/>
          </ns0:tcPr>
          <ns0:p>
            <ns0:pPr>
              <ns0:spacing ns0:before="0" ns0:after="0" ns0:line="240" ns0:lineRule="auto"/>
              <ns0:jc ns0:val="center"/>
            </ns0:pPr>
            <ns0:r>
              <ns0:rPr>
                <ns0:rFonts ns0:ascii="Times New Roman" ns0:hAnsi="Times New Roman"/>
                <ns0:sz ns0:val="20"/>
                <ns0:szCs ns0:val="20"/>
              </ns0:rPr>
              <ns0:t xml:space="preserve">0.266</ns0:t>
            </ns0:r>
          </ns0:p>
        </ns0:tc>
        <ns0:tc>
          <ns0:tcPr>
            <ns0:tcW ns0:w="1100" ns0:type="dxa"/>
          </ns0:tcPr>
          <ns0:p>
            <ns0:pPr>
              <ns0:spacing ns0:before="0" ns0:after="0" ns0:line="240" ns0:lineRule="auto"/>
              <ns0:jc ns0:val="center"/>
            </ns0:pPr>
            <ns0:r>
              <ns0:rPr>
                <ns0:rFonts ns0:ascii="Times New Roman" ns0:hAnsi="Times New Roman"/>
                <ns0:sz ns0:val="20"/>
                <ns0:szCs ns0:val="20"/>
              </ns0:rPr>
              <ns0:t xml:space="preserve">0.235</ns0:t>
            </ns0:r>
          </ns0:p>
        </ns0:tc>
        <ns0:tc>
          <ns0:tcPr>
            <ns0:tcW ns0:w="1100" ns0:type="dxa"/>
          </ns0:tcPr>
          <ns0:p>
            <ns0:pPr>
              <ns0:spacing ns0:before="0" ns0:after="0" ns0:line="240" ns0:lineRule="auto"/>
              <ns0:jc ns0:val="center"/>
            </ns0:pPr>
            <ns0:r>
              <ns0:rPr>
                <ns0:rFonts ns0:ascii="Times New Roman" ns0:hAnsi="Times New Roman"/>
                <ns0:sz ns0:val="20"/>
                <ns0:szCs ns0:val="20"/>
              </ns0:rPr>
              <ns0:t xml:space="preserve">−0.230</ns0:t>
            </ns0:r>
          </ns0:p>
        </ns0:tc>
        <ns0:tc>
          <ns0:tcPr>
            <ns0:tcW ns0:w="1100" ns0:type="dxa"/>
          </ns0:tcPr>
          <ns0:p>
            <ns0:pPr>
              <ns0:spacing ns0:before="0" ns0:after="0" ns0:line="240" ns0:lineRule="auto"/>
              <ns0:jc ns0:val="center"/>
            </ns0:pPr>
            <ns0:r>
              <ns0:rPr>
                <ns0:rFonts ns0:ascii="Times New Roman" ns0:hAnsi="Times New Roman"/>
                <ns0:sz ns0:val="20"/>
                <ns0:szCs ns0:val="20"/>
              </ns0:rPr>
              <ns0:t xml:space="preserve">0.054</ns0:t>
            </ns0:r>
          </ns0:p>
        </ns0:tc>
        <ns0:tc>
          <ns0:tcPr>
            <ns0:tcW ns0:w="1100" ns0:type="dxa"/>
          </ns0:tcPr>
          <ns0:p>
            <ns0:pPr>
              <ns0:spacing ns0:before="0" ns0:after="0" ns0:line="240" ns0:lineRule="auto"/>
              <ns0:jc ns0:val="center"/>
            </ns0:pPr>
            <ns0:r>
              <ns0:rPr>
                <ns0:rFonts ns0:ascii="Times New Roman" ns0:hAnsi="Times New Roman"/>
                <ns0:sz ns0:val="20"/>
                <ns0:szCs ns0:val="20"/>
              </ns0:rPr>
              <ns0:t xml:space="preserve">0.070</ns0:t>
            </ns0:r>
          </ns0:p>
        </ns0:tc>
      </ns0:tr>
      <ns0:tr>
        <ns0:tc>
          <ns0:tcPr>
            <ns0:tcW ns0:w="2600" ns0:type="dxa"/>
          </ns0:tcPr>
          <ns0:p>
            <ns0:pPr>
              <ns0:spacing ns0:before="0" ns0:after="0" ns0:line="240" ns0:lineRule="auto"/>
              <ns0:jc ns0:val="center"/>
            </ns0:pPr>
            <ns0:r>
              <ns0:rPr>
                <ns0:rFonts ns0:ascii="Times New Roman" ns0:hAnsi="Times New Roman"/>
                <ns0:sz ns0:val="20"/>
                <ns0:szCs ns0:val="20"/>
              </ns0:rPr>
              <ns0:t xml:space="preserve">O — &gt;6 kg weight loss in 3 months</ns0:t>
            </ns0:r>
          </ns0:p>
        </ns0:tc>
        <ns0:tc>
          <ns0:tcPr>
            <ns0:tcW ns0:w="1300" ns0:type="dxa"/>
          </ns0:tcPr>
          <ns0:p>
            <ns0:pPr>
              <ns0:spacing ns0:before="0" ns0:after="0" ns0:line="240" ns0:lineRule="auto"/>
              <ns0:jc ns0:val="center"/>
            </ns0:pPr>
            <ns0:r>
              <ns0:rPr>
                <ns0:rFonts ns0:ascii="Times New Roman" ns0:hAnsi="Times New Roman"/>
                <ns0:sz ns0:val="20"/>
                <ns0:szCs ns0:val="20"/>
              </ns0:rPr>
              <ns0:t xml:space="preserve">15.9</ns0:t>
            </ns0:r>
          </ns0:p>
        </ns0:tc>
        <ns0:tc>
          <ns0:tcPr>
            <ns0:tcW ns0:w="1100" ns0:type="dxa"/>
          </ns0:tcPr>
          <ns0:p>
            <ns0:pPr>
              <ns0:spacing ns0:before="0" ns0:after="0" ns0:line="240" ns0:lineRule="auto"/>
              <ns0:jc ns0:val="center"/>
            </ns0:pPr>
            <ns0:r>
              <ns0:rPr>
                <ns0:rFonts ns0:ascii="Times New Roman" ns0:hAnsi="Times New Roman"/>
                <ns0:sz ns0:val="20"/>
                <ns0:szCs ns0:val="20"/>
              </ns0:rPr>
              <ns0:t xml:space="preserve">0.137</ns0:t>
            </ns0:r>
          </ns0:p>
        </ns0:tc>
        <ns0:tc>
          <ns0:tcPr>
            <ns0:tcW ns0:w="1100" ns0:type="dxa"/>
          </ns0:tcPr>
          <ns0:p>
            <ns0:pPr>
              <ns0:spacing ns0:before="0" ns0:after="0" ns0:line="240" ns0:lineRule="auto"/>
              <ns0:jc ns0:val="center"/>
            </ns0:pPr>
            <ns0:r>
              <ns0:rPr>
                <ns0:rFonts ns0:ascii="Times New Roman" ns0:hAnsi="Times New Roman"/>
                <ns0:sz ns0:val="20"/>
                <ns0:szCs ns0:val="20"/>
              </ns0:rPr>
              <ns0:t xml:space="preserve">0.135</ns0:t>
            </ns0:r>
          </ns0:p>
        </ns0:tc>
        <ns0:tc>
          <ns0:tcPr>
            <ns0:tcW ns0:w="1100" ns0:type="dxa"/>
          </ns0:tcPr>
          <ns0:p>
            <ns0:pPr>
              <ns0:spacing ns0:before="0" ns0:after="0" ns0:line="240" ns0:lineRule="auto"/>
              <ns0:jc ns0:val="center"/>
            </ns0:pPr>
            <ns0:r>
              <ns0:rPr>
                <ns0:rFonts ns0:ascii="Times New Roman" ns0:hAnsi="Times New Roman"/>
                <ns0:sz ns0:val="20"/>
                <ns0:szCs ns0:val="20"/>
              </ns0:rPr>
              <ns0:t xml:space="preserve">−0.126</ns0:t>
            </ns0:r>
          </ns0:p>
        </ns0:tc>
        <ns0:tc>
          <ns0:tcPr>
            <ns0:tcW ns0:w="1100" ns0:type="dxa"/>
          </ns0:tcPr>
          <ns0:p>
            <ns0:pPr>
              <ns0:spacing ns0:before="0" ns0:after="0" ns0:line="240" ns0:lineRule="auto"/>
              <ns0:jc ns0:val="center"/>
            </ns0:pPr>
            <ns0:r>
              <ns0:rPr>
                <ns0:rFonts ns0:ascii="Times New Roman" ns0:hAnsi="Times New Roman"/>
                <ns0:sz ns0:val="20"/>
                <ns0:szCs ns0:val="20"/>
              </ns0:rPr>
              <ns0:t xml:space="preserve">0.031</ns0:t>
            </ns0:r>
          </ns0:p>
        </ns0:tc>
        <ns0:tc>
          <ns0:tcPr>
            <ns0:tcW ns0:w="1100" ns0:type="dxa"/>
          </ns0:tcPr>
          <ns0:p>
            <ns0:pPr>
              <ns0:spacing ns0:before="0" ns0:after="0" ns0:line="240" ns0:lineRule="auto"/>
              <ns0:jc ns0:val="center"/>
            </ns0:pPr>
            <ns0:r>
              <ns0:rPr>
                <ns0:rFonts ns0:ascii="Times New Roman" ns0:hAnsi="Times New Roman"/>
                <ns0:sz ns0:val="20"/>
                <ns0:szCs ns0:val="20"/>
              </ns0:rPr>
              <ns0:t xml:space="preserve">0.054</ns0:t>
            </ns0:r>
          </ns0:p>
        </ns0:tc>
      </ns0:tr>
      <ns0:tr>
        <ns0:tc>
          <ns0:tcPr>
            <ns0:tcW ns0:w="2600" ns0:type="dxa"/>
          </ns0:tcPr>
          <ns0:p>
            <ns0:pPr>
              <ns0:spacing ns0:before="0" ns0:after="0" ns0:line="240" ns0:lineRule="auto"/>
              <ns0:jc ns0:val="center"/>
            </ns0:pPr>
            <ns0:r>
              <ns0:rPr>
                <ns0:rFonts ns0:ascii="Times New Roman" ns0:hAnsi="Times New Roman"/>
                <ns0:sz ns0:val="20"/>
                <ns0:szCs ns0:val="20"/>
              </ns0:rPr>
              <ns0:t xml:space="preserve">F — feeling fat when told thin</ns0:t>
            </ns0:r>
          </ns0:p>
        </ns0:tc>
        <ns0:tc>
          <ns0:tcPr>
            <ns0:tcW ns0:w="1300" ns0:type="dxa"/>
          </ns0:tcPr>
          <ns0:p>
            <ns0:pPr>
              <ns0:spacing ns0:before="0" ns0:after="0" ns0:line="240" ns0:lineRule="auto"/>
              <ns0:jc ns0:val="center"/>
            </ns0:pPr>
            <ns0:r>
              <ns0:rPr>
                <ns0:rFonts ns0:ascii="Times New Roman" ns0:hAnsi="Times New Roman"/>
                <ns0:sz ns0:val="20"/>
                <ns0:szCs ns0:val="20"/>
              </ns0:rPr>
              <ns0:t xml:space="preserve">38.8</ns0:t>
            </ns0:r>
          </ns0:p>
        </ns0:tc>
        <ns0:tc>
          <ns0:tcPr>
            <ns0:tcW ns0:w="1100" ns0:type="dxa"/>
          </ns0:tcPr>
          <ns0:p>
            <ns0:pPr>
              <ns0:spacing ns0:before="0" ns0:after="0" ns0:line="240" ns0:lineRule="auto"/>
              <ns0:jc ns0:val="center"/>
            </ns0:pPr>
            <ns0:r>
              <ns0:rPr>
                <ns0:rFonts ns0:ascii="Times New Roman" ns0:hAnsi="Times New Roman"/>
                <ns0:sz ns0:val="20"/>
                <ns0:szCs ns0:val="20"/>
              </ns0:rPr>
              <ns0:t xml:space="preserve">0.236</ns0:t>
            </ns0:r>
          </ns0:p>
        </ns0:tc>
        <ns0:tc>
          <ns0:tcPr>
            <ns0:tcW ns0:w="1100" ns0:type="dxa"/>
          </ns0:tcPr>
          <ns0:p>
            <ns0:pPr>
              <ns0:spacing ns0:before="0" ns0:after="0" ns0:line="240" ns0:lineRule="auto"/>
              <ns0:jc ns0:val="center"/>
            </ns0:pPr>
            <ns0:r>
              <ns0:rPr>
                <ns0:rFonts ns0:ascii="Times New Roman" ns0:hAnsi="Times New Roman"/>
                <ns0:sz ns0:val="20"/>
                <ns0:szCs ns0:val="20"/>
              </ns0:rPr>
              <ns0:t xml:space="preserve">0.199</ns0:t>
            </ns0:r>
          </ns0:p>
        </ns0:tc>
        <ns0:tc>
          <ns0:tcPr>
            <ns0:tcW ns0:w="1100" ns0:type="dxa"/>
          </ns0:tcPr>
          <ns0:p>
            <ns0:pPr>
              <ns0:spacing ns0:before="0" ns0:after="0" ns0:line="240" ns0:lineRule="auto"/>
              <ns0:jc ns0:val="center"/>
            </ns0:pPr>
            <ns0:r>
              <ns0:rPr>
                <ns0:rFonts ns0:ascii="Times New Roman" ns0:hAnsi="Times New Roman"/>
                <ns0:sz ns0:val="20"/>
                <ns0:szCs ns0:val="20"/>
              </ns0:rPr>
              <ns0:t xml:space="preserve">−0.215</ns0:t>
            </ns0:r>
          </ns0:p>
        </ns0:tc>
        <ns0:tc>
          <ns0:tcPr>
            <ns0:tcW ns0:w="1100" ns0:type="dxa"/>
          </ns0:tcPr>
          <ns0:p>
            <ns0:pPr>
              <ns0:spacing ns0:before="0" ns0:after="0" ns0:line="240" ns0:lineRule="auto"/>
              <ns0:jc ns0:val="center"/>
            </ns0:pPr>
            <ns0:r>
              <ns0:rPr>
                <ns0:rFonts ns0:ascii="Times New Roman" ns0:hAnsi="Times New Roman"/>
                <ns0:sz ns0:val="20"/>
                <ns0:szCs ns0:val="20"/>
              </ns0:rPr>
              <ns0:t xml:space="preserve">0.038</ns0:t>
            </ns0:r>
          </ns0:p>
        </ns0:tc>
        <ns0:tc>
          <ns0:tcPr>
            <ns0:tcW ns0:w="1100" ns0:type="dxa"/>
          </ns0:tcPr>
          <ns0:p>
            <ns0:pPr>
              <ns0:spacing ns0:before="0" ns0:after="0" ns0:line="240" ns0:lineRule="auto"/>
              <ns0:jc ns0:val="center"/>
            </ns0:pPr>
            <ns0:r>
              <ns0:rPr>
                <ns0:rFonts ns0:ascii="Times New Roman" ns0:hAnsi="Times New Roman"/>
                <ns0:sz ns0:val="20"/>
                <ns0:szCs ns0:val="20"/>
              </ns0:rPr>
              <ns0:t xml:space="preserve">0.052</ns0:t>
            </ns0:r>
          </ns0:p>
        </ns0:tc>
      </ns0:tr>
      <ns0:tr>
        <ns0:tc>
          <ns0:tcPr>
            <ns0:tcW ns0:w="2600" ns0:type="dxa"/>
          </ns0:tcPr>
          <ns0:p>
            <ns0:pPr>
              <ns0:spacing ns0:before="0" ns0:after="0" ns0:line="240" ns0:lineRule="auto"/>
              <ns0:jc ns0:val="center"/>
            </ns0:pPr>
            <ns0:r>
              <ns0:rPr>
                <ns0:rFonts ns0:ascii="Times New Roman" ns0:hAnsi="Times New Roman"/>
                <ns0:sz ns0:val="20"/>
                <ns0:szCs ns0:val="20"/>
              </ns0:rPr>
              <ns0:t xml:space="preserve">F — food dominates life</ns0:t>
            </ns0:r>
          </ns0:p>
        </ns0:tc>
        <ns0:tc>
          <ns0:tcPr>
            <ns0:tcW ns0:w="1300" ns0:type="dxa"/>
          </ns0:tcPr>
          <ns0:p>
            <ns0:pPr>
              <ns0:spacing ns0:before="0" ns0:after="0" ns0:line="240" ns0:lineRule="auto"/>
              <ns0:jc ns0:val="center"/>
            </ns0:pPr>
            <ns0:r>
              <ns0:rPr>
                <ns0:rFonts ns0:ascii="Times New Roman" ns0:hAnsi="Times New Roman"/>
                <ns0:sz ns0:val="20"/>
                <ns0:szCs ns0:val="20"/>
              </ns0:rPr>
              <ns0:t xml:space="preserve">20.2</ns0:t>
            </ns0:r>
          </ns0:p>
        </ns0:tc>
        <ns0:tc>
          <ns0:tcPr>
            <ns0:tcW ns0:w="1100" ns0:type="dxa"/>
          </ns0:tcPr>
          <ns0:p>
            <ns0:pPr>
              <ns0:spacing ns0:before="0" ns0:after="0" ns0:line="240" ns0:lineRule="auto"/>
              <ns0:jc ns0:val="center"/>
            </ns0:pPr>
            <ns0:r>
              <ns0:rPr>
                <ns0:rFonts ns0:ascii="Times New Roman" ns0:hAnsi="Times New Roman"/>
                <ns0:sz ns0:val="20"/>
                <ns0:szCs ns0:val="20"/>
              </ns0:rPr>
              <ns0:t xml:space="preserve">0.180</ns0:t>
            </ns0:r>
          </ns0:p>
        </ns0:tc>
        <ns0:tc>
          <ns0:tcPr>
            <ns0:tcW ns0:w="1100" ns0:type="dxa"/>
          </ns0:tcPr>
          <ns0:p>
            <ns0:pPr>
              <ns0:spacing ns0:before="0" ns0:after="0" ns0:line="240" ns0:lineRule="auto"/>
              <ns0:jc ns0:val="center"/>
            </ns0:pPr>
            <ns0:r>
              <ns0:rPr>
                <ns0:rFonts ns0:ascii="Times New Roman" ns0:hAnsi="Times New Roman"/>
                <ns0:sz ns0:val="20"/>
                <ns0:szCs ns0:val="20"/>
              </ns0:rPr>
              <ns0:t xml:space="preserve">0.170</ns0:t>
            </ns0:r>
          </ns0:p>
        </ns0:tc>
        <ns0:tc>
          <ns0:tcPr>
            <ns0:tcW ns0:w="1100" ns0:type="dxa"/>
          </ns0:tcPr>
          <ns0:p>
            <ns0:pPr>
              <ns0:spacing ns0:before="0" ns0:after="0" ns0:line="240" ns0:lineRule="auto"/>
              <ns0:jc ns0:val="center"/>
            </ns0:pPr>
            <ns0:r>
              <ns0:rPr>
                <ns0:rFonts ns0:ascii="Times New Roman" ns0:hAnsi="Times New Roman"/>
                <ns0:sz ns0:val="20"/>
                <ns0:szCs ns0:val="20"/>
              </ns0:rPr>
              <ns0:t xml:space="preserve">−0.158</ns0:t>
            </ns0:r>
          </ns0:p>
        </ns0:tc>
        <ns0:tc>
          <ns0:tcPr>
            <ns0:tcW ns0:w="1100" ns0:type="dxa"/>
          </ns0:tcPr>
          <ns0:p>
            <ns0:pPr>
              <ns0:spacing ns0:before="0" ns0:after="0" ns0:line="240" ns0:lineRule="auto"/>
              <ns0:jc ns0:val="center"/>
            </ns0:pPr>
            <ns0:r>
              <ns0:rPr>
                <ns0:rFonts ns0:ascii="Times New Roman" ns0:hAnsi="Times New Roman"/>
                <ns0:sz ns0:val="20"/>
                <ns0:szCs ns0:val="20"/>
              </ns0:rPr>
              <ns0:t xml:space="preserve">0.009</ns0:t>
            </ns0:r>
          </ns0:p>
        </ns0:tc>
        <ns0:tc>
          <ns0:tcPr>
            <ns0:tcW ns0:w="1100" ns0:type="dxa"/>
          </ns0:tcPr>
          <ns0:p>
            <ns0:pPr>
              <ns0:spacing ns0:before="0" ns0:after="0" ns0:line="240" ns0:lineRule="auto"/>
              <ns0:jc ns0:val="center"/>
            </ns0:pPr>
            <ns0:r>
              <ns0:rPr>
                <ns0:rFonts ns0:ascii="Times New Roman" ns0:hAnsi="Times New Roman"/>
                <ns0:sz ns0:val="20"/>
                <ns0:szCs ns0:val="20"/>
              </ns0:rPr>
              <ns0:t xml:space="preserve">0.025</ns0:t>
            </ns0:r>
          </ns0:p>
        </ns0:tc>
      </ns0:tr>
    </ns0:tbl>
    <ns0:p>
      <ns0:pPr>
        <ns0:spacing ns0:before="120" ns0:after="120"/>
        <ns0:jc ns0:val="left"/>
      </ns0:pPr>
      <ns0:r>
        <ns0:rPr>
          <ns0:rFonts ns0:ascii="Times New Roman" ns0:hAnsi="Times New Roman"/>
          <ns0:i/>
          <ns0:sz ns0:val="18"/>
          <ns0:szCs ns0:val="18"/>
        </ns0:rPr>
        <ns0:t xml:space="preserve">Note. Point-biserial correlations between each binary (yes/no) SCOFF item and the continuous measure; N = 48,650 with no missing values on these variables. Higher self-esteem scores indicate higher self-esteem, so negative correlations indicate lower item endorsement with higher self-esteem. Point-biserial magnitudes are bounded by each item’s endorsement rate and are not directly comparable across items; within every item, however, all three distress correlations exceed both somatic correlations. BMI = weight (kg) / height (m)².</ns0:t>
      </ns0:r>
    </ns0:p>
    <ns0:p>
      <ns0:pPr>
        <ns0:spacing ns0:before="120" ns0:after="120" ns0:line="240" ns0:lineRule="auto"/>
        <ns0:jc ns0:val="left"/>
      </ns0:pPr>
      <ns0:r>
        <ns0:rPr>
          <ns0:rFonts ns0:ascii="Times New Roman" ns0:hAnsi="Times New Roman" ns0:eastAsia="Times New Roman"/>
          <ns0:b/>
          <ns0:sz ns0:val="20"/>
          <ns0:szCs ns0:val="20"/>
        </ns0:rPr>
        <ns0:t xml:space="preserve">Supplementary Table S10. Reliability and item-level statistics for the five SCOFF items (n = 48,650).</ns0:t>
      </ns0:r>
    </ns0:p>
    <ns0:tbl>
      <ns0:tblPr>
        <ns0:tblW ns0:w="0" ns0:type="auto"/>
        <ns0:tblBorders>
          <ns0:top ns0:val="single" ns0:sz="4" ns0:space="0" ns0:color="000000"/>
          <ns0:left ns0:val="single" ns0:sz="4" ns0:space="0" ns0:color="000000"/>
          <ns0:bottom ns0:val="single" ns0:sz="4" ns0:space="0" ns0:color="000000"/>
          <ns0:right ns0:val="single" ns0:sz="4" ns0:space="0" ns0:color="000000"/>
          <ns0:insideH ns0:val="single" ns0:sz="4" ns0:space="0" ns0:color="000000"/>
          <ns0:insideV ns0:val="single" ns0:sz="4" ns0:space="0" ns0:color="000000"/>
        </ns0:tblBorders>
      </ns0:tblPr>
      <ns0:tr>
        <ns0:tc>
          <ns0:tcPr>
            <ns0:tcW ns0:w="3600" ns0:type="dxa"/>
          </ns0:tcPr>
          <ns0:p>
            <ns0:pPr>
              <ns0:spacing ns0:before="0" ns0:after="0" ns0:line="240" ns0:lineRule="auto"/>
              <ns0:jc ns0:val="center"/>
            </ns0:pPr>
            <ns0:r>
              <ns0:rPr>
                <ns0:rFonts ns0:ascii="Times New Roman" ns0:hAnsi="Times New Roman" ns0:eastAsia="Times New Roman"/>
                <ns0:b/>
                <ns0:sz ns0:val="18"/>
                <ns0:szCs ns0:val="18"/>
              </ns0:rPr>
              <ns0:t xml:space="preserve">Item</ns0:t>
            </ns0:r>
          </ns0:p>
        </ns0:tc>
        <ns0:tc>
          <ns0:tcPr>
            <ns0:tcW ns0:w="1500" ns0:type="dxa"/>
          </ns0:tcPr>
          <ns0:p>
            <ns0:pPr>
              <ns0:spacing ns0:before="0" ns0:after="0" ns0:line="240" ns0:lineRule="auto"/>
              <ns0:jc ns0:val="center"/>
            </ns0:pPr>
            <ns0:r>
              <ns0:rPr>
                <ns0:rFonts ns0:ascii="Times New Roman" ns0:hAnsi="Times New Roman" ns0:eastAsia="Times New Roman"/>
                <ns0:b/>
                <ns0:sz ns0:val="18"/>
                <ns0:szCs ns0:val="18"/>
              </ns0:rPr>
              <ns0:t xml:space="preserve">Endorsement (%)</ns0:t>
            </ns0:r>
          </ns0:p>
        </ns0:tc>
        <ns0:tc>
          <ns0:tcPr>
            <ns0:tcW ns0:w="1700" ns0:type="dxa"/>
          </ns0:tcPr>
          <ns0:p>
            <ns0:pPr>
              <ns0:spacing ns0:before="0" ns0:after="0" ns0:line="240" ns0:lineRule="auto"/>
              <ns0:jc ns0:val="center"/>
            </ns0:pPr>
            <ns0:r>
              <ns0:rPr>
                <ns0:rFonts ns0:ascii="Times New Roman" ns0:hAnsi="Times New Roman" ns0:eastAsia="Times New Roman"/>
                <ns0:b/>
                <ns0:sz ns0:val="18"/>
                <ns0:szCs ns0:val="18"/>
              </ns0:rPr>
              <ns0:t xml:space="preserve">Corrected item–total r</ns0:t>
            </ns0:r>
          </ns0:p>
        </ns0:tc>
        <ns0:tc>
          <ns0:tcPr>
            <ns0:tcW ns0:w="1700" ns0:type="dxa"/>
          </ns0:tcPr>
          <ns0:p>
            <ns0:pPr>
              <ns0:spacing ns0:before="0" ns0:after="0" ns0:line="240" ns0:lineRule="auto"/>
              <ns0:jc ns0:val="center"/>
            </ns0:pPr>
            <ns0:r>
              <ns0:rPr>
                <ns0:rFonts ns0:ascii="Times New Roman" ns0:hAnsi="Times New Roman" ns0:eastAsia="Times New Roman"/>
                <ns0:b/>
                <ns0:sz ns0:val="18"/>
                <ns0:szCs ns0:val="18"/>
              </ns0:rPr>
              <ns0:t xml:space="preserve">α if item deleted</ns0:t>
            </ns0:r>
          </ns0:p>
        </ns0:tc>
      </ns0:tr>
      <ns0:tr>
        <ns0:tc>
          <ns0:tcPr>
            <ns0:tcW ns0:w="3600" ns0:type="dxa"/>
          </ns0:tcPr>
          <ns0:p>
            <ns0:pPr>
              <ns0:spacing ns0:before="0" ns0:after="0" ns0:line="240" ns0:lineRule="auto"/>
              <ns0:jc ns0:val="left"/>
            </ns0:pPr>
            <ns0:r>
              <ns0:rPr>
                <ns0:rFonts ns0:ascii="Times New Roman" ns0:hAnsi="Times New Roman" ns0:eastAsia="Times New Roman"/>
                <ns0:sz ns0:val="18"/>
                <ns0:szCs ns0:val="18"/>
              </ns0:rPr>
              <ns0:t xml:space="preserve">S – vomiting when uncomfortably full</ns0:t>
            </ns0:r>
          </ns0:p>
        </ns0:tc>
        <ns0:tc>
          <ns0:tcPr>
            <ns0:tcW ns0:w="1500" ns0:type="dxa"/>
          </ns0:tcPr>
          <ns0:p>
            <ns0:pPr>
              <ns0:spacing ns0:before="0" ns0:after="0" ns0:line="240" ns0:lineRule="auto"/>
              <ns0:jc ns0:val="center"/>
            </ns0:pPr>
            <ns0:r>
              <ns0:rPr>
                <ns0:rFonts ns0:ascii="Times New Roman" ns0:hAnsi="Times New Roman" ns0:eastAsia="Times New Roman"/>
                <ns0:sz ns0:val="18"/>
                <ns0:szCs ns0:val="18"/>
              </ns0:rPr>
              <ns0:t xml:space="preserve">22.2</ns0:t>
            </ns0:r>
          </ns0:p>
        </ns0:tc>
        <ns0:tc>
          <ns0:tcPr>
            <ns0:tcW ns0:w="1700" ns0:type="dxa"/>
          </ns0:tcPr>
          <ns0:p>
            <ns0:pPr>
              <ns0:spacing ns0:before="0" ns0:after="0" ns0:line="240" ns0:lineRule="auto"/>
              <ns0:jc ns0:val="center"/>
            </ns0:pPr>
            <ns0:r>
              <ns0:rPr>
                <ns0:rFonts ns0:ascii="Times New Roman" ns0:hAnsi="Times New Roman" ns0:eastAsia="Times New Roman"/>
                <ns0:sz ns0:val="18"/>
                <ns0:szCs ns0:val="18"/>
              </ns0:rPr>
              <ns0:t xml:space="preserve">0.315</ns0:t>
            </ns0:r>
          </ns0:p>
        </ns0:tc>
        <ns0:tc>
          <ns0:tcPr>
            <ns0:tcW ns0:w="1700" ns0:type="dxa"/>
          </ns0:tcPr>
          <ns0:p>
            <ns0:pPr>
              <ns0:spacing ns0:before="0" ns0:after="0" ns0:line="240" ns0:lineRule="auto"/>
              <ns0:jc ns0:val="center"/>
            </ns0:pPr>
            <ns0:r>
              <ns0:rPr>
                <ns0:rFonts ns0:ascii="Times New Roman" ns0:hAnsi="Times New Roman" ns0:eastAsia="Times New Roman"/>
                <ns0:sz ns0:val="18"/>
                <ns0:szCs ns0:val="18"/>
              </ns0:rPr>
              <ns0:t xml:space="preserve">0.506</ns0:t>
            </ns0:r>
          </ns0:p>
        </ns0:tc>
      </ns0:tr>
      <ns0:tr>
        <ns0:tc>
          <ns0:tcPr>
            <ns0:tcW ns0:w="3600" ns0:type="dxa"/>
          </ns0:tcPr>
          <ns0:p>
            <ns0:pPr>
              <ns0:spacing ns0:before="0" ns0:after="0" ns0:line="240" ns0:lineRule="auto"/>
              <ns0:jc ns0:val="left"/>
            </ns0:pPr>
            <ns0:r>
              <ns0:rPr>
                <ns0:rFonts ns0:ascii="Times New Roman" ns0:hAnsi="Times New Roman" ns0:eastAsia="Times New Roman"/>
                <ns0:sz ns0:val="18"/>
                <ns0:szCs ns0:val="18"/>
              </ns0:rPr>
              <ns0:t xml:space="preserve">C – loss of control over eating</ns0:t>
            </ns0:r>
          </ns0:p>
        </ns0:tc>
        <ns0:tc>
          <ns0:tcPr>
            <ns0:tcW ns0:w="1500" ns0:type="dxa"/>
          </ns0:tcPr>
          <ns0:p>
            <ns0:pPr>
              <ns0:spacing ns0:before="0" ns0:after="0" ns0:line="240" ns0:lineRule="auto"/>
              <ns0:jc ns0:val="center"/>
            </ns0:pPr>
            <ns0:r>
              <ns0:rPr>
                <ns0:rFonts ns0:ascii="Times New Roman" ns0:hAnsi="Times New Roman" ns0:eastAsia="Times New Roman"/>
                <ns0:sz ns0:val="18"/>
                <ns0:szCs ns0:val="18"/>
              </ns0:rPr>
              <ns0:t xml:space="preserve">28.0</ns0:t>
            </ns0:r>
          </ns0:p>
        </ns0:tc>
        <ns0:tc>
          <ns0:tcPr>
            <ns0:tcW ns0:w="1700" ns0:type="dxa"/>
          </ns0:tcPr>
          <ns0:p>
            <ns0:pPr>
              <ns0:spacing ns0:before="0" ns0:after="0" ns0:line="240" ns0:lineRule="auto"/>
              <ns0:jc ns0:val="center"/>
            </ns0:pPr>
            <ns0:r>
              <ns0:rPr>
                <ns0:rFonts ns0:ascii="Times New Roman" ns0:hAnsi="Times New Roman" ns0:eastAsia="Times New Roman"/>
                <ns0:sz ns0:val="18"/>
                <ns0:szCs ns0:val="18"/>
              </ns0:rPr>
              <ns0:t xml:space="preserve">0.391</ns0:t>
            </ns0:r>
          </ns0:p>
        </ns0:tc>
        <ns0:tc>
          <ns0:tcPr>
            <ns0:tcW ns0:w="1700" ns0:type="dxa"/>
          </ns0:tcPr>
          <ns0:p>
            <ns0:pPr>
              <ns0:spacing ns0:before="0" ns0:after="0" ns0:line="240" ns0:lineRule="auto"/>
              <ns0:jc ns0:val="center"/>
            </ns0:pPr>
            <ns0:r>
              <ns0:rPr>
                <ns0:rFonts ns0:ascii="Times New Roman" ns0:hAnsi="Times New Roman" ns0:eastAsia="Times New Roman"/>
                <ns0:sz ns0:val="18"/>
                <ns0:szCs ns0:val="18"/>
              </ns0:rPr>
              <ns0:t xml:space="preserve">0.459</ns0:t>
            </ns0:r>
          </ns0:p>
        </ns0:tc>
      </ns0:tr>
      <ns0:tr>
        <ns0:tc>
          <ns0:tcPr>
            <ns0:tcW ns0:w="3600" ns0:type="dxa"/>
          </ns0:tcPr>
          <ns0:p>
            <ns0:pPr>
              <ns0:spacing ns0:before="0" ns0:after="0" ns0:line="240" ns0:lineRule="auto"/>
              <ns0:jc ns0:val="left"/>
            </ns0:pPr>
            <ns0:r>
              <ns0:rPr>
                <ns0:rFonts ns0:ascii="Times New Roman" ns0:hAnsi="Times New Roman" ns0:eastAsia="Times New Roman"/>
                <ns0:sz ns0:val="18"/>
                <ns0:szCs ns0:val="18"/>
              </ns0:rPr>
              <ns0:t xml:space="preserve">O – &gt;6 kg weight loss in 3 months</ns0:t>
            </ns0:r>
          </ns0:p>
        </ns0:tc>
        <ns0:tc>
          <ns0:tcPr>
            <ns0:tcW ns0:w="1500" ns0:type="dxa"/>
          </ns0:tcPr>
          <ns0:p>
            <ns0:pPr>
              <ns0:spacing ns0:before="0" ns0:after="0" ns0:line="240" ns0:lineRule="auto"/>
              <ns0:jc ns0:val="center"/>
            </ns0:pPr>
            <ns0:r>
              <ns0:rPr>
                <ns0:rFonts ns0:ascii="Times New Roman" ns0:hAnsi="Times New Roman" ns0:eastAsia="Times New Roman"/>
                <ns0:sz ns0:val="18"/>
                <ns0:szCs ns0:val="18"/>
              </ns0:rPr>
              <ns0:t xml:space="preserve">15.9</ns0:t>
            </ns0:r>
          </ns0:p>
        </ns0:tc>
        <ns0:tc>
          <ns0:tcPr>
            <ns0:tcW ns0:w="1700" ns0:type="dxa"/>
          </ns0:tcPr>
          <ns0:p>
            <ns0:pPr>
              <ns0:spacing ns0:before="0" ns0:after="0" ns0:line="240" ns0:lineRule="auto"/>
              <ns0:jc ns0:val="center"/>
            </ns0:pPr>
            <ns0:r>
              <ns0:rPr>
                <ns0:rFonts ns0:ascii="Times New Roman" ns0:hAnsi="Times New Roman" ns0:eastAsia="Times New Roman"/>
                <ns0:sz ns0:val="18"/>
                <ns0:szCs ns0:val="18"/>
              </ns0:rPr>
              <ns0:t xml:space="preserve">0.300</ns0:t>
            </ns0:r>
          </ns0:p>
        </ns0:tc>
        <ns0:tc>
          <ns0:tcPr>
            <ns0:tcW ns0:w="1700" ns0:type="dxa"/>
          </ns0:tcPr>
          <ns0:p>
            <ns0:pPr>
              <ns0:spacing ns0:before="0" ns0:after="0" ns0:line="240" ns0:lineRule="auto"/>
              <ns0:jc ns0:val="center"/>
            </ns0:pPr>
            <ns0:r>
              <ns0:rPr>
                <ns0:rFonts ns0:ascii="Times New Roman" ns0:hAnsi="Times New Roman" ns0:eastAsia="Times New Roman"/>
                <ns0:sz ns0:val="18"/>
                <ns0:szCs ns0:val="18"/>
              </ns0:rPr>
              <ns0:t xml:space="preserve">0.516</ns0:t>
            </ns0:r>
          </ns0:p>
        </ns0:tc>
      </ns0:tr>
      <ns0:tr>
        <ns0:tc>
          <ns0:tcPr>
            <ns0:tcW ns0:w="3600" ns0:type="dxa"/>
          </ns0:tcPr>
          <ns0:p>
            <ns0:pPr>
              <ns0:spacing ns0:before="0" ns0:after="0" ns0:line="240" ns0:lineRule="auto"/>
              <ns0:jc ns0:val="left"/>
            </ns0:pPr>
            <ns0:r>
              <ns0:rPr>
                <ns0:rFonts ns0:ascii="Times New Roman" ns0:hAnsi="Times New Roman" ns0:eastAsia="Times New Roman"/>
                <ns0:sz ns0:val="18"/>
                <ns0:szCs ns0:val="18"/>
              </ns0:rPr>
              <ns0:t xml:space="preserve">F – feeling fat when told thin</ns0:t>
            </ns0:r>
          </ns0:p>
        </ns0:tc>
        <ns0:tc>
          <ns0:tcPr>
            <ns0:tcW ns0:w="1500" ns0:type="dxa"/>
          </ns0:tcPr>
          <ns0:p>
            <ns0:pPr>
              <ns0:spacing ns0:before="0" ns0:after="0" ns0:line="240" ns0:lineRule="auto"/>
              <ns0:jc ns0:val="center"/>
            </ns0:pPr>
            <ns0:r>
              <ns0:rPr>
                <ns0:rFonts ns0:ascii="Times New Roman" ns0:hAnsi="Times New Roman" ns0:eastAsia="Times New Roman"/>
                <ns0:sz ns0:val="18"/>
                <ns0:szCs ns0:val="18"/>
              </ns0:rPr>
              <ns0:t xml:space="preserve">38.8</ns0:t>
            </ns0:r>
          </ns0:p>
        </ns0:tc>
        <ns0:tc>
          <ns0:tcPr>
            <ns0:tcW ns0:w="1700" ns0:type="dxa"/>
          </ns0:tcPr>
          <ns0:p>
            <ns0:pPr>
              <ns0:spacing ns0:before="0" ns0:after="0" ns0:line="240" ns0:lineRule="auto"/>
              <ns0:jc ns0:val="center"/>
            </ns0:pPr>
            <ns0:r>
              <ns0:rPr>
                <ns0:rFonts ns0:ascii="Times New Roman" ns0:hAnsi="Times New Roman" ns0:eastAsia="Times New Roman"/>
                <ns0:sz ns0:val="18"/>
                <ns0:szCs ns0:val="18"/>
              </ns0:rPr>
              <ns0:t xml:space="preserve">0.266</ns0:t>
            </ns0:r>
          </ns0:p>
        </ns0:tc>
        <ns0:tc>
          <ns0:tcPr>
            <ns0:tcW ns0:w="1700" ns0:type="dxa"/>
          </ns0:tcPr>
          <ns0:p>
            <ns0:pPr>
              <ns0:spacing ns0:before="0" ns0:after="0" ns0:line="240" ns0:lineRule="auto"/>
              <ns0:jc ns0:val="center"/>
            </ns0:pPr>
            <ns0:r>
              <ns0:rPr>
                <ns0:rFonts ns0:ascii="Times New Roman" ns0:hAnsi="Times New Roman" ns0:eastAsia="Times New Roman"/>
                <ns0:sz ns0:val="18"/>
                <ns0:szCs ns0:val="18"/>
              </ns0:rPr>
              <ns0:t xml:space="preserve">0.542</ns0:t>
            </ns0:r>
          </ns0:p>
        </ns0:tc>
      </ns0:tr>
      <ns0:tr>
        <ns0:tc>
          <ns0:tcPr>
            <ns0:tcW ns0:w="3600" ns0:type="dxa"/>
          </ns0:tcPr>
          <ns0:p>
            <ns0:pPr>
              <ns0:spacing ns0:before="0" ns0:after="0" ns0:line="240" ns0:lineRule="auto"/>
              <ns0:jc ns0:val="left"/>
            </ns0:pPr>
            <ns0:r>
              <ns0:rPr>
                <ns0:rFonts ns0:ascii="Times New Roman" ns0:hAnsi="Times New Roman" ns0:eastAsia="Times New Roman"/>
                <ns0:sz ns0:val="18"/>
                <ns0:szCs ns0:val="18"/>
              </ns0:rPr>
              <ns0:t xml:space="preserve">F – food dominates life</ns0:t>
            </ns0:r>
          </ns0:p>
        </ns0:tc>
        <ns0:tc>
          <ns0:tcPr>
            <ns0:tcW ns0:w="1500" ns0:type="dxa"/>
          </ns0:tcPr>
          <ns0:p>
            <ns0:pPr>
              <ns0:spacing ns0:before="0" ns0:after="0" ns0:line="240" ns0:lineRule="auto"/>
              <ns0:jc ns0:val="center"/>
            </ns0:pPr>
            <ns0:r>
              <ns0:rPr>
                <ns0:rFonts ns0:ascii="Times New Roman" ns0:hAnsi="Times New Roman" ns0:eastAsia="Times New Roman"/>
                <ns0:sz ns0:val="18"/>
                <ns0:szCs ns0:val="18"/>
              </ns0:rPr>
              <ns0:t xml:space="preserve">20.2</ns0:t>
            </ns0:r>
          </ns0:p>
        </ns0:tc>
        <ns0:tc>
          <ns0:tcPr>
            <ns0:tcW ns0:w="1700" ns0:type="dxa"/>
          </ns0:tcPr>
          <ns0:p>
            <ns0:pPr>
              <ns0:spacing ns0:before="0" ns0:after="0" ns0:line="240" ns0:lineRule="auto"/>
              <ns0:jc ns0:val="center"/>
            </ns0:pPr>
            <ns0:r>
              <ns0:rPr>
                <ns0:rFonts ns0:ascii="Times New Roman" ns0:hAnsi="Times New Roman" ns0:eastAsia="Times New Roman"/>
                <ns0:sz ns0:val="18"/>
                <ns0:szCs ns0:val="18"/>
              </ns0:rPr>
              <ns0:t xml:space="preserve">0.341</ns0:t>
            </ns0:r>
          </ns0:p>
        </ns0:tc>
        <ns0:tc>
          <ns0:tcPr>
            <ns0:tcW ns0:w="1700" ns0:type="dxa"/>
          </ns0:tcPr>
          <ns0:p>
            <ns0:pPr>
              <ns0:spacing ns0:before="0" ns0:after="0" ns0:line="240" ns0:lineRule="auto"/>
              <ns0:jc ns0:val="center"/>
            </ns0:pPr>
            <ns0:r>
              <ns0:rPr>
                <ns0:rFonts ns0:ascii="Times New Roman" ns0:hAnsi="Times New Roman" ns0:eastAsia="Times New Roman"/>
                <ns0:sz ns0:val="18"/>
                <ns0:szCs ns0:val="18"/>
              </ns0:rPr>
              <ns0:t xml:space="preserve">0.492</ns0:t>
            </ns0:r>
          </ns0:p>
        </ns0:tc>
      </ns0:tr>
    </ns0:tbl>
    <ns0:tbl>
      <ns0:tblPr>
        <ns0:tblW ns0:w="0" ns0:type="auto"/>
        <ns0:tblBorders>
          <ns0:top ns0:val="single" ns0:sz="4" ns0:space="0" ns0:color="000000"/>
          <ns0:left ns0:val="single" ns0:sz="4" ns0:space="0" ns0:color="000000"/>
          <ns0:bottom ns0:val="single" ns0:sz="4" ns0:space="0" ns0:color="000000"/>
          <ns0:right ns0:val="single" ns0:sz="4" ns0:space="0" ns0:color="000000"/>
          <ns0:insideH ns0:val="single" ns0:sz="4" ns0:space="0" ns0:color="000000"/>
          <ns0:insideV ns0:val="single" ns0:sz="4" ns0:space="0" ns0:color="000000"/>
        </ns0:tblBorders>
      </ns0:tblPr>
      <ns0:tr>
        <ns0:tc>
          <ns0:tcPr>
            <ns0:tcW ns0:w="1800" ns0:type="dxa"/>
          </ns0:tcPr>
          <ns0:p>
            <ns0:pPr>
              <ns0:spacing ns0:before="0" ns0:after="0" ns0:line="240" ns0:lineRule="auto"/>
              <ns0:jc ns0:val="center"/>
            </ns0:pPr>
            <ns0:r>
              <ns0:rPr>
                <ns0:rFonts ns0:ascii="Times New Roman" ns0:hAnsi="Times New Roman" ns0:eastAsia="Times New Roman"/>
                <ns0:b/>
                <ns0:sz ns0:val="18"/>
                <ns0:szCs ns0:val="18"/>
              </ns0:rPr>
              <ns0:t xml:space="preserve"/>
            </ns0:r>
          </ns0:p>
        </ns0:tc>
        <ns0:tc>
          <ns0:tcPr>
            <ns0:tcW ns0:w="1300" ns0:type="dxa"/>
          </ns0:tcPr>
          <ns0:p>
            <ns0:pPr>
              <ns0:spacing ns0:before="0" ns0:after="0" ns0:line="240" ns0:lineRule="auto"/>
              <ns0:jc ns0:val="center"/>
            </ns0:pPr>
            <ns0:r>
              <ns0:rPr>
                <ns0:rFonts ns0:ascii="Times New Roman" ns0:hAnsi="Times New Roman" ns0:eastAsia="Times New Roman"/>
                <ns0:b/>
                <ns0:sz ns0:val="18"/>
                <ns0:szCs ns0:val="18"/>
              </ns0:rPr>
              <ns0:t xml:space="preserve">S</ns0:t>
            </ns0:r>
          </ns0:p>
        </ns0:tc>
        <ns0:tc>
          <ns0:tcPr>
            <ns0:tcW ns0:w="1300" ns0:type="dxa"/>
          </ns0:tcPr>
          <ns0:p>
            <ns0:pPr>
              <ns0:spacing ns0:before="0" ns0:after="0" ns0:line="240" ns0:lineRule="auto"/>
              <ns0:jc ns0:val="center"/>
            </ns0:pPr>
            <ns0:r>
              <ns0:rPr>
                <ns0:rFonts ns0:ascii="Times New Roman" ns0:hAnsi="Times New Roman" ns0:eastAsia="Times New Roman"/>
                <ns0:b/>
                <ns0:sz ns0:val="18"/>
                <ns0:szCs ns0:val="18"/>
              </ns0:rPr>
              <ns0:t xml:space="preserve">C</ns0:t>
            </ns0:r>
          </ns0:p>
        </ns0:tc>
        <ns0:tc>
          <ns0:tcPr>
            <ns0:tcW ns0:w="1300" ns0:type="dxa"/>
          </ns0:tcPr>
          <ns0:p>
            <ns0:pPr>
              <ns0:spacing ns0:before="0" ns0:after="0" ns0:line="240" ns0:lineRule="auto"/>
              <ns0:jc ns0:val="center"/>
            </ns0:pPr>
            <ns0:r>
              <ns0:rPr>
                <ns0:rFonts ns0:ascii="Times New Roman" ns0:hAnsi="Times New Roman" ns0:eastAsia="Times New Roman"/>
                <ns0:b/>
                <ns0:sz ns0:val="18"/>
                <ns0:szCs ns0:val="18"/>
              </ns0:rPr>
              <ns0:t xml:space="preserve">O</ns0:t>
            </ns0:r>
          </ns0:p>
        </ns0:tc>
        <ns0:tc>
          <ns0:tcPr>
            <ns0:tcW ns0:w="1300" ns0:type="dxa"/>
          </ns0:tcPr>
          <ns0:p>
            <ns0:pPr>
              <ns0:spacing ns0:before="0" ns0:after="0" ns0:line="240" ns0:lineRule="auto"/>
              <ns0:jc ns0:val="center"/>
            </ns0:pPr>
            <ns0:r>
              <ns0:rPr>
                <ns0:rFonts ns0:ascii="Times New Roman" ns0:hAnsi="Times New Roman" ns0:eastAsia="Times New Roman"/>
                <ns0:b/>
                <ns0:sz ns0:val="18"/>
                <ns0:szCs ns0:val="18"/>
              </ns0:rPr>
              <ns0:t xml:space="preserve">F (fat)</ns0:t>
            </ns0:r>
          </ns0:p>
        </ns0:tc>
        <ns0:tc>
          <ns0:tcPr>
            <ns0:tcW ns0:w="1300" ns0:type="dxa"/>
          </ns0:tcPr>
          <ns0:p>
            <ns0:pPr>
              <ns0:spacing ns0:before="0" ns0:after="0" ns0:line="240" ns0:lineRule="auto"/>
              <ns0:jc ns0:val="center"/>
            </ns0:pPr>
            <ns0:r>
              <ns0:rPr>
                <ns0:rFonts ns0:ascii="Times New Roman" ns0:hAnsi="Times New Roman" ns0:eastAsia="Times New Roman"/>
                <ns0:b/>
                <ns0:sz ns0:val="18"/>
                <ns0:szCs ns0:val="18"/>
              </ns0:rPr>
              <ns0:t xml:space="preserve">F (food)</ns0:t>
            </ns0:r>
          </ns0:p>
        </ns0:tc>
      </ns0:tr>
      <ns0:tr>
        <ns0:tc>
          <ns0:tcPr>
            <ns0:tcW ns0:w="1800" ns0:type="dxa"/>
          </ns0:tcPr>
          <ns0:p>
            <ns0:pPr>
              <ns0:spacing ns0:before="0" ns0:after="0" ns0:line="240" ns0:lineRule="auto"/>
              <ns0:jc ns0:val="left"/>
            </ns0:pPr>
            <ns0:r>
              <ns0:rPr>
                <ns0:rFonts ns0:ascii="Times New Roman" ns0:hAnsi="Times New Roman" ns0:eastAsia="Times New Roman"/>
                <ns0:sz ns0:val="18"/>
                <ns0:szCs ns0:val="18"/>
              </ns0:rPr>
              <ns0:t xml:space="preserve">S</ns0:t>
            </ns0:r>
          </ns0:p>
        </ns0:tc>
        <ns0:tc>
          <ns0:tcPr>
            <ns0:tcW ns0:w="1300" ns0:type="dxa"/>
          </ns0:tcPr>
          <ns0:p>
            <ns0:pPr>
              <ns0:spacing ns0:before="0" ns0:after="0" ns0:line="240" ns0:lineRule="auto"/>
              <ns0:jc ns0:val="center"/>
            </ns0:pPr>
            <ns0:r>
              <ns0:rPr>
                <ns0:rFonts ns0:ascii="Times New Roman" ns0:hAnsi="Times New Roman" ns0:eastAsia="Times New Roman"/>
                <ns0:sz ns0:val="18"/>
                <ns0:szCs ns0:val="18"/>
              </ns0:rPr>
              <ns0:t xml:space="preserve">1.00</ns0:t>
            </ns0:r>
          </ns0:p>
        </ns0:tc>
        <ns0:tc>
          <ns0:tcPr>
            <ns0:tcW ns0:w="1300" ns0:type="dxa"/>
          </ns0:tcPr>
          <ns0:p>
            <ns0:pPr>
              <ns0:spacing ns0:before="0" ns0:after="0" ns0:line="240" ns0:lineRule="auto"/>
              <ns0:jc ns0:val="center"/>
            </ns0:pPr>
            <ns0:r>
              <ns0:rPr>
                <ns0:rFonts ns0:ascii="Times New Roman" ns0:hAnsi="Times New Roman" ns0:eastAsia="Times New Roman"/>
                <ns0:sz ns0:val="18"/>
                <ns0:szCs ns0:val="18"/>
              </ns0:rPr>
              <ns0:t xml:space="preserve">0.40</ns0:t>
            </ns0:r>
          </ns0:p>
        </ns0:tc>
        <ns0:tc>
          <ns0:tcPr>
            <ns0:tcW ns0:w="1300" ns0:type="dxa"/>
          </ns0:tcPr>
          <ns0:p>
            <ns0:pPr>
              <ns0:spacing ns0:before="0" ns0:after="0" ns0:line="240" ns0:lineRule="auto"/>
              <ns0:jc ns0:val="center"/>
            </ns0:pPr>
            <ns0:r>
              <ns0:rPr>
                <ns0:rFonts ns0:ascii="Times New Roman" ns0:hAnsi="Times New Roman" ns0:eastAsia="Times New Roman"/>
                <ns0:sz ns0:val="18"/>
                <ns0:szCs ns0:val="18"/>
              </ns0:rPr>
              <ns0:t xml:space="preserve">0.41</ns0:t>
            </ns0:r>
          </ns0:p>
        </ns0:tc>
        <ns0:tc>
          <ns0:tcPr>
            <ns0:tcW ns0:w="1300" ns0:type="dxa"/>
          </ns0:tcPr>
          <ns0:p>
            <ns0:pPr>
              <ns0:spacing ns0:before="0" ns0:after="0" ns0:line="240" ns0:lineRule="auto"/>
              <ns0:jc ns0:val="center"/>
            </ns0:pPr>
            <ns0:r>
              <ns0:rPr>
                <ns0:rFonts ns0:ascii="Times New Roman" ns0:hAnsi="Times New Roman" ns0:eastAsia="Times New Roman"/>
                <ns0:sz ns0:val="18"/>
                <ns0:szCs ns0:val="18"/>
              </ns0:rPr>
              <ns0:t xml:space="preserve">0.25</ns0:t>
            </ns0:r>
          </ns0:p>
        </ns0:tc>
        <ns0:tc>
          <ns0:tcPr>
            <ns0:tcW ns0:w="1300" ns0:type="dxa"/>
          </ns0:tcPr>
          <ns0:p>
            <ns0:pPr>
              <ns0:spacing ns0:before="0" ns0:after="0" ns0:line="240" ns0:lineRule="auto"/>
              <ns0:jc ns0:val="center"/>
            </ns0:pPr>
            <ns0:r>
              <ns0:rPr>
                <ns0:rFonts ns0:ascii="Times New Roman" ns0:hAnsi="Times New Roman" ns0:eastAsia="Times New Roman"/>
                <ns0:sz ns0:val="18"/>
                <ns0:szCs ns0:val="18"/>
              </ns0:rPr>
              <ns0:t xml:space="preserve">0.37</ns0:t>
            </ns0:r>
          </ns0:p>
        </ns0:tc>
      </ns0:tr>
      <ns0:tr>
        <ns0:tc>
          <ns0:tcPr>
            <ns0:tcW ns0:w="1800" ns0:type="dxa"/>
          </ns0:tcPr>
          <ns0:p>
            <ns0:pPr>
              <ns0:spacing ns0:before="0" ns0:after="0" ns0:line="240" ns0:lineRule="auto"/>
              <ns0:jc ns0:val="left"/>
            </ns0:pPr>
            <ns0:r>
              <ns0:rPr>
                <ns0:rFonts ns0:ascii="Times New Roman" ns0:hAnsi="Times New Roman" ns0:eastAsia="Times New Roman"/>
                <ns0:sz ns0:val="18"/>
                <ns0:szCs ns0:val="18"/>
              </ns0:rPr>
              <ns0:t xml:space="preserve">C</ns0:t>
            </ns0:r>
          </ns0:p>
        </ns0:tc>
        <ns0:tc>
          <ns0:tcPr>
            <ns0:tcW ns0:w="1300" ns0:type="dxa"/>
          </ns0:tcPr>
          <ns0:p>
            <ns0:pPr>
              <ns0:spacing ns0:before="0" ns0:after="0" ns0:line="240" ns0:lineRule="auto"/>
              <ns0:jc ns0:val="center"/>
            </ns0:pPr>
            <ns0:r>
              <ns0:rPr>
                <ns0:rFonts ns0:ascii="Times New Roman" ns0:hAnsi="Times New Roman" ns0:eastAsia="Times New Roman"/>
                <ns0:sz ns0:val="18"/>
                <ns0:szCs ns0:val="18"/>
              </ns0:rPr>
              <ns0:t xml:space="preserve">0.40</ns0:t>
            </ns0:r>
          </ns0:p>
        </ns0:tc>
        <ns0:tc>
          <ns0:tcPr>
            <ns0:tcW ns0:w="1300" ns0:type="dxa"/>
          </ns0:tcPr>
          <ns0:p>
            <ns0:pPr>
              <ns0:spacing ns0:before="0" ns0:after="0" ns0:line="240" ns0:lineRule="auto"/>
              <ns0:jc ns0:val="center"/>
            </ns0:pPr>
            <ns0:r>
              <ns0:rPr>
                <ns0:rFonts ns0:ascii="Times New Roman" ns0:hAnsi="Times New Roman" ns0:eastAsia="Times New Roman"/>
                <ns0:sz ns0:val="18"/>
                <ns0:szCs ns0:val="18"/>
              </ns0:rPr>
              <ns0:t xml:space="preserve">1.00</ns0:t>
            </ns0:r>
          </ns0:p>
        </ns0:tc>
        <ns0:tc>
          <ns0:tcPr>
            <ns0:tcW ns0:w="1300" ns0:type="dxa"/>
          </ns0:tcPr>
          <ns0:p>
            <ns0:pPr>
              <ns0:spacing ns0:before="0" ns0:after="0" ns0:line="240" ns0:lineRule="auto"/>
              <ns0:jc ns0:val="center"/>
            </ns0:pPr>
            <ns0:r>
              <ns0:rPr>
                <ns0:rFonts ns0:ascii="Times New Roman" ns0:hAnsi="Times New Roman" ns0:eastAsia="Times New Roman"/>
                <ns0:sz ns0:val="18"/>
                <ns0:szCs ns0:val="18"/>
              </ns0:rPr>
              <ns0:t xml:space="preserve">0.36</ns0:t>
            </ns0:r>
          </ns0:p>
        </ns0:tc>
        <ns0:tc>
          <ns0:tcPr>
            <ns0:tcW ns0:w="1300" ns0:type="dxa"/>
          </ns0:tcPr>
          <ns0:p>
            <ns0:pPr>
              <ns0:spacing ns0:before="0" ns0:after="0" ns0:line="240" ns0:lineRule="auto"/>
              <ns0:jc ns0:val="center"/>
            </ns0:pPr>
            <ns0:r>
              <ns0:rPr>
                <ns0:rFonts ns0:ascii="Times New Roman" ns0:hAnsi="Times New Roman" ns0:eastAsia="Times New Roman"/>
                <ns0:sz ns0:val="18"/>
                <ns0:szCs ns0:val="18"/>
              </ns0:rPr>
              <ns0:t xml:space="preserve">0.42</ns0:t>
            </ns0:r>
          </ns0:p>
        </ns0:tc>
        <ns0:tc>
          <ns0:tcPr>
            <ns0:tcW ns0:w="1300" ns0:type="dxa"/>
          </ns0:tcPr>
          <ns0:p>
            <ns0:pPr>
              <ns0:spacing ns0:before="0" ns0:after="0" ns0:line="240" ns0:lineRule="auto"/>
              <ns0:jc ns0:val="center"/>
            </ns0:pPr>
            <ns0:r>
              <ns0:rPr>
                <ns0:rFonts ns0:ascii="Times New Roman" ns0:hAnsi="Times New Roman" ns0:eastAsia="Times New Roman"/>
                <ns0:sz ns0:val="18"/>
                <ns0:szCs ns0:val="18"/>
              </ns0:rPr>
              <ns0:t xml:space="preserve">0.45</ns0:t>
            </ns0:r>
          </ns0:p>
        </ns0:tc>
      </ns0:tr>
      <ns0:tr>
        <ns0:tc>
          <ns0:tcPr>
            <ns0:tcW ns0:w="1800" ns0:type="dxa"/>
          </ns0:tcPr>
          <ns0:p>
            <ns0:pPr>
              <ns0:spacing ns0:before="0" ns0:after="0" ns0:line="240" ns0:lineRule="auto"/>
              <ns0:jc ns0:val="left"/>
            </ns0:pPr>
            <ns0:r>
              <ns0:rPr>
                <ns0:rFonts ns0:ascii="Times New Roman" ns0:hAnsi="Times New Roman" ns0:eastAsia="Times New Roman"/>
                <ns0:sz ns0:val="18"/>
                <ns0:szCs ns0:val="18"/>
              </ns0:rPr>
              <ns0:t xml:space="preserve">O</ns0:t>
            </ns0:r>
          </ns0:p>
        </ns0:tc>
        <ns0:tc>
          <ns0:tcPr>
            <ns0:tcW ns0:w="1300" ns0:type="dxa"/>
          </ns0:tcPr>
          <ns0:p>
            <ns0:pPr>
              <ns0:spacing ns0:before="0" ns0:after="0" ns0:line="240" ns0:lineRule="auto"/>
              <ns0:jc ns0:val="center"/>
            </ns0:pPr>
            <ns0:r>
              <ns0:rPr>
                <ns0:rFonts ns0:ascii="Times New Roman" ns0:hAnsi="Times New Roman" ns0:eastAsia="Times New Roman"/>
                <ns0:sz ns0:val="18"/>
                <ns0:szCs ns0:val="18"/>
              </ns0:rPr>
              <ns0:t xml:space="preserve">0.41</ns0:t>
            </ns0:r>
          </ns0:p>
        </ns0:tc>
        <ns0:tc>
          <ns0:tcPr>
            <ns0:tcW ns0:w="1300" ns0:type="dxa"/>
          </ns0:tcPr>
          <ns0:p>
            <ns0:pPr>
              <ns0:spacing ns0:before="0" ns0:after="0" ns0:line="240" ns0:lineRule="auto"/>
              <ns0:jc ns0:val="center"/>
            </ns0:pPr>
            <ns0:r>
              <ns0:rPr>
                <ns0:rFonts ns0:ascii="Times New Roman" ns0:hAnsi="Times New Roman" ns0:eastAsia="Times New Roman"/>
                <ns0:sz ns0:val="18"/>
                <ns0:szCs ns0:val="18"/>
              </ns0:rPr>
              <ns0:t xml:space="preserve">0.36</ns0:t>
            </ns0:r>
          </ns0:p>
        </ns0:tc>
        <ns0:tc>
          <ns0:tcPr>
            <ns0:tcW ns0:w="1300" ns0:type="dxa"/>
          </ns0:tcPr>
          <ns0:p>
            <ns0:pPr>
              <ns0:spacing ns0:before="0" ns0:after="0" ns0:line="240" ns0:lineRule="auto"/>
              <ns0:jc ns0:val="center"/>
            </ns0:pPr>
            <ns0:r>
              <ns0:rPr>
                <ns0:rFonts ns0:ascii="Times New Roman" ns0:hAnsi="Times New Roman" ns0:eastAsia="Times New Roman"/>
                <ns0:sz ns0:val="18"/>
                <ns0:szCs ns0:val="18"/>
              </ns0:rPr>
              <ns0:t xml:space="preserve">1.00</ns0:t>
            </ns0:r>
          </ns0:p>
        </ns0:tc>
        <ns0:tc>
          <ns0:tcPr>
            <ns0:tcW ns0:w="1300" ns0:type="dxa"/>
          </ns0:tcPr>
          <ns0:p>
            <ns0:pPr>
              <ns0:spacing ns0:before="0" ns0:after="0" ns0:line="240" ns0:lineRule="auto"/>
              <ns0:jc ns0:val="center"/>
            </ns0:pPr>
            <ns0:r>
              <ns0:rPr>
                <ns0:rFonts ns0:ascii="Times New Roman" ns0:hAnsi="Times New Roman" ns0:eastAsia="Times New Roman"/>
                <ns0:sz ns0:val="18"/>
                <ns0:szCs ns0:val="18"/>
              </ns0:rPr>
              <ns0:t xml:space="preserve">0.22</ns0:t>
            </ns0:r>
          </ns0:p>
        </ns0:tc>
        <ns0:tc>
          <ns0:tcPr>
            <ns0:tcW ns0:w="1300" ns0:type="dxa"/>
          </ns0:tcPr>
          <ns0:p>
            <ns0:pPr>
              <ns0:spacing ns0:before="0" ns0:after="0" ns0:line="240" ns0:lineRule="auto"/>
              <ns0:jc ns0:val="center"/>
            </ns0:pPr>
            <ns0:r>
              <ns0:rPr>
                <ns0:rFonts ns0:ascii="Times New Roman" ns0:hAnsi="Times New Roman" ns0:eastAsia="Times New Roman"/>
                <ns0:sz ns0:val="18"/>
                <ns0:szCs ns0:val="18"/>
              </ns0:rPr>
              <ns0:t xml:space="preserve">0.43</ns0:t>
            </ns0:r>
          </ns0:p>
        </ns0:tc>
      </ns0:tr>
      <ns0:tr>
        <ns0:tc>
          <ns0:tcPr>
            <ns0:tcW ns0:w="1800" ns0:type="dxa"/>
          </ns0:tcPr>
          <ns0:p>
            <ns0:pPr>
              <ns0:spacing ns0:before="0" ns0:after="0" ns0:line="240" ns0:lineRule="auto"/>
              <ns0:jc ns0:val="left"/>
            </ns0:pPr>
            <ns0:r>
              <ns0:rPr>
                <ns0:rFonts ns0:ascii="Times New Roman" ns0:hAnsi="Times New Roman" ns0:eastAsia="Times New Roman"/>
                <ns0:sz ns0:val="18"/>
                <ns0:szCs ns0:val="18"/>
              </ns0:rPr>
              <ns0:t xml:space="preserve">F (fat)</ns0:t>
            </ns0:r>
          </ns0:p>
        </ns0:tc>
        <ns0:tc>
          <ns0:tcPr>
            <ns0:tcW ns0:w="1300" ns0:type="dxa"/>
          </ns0:tcPr>
          <ns0:p>
            <ns0:pPr>
              <ns0:spacing ns0:before="0" ns0:after="0" ns0:line="240" ns0:lineRule="auto"/>
              <ns0:jc ns0:val="center"/>
            </ns0:pPr>
            <ns0:r>
              <ns0:rPr>
                <ns0:rFonts ns0:ascii="Times New Roman" ns0:hAnsi="Times New Roman" ns0:eastAsia="Times New Roman"/>
                <ns0:sz ns0:val="18"/>
                <ns0:szCs ns0:val="18"/>
              </ns0:rPr>
              <ns0:t xml:space="preserve">0.25</ns0:t>
            </ns0:r>
          </ns0:p>
        </ns0:tc>
        <ns0:tc>
          <ns0:tcPr>
            <ns0:tcW ns0:w="1300" ns0:type="dxa"/>
          </ns0:tcPr>
          <ns0:p>
            <ns0:pPr>
              <ns0:spacing ns0:before="0" ns0:after="0" ns0:line="240" ns0:lineRule="auto"/>
              <ns0:jc ns0:val="center"/>
            </ns0:pPr>
            <ns0:r>
              <ns0:rPr>
                <ns0:rFonts ns0:ascii="Times New Roman" ns0:hAnsi="Times New Roman" ns0:eastAsia="Times New Roman"/>
                <ns0:sz ns0:val="18"/>
                <ns0:szCs ns0:val="18"/>
              </ns0:rPr>
              <ns0:t xml:space="preserve">0.42</ns0:t>
            </ns0:r>
          </ns0:p>
        </ns0:tc>
        <ns0:tc>
          <ns0:tcPr>
            <ns0:tcW ns0:w="1300" ns0:type="dxa"/>
          </ns0:tcPr>
          <ns0:p>
            <ns0:pPr>
              <ns0:spacing ns0:before="0" ns0:after="0" ns0:line="240" ns0:lineRule="auto"/>
              <ns0:jc ns0:val="center"/>
            </ns0:pPr>
            <ns0:r>
              <ns0:rPr>
                <ns0:rFonts ns0:ascii="Times New Roman" ns0:hAnsi="Times New Roman" ns0:eastAsia="Times New Roman"/>
                <ns0:sz ns0:val="18"/>
                <ns0:szCs ns0:val="18"/>
              </ns0:rPr>
              <ns0:t xml:space="preserve">0.22</ns0:t>
            </ns0:r>
          </ns0:p>
        </ns0:tc>
        <ns0:tc>
          <ns0:tcPr>
            <ns0:tcW ns0:w="1300" ns0:type="dxa"/>
          </ns0:tcPr>
          <ns0:p>
            <ns0:pPr>
              <ns0:spacing ns0:before="0" ns0:after="0" ns0:line="240" ns0:lineRule="auto"/>
              <ns0:jc ns0:val="center"/>
            </ns0:pPr>
            <ns0:r>
              <ns0:rPr>
                <ns0:rFonts ns0:ascii="Times New Roman" ns0:hAnsi="Times New Roman" ns0:eastAsia="Times New Roman"/>
                <ns0:sz ns0:val="18"/>
                <ns0:szCs ns0:val="18"/>
              </ns0:rPr>
              <ns0:t xml:space="preserve">1.00</ns0:t>
            </ns0:r>
          </ns0:p>
        </ns0:tc>
        <ns0:tc>
          <ns0:tcPr>
            <ns0:tcW ns0:w="1300" ns0:type="dxa"/>
          </ns0:tcPr>
          <ns0:p>
            <ns0:pPr>
              <ns0:spacing ns0:before="0" ns0:after="0" ns0:line="240" ns0:lineRule="auto"/>
              <ns0:jc ns0:val="center"/>
            </ns0:pPr>
            <ns0:r>
              <ns0:rPr>
                <ns0:rFonts ns0:ascii="Times New Roman" ns0:hAnsi="Times New Roman" ns0:eastAsia="Times New Roman"/>
                <ns0:sz ns0:val="18"/>
                <ns0:szCs ns0:val="18"/>
              </ns0:rPr>
              <ns0:t xml:space="preserve">0.27</ns0:t>
            </ns0:r>
          </ns0:p>
        </ns0:tc>
      </ns0:tr>
      <ns0:tr>
        <ns0:tc>
          <ns0:tcPr>
            <ns0:tcW ns0:w="1800" ns0:type="dxa"/>
          </ns0:tcPr>
          <ns0:p>
            <ns0:pPr>
              <ns0:spacing ns0:before="0" ns0:after="0" ns0:line="240" ns0:lineRule="auto"/>
              <ns0:jc ns0:val="left"/>
            </ns0:pPr>
            <ns0:r>
              <ns0:rPr>
                <ns0:rFonts ns0:ascii="Times New Roman" ns0:hAnsi="Times New Roman" ns0:eastAsia="Times New Roman"/>
                <ns0:sz ns0:val="18"/>
                <ns0:szCs ns0:val="18"/>
              </ns0:rPr>
              <ns0:t xml:space="preserve">F (food)</ns0:t>
            </ns0:r>
          </ns0:p>
        </ns0:tc>
        <ns0:tc>
          <ns0:tcPr>
            <ns0:tcW ns0:w="1300" ns0:type="dxa"/>
          </ns0:tcPr>
          <ns0:p>
            <ns0:pPr>
              <ns0:spacing ns0:before="0" ns0:after="0" ns0:line="240" ns0:lineRule="auto"/>
              <ns0:jc ns0:val="center"/>
            </ns0:pPr>
            <ns0:r>
              <ns0:rPr>
                <ns0:rFonts ns0:ascii="Times New Roman" ns0:hAnsi="Times New Roman" ns0:eastAsia="Times New Roman"/>
                <ns0:sz ns0:val="18"/>
                <ns0:szCs ns0:val="18"/>
              </ns0:rPr>
              <ns0:t xml:space="preserve">0.37</ns0:t>
            </ns0:r>
          </ns0:p>
        </ns0:tc>
        <ns0:tc>
          <ns0:tcPr>
            <ns0:tcW ns0:w="1300" ns0:type="dxa"/>
          </ns0:tcPr>
          <ns0:p>
            <ns0:pPr>
              <ns0:spacing ns0:before="0" ns0:after="0" ns0:line="240" ns0:lineRule="auto"/>
              <ns0:jc ns0:val="center"/>
            </ns0:pPr>
            <ns0:r>
              <ns0:rPr>
                <ns0:rFonts ns0:ascii="Times New Roman" ns0:hAnsi="Times New Roman" ns0:eastAsia="Times New Roman"/>
                <ns0:sz ns0:val="18"/>
                <ns0:szCs ns0:val="18"/>
              </ns0:rPr>
              <ns0:t xml:space="preserve">0.45</ns0:t>
            </ns0:r>
          </ns0:p>
        </ns0:tc>
        <ns0:tc>
          <ns0:tcPr>
            <ns0:tcW ns0:w="1300" ns0:type="dxa"/>
          </ns0:tcPr>
          <ns0:p>
            <ns0:pPr>
              <ns0:spacing ns0:before="0" ns0:after="0" ns0:line="240" ns0:lineRule="auto"/>
              <ns0:jc ns0:val="center"/>
            </ns0:pPr>
            <ns0:r>
              <ns0:rPr>
                <ns0:rFonts ns0:ascii="Times New Roman" ns0:hAnsi="Times New Roman" ns0:eastAsia="Times New Roman"/>
                <ns0:sz ns0:val="18"/>
                <ns0:szCs ns0:val="18"/>
              </ns0:rPr>
              <ns0:t xml:space="preserve">0.43</ns0:t>
            </ns0:r>
          </ns0:p>
        </ns0:tc>
        <ns0:tc>
          <ns0:tcPr>
            <ns0:tcW ns0:w="1300" ns0:type="dxa"/>
          </ns0:tcPr>
          <ns0:p>
            <ns0:pPr>
              <ns0:spacing ns0:before="0" ns0:after="0" ns0:line="240" ns0:lineRule="auto"/>
              <ns0:jc ns0:val="center"/>
            </ns0:pPr>
            <ns0:r>
              <ns0:rPr>
                <ns0:rFonts ns0:ascii="Times New Roman" ns0:hAnsi="Times New Roman" ns0:eastAsia="Times New Roman"/>
                <ns0:sz ns0:val="18"/>
                <ns0:szCs ns0:val="18"/>
              </ns0:rPr>
              <ns0:t xml:space="preserve">0.27</ns0:t>
            </ns0:r>
          </ns0:p>
        </ns0:tc>
        <ns0:tc>
          <ns0:tcPr>
            <ns0:tcW ns0:w="1300" ns0:type="dxa"/>
          </ns0:tcPr>
          <ns0:p>
            <ns0:pPr>
              <ns0:spacing ns0:before="0" ns0:after="0" ns0:line="240" ns0:lineRule="auto"/>
              <ns0:jc ns0:val="center"/>
            </ns0:pPr>
            <ns0:r>
              <ns0:rPr>
                <ns0:rFonts ns0:ascii="Times New Roman" ns0:hAnsi="Times New Roman" ns0:eastAsia="Times New Roman"/>
                <ns0:sz ns0:val="18"/>
                <ns0:szCs ns0:val="18"/>
              </ns0:rPr>
              <ns0:t xml:space="preserve">1.00</ns0:t>
            </ns0:r>
          </ns0:p>
        </ns0:tc>
      </ns0:tr>
    </ns0:tbl>
    <ns0:p>
      <ns0:pPr>
        <ns0:spacing ns0:before="60" ns0:after="120" ns0:line="240" ns0:lineRule="auto"/>
      </ns0:pPr>
      <ns0:r>
        <ns0:rPr>
          <ns0:rFonts ns0:ascii="Times New Roman" ns0:hAnsi="Times New Roman" ns0:eastAsia="Times New Roman"/>
          <ns0:i/>
          <ns0:sz ns0:val="18"/>
          <ns0:szCs ns0:val="18"/>
        </ns0:rPr>
        <ns0:t xml:space="preserve">Note. KR-20 (Cronbach's α) = 0.56 (bootstrap 95% CI 0.55–0.57). Ordinal alpha (tetrachoric) = 0.74; categorical omega = 0.74. Corrected item–total correlations are point-biserial correlations between each item and the sum of the remaining four items; the tetrachoric inter-item correlations below correct for the binary response format.</ns0:t>
      </ns0:r>
    </ns0:p>
    <ns0:p>
      <ns0:pPr>
        <ns0:spacing ns0:before="120" ns0:after="120" ns0:line="240" ns0:lineRule="auto"/>
        <ns0:jc ns0:val="left"/>
      </ns0:pPr>
      <ns0:r>
        <ns0:rPr>
          <ns0:rFonts ns0:ascii="Times New Roman" ns0:hAnsi="Times New Roman" ns0:eastAsia="Times New Roman"/>
          <ns0:b/>
          <ns0:sz ns0:val="20"/>
          <ns0:szCs ns0:val="20"/>
        </ns0:rPr>
        <ns0:t xml:space="preserve">Supplementary Table S11. Categorical confirmatory factor analysis and two-parameter normal-ogive item response theory for the five SCOFF items.</ns0:t>
      </ns0:r>
    </ns0:p>
    <ns0:tbl>
      <ns0:tblPr>
        <ns0:tblW ns0:w="0" ns0:type="auto"/>
        <ns0:tblBorders>
          <ns0:top ns0:val="single" ns0:sz="4" ns0:space="0" ns0:color="000000"/>
          <ns0:left ns0:val="single" ns0:sz="4" ns0:space="0" ns0:color="000000"/>
          <ns0:bottom ns0:val="single" ns0:sz="4" ns0:space="0" ns0:color="000000"/>
          <ns0:right ns0:val="single" ns0:sz="4" ns0:space="0" ns0:color="000000"/>
          <ns0:insideH ns0:val="single" ns0:sz="4" ns0:space="0" ns0:color="000000"/>
          <ns0:insideV ns0:val="single" ns0:sz="4" ns0:space="0" ns0:color="000000"/>
        </ns0:tblBorders>
      </ns0:tblPr>
      <ns0:tr>
        <ns0:tc>
          <ns0:tcPr>
            <ns0:tcW ns0:w="3600" ns0:type="dxa"/>
          </ns0:tcPr>
          <ns0:p>
            <ns0:pPr>
              <ns0:spacing ns0:before="0" ns0:after="0" ns0:line="240" ns0:lineRule="auto"/>
              <ns0:jc ns0:val="center"/>
            </ns0:pPr>
            <ns0:r>
              <ns0:rPr>
                <ns0:rFonts ns0:ascii="Times New Roman" ns0:hAnsi="Times New Roman" ns0:eastAsia="Times New Roman"/>
                <ns0:b/>
                <ns0:sz ns0:val="18"/>
                <ns0:szCs ns0:val="18"/>
              </ns0:rPr>
              <ns0:t xml:space="preserve">Item</ns0:t>
            </ns0:r>
          </ns0:p>
        </ns0:tc>
        <ns0:tc>
          <ns0:tcPr>
            <ns0:tcW ns0:w="1600" ns0:type="dxa"/>
          </ns0:tcPr>
          <ns0:p>
            <ns0:pPr>
              <ns0:spacing ns0:before="0" ns0:after="0" ns0:line="240" ns0:lineRule="auto"/>
              <ns0:jc ns0:val="center"/>
            </ns0:pPr>
            <ns0:r>
              <ns0:rPr>
                <ns0:rFonts ns0:ascii="Times New Roman" ns0:hAnsi="Times New Roman" ns0:eastAsia="Times New Roman"/>
                <ns0:b/>
                <ns0:sz ns0:val="18"/>
                <ns0:szCs ns0:val="18"/>
              </ns0:rPr>
              <ns0:t xml:space="preserve">Standardized loading</ns0:t>
            </ns0:r>
          </ns0:p>
        </ns0:tc>
        <ns0:tc>
          <ns0:tcPr>
            <ns0:tcW ns0:w="1400" ns0:type="dxa"/>
          </ns0:tcPr>
          <ns0:p>
            <ns0:pPr>
              <ns0:spacing ns0:before="0" ns0:after="0" ns0:line="240" ns0:lineRule="auto"/>
              <ns0:jc ns0:val="center"/>
            </ns0:pPr>
            <ns0:r>
              <ns0:rPr>
                <ns0:rFonts ns0:ascii="Times New Roman" ns0:hAnsi="Times New Roman" ns0:eastAsia="Times New Roman"/>
                <ns0:b/>
                <ns0:sz ns0:val="18"/>
                <ns0:szCs ns0:val="18"/>
              </ns0:rPr>
              <ns0:t xml:space="preserve">Threshold</ns0:t>
            </ns0:r>
          </ns0:p>
        </ns0:tc>
        <ns0:tc>
          <ns0:tcPr>
            <ns0:tcW ns0:w="1600" ns0:type="dxa"/>
          </ns0:tcPr>
          <ns0:p>
            <ns0:pPr>
              <ns0:spacing ns0:before="0" ns0:after="0" ns0:line="240" ns0:lineRule="auto"/>
              <ns0:jc ns0:val="center"/>
            </ns0:pPr>
            <ns0:r>
              <ns0:rPr>
                <ns0:rFonts ns0:ascii="Times New Roman" ns0:hAnsi="Times New Roman" ns0:eastAsia="Times New Roman"/>
                <ns0:b/>
                <ns0:sz ns0:val="18"/>
                <ns0:szCs ns0:val="18"/>
              </ns0:rPr>
              <ns0:t xml:space="preserve">Discrimination (a)</ns0:t>
            </ns0:r>
          </ns0:p>
        </ns0:tc>
        <ns0:tc>
          <ns0:tcPr>
            <ns0:tcW ns0:w="1400" ns0:type="dxa"/>
          </ns0:tcPr>
          <ns0:p>
            <ns0:pPr>
              <ns0:spacing ns0:before="0" ns0:after="0" ns0:line="240" ns0:lineRule="auto"/>
              <ns0:jc ns0:val="center"/>
            </ns0:pPr>
            <ns0:r>
              <ns0:rPr>
                <ns0:rFonts ns0:ascii="Times New Roman" ns0:hAnsi="Times New Roman" ns0:eastAsia="Times New Roman"/>
                <ns0:b/>
                <ns0:sz ns0:val="18"/>
                <ns0:szCs ns0:val="18"/>
              </ns0:rPr>
              <ns0:t xml:space="preserve">Difficulty (b)</ns0:t>
            </ns0:r>
          </ns0:p>
        </ns0:tc>
      </ns0:tr>
      <ns0:tr>
        <ns0:tc>
          <ns0:tcPr>
            <ns0:tcW ns0:w="3600" ns0:type="dxa"/>
          </ns0:tcPr>
          <ns0:p>
            <ns0:pPr>
              <ns0:spacing ns0:before="0" ns0:after="0" ns0:line="240" ns0:lineRule="auto"/>
              <ns0:jc ns0:val="left"/>
            </ns0:pPr>
            <ns0:r>
              <ns0:rPr>
                <ns0:rFonts ns0:ascii="Times New Roman" ns0:hAnsi="Times New Roman" ns0:eastAsia="Times New Roman"/>
                <ns0:sz ns0:val="18"/>
                <ns0:szCs ns0:val="18"/>
              </ns0:rPr>
              <ns0:t xml:space="preserve">S – vomiting when uncomfortably full</ns0:t>
            </ns0:r>
          </ns0:p>
        </ns0:tc>
        <ns0:tc>
          <ns0:tcPr>
            <ns0:tcW ns0:w="1600" ns0:type="dxa"/>
          </ns0:tcPr>
          <ns0:p>
            <ns0:pPr>
              <ns0:spacing ns0:before="0" ns0:after="0" ns0:line="240" ns0:lineRule="auto"/>
              <ns0:jc ns0:val="center"/>
            </ns0:pPr>
            <ns0:r>
              <ns0:rPr>
                <ns0:rFonts ns0:ascii="Times New Roman" ns0:hAnsi="Times New Roman" ns0:eastAsia="Times New Roman"/>
                <ns0:sz ns0:val="18"/>
                <ns0:szCs ns0:val="18"/>
              </ns0:rPr>
              <ns0:t xml:space="preserve">0.583</ns0:t>
            </ns0:r>
          </ns0:p>
        </ns0:tc>
        <ns0:tc>
          <ns0:tcPr>
            <ns0:tcW ns0:w="1400" ns0:type="dxa"/>
          </ns0:tcPr>
          <ns0:p>
            <ns0:pPr>
              <ns0:spacing ns0:before="0" ns0:after="0" ns0:line="240" ns0:lineRule="auto"/>
              <ns0:jc ns0:val="center"/>
            </ns0:pPr>
            <ns0:r>
              <ns0:rPr>
                <ns0:rFonts ns0:ascii="Times New Roman" ns0:hAnsi="Times New Roman" ns0:eastAsia="Times New Roman"/>
                <ns0:sz ns0:val="18"/>
                <ns0:szCs ns0:val="18"/>
              </ns0:rPr>
              <ns0:t xml:space="preserve">0.765</ns0:t>
            </ns0:r>
          </ns0:p>
        </ns0:tc>
        <ns0:tc>
          <ns0:tcPr>
            <ns0:tcW ns0:w="1600" ns0:type="dxa"/>
          </ns0:tcPr>
          <ns0:p>
            <ns0:pPr>
              <ns0:spacing ns0:before="0" ns0:after="0" ns0:line="240" ns0:lineRule="auto"/>
              <ns0:jc ns0:val="center"/>
            </ns0:pPr>
            <ns0:r>
              <ns0:rPr>
                <ns0:rFonts ns0:ascii="Times New Roman" ns0:hAnsi="Times New Roman" ns0:eastAsia="Times New Roman"/>
                <ns0:sz ns0:val="18"/>
                <ns0:szCs ns0:val="18"/>
              </ns0:rPr>
              <ns0:t xml:space="preserve">0.718</ns0:t>
            </ns0:r>
          </ns0:p>
        </ns0:tc>
        <ns0:tc>
          <ns0:tcPr>
            <ns0:tcW ns0:w="1400" ns0:type="dxa"/>
          </ns0:tcPr>
          <ns0:p>
            <ns0:pPr>
              <ns0:spacing ns0:before="0" ns0:after="0" ns0:line="240" ns0:lineRule="auto"/>
              <ns0:jc ns0:val="center"/>
            </ns0:pPr>
            <ns0:r>
              <ns0:rPr>
                <ns0:rFonts ns0:ascii="Times New Roman" ns0:hAnsi="Times New Roman" ns0:eastAsia="Times New Roman"/>
                <ns0:sz ns0:val="18"/>
                <ns0:szCs ns0:val="18"/>
              </ns0:rPr>
              <ns0:t xml:space="preserve">1.311</ns0:t>
            </ns0:r>
          </ns0:p>
        </ns0:tc>
      </ns0:tr>
      <ns0:tr>
        <ns0:tc>
          <ns0:tcPr>
            <ns0:tcW ns0:w="3600" ns0:type="dxa"/>
          </ns0:tcPr>
          <ns0:p>
            <ns0:pPr>
              <ns0:spacing ns0:before="0" ns0:after="0" ns0:line="240" ns0:lineRule="auto"/>
              <ns0:jc ns0:val="left"/>
            </ns0:pPr>
            <ns0:r>
              <ns0:rPr>
                <ns0:rFonts ns0:ascii="Times New Roman" ns0:hAnsi="Times New Roman" ns0:eastAsia="Times New Roman"/>
                <ns0:sz ns0:val="18"/>
                <ns0:szCs ns0:val="18"/>
              </ns0:rPr>
              <ns0:t xml:space="preserve">C – loss of control over eating</ns0:t>
            </ns0:r>
          </ns0:p>
        </ns0:tc>
        <ns0:tc>
          <ns0:tcPr>
            <ns0:tcW ns0:w="1600" ns0:type="dxa"/>
          </ns0:tcPr>
          <ns0:p>
            <ns0:pPr>
              <ns0:spacing ns0:before="0" ns0:after="0" ns0:line="240" ns0:lineRule="auto"/>
              <ns0:jc ns0:val="center"/>
            </ns0:pPr>
            <ns0:r>
              <ns0:rPr>
                <ns0:rFonts ns0:ascii="Times New Roman" ns0:hAnsi="Times New Roman" ns0:eastAsia="Times New Roman"/>
                <ns0:sz ns0:val="18"/>
                <ns0:szCs ns0:val="18"/>
              </ns0:rPr>
              <ns0:t xml:space="preserve">0.711</ns0:t>
            </ns0:r>
          </ns0:p>
        </ns0:tc>
        <ns0:tc>
          <ns0:tcPr>
            <ns0:tcW ns0:w="1400" ns0:type="dxa"/>
          </ns0:tcPr>
          <ns0:p>
            <ns0:pPr>
              <ns0:spacing ns0:before="0" ns0:after="0" ns0:line="240" ns0:lineRule="auto"/>
              <ns0:jc ns0:val="center"/>
            </ns0:pPr>
            <ns0:r>
              <ns0:rPr>
                <ns0:rFonts ns0:ascii="Times New Roman" ns0:hAnsi="Times New Roman" ns0:eastAsia="Times New Roman"/>
                <ns0:sz ns0:val="18"/>
                <ns0:szCs ns0:val="18"/>
              </ns0:rPr>
              <ns0:t xml:space="preserve">0.584</ns0:t>
            </ns0:r>
          </ns0:p>
        </ns0:tc>
        <ns0:tc>
          <ns0:tcPr>
            <ns0:tcW ns0:w="1600" ns0:type="dxa"/>
          </ns0:tcPr>
          <ns0:p>
            <ns0:pPr>
              <ns0:spacing ns0:before="0" ns0:after="0" ns0:line="240" ns0:lineRule="auto"/>
              <ns0:jc ns0:val="center"/>
            </ns0:pPr>
            <ns0:r>
              <ns0:rPr>
                <ns0:rFonts ns0:ascii="Times New Roman" ns0:hAnsi="Times New Roman" ns0:eastAsia="Times New Roman"/>
                <ns0:sz ns0:val="18"/>
                <ns0:szCs ns0:val="18"/>
              </ns0:rPr>
              <ns0:t xml:space="preserve">1.011</ns0:t>
            </ns0:r>
          </ns0:p>
        </ns0:tc>
        <ns0:tc>
          <ns0:tcPr>
            <ns0:tcW ns0:w="1400" ns0:type="dxa"/>
          </ns0:tcPr>
          <ns0:p>
            <ns0:pPr>
              <ns0:spacing ns0:before="0" ns0:after="0" ns0:line="240" ns0:lineRule="auto"/>
              <ns0:jc ns0:val="center"/>
            </ns0:pPr>
            <ns0:r>
              <ns0:rPr>
                <ns0:rFonts ns0:ascii="Times New Roman" ns0:hAnsi="Times New Roman" ns0:eastAsia="Times New Roman"/>
                <ns0:sz ns0:val="18"/>
                <ns0:szCs ns0:val="18"/>
              </ns0:rPr>
              <ns0:t xml:space="preserve">0.821</ns0:t>
            </ns0:r>
          </ns0:p>
        </ns0:tc>
      </ns0:tr>
      <ns0:tr>
        <ns0:tc>
          <ns0:tcPr>
            <ns0:tcW ns0:w="3600" ns0:type="dxa"/>
          </ns0:tcPr>
          <ns0:p>
            <ns0:pPr>
              <ns0:spacing ns0:before="0" ns0:after="0" ns0:line="240" ns0:lineRule="auto"/>
              <ns0:jc ns0:val="left"/>
            </ns0:pPr>
            <ns0:r>
              <ns0:rPr>
                <ns0:rFonts ns0:ascii="Times New Roman" ns0:hAnsi="Times New Roman" ns0:eastAsia="Times New Roman"/>
                <ns0:sz ns0:val="18"/>
                <ns0:szCs ns0:val="18"/>
              </ns0:rPr>
              <ns0:t xml:space="preserve">O – &gt;6 kg weight loss in 3 months</ns0:t>
            </ns0:r>
          </ns0:p>
        </ns0:tc>
        <ns0:tc>
          <ns0:tcPr>
            <ns0:tcW ns0:w="1600" ns0:type="dxa"/>
          </ns0:tcPr>
          <ns0:p>
            <ns0:pPr>
              <ns0:spacing ns0:before="0" ns0:after="0" ns0:line="240" ns0:lineRule="auto"/>
              <ns0:jc ns0:val="center"/>
            </ns0:pPr>
            <ns0:r>
              <ns0:rPr>
                <ns0:rFonts ns0:ascii="Times New Roman" ns0:hAnsi="Times New Roman" ns0:eastAsia="Times New Roman"/>
                <ns0:sz ns0:val="18"/>
                <ns0:szCs ns0:val="18"/>
              </ns0:rPr>
              <ns0:t xml:space="preserve">0.590</ns0:t>
            </ns0:r>
          </ns0:p>
        </ns0:tc>
        <ns0:tc>
          <ns0:tcPr>
            <ns0:tcW ns0:w="1400" ns0:type="dxa"/>
          </ns0:tcPr>
          <ns0:p>
            <ns0:pPr>
              <ns0:spacing ns0:before="0" ns0:after="0" ns0:line="240" ns0:lineRule="auto"/>
              <ns0:jc ns0:val="center"/>
            </ns0:pPr>
            <ns0:r>
              <ns0:rPr>
                <ns0:rFonts ns0:ascii="Times New Roman" ns0:hAnsi="Times New Roman" ns0:eastAsia="Times New Roman"/>
                <ns0:sz ns0:val="18"/>
                <ns0:szCs ns0:val="18"/>
              </ns0:rPr>
              <ns0:t xml:space="preserve">1.000</ns0:t>
            </ns0:r>
          </ns0:p>
        </ns0:tc>
        <ns0:tc>
          <ns0:tcPr>
            <ns0:tcW ns0:w="1600" ns0:type="dxa"/>
          </ns0:tcPr>
          <ns0:p>
            <ns0:pPr>
              <ns0:spacing ns0:before="0" ns0:after="0" ns0:line="240" ns0:lineRule="auto"/>
              <ns0:jc ns0:val="center"/>
            </ns0:pPr>
            <ns0:r>
              <ns0:rPr>
                <ns0:rFonts ns0:ascii="Times New Roman" ns0:hAnsi="Times New Roman" ns0:eastAsia="Times New Roman"/>
                <ns0:sz ns0:val="18"/>
                <ns0:szCs ns0:val="18"/>
              </ns0:rPr>
              <ns0:t xml:space="preserve">0.731</ns0:t>
            </ns0:r>
          </ns0:p>
        </ns0:tc>
        <ns0:tc>
          <ns0:tcPr>
            <ns0:tcW ns0:w="1400" ns0:type="dxa"/>
          </ns0:tcPr>
          <ns0:p>
            <ns0:pPr>
              <ns0:spacing ns0:before="0" ns0:after="0" ns0:line="240" ns0:lineRule="auto"/>
              <ns0:jc ns0:val="center"/>
            </ns0:pPr>
            <ns0:r>
              <ns0:rPr>
                <ns0:rFonts ns0:ascii="Times New Roman" ns0:hAnsi="Times New Roman" ns0:eastAsia="Times New Roman"/>
                <ns0:sz ns0:val="18"/>
                <ns0:szCs ns0:val="18"/>
              </ns0:rPr>
              <ns0:t xml:space="preserve">1.694</ns0:t>
            </ns0:r>
          </ns0:p>
        </ns0:tc>
      </ns0:tr>
      <ns0:tr>
        <ns0:tc>
          <ns0:tcPr>
            <ns0:tcW ns0:w="3600" ns0:type="dxa"/>
          </ns0:tcPr>
          <ns0:p>
            <ns0:pPr>
              <ns0:spacing ns0:before="0" ns0:after="0" ns0:line="240" ns0:lineRule="auto"/>
              <ns0:jc ns0:val="left"/>
            </ns0:pPr>
            <ns0:r>
              <ns0:rPr>
                <ns0:rFonts ns0:ascii="Times New Roman" ns0:hAnsi="Times New Roman" ns0:eastAsia="Times New Roman"/>
                <ns0:sz ns0:val="18"/>
                <ns0:szCs ns0:val="18"/>
              </ns0:rPr>
              <ns0:t xml:space="preserve">F – feeling fat when told thin</ns0:t>
            </ns0:r>
          </ns0:p>
        </ns0:tc>
        <ns0:tc>
          <ns0:tcPr>
            <ns0:tcW ns0:w="1600" ns0:type="dxa"/>
          </ns0:tcPr>
          <ns0:p>
            <ns0:pPr>
              <ns0:spacing ns0:before="0" ns0:after="0" ns0:line="240" ns0:lineRule="auto"/>
              <ns0:jc ns0:val="center"/>
            </ns0:pPr>
            <ns0:r>
              <ns0:rPr>
                <ns0:rFonts ns0:ascii="Times New Roman" ns0:hAnsi="Times New Roman" ns0:eastAsia="Times New Roman"/>
                <ns0:sz ns0:val="18"/>
                <ns0:szCs ns0:val="18"/>
              </ns0:rPr>
              <ns0:t xml:space="preserve">0.479</ns0:t>
            </ns0:r>
          </ns0:p>
        </ns0:tc>
        <ns0:tc>
          <ns0:tcPr>
            <ns0:tcW ns0:w="1400" ns0:type="dxa"/>
          </ns0:tcPr>
          <ns0:p>
            <ns0:pPr>
              <ns0:spacing ns0:before="0" ns0:after="0" ns0:line="240" ns0:lineRule="auto"/>
              <ns0:jc ns0:val="center"/>
            </ns0:pPr>
            <ns0:r>
              <ns0:rPr>
                <ns0:rFonts ns0:ascii="Times New Roman" ns0:hAnsi="Times New Roman" ns0:eastAsia="Times New Roman"/>
                <ns0:sz ns0:val="18"/>
                <ns0:szCs ns0:val="18"/>
              </ns0:rPr>
              <ns0:t xml:space="preserve">0.284</ns0:t>
            </ns0:r>
          </ns0:p>
        </ns0:tc>
        <ns0:tc>
          <ns0:tcPr>
            <ns0:tcW ns0:w="1600" ns0:type="dxa"/>
          </ns0:tcPr>
          <ns0:p>
            <ns0:pPr>
              <ns0:spacing ns0:before="0" ns0:after="0" ns0:line="240" ns0:lineRule="auto"/>
              <ns0:jc ns0:val="center"/>
            </ns0:pPr>
            <ns0:r>
              <ns0:rPr>
                <ns0:rFonts ns0:ascii="Times New Roman" ns0:hAnsi="Times New Roman" ns0:eastAsia="Times New Roman"/>
                <ns0:sz ns0:val="18"/>
                <ns0:szCs ns0:val="18"/>
              </ns0:rPr>
              <ns0:t xml:space="preserve">0.546</ns0:t>
            </ns0:r>
          </ns0:p>
        </ns0:tc>
        <ns0:tc>
          <ns0:tcPr>
            <ns0:tcW ns0:w="1400" ns0:type="dxa"/>
          </ns0:tcPr>
          <ns0:p>
            <ns0:pPr>
              <ns0:spacing ns0:before="0" ns0:after="0" ns0:line="240" ns0:lineRule="auto"/>
              <ns0:jc ns0:val="center"/>
            </ns0:pPr>
            <ns0:r>
              <ns0:rPr>
                <ns0:rFonts ns0:ascii="Times New Roman" ns0:hAnsi="Times New Roman" ns0:eastAsia="Times New Roman"/>
                <ns0:sz ns0:val="18"/>
                <ns0:szCs ns0:val="18"/>
              </ns0:rPr>
              <ns0:t xml:space="preserve">0.593</ns0:t>
            </ns0:r>
          </ns0:p>
        </ns0:tc>
      </ns0:tr>
      <ns0:tr>
        <ns0:tc>
          <ns0:tcPr>
            <ns0:tcW ns0:w="3600" ns0:type="dxa"/>
          </ns0:tcPr>
          <ns0:p>
            <ns0:pPr>
              <ns0:spacing ns0:before="0" ns0:after="0" ns0:line="240" ns0:lineRule="auto"/>
              <ns0:jc ns0:val="left"/>
            </ns0:pPr>
            <ns0:r>
              <ns0:rPr>
                <ns0:rFonts ns0:ascii="Times New Roman" ns0:hAnsi="Times New Roman" ns0:eastAsia="Times New Roman"/>
                <ns0:sz ns0:val="18"/>
                <ns0:szCs ns0:val="18"/>
              </ns0:rPr>
              <ns0:t xml:space="preserve">F – food dominates life</ns0:t>
            </ns0:r>
          </ns0:p>
        </ns0:tc>
        <ns0:tc>
          <ns0:tcPr>
            <ns0:tcW ns0:w="1600" ns0:type="dxa"/>
          </ns0:tcPr>
          <ns0:p>
            <ns0:pPr>
              <ns0:spacing ns0:before="0" ns0:after="0" ns0:line="240" ns0:lineRule="auto"/>
              <ns0:jc ns0:val="center"/>
            </ns0:pPr>
            <ns0:r>
              <ns0:rPr>
                <ns0:rFonts ns0:ascii="Times New Roman" ns0:hAnsi="Times New Roman" ns0:eastAsia="Times New Roman"/>
                <ns0:sz ns0:val="18"/>
                <ns0:szCs ns0:val="18"/>
              </ns0:rPr>
              <ns0:t xml:space="preserve">0.645</ns0:t>
            </ns0:r>
          </ns0:p>
        </ns0:tc>
        <ns0:tc>
          <ns0:tcPr>
            <ns0:tcW ns0:w="1400" ns0:type="dxa"/>
          </ns0:tcPr>
          <ns0:p>
            <ns0:pPr>
              <ns0:spacing ns0:before="0" ns0:after="0" ns0:line="240" ns0:lineRule="auto"/>
              <ns0:jc ns0:val="center"/>
            </ns0:pPr>
            <ns0:r>
              <ns0:rPr>
                <ns0:rFonts ns0:ascii="Times New Roman" ns0:hAnsi="Times New Roman" ns0:eastAsia="Times New Roman"/>
                <ns0:sz ns0:val="18"/>
                <ns0:szCs ns0:val="18"/>
              </ns0:rPr>
              <ns0:t xml:space="preserve">0.833</ns0:t>
            </ns0:r>
          </ns0:p>
        </ns0:tc>
        <ns0:tc>
          <ns0:tcPr>
            <ns0:tcW ns0:w="1600" ns0:type="dxa"/>
          </ns0:tcPr>
          <ns0:p>
            <ns0:pPr>
              <ns0:spacing ns0:before="0" ns0:after="0" ns0:line="240" ns0:lineRule="auto"/>
              <ns0:jc ns0:val="center"/>
            </ns0:pPr>
            <ns0:r>
              <ns0:rPr>
                <ns0:rFonts ns0:ascii="Times New Roman" ns0:hAnsi="Times New Roman" ns0:eastAsia="Times New Roman"/>
                <ns0:sz ns0:val="18"/>
                <ns0:szCs ns0:val="18"/>
              </ns0:rPr>
              <ns0:t xml:space="preserve">0.844</ns0:t>
            </ns0:r>
          </ns0:p>
        </ns0:tc>
        <ns0:tc>
          <ns0:tcPr>
            <ns0:tcW ns0:w="1400" ns0:type="dxa"/>
          </ns0:tcPr>
          <ns0:p>
            <ns0:pPr>
              <ns0:spacing ns0:before="0" ns0:after="0" ns0:line="240" ns0:lineRule="auto"/>
              <ns0:jc ns0:val="center"/>
            </ns0:pPr>
            <ns0:r>
              <ns0:rPr>
                <ns0:rFonts ns0:ascii="Times New Roman" ns0:hAnsi="Times New Roman" ns0:eastAsia="Times New Roman"/>
                <ns0:sz ns0:val="18"/>
                <ns0:szCs ns0:val="18"/>
              </ns0:rPr>
              <ns0:t xml:space="preserve">1.292</ns0:t>
            </ns0:r>
          </ns0:p>
        </ns0:tc>
      </ns0:tr>
    </ns0:tbl>
    <ns0:p>
      <ns0:pPr>
        <ns0:spacing ns0:before="60" ns0:after="120" ns0:line="240" ns0:lineRule="auto"/>
      </ns0:pPr>
      <ns0:r>
        <ns0:rPr>
          <ns0:rFonts ns0:ascii="Times New Roman" ns0:hAnsi="Times New Roman" ns0:eastAsia="Times New Roman"/>
          <ns0:i/>
          <ns0:sz ns0:val="18"/>
          <ns0:szCs ns0:val="18"/>
        </ns0:rPr>
        <ns0:t xml:space="preserve">Note. Unidimensional categorical CFA (WLSMV): scaled χ²(5) = 595.57, p &lt; 0.001; CFI = 0.972; TLI = 0.944; RMSEA = 0.049 (90% CI 0.046–0.053); SRMR = 0.041. Standardized loadings and thresholds are from the CFA (Delta parameterization). Discrimination (a) and difficulty (b) are the equivalent two-parameter normal-ogive item response theory parameters derived from the CFA loadings and thresholds. Test information peaked at θ = 1.10 (maximum 1.91).</ns0:t>
      </ns0:r>
    </ns0:p>
    <ns0:p>
      <ns0:pPr>
        <ns0:spacing ns0:before="120" ns0:after="120" ns0:line="240" ns0:lineRule="auto"/>
        <ns0:jc ns0:val="left"/>
      </ns0:pPr>
      <ns0:r>
        <ns0:rPr>
          <ns0:rFonts ns0:ascii="Times New Roman" ns0:hAnsi="Times New Roman" ns0:eastAsia="Times New Roman"/>
          <ns0:b/>
          <ns0:sz ns0:val="20"/>
          <ns0:szCs ns0:val="20"/>
        </ns0:rPr>
        <ns0:t xml:space="preserve">Supplementary Table S12. Measurement invariance of the SCOFF across sex and school stage.</ns0:t>
      </ns0:r>
    </ns0:p>
    <ns0:tbl>
      <ns0:tblPr>
        <ns0:tblW ns0:w="0" ns0:type="auto"/>
        <ns0:tblBorders>
          <ns0:top ns0:val="single" ns0:sz="4" ns0:space="0" ns0:color="000000"/>
          <ns0:left ns0:val="single" ns0:sz="4" ns0:space="0" ns0:color="000000"/>
          <ns0:bottom ns0:val="single" ns0:sz="4" ns0:space="0" ns0:color="000000"/>
          <ns0:right ns0:val="single" ns0:sz="4" ns0:space="0" ns0:color="000000"/>
          <ns0:insideH ns0:val="single" ns0:sz="4" ns0:space="0" ns0:color="000000"/>
          <ns0:insideV ns0:val="single" ns0:sz="4" ns0:space="0" ns0:color="000000"/>
        </ns0:tblBorders>
      </ns0:tblPr>
      <ns0:tr>
        <ns0:tc>
          <ns0:tcPr>
            <ns0:tcW ns0:w="1700" ns0:type="dxa"/>
          </ns0:tcPr>
          <ns0:p>
            <ns0:pPr>
              <ns0:spacing ns0:before="0" ns0:after="0" ns0:line="240" ns0:lineRule="auto"/>
              <ns0:jc ns0:val="center"/>
            </ns0:pPr>
            <ns0:r>
              <ns0:rPr>
                <ns0:rFonts ns0:ascii="Times New Roman" ns0:hAnsi="Times New Roman" ns0:eastAsia="Times New Roman"/>
                <ns0:b/>
                <ns0:sz ns0:val="18"/>
                <ns0:szCs ns0:val="18"/>
              </ns0:rPr>
              <ns0:t xml:space="preserve">Group</ns0:t>
            </ns0:r>
          </ns0:p>
        </ns0:tc>
        <ns0:tc>
          <ns0:tcPr>
            <ns0:tcW ns0:w="2600" ns0:type="dxa"/>
          </ns0:tcPr>
          <ns0:p>
            <ns0:pPr>
              <ns0:spacing ns0:before="0" ns0:after="0" ns0:line="240" ns0:lineRule="auto"/>
              <ns0:jc ns0:val="center"/>
            </ns0:pPr>
            <ns0:r>
              <ns0:rPr>
                <ns0:rFonts ns0:ascii="Times New Roman" ns0:hAnsi="Times New Roman" ns0:eastAsia="Times New Roman"/>
                <ns0:b/>
                <ns0:sz ns0:val="18"/>
                <ns0:szCs ns0:val="18"/>
              </ns0:rPr>
              <ns0:t xml:space="preserve">Step</ns0:t>
            </ns0:r>
          </ns0:p>
        </ns0:tc>
        <ns0:tc>
          <ns0:tcPr>
            <ns0:tcW ns0:w="1200" ns0:type="dxa"/>
          </ns0:tcPr>
          <ns0:p>
            <ns0:pPr>
              <ns0:spacing ns0:before="0" ns0:after="0" ns0:line="240" ns0:lineRule="auto"/>
              <ns0:jc ns0:val="center"/>
            </ns0:pPr>
            <ns0:r>
              <ns0:rPr>
                <ns0:rFonts ns0:ascii="Times New Roman" ns0:hAnsi="Times New Roman" ns0:eastAsia="Times New Roman"/>
                <ns0:b/>
                <ns0:sz ns0:val="18"/>
                <ns0:szCs ns0:val="18"/>
              </ns0:rPr>
              <ns0:t xml:space="preserve">χ²</ns0:t>
            </ns0:r>
          </ns0:p>
        </ns0:tc>
        <ns0:tc>
          <ns0:tcPr>
            <ns0:tcW ns0:w="800" ns0:type="dxa"/>
          </ns0:tcPr>
          <ns0:p>
            <ns0:pPr>
              <ns0:spacing ns0:before="0" ns0:after="0" ns0:line="240" ns0:lineRule="auto"/>
              <ns0:jc ns0:val="center"/>
            </ns0:pPr>
            <ns0:r>
              <ns0:rPr>
                <ns0:rFonts ns0:ascii="Times New Roman" ns0:hAnsi="Times New Roman" ns0:eastAsia="Times New Roman"/>
                <ns0:b/>
                <ns0:sz ns0:val="18"/>
                <ns0:szCs ns0:val="18"/>
              </ns0:rPr>
              <ns0:t xml:space="preserve">df</ns0:t>
            </ns0:r>
          </ns0:p>
        </ns0:tc>
        <ns0:tc>
          <ns0:tcPr>
            <ns0:tcW ns0:w="1100" ns0:type="dxa"/>
          </ns0:tcPr>
          <ns0:p>
            <ns0:pPr>
              <ns0:spacing ns0:before="0" ns0:after="0" ns0:line="240" ns0:lineRule="auto"/>
              <ns0:jc ns0:val="center"/>
            </ns0:pPr>
            <ns0:r>
              <ns0:rPr>
                <ns0:rFonts ns0:ascii="Times New Roman" ns0:hAnsi="Times New Roman" ns0:eastAsia="Times New Roman"/>
                <ns0:b/>
                <ns0:sz ns0:val="18"/>
                <ns0:szCs ns0:val="18"/>
              </ns0:rPr>
              <ns0:t xml:space="preserve">CFI</ns0:t>
            </ns0:r>
          </ns0:p>
        </ns0:tc>
        <ns0:tc>
          <ns0:tcPr>
            <ns0:tcW ns0:w="1200" ns0:type="dxa"/>
          </ns0:tcPr>
          <ns0:p>
            <ns0:pPr>
              <ns0:spacing ns0:before="0" ns0:after="0" ns0:line="240" ns0:lineRule="auto"/>
              <ns0:jc ns0:val="center"/>
            </ns0:pPr>
            <ns0:r>
              <ns0:rPr>
                <ns0:rFonts ns0:ascii="Times New Roman" ns0:hAnsi="Times New Roman" ns0:eastAsia="Times New Roman"/>
                <ns0:b/>
                <ns0:sz ns0:val="18"/>
                <ns0:szCs ns0:val="18"/>
              </ns0:rPr>
              <ns0:t xml:space="preserve">RMSEA</ns0:t>
            </ns0:r>
          </ns0:p>
        </ns0:tc>
        <ns0:tc>
          <ns0:tcPr>
            <ns0:tcW ns0:w="1200" ns0:type="dxa"/>
          </ns0:tcPr>
          <ns0:p>
            <ns0:pPr>
              <ns0:spacing ns0:before="0" ns0:after="0" ns0:line="240" ns0:lineRule="auto"/>
              <ns0:jc ns0:val="center"/>
            </ns0:pPr>
            <ns0:r>
              <ns0:rPr>
                <ns0:rFonts ns0:ascii="Times New Roman" ns0:hAnsi="Times New Roman" ns0:eastAsia="Times New Roman"/>
                <ns0:b/>
                <ns0:sz ns0:val="18"/>
                <ns0:szCs ns0:val="18"/>
              </ns0:rPr>
              <ns0:t xml:space="preserve">ΔCFI</ns0:t>
            </ns0:r>
          </ns0:p>
        </ns0:tc>
      </ns0:tr>
      <ns0:tr>
        <ns0:tc>
          <ns0:tcPr>
            <ns0:tcW ns0:w="1700" ns0:type="dxa"/>
          </ns0:tcPr>
          <ns0:p>
            <ns0:pPr>
              <ns0:spacing ns0:before="0" ns0:after="0" ns0:line="240" ns0:lineRule="auto"/>
              <ns0:jc ns0:val="center"/>
            </ns0:pPr>
            <ns0:r>
              <ns0:rPr>
                <ns0:rFonts ns0:ascii="Times New Roman" ns0:hAnsi="Times New Roman" ns0:eastAsia="Times New Roman"/>
                <ns0:b/>
                <ns0:sz ns0:val="18"/>
                <ns0:szCs ns0:val="18"/>
              </ns0:rPr>
              <ns0:t xml:space="preserve">Sex</ns0:t>
            </ns0:r>
          </ns0:p>
        </ns0:tc>
        <ns0:tc>
          <ns0:tcPr>
            <ns0:tcW ns0:w="2600" ns0:type="dxa"/>
          </ns0:tcPr>
          <ns0:p>
            <ns0:pPr>
              <ns0:spacing ns0:before="0" ns0:after="0" ns0:line="240" ns0:lineRule="auto"/>
              <ns0:jc ns0:val="center"/>
            </ns0:pPr>
            <ns0:r>
              <ns0:rPr>
                <ns0:rFonts ns0:ascii="Times New Roman" ns0:hAnsi="Times New Roman" ns0:eastAsia="Times New Roman"/>
                <ns0:b/>
                <ns0:sz ns0:val="18"/>
                <ns0:szCs ns0:val="18"/>
              </ns0:rPr>
              <ns0:t xml:space="preserve">Configural</ns0:t>
            </ns0:r>
          </ns0:p>
        </ns0:tc>
        <ns0:tc>
          <ns0:tcPr>
            <ns0:tcW ns0:w="1200" ns0:type="dxa"/>
          </ns0:tcPr>
          <ns0:p>
            <ns0:pPr>
              <ns0:spacing ns0:before="0" ns0:after="0" ns0:line="240" ns0:lineRule="auto"/>
              <ns0:jc ns0:val="center"/>
            </ns0:pPr>
            <ns0:r>
              <ns0:rPr>
                <ns0:rFonts ns0:ascii="Times New Roman" ns0:hAnsi="Times New Roman" ns0:eastAsia="Times New Roman"/>
                <ns0:b/>
                <ns0:sz ns0:val="18"/>
                <ns0:szCs ns0:val="18"/>
              </ns0:rPr>
              <ns0:t xml:space="preserve">664.10</ns0:t>
            </ns0:r>
          </ns0:p>
        </ns0:tc>
        <ns0:tc>
          <ns0:tcPr>
            <ns0:tcW ns0:w="800" ns0:type="dxa"/>
          </ns0:tcPr>
          <ns0:p>
            <ns0:pPr>
              <ns0:spacing ns0:before="0" ns0:after="0" ns0:line="240" ns0:lineRule="auto"/>
              <ns0:jc ns0:val="center"/>
            </ns0:pPr>
            <ns0:r>
              <ns0:rPr>
                <ns0:rFonts ns0:ascii="Times New Roman" ns0:hAnsi="Times New Roman" ns0:eastAsia="Times New Roman"/>
                <ns0:b/>
                <ns0:sz ns0:val="18"/>
                <ns0:szCs ns0:val="18"/>
              </ns0:rPr>
              <ns0:t xml:space="preserve">10</ns0:t>
            </ns0:r>
          </ns0:p>
        </ns0:tc>
        <ns0:tc>
          <ns0:tcPr>
            <ns0:tcW ns0:w="1100" ns0:type="dxa"/>
          </ns0:tcPr>
          <ns0:p>
            <ns0:pPr>
              <ns0:spacing ns0:before="0" ns0:after="0" ns0:line="240" ns0:lineRule="auto"/>
              <ns0:jc ns0:val="center"/>
            </ns0:pPr>
            <ns0:r>
              <ns0:rPr>
                <ns0:rFonts ns0:ascii="Times New Roman" ns0:hAnsi="Times New Roman" ns0:eastAsia="Times New Roman"/>
                <ns0:b/>
                <ns0:sz ns0:val="18"/>
                <ns0:szCs ns0:val="18"/>
              </ns0:rPr>
              <ns0:t xml:space="preserve">0.969</ns0:t>
            </ns0:r>
          </ns0:p>
        </ns0:tc>
        <ns0:tc>
          <ns0:tcPr>
            <ns0:tcW ns0:w="1200" ns0:type="dxa"/>
          </ns0:tcPr>
          <ns0:p>
            <ns0:pPr>
              <ns0:spacing ns0:before="0" ns0:after="0" ns0:line="240" ns0:lineRule="auto"/>
              <ns0:jc ns0:val="center"/>
            </ns0:pPr>
            <ns0:r>
              <ns0:rPr>
                <ns0:rFonts ns0:ascii="Times New Roman" ns0:hAnsi="Times New Roman" ns0:eastAsia="Times New Roman"/>
                <ns0:b/>
                <ns0:sz ns0:val="18"/>
                <ns0:szCs ns0:val="18"/>
              </ns0:rPr>
              <ns0:t xml:space="preserve">0.052</ns0:t>
            </ns0:r>
          </ns0:p>
        </ns0:tc>
        <ns0:tc>
          <ns0:tcPr>
            <ns0:tcW ns0:w="1200" ns0:type="dxa"/>
          </ns0:tcPr>
          <ns0:p>
            <ns0:pPr>
              <ns0:spacing ns0:before="0" ns0:after="0" ns0:line="240" ns0:lineRule="auto"/>
              <ns0:jc ns0:val="center"/>
            </ns0:pPr>
            <ns0:r>
              <ns0:rPr>
                <ns0:rFonts ns0:ascii="Times New Roman" ns0:hAnsi="Times New Roman" ns0:eastAsia="Times New Roman"/>
                <ns0:b/>
                <ns0:sz ns0:val="18"/>
                <ns0:szCs ns0:val="18"/>
              </ns0:rPr>
              <ns0:t xml:space="preserve">—</ns0:t>
            </ns0:r>
          </ns0:p>
        </ns0:tc>
      </ns0:tr>
      <ns0:tr>
        <ns0:tc>
          <ns0:tcPr>
            <ns0:tcW ns0:w="1700" ns0:type="dxa"/>
          </ns0:tcPr>
          <ns0:p>
            <ns0:pPr>
              <ns0:spacing ns0:before="0" ns0:after="0" ns0:line="240" ns0:lineRule="auto"/>
              <ns0:jc ns0:val="center"/>
            </ns0:pPr>
            <ns0:r>
              <ns0:rPr>
                <ns0:rFonts ns0:ascii="Times New Roman" ns0:hAnsi="Times New Roman" ns0:eastAsia="Times New Roman"/>
                <ns0:b/>
                <ns0:sz ns0:val="18"/>
                <ns0:szCs ns0:val="18"/>
              </ns0:rPr>
              <ns0:t xml:space="preserve">Sex</ns0:t>
            </ns0:r>
          </ns0:p>
        </ns0:tc>
        <ns0:tc>
          <ns0:tcPr>
            <ns0:tcW ns0:w="2600" ns0:type="dxa"/>
          </ns0:tcPr>
          <ns0:p>
            <ns0:pPr>
              <ns0:spacing ns0:before="0" ns0:after="0" ns0:line="240" ns0:lineRule="auto"/>
              <ns0:jc ns0:val="center"/>
            </ns0:pPr>
            <ns0:r>
              <ns0:rPr>
                <ns0:rFonts ns0:ascii="Times New Roman" ns0:hAnsi="Times New Roman" ns0:eastAsia="Times New Roman"/>
                <ns0:b/>
                <ns0:sz ns0:val="18"/>
                <ns0:szCs ns0:val="18"/>
              </ns0:rPr>
              <ns0:t xml:space="preserve">Thresholds</ns0:t>
            </ns0:r>
          </ns0:p>
        </ns0:tc>
        <ns0:tc>
          <ns0:tcPr>
            <ns0:tcW ns0:w="1200" ns0:type="dxa"/>
          </ns0:tcPr>
          <ns0:p>
            <ns0:pPr>
              <ns0:spacing ns0:before="0" ns0:after="0" ns0:line="240" ns0:lineRule="auto"/>
              <ns0:jc ns0:val="center"/>
            </ns0:pPr>
            <ns0:r>
              <ns0:rPr>
                <ns0:rFonts ns0:ascii="Times New Roman" ns0:hAnsi="Times New Roman" ns0:eastAsia="Times New Roman"/>
                <ns0:b/>
                <ns0:sz ns0:val="18"/>
                <ns0:szCs ns0:val="18"/>
              </ns0:rPr>
              <ns0:t xml:space="preserve">1736.17</ns0:t>
            </ns0:r>
          </ns0:p>
        </ns0:tc>
        <ns0:tc>
          <ns0:tcPr>
            <ns0:tcW ns0:w="800" ns0:type="dxa"/>
          </ns0:tcPr>
          <ns0:p>
            <ns0:pPr>
              <ns0:spacing ns0:before="0" ns0:after="0" ns0:line="240" ns0:lineRule="auto"/>
              <ns0:jc ns0:val="center"/>
            </ns0:pPr>
            <ns0:r>
              <ns0:rPr>
                <ns0:rFonts ns0:ascii="Times New Roman" ns0:hAnsi="Times New Roman" ns0:eastAsia="Times New Roman"/>
                <ns0:b/>
                <ns0:sz ns0:val="18"/>
                <ns0:szCs ns0:val="18"/>
              </ns0:rPr>
              <ns0:t xml:space="preserve">15</ns0:t>
            </ns0:r>
          </ns0:p>
        </ns0:tc>
        <ns0:tc>
          <ns0:tcPr>
            <ns0:tcW ns0:w="1100" ns0:type="dxa"/>
          </ns0:tcPr>
          <ns0:p>
            <ns0:pPr>
              <ns0:spacing ns0:before="0" ns0:after="0" ns0:line="240" ns0:lineRule="auto"/>
              <ns0:jc ns0:val="center"/>
            </ns0:pPr>
            <ns0:r>
              <ns0:rPr>
                <ns0:rFonts ns0:ascii="Times New Roman" ns0:hAnsi="Times New Roman" ns0:eastAsia="Times New Roman"/>
                <ns0:b/>
                <ns0:sz ns0:val="18"/>
                <ns0:szCs ns0:val="18"/>
              </ns0:rPr>
              <ns0:t xml:space="preserve">0.919</ns0:t>
            </ns0:r>
          </ns0:p>
        </ns0:tc>
        <ns0:tc>
          <ns0:tcPr>
            <ns0:tcW ns0:w="1200" ns0:type="dxa"/>
          </ns0:tcPr>
          <ns0:p>
            <ns0:pPr>
              <ns0:spacing ns0:before="0" ns0:after="0" ns0:line="240" ns0:lineRule="auto"/>
              <ns0:jc ns0:val="center"/>
            </ns0:pPr>
            <ns0:r>
              <ns0:rPr>
                <ns0:rFonts ns0:ascii="Times New Roman" ns0:hAnsi="Times New Roman" ns0:eastAsia="Times New Roman"/>
                <ns0:b/>
                <ns0:sz ns0:val="18"/>
                <ns0:szCs ns0:val="18"/>
              </ns0:rPr>
              <ns0:t xml:space="preserve">0.069</ns0:t>
            </ns0:r>
          </ns0:p>
        </ns0:tc>
        <ns0:tc>
          <ns0:tcPr>
            <ns0:tcW ns0:w="1200" ns0:type="dxa"/>
          </ns0:tcPr>
          <ns0:p>
            <ns0:pPr>
              <ns0:spacing ns0:before="0" ns0:after="0" ns0:line="240" ns0:lineRule="auto"/>
              <ns0:jc ns0:val="center"/>
            </ns0:pPr>
            <ns0:r>
              <ns0:rPr>
                <ns0:rFonts ns0:ascii="Times New Roman" ns0:hAnsi="Times New Roman" ns0:eastAsia="Times New Roman"/>
                <ns0:b/>
                <ns0:sz ns0:val="18"/>
                <ns0:szCs ns0:val="18"/>
              </ns0:rPr>
              <ns0:t xml:space="preserve">−0.050</ns0:t>
            </ns0:r>
          </ns0:p>
        </ns0:tc>
      </ns0:tr>
      <ns0:tr>
        <ns0:tc>
          <ns0:tcPr>
            <ns0:tcW ns0:w="1700" ns0:type="dxa"/>
          </ns0:tcPr>
          <ns0:p>
            <ns0:pPr>
              <ns0:spacing ns0:before="0" ns0:after="0" ns0:line="240" ns0:lineRule="auto"/>
              <ns0:jc ns0:val="center"/>
            </ns0:pPr>
            <ns0:r>
              <ns0:rPr>
                <ns0:rFonts ns0:ascii="Times New Roman" ns0:hAnsi="Times New Roman" ns0:eastAsia="Times New Roman"/>
                <ns0:b/>
                <ns0:sz ns0:val="18"/>
                <ns0:szCs ns0:val="18"/>
              </ns0:rPr>
              <ns0:t xml:space="preserve">Sex</ns0:t>
            </ns0:r>
          </ns0:p>
        </ns0:tc>
        <ns0:tc>
          <ns0:tcPr>
            <ns0:tcW ns0:w="2600" ns0:type="dxa"/>
          </ns0:tcPr>
          <ns0:p>
            <ns0:pPr>
              <ns0:spacing ns0:before="0" ns0:after="0" ns0:line="240" ns0:lineRule="auto"/>
              <ns0:jc ns0:val="center"/>
            </ns0:pPr>
            <ns0:r>
              <ns0:rPr>
                <ns0:rFonts ns0:ascii="Times New Roman" ns0:hAnsi="Times New Roman" ns0:eastAsia="Times New Roman"/>
                <ns0:b/>
                <ns0:sz ns0:val="18"/>
                <ns0:szCs ns0:val="18"/>
              </ns0:rPr>
              <ns0:t xml:space="preserve">Loadings</ns0:t>
            </ns0:r>
          </ns0:p>
        </ns0:tc>
        <ns0:tc>
          <ns0:tcPr>
            <ns0:tcW ns0:w="1200" ns0:type="dxa"/>
          </ns0:tcPr>
          <ns0:p>
            <ns0:pPr>
              <ns0:spacing ns0:before="0" ns0:after="0" ns0:line="240" ns0:lineRule="auto"/>
              <ns0:jc ns0:val="center"/>
            </ns0:pPr>
            <ns0:r>
              <ns0:rPr>
                <ns0:rFonts ns0:ascii="Times New Roman" ns0:hAnsi="Times New Roman" ns0:eastAsia="Times New Roman"/>
                <ns0:b/>
                <ns0:sz ns0:val="18"/>
                <ns0:szCs ns0:val="18"/>
              </ns0:rPr>
              <ns0:t xml:space="preserve">1604.03</ns0:t>
            </ns0:r>
          </ns0:p>
        </ns0:tc>
        <ns0:tc>
          <ns0:tcPr>
            <ns0:tcW ns0:w="800" ns0:type="dxa"/>
          </ns0:tcPr>
          <ns0:p>
            <ns0:pPr>
              <ns0:spacing ns0:before="0" ns0:after="0" ns0:line="240" ns0:lineRule="auto"/>
              <ns0:jc ns0:val="center"/>
            </ns0:pPr>
            <ns0:r>
              <ns0:rPr>
                <ns0:rFonts ns0:ascii="Times New Roman" ns0:hAnsi="Times New Roman" ns0:eastAsia="Times New Roman"/>
                <ns0:b/>
                <ns0:sz ns0:val="18"/>
                <ns0:szCs ns0:val="18"/>
              </ns0:rPr>
              <ns0:t xml:space="preserve">20</ns0:t>
            </ns0:r>
          </ns0:p>
        </ns0:tc>
        <ns0:tc>
          <ns0:tcPr>
            <ns0:tcW ns0:w="1100" ns0:type="dxa"/>
          </ns0:tcPr>
          <ns0:p>
            <ns0:pPr>
              <ns0:spacing ns0:before="0" ns0:after="0" ns0:line="240" ns0:lineRule="auto"/>
              <ns0:jc ns0:val="center"/>
            </ns0:pPr>
            <ns0:r>
              <ns0:rPr>
                <ns0:rFonts ns0:ascii="Times New Roman" ns0:hAnsi="Times New Roman" ns0:eastAsia="Times New Roman"/>
                <ns0:b/>
                <ns0:sz ns0:val="18"/>
                <ns0:szCs ns0:val="18"/>
              </ns0:rPr>
              <ns0:t xml:space="preserve">0.925</ns0:t>
            </ns0:r>
          </ns0:p>
        </ns0:tc>
        <ns0:tc>
          <ns0:tcPr>
            <ns0:tcW ns0:w="1200" ns0:type="dxa"/>
          </ns0:tcPr>
          <ns0:p>
            <ns0:pPr>
              <ns0:spacing ns0:before="0" ns0:after="0" ns0:line="240" ns0:lineRule="auto"/>
              <ns0:jc ns0:val="center"/>
            </ns0:pPr>
            <ns0:r>
              <ns0:rPr>
                <ns0:rFonts ns0:ascii="Times New Roman" ns0:hAnsi="Times New Roman" ns0:eastAsia="Times New Roman"/>
                <ns0:b/>
                <ns0:sz ns0:val="18"/>
                <ns0:szCs ns0:val="18"/>
              </ns0:rPr>
              <ns0:t xml:space="preserve">0.057</ns0:t>
            </ns0:r>
          </ns0:p>
        </ns0:tc>
        <ns0:tc>
          <ns0:tcPr>
            <ns0:tcW ns0:w="1200" ns0:type="dxa"/>
          </ns0:tcPr>
          <ns0:p>
            <ns0:pPr>
              <ns0:spacing ns0:before="0" ns0:after="0" ns0:line="240" ns0:lineRule="auto"/>
              <ns0:jc ns0:val="center"/>
            </ns0:pPr>
            <ns0:r>
              <ns0:rPr>
                <ns0:rFonts ns0:ascii="Times New Roman" ns0:hAnsi="Times New Roman" ns0:eastAsia="Times New Roman"/>
                <ns0:b/>
                <ns0:sz ns0:val="18"/>
                <ns0:szCs ns0:val="18"/>
              </ns0:rPr>
              <ns0:t xml:space="preserve">+0.007</ns0:t>
            </ns0:r>
          </ns0:p>
        </ns0:tc>
      </ns0:tr>
      <ns0:tr>
        <ns0:tc>
          <ns0:tcPr>
            <ns0:tcW ns0:w="1700" ns0:type="dxa"/>
          </ns0:tcPr>
          <ns0:p>
            <ns0:pPr>
              <ns0:spacing ns0:before="0" ns0:after="0" ns0:line="240" ns0:lineRule="auto"/>
              <ns0:jc ns0:val="center"/>
            </ns0:pPr>
            <ns0:r>
              <ns0:rPr>
                <ns0:rFonts ns0:ascii="Times New Roman" ns0:hAnsi="Times New Roman" ns0:eastAsia="Times New Roman"/>
                <ns0:b/>
                <ns0:sz ns0:val="18"/>
                <ns0:szCs ns0:val="18"/>
              </ns0:rPr>
              <ns0:t xml:space="preserve">School stage</ns0:t>
            </ns0:r>
          </ns0:p>
        </ns0:tc>
        <ns0:tc>
          <ns0:tcPr>
            <ns0:tcW ns0:w="2600" ns0:type="dxa"/>
          </ns0:tcPr>
          <ns0:p>
            <ns0:pPr>
              <ns0:spacing ns0:before="0" ns0:after="0" ns0:line="240" ns0:lineRule="auto"/>
              <ns0:jc ns0:val="center"/>
            </ns0:pPr>
            <ns0:r>
              <ns0:rPr>
                <ns0:rFonts ns0:ascii="Times New Roman" ns0:hAnsi="Times New Roman" ns0:eastAsia="Times New Roman"/>
                <ns0:b/>
                <ns0:sz ns0:val="18"/>
                <ns0:szCs ns0:val="18"/>
              </ns0:rPr>
              <ns0:t xml:space="preserve">Configural</ns0:t>
            </ns0:r>
          </ns0:p>
        </ns0:tc>
        <ns0:tc>
          <ns0:tcPr>
            <ns0:tcW ns0:w="1200" ns0:type="dxa"/>
          </ns0:tcPr>
          <ns0:p>
            <ns0:pPr>
              <ns0:spacing ns0:before="0" ns0:after="0" ns0:line="240" ns0:lineRule="auto"/>
              <ns0:jc ns0:val="center"/>
            </ns0:pPr>
            <ns0:r>
              <ns0:rPr>
                <ns0:rFonts ns0:ascii="Times New Roman" ns0:hAnsi="Times New Roman" ns0:eastAsia="Times New Roman"/>
                <ns0:b/>
                <ns0:sz ns0:val="18"/>
                <ns0:szCs ns0:val="18"/>
              </ns0:rPr>
              <ns0:t xml:space="preserve">658.74</ns0:t>
            </ns0:r>
          </ns0:p>
        </ns0:tc>
        <ns0:tc>
          <ns0:tcPr>
            <ns0:tcW ns0:w="800" ns0:type="dxa"/>
          </ns0:tcPr>
          <ns0:p>
            <ns0:pPr>
              <ns0:spacing ns0:before="0" ns0:after="0" ns0:line="240" ns0:lineRule="auto"/>
              <ns0:jc ns0:val="center"/>
            </ns0:pPr>
            <ns0:r>
              <ns0:rPr>
                <ns0:rFonts ns0:ascii="Times New Roman" ns0:hAnsi="Times New Roman" ns0:eastAsia="Times New Roman"/>
                <ns0:b/>
                <ns0:sz ns0:val="18"/>
                <ns0:szCs ns0:val="18"/>
              </ns0:rPr>
              <ns0:t xml:space="preserve">15</ns0:t>
            </ns0:r>
          </ns0:p>
        </ns0:tc>
        <ns0:tc>
          <ns0:tcPr>
            <ns0:tcW ns0:w="1100" ns0:type="dxa"/>
          </ns0:tcPr>
          <ns0:p>
            <ns0:pPr>
              <ns0:spacing ns0:before="0" ns0:after="0" ns0:line="240" ns0:lineRule="auto"/>
              <ns0:jc ns0:val="center"/>
            </ns0:pPr>
            <ns0:r>
              <ns0:rPr>
                <ns0:rFonts ns0:ascii="Times New Roman" ns0:hAnsi="Times New Roman" ns0:eastAsia="Times New Roman"/>
                <ns0:b/>
                <ns0:sz ns0:val="18"/>
                <ns0:szCs ns0:val="18"/>
              </ns0:rPr>
              <ns0:t xml:space="preserve">0.968</ns0:t>
            </ns0:r>
          </ns0:p>
        </ns0:tc>
        <ns0:tc>
          <ns0:tcPr>
            <ns0:tcW ns0:w="1200" ns0:type="dxa"/>
          </ns0:tcPr>
          <ns0:p>
            <ns0:pPr>
              <ns0:spacing ns0:before="0" ns0:after="0" ns0:line="240" ns0:lineRule="auto"/>
              <ns0:jc ns0:val="center"/>
            </ns0:pPr>
            <ns0:r>
              <ns0:rPr>
                <ns0:rFonts ns0:ascii="Times New Roman" ns0:hAnsi="Times New Roman" ns0:eastAsia="Times New Roman"/>
                <ns0:b/>
                <ns0:sz ns0:val="18"/>
                <ns0:szCs ns0:val="18"/>
              </ns0:rPr>
              <ns0:t xml:space="preserve">0.051</ns0:t>
            </ns0:r>
          </ns0:p>
        </ns0:tc>
        <ns0:tc>
          <ns0:tcPr>
            <ns0:tcW ns0:w="1200" ns0:type="dxa"/>
          </ns0:tcPr>
          <ns0:p>
            <ns0:pPr>
              <ns0:spacing ns0:before="0" ns0:after="0" ns0:line="240" ns0:lineRule="auto"/>
              <ns0:jc ns0:val="center"/>
            </ns0:pPr>
            <ns0:r>
              <ns0:rPr>
                <ns0:rFonts ns0:ascii="Times New Roman" ns0:hAnsi="Times New Roman" ns0:eastAsia="Times New Roman"/>
                <ns0:b/>
                <ns0:sz ns0:val="18"/>
                <ns0:szCs ns0:val="18"/>
              </ns0:rPr>
              <ns0:t xml:space="preserve">—</ns0:t>
            </ns0:r>
          </ns0:p>
        </ns0:tc>
      </ns0:tr>
      <ns0:tr>
        <ns0:tc>
          <ns0:tcPr>
            <ns0:tcW ns0:w="1700" ns0:type="dxa"/>
          </ns0:tcPr>
          <ns0:p>
            <ns0:pPr>
              <ns0:spacing ns0:before="0" ns0:after="0" ns0:line="240" ns0:lineRule="auto"/>
              <ns0:jc ns0:val="center"/>
            </ns0:pPr>
            <ns0:r>
              <ns0:rPr>
                <ns0:rFonts ns0:ascii="Times New Roman" ns0:hAnsi="Times New Roman" ns0:eastAsia="Times New Roman"/>
                <ns0:b/>
                <ns0:sz ns0:val="18"/>
                <ns0:szCs ns0:val="18"/>
              </ns0:rPr>
              <ns0:t xml:space="preserve">School stage</ns0:t>
            </ns0:r>
          </ns0:p>
        </ns0:tc>
        <ns0:tc>
          <ns0:tcPr>
            <ns0:tcW ns0:w="2600" ns0:type="dxa"/>
          </ns0:tcPr>
          <ns0:p>
            <ns0:pPr>
              <ns0:spacing ns0:before="0" ns0:after="0" ns0:line="240" ns0:lineRule="auto"/>
              <ns0:jc ns0:val="center"/>
            </ns0:pPr>
            <ns0:r>
              <ns0:rPr>
                <ns0:rFonts ns0:ascii="Times New Roman" ns0:hAnsi="Times New Roman" ns0:eastAsia="Times New Roman"/>
                <ns0:b/>
                <ns0:sz ns0:val="18"/>
                <ns0:szCs ns0:val="18"/>
              </ns0:rPr>
              <ns0:t xml:space="preserve">Thresholds</ns0:t>
            </ns0:r>
          </ns0:p>
        </ns0:tc>
        <ns0:tc>
          <ns0:tcPr>
            <ns0:tcW ns0:w="1200" ns0:type="dxa"/>
          </ns0:tcPr>
          <ns0:p>
            <ns0:pPr>
              <ns0:spacing ns0:before="0" ns0:after="0" ns0:line="240" ns0:lineRule="auto"/>
              <ns0:jc ns0:val="center"/>
            </ns0:pPr>
            <ns0:r>
              <ns0:rPr>
                <ns0:rFonts ns0:ascii="Times New Roman" ns0:hAnsi="Times New Roman" ns0:eastAsia="Times New Roman"/>
                <ns0:b/>
                <ns0:sz ns0:val="18"/>
                <ns0:szCs ns0:val="18"/>
              </ns0:rPr>
              <ns0:t xml:space="preserve">2688.64</ns0:t>
            </ns0:r>
          </ns0:p>
        </ns0:tc>
        <ns0:tc>
          <ns0:tcPr>
            <ns0:tcW ns0:w="800" ns0:type="dxa"/>
          </ns0:tcPr>
          <ns0:p>
            <ns0:pPr>
              <ns0:spacing ns0:before="0" ns0:after="0" ns0:line="240" ns0:lineRule="auto"/>
              <ns0:jc ns0:val="center"/>
            </ns0:pPr>
            <ns0:r>
              <ns0:rPr>
                <ns0:rFonts ns0:ascii="Times New Roman" ns0:hAnsi="Times New Roman" ns0:eastAsia="Times New Roman"/>
                <ns0:b/>
                <ns0:sz ns0:val="18"/>
                <ns0:szCs ns0:val="18"/>
              </ns0:rPr>
              <ns0:t xml:space="preserve">25</ns0:t>
            </ns0:r>
          </ns0:p>
        </ns0:tc>
        <ns0:tc>
          <ns0:tcPr>
            <ns0:tcW ns0:w="1100" ns0:type="dxa"/>
          </ns0:tcPr>
          <ns0:p>
            <ns0:pPr>
              <ns0:spacing ns0:before="0" ns0:after="0" ns0:line="240" ns0:lineRule="auto"/>
              <ns0:jc ns0:val="center"/>
            </ns0:pPr>
            <ns0:r>
              <ns0:rPr>
                <ns0:rFonts ns0:ascii="Times New Roman" ns0:hAnsi="Times New Roman" ns0:eastAsia="Times New Roman"/>
                <ns0:b/>
                <ns0:sz ns0:val="18"/>
                <ns0:szCs ns0:val="18"/>
              </ns0:rPr>
              <ns0:t xml:space="preserve">0.869</ns0:t>
            </ns0:r>
          </ns0:p>
        </ns0:tc>
        <ns0:tc>
          <ns0:tcPr>
            <ns0:tcW ns0:w="1200" ns0:type="dxa"/>
          </ns0:tcPr>
          <ns0:p>
            <ns0:pPr>
              <ns0:spacing ns0:before="0" ns0:after="0" ns0:line="240" ns0:lineRule="auto"/>
              <ns0:jc ns0:val="center"/>
            </ns0:pPr>
            <ns0:r>
              <ns0:rPr>
                <ns0:rFonts ns0:ascii="Times New Roman" ns0:hAnsi="Times New Roman" ns0:eastAsia="Times New Roman"/>
                <ns0:b/>
                <ns0:sz ns0:val="18"/>
                <ns0:szCs ns0:val="18"/>
              </ns0:rPr>
              <ns0:t xml:space="preserve">0.081</ns0:t>
            </ns0:r>
          </ns0:p>
        </ns0:tc>
        <ns0:tc>
          <ns0:tcPr>
            <ns0:tcW ns0:w="1200" ns0:type="dxa"/>
          </ns0:tcPr>
          <ns0:p>
            <ns0:pPr>
              <ns0:spacing ns0:before="0" ns0:after="0" ns0:line="240" ns0:lineRule="auto"/>
              <ns0:jc ns0:val="center"/>
            </ns0:pPr>
            <ns0:r>
              <ns0:rPr>
                <ns0:rFonts ns0:ascii="Times New Roman" ns0:hAnsi="Times New Roman" ns0:eastAsia="Times New Roman"/>
                <ns0:b/>
                <ns0:sz ns0:val="18"/>
                <ns0:szCs ns0:val="18"/>
              </ns0:rPr>
              <ns0:t xml:space="preserve">−0.100</ns0:t>
            </ns0:r>
          </ns0:p>
        </ns0:tc>
      </ns0:tr>
      <ns0:tr>
        <ns0:tc>
          <ns0:tcPr>
            <ns0:tcW ns0:w="1700" ns0:type="dxa"/>
          </ns0:tcPr>
          <ns0:p>
            <ns0:pPr>
              <ns0:spacing ns0:before="0" ns0:after="0" ns0:line="240" ns0:lineRule="auto"/>
              <ns0:jc ns0:val="center"/>
            </ns0:pPr>
            <ns0:r>
              <ns0:rPr>
                <ns0:rFonts ns0:ascii="Times New Roman" ns0:hAnsi="Times New Roman" ns0:eastAsia="Times New Roman"/>
                <ns0:b/>
                <ns0:sz ns0:val="18"/>
                <ns0:szCs ns0:val="18"/>
              </ns0:rPr>
              <ns0:t xml:space="preserve">School stage</ns0:t>
            </ns0:r>
          </ns0:p>
        </ns0:tc>
        <ns0:tc>
          <ns0:tcPr>
            <ns0:tcW ns0:w="2600" ns0:type="dxa"/>
          </ns0:tcPr>
          <ns0:p>
            <ns0:pPr>
              <ns0:spacing ns0:before="0" ns0:after="0" ns0:line="240" ns0:lineRule="auto"/>
              <ns0:jc ns0:val="center"/>
            </ns0:pPr>
            <ns0:r>
              <ns0:rPr>
                <ns0:rFonts ns0:ascii="Times New Roman" ns0:hAnsi="Times New Roman" ns0:eastAsia="Times New Roman"/>
                <ns0:b/>
                <ns0:sz ns0:val="18"/>
                <ns0:szCs ns0:val="18"/>
              </ns0:rPr>
              <ns0:t xml:space="preserve">Loadings</ns0:t>
            </ns0:r>
          </ns0:p>
        </ns0:tc>
        <ns0:tc>
          <ns0:tcPr>
            <ns0:tcW ns0:w="1200" ns0:type="dxa"/>
          </ns0:tcPr>
          <ns0:p>
            <ns0:pPr>
              <ns0:spacing ns0:before="0" ns0:after="0" ns0:line="240" ns0:lineRule="auto"/>
              <ns0:jc ns0:val="center"/>
            </ns0:pPr>
            <ns0:r>
              <ns0:rPr>
                <ns0:rFonts ns0:ascii="Times New Roman" ns0:hAnsi="Times New Roman" ns0:eastAsia="Times New Roman"/>
                <ns0:b/>
                <ns0:sz ns0:val="18"/>
                <ns0:szCs ns0:val="18"/>
              </ns0:rPr>
              <ns0:t xml:space="preserve">3586.93</ns0:t>
            </ns0:r>
          </ns0:p>
        </ns0:tc>
        <ns0:tc>
          <ns0:tcPr>
            <ns0:tcW ns0:w="800" ns0:type="dxa"/>
          </ns0:tcPr>
          <ns0:p>
            <ns0:pPr>
              <ns0:spacing ns0:before="0" ns0:after="0" ns0:line="240" ns0:lineRule="auto"/>
              <ns0:jc ns0:val="center"/>
            </ns0:pPr>
            <ns0:r>
              <ns0:rPr>
                <ns0:rFonts ns0:ascii="Times New Roman" ns0:hAnsi="Times New Roman" ns0:eastAsia="Times New Roman"/>
                <ns0:b/>
                <ns0:sz ns0:val="18"/>
                <ns0:szCs ns0:val="18"/>
              </ns0:rPr>
              <ns0:t xml:space="preserve">35</ns0:t>
            </ns0:r>
          </ns0:p>
        </ns0:tc>
        <ns0:tc>
          <ns0:tcPr>
            <ns0:tcW ns0:w="1100" ns0:type="dxa"/>
          </ns0:tcPr>
          <ns0:p>
            <ns0:pPr>
              <ns0:spacing ns0:before="0" ns0:after="0" ns0:line="240" ns0:lineRule="auto"/>
              <ns0:jc ns0:val="center"/>
            </ns0:pPr>
            <ns0:r>
              <ns0:rPr>
                <ns0:rFonts ns0:ascii="Times New Roman" ns0:hAnsi="Times New Roman" ns0:eastAsia="Times New Roman"/>
                <ns0:b/>
                <ns0:sz ns0:val="18"/>
                <ns0:szCs ns0:val="18"/>
              </ns0:rPr>
              <ns0:t xml:space="preserve">0.825</ns0:t>
            </ns0:r>
          </ns0:p>
        </ns0:tc>
        <ns0:tc>
          <ns0:tcPr>
            <ns0:tcW ns0:w="1200" ns0:type="dxa"/>
          </ns0:tcPr>
          <ns0:p>
            <ns0:pPr>
              <ns0:spacing ns0:before="0" ns0:after="0" ns0:line="240" ns0:lineRule="auto"/>
              <ns0:jc ns0:val="center"/>
            </ns0:pPr>
            <ns0:r>
              <ns0:rPr>
                <ns0:rFonts ns0:ascii="Times New Roman" ns0:hAnsi="Times New Roman" ns0:eastAsia="Times New Roman"/>
                <ns0:b/>
                <ns0:sz ns0:val="18"/>
                <ns0:szCs ns0:val="18"/>
              </ns0:rPr>
              <ns0:t xml:space="preserve">0.079</ns0:t>
            </ns0:r>
          </ns0:p>
        </ns0:tc>
        <ns0:tc>
          <ns0:tcPr>
            <ns0:tcW ns0:w="1200" ns0:type="dxa"/>
          </ns0:tcPr>
          <ns0:p>
            <ns0:pPr>
              <ns0:spacing ns0:before="0" ns0:after="0" ns0:line="240" ns0:lineRule="auto"/>
              <ns0:jc ns0:val="center"/>
            </ns0:pPr>
            <ns0:r>
              <ns0:rPr>
                <ns0:rFonts ns0:ascii="Times New Roman" ns0:hAnsi="Times New Roman" ns0:eastAsia="Times New Roman"/>
                <ns0:b/>
                <ns0:sz ns0:val="18"/>
                <ns0:szCs ns0:val="18"/>
              </ns0:rPr>
              <ns0:t xml:space="preserve">−0.044</ns0:t>
            </ns0:r>
          </ns0:p>
        </ns0:tc>
      </ns0:tr>
    </ns0:tbl>
    <ns0:p>
      <ns0:pPr>
        <ns0:spacing ns0:before="60" ns0:after="120" ns0:line="240" ns0:lineRule="auto"/>
      </ns0:pPr>
      <ns0:r>
        <ns0:rPr>
          <ns0:rFonts ns0:ascii="Times New Roman" ns0:hAnsi="Times New Roman" ns0:eastAsia="Times New Roman"/>
          <ns0:i/>
          <ns0:sz ns0:val="18"/>
          <ns0:szCs ns0:val="18"/>
        </ns0:rPr>
        <ns0:t xml:space="preserve">Note. Multigroup categorical CFA (WLSMV), theta parameterization, following the Wu and Estabrook (2016) configural → threshold → loading sequence. ΔCFI ≤ −0.010 flags non-invariance (Chen, 2007); the significant scaled χ² difference at these sample sizes (sex n = 47,612; school-stage n = 48,539) was not used as the invariance criterion. Threshold invariance was not supported across sex (ΔCFI = −0.050) or school stage (ΔCFI = −0.100); loading invariance was supported across sex (ΔCFI = +0.007) but not across school stage (ΔCFI = −0.044). A sensitivity analysis excluding the 1,038 participants with missing or invalid sex and the 1,182 with school-type/grade mismatch (42 met both exclusion criteria; 2,178 unique participants excluded; n = 46,472) left every CFI and ΔCFI change ≤ 0.006 and the step pattern unchanged (thresholds showed the largest drop; the sex loading step recovered and the school-stage loading step did not).</ns0:t>
      </ns0:r>
    </ns0:p>
    <ns0:p ns2:paraId="08EC3B42">
      <ns0:pPr>
        <ns0:spacing ns0:before="240" ns0:after="80"/>
      </ns0:pPr>
      <ns0:r>
        <ns0:rPr>
          <ns0:rFonts ns0:ascii="Times New Roman" ns0:hAnsi="Times New Roman"/>
          <ns0:b/>
          <ns0:sz ns0:val="18"/>
        </ns0:rPr>
        <ns0:t>Supplementary Table S13. Top 10 SHAP Interaction Values (XGBoost Model, TreeExplainer)</ns0:t>
      </ns0:r>
    </ns0:p>
    <ns0:tbl>
      <ns0:tblPr>
        <ns0:tblStyle ns0:val="32"/>
        <ns0:tblW ns0:w="0" ns0:type="auto"/>
        <ns0:tblInd ns0:w="0" ns0:type="dxa"/>
        <ns0:tblLayout ns0:type="autofit"/>
        <ns0:tblCellMar>
          <ns0:top ns0:w="0" ns0:type="dxa"/>
          <ns0:left ns0:w="108" ns0:type="dxa"/>
          <ns0:bottom ns0:w="0" ns0:type="dxa"/>
          <ns0:right ns0:w="108" ns0:type="dxa"/>
        </ns0:tblCellMar>
      </ns0:tblPr>
      <ns0:tblGrid>
        <ns0:gridCol ns0:w="590"/>
        <ns0:gridCol ns0:w="2551"/>
        <ns0:gridCol ns0:w="2551"/>
        <ns0:gridCol ns0:w="2268"/>
      </ns0:tblGrid>
      <ns0:tr ns2:paraId="43D4242A">
        <ns0:tblPrEx>
          <ns0:tblCellMar>
            <ns0:top ns0:w="0" ns0:type="dxa"/>
            <ns0:left ns0:w="108" ns0:type="dxa"/>
            <ns0:bottom ns0:w="0" ns0:type="dxa"/>
            <ns0:right ns0:w="108" ns0:type="dxa"/>
          </ns0:tblCellMar>
        </ns0:tblPrEx>
        <ns0:tc>
          <ns0:tcPr>
            <ns0:tcW ns0:w="567" ns0:type="dxa"/>
          </ns0:tcPr>
          <ns0:p ns2:paraId="0F6BAE47">
            <ns0:pPr>
              <ns0:spacing ns0:before="0" ns0:after="0" ns0:line="200" ns0:lineRule="exact"/>
              <ns0:jc ns0:val="center"/>
              <ns0:rPr>
                <ns0:sz ns0:val="16"/>
                <ns0:szCs ns0:val="16"/>
              </ns0:rPr>
            </ns0:pPr>
            <ns0:r>
              <ns0:rPr>
                <ns0:rFonts ns0:ascii="Times New Roman" ns0:hAnsi="Times New Roman"/>
                <ns0:b/>
                <ns0:sz ns0:val="16"/>
                <ns0:szCs ns0:val="16"/>
              </ns0:rPr>
              <ns0:t>Rank</ns0:t>
            </ns0:r>
          </ns0:p>
        </ns0:tc>
        <ns0:tc>
          <ns0:tcPr>
            <ns0:tcW ns0:w="2551" ns0:type="dxa"/>
          </ns0:tcPr>
          <ns0:p ns2:paraId="67018B5E">
            <ns0:pPr>
              <ns0:spacing ns0:before="0" ns0:after="0" ns0:line="200" ns0:lineRule="exact"/>
              <ns0:jc ns0:val="center"/>
              <ns0:rPr>
                <ns0:sz ns0:val="16"/>
                <ns0:szCs ns0:val="16"/>
              </ns0:rPr>
            </ns0:pPr>
            <ns0:r>
              <ns0:rPr>
                <ns0:rFonts ns0:ascii="Times New Roman" ns0:hAnsi="Times New Roman"/>
                <ns0:b/>
                <ns0:sz ns0:val="16"/>
                <ns0:szCs ns0:val="16"/>
              </ns0:rPr>
              <ns0:t>Feature 1</ns0:t>
            </ns0:r>
          </ns0:p>
        </ns0:tc>
        <ns0:tc>
          <ns0:tcPr>
            <ns0:tcW ns0:w="2551" ns0:type="dxa"/>
          </ns0:tcPr>
          <ns0:p ns2:paraId="7668DB19">
            <ns0:pPr>
              <ns0:spacing ns0:before="0" ns0:after="0" ns0:line="200" ns0:lineRule="exact"/>
              <ns0:jc ns0:val="center"/>
              <ns0:rPr>
                <ns0:sz ns0:val="16"/>
                <ns0:szCs ns0:val="16"/>
              </ns0:rPr>
            </ns0:pPr>
            <ns0:r>
              <ns0:rPr>
                <ns0:rFonts ns0:ascii="Times New Roman" ns0:hAnsi="Times New Roman"/>
                <ns0:b/>
                <ns0:sz ns0:val="16"/>
                <ns0:szCs ns0:val="16"/>
              </ns0:rPr>
              <ns0:t>Feature 2</ns0:t>
            </ns0:r>
          </ns0:p>
        </ns0:tc>
        <ns0:tc>
          <ns0:tcPr>
            <ns0:tcW ns0:w="2268" ns0:type="dxa"/>
          </ns0:tcPr>
          <ns0:p ns2:paraId="0B7D35A0">
            <ns0:pPr>
              <ns0:spacing ns0:before="0" ns0:after="0" ns0:line="200" ns0:lineRule="exact"/>
              <ns0:jc ns0:val="center"/>
              <ns0:rPr>
                <ns0:sz ns0:val="16"/>
                <ns0:szCs ns0:val="16"/>
              </ns0:rPr>
            </ns0:pPr>
            <ns0:r>
              <ns0:rPr>
                <ns0:rFonts ns0:ascii="Times New Roman" ns0:hAnsi="Times New Roman"/>
                <ns0:b/>
                <ns0:sz ns0:val="16"/>
                <ns0:szCs ns0:val="16"/>
              </ns0:rPr>
              <ns0:t>Mean |SHAP Interaction|</ns0:t>
            </ns0:r>
          </ns0:p>
        </ns0:tc>
      </ns0:tr>
      <ns0:tr ns2:paraId="6C2A123D">
        <ns0:tblPrEx>
          <ns0:tblCellMar>
            <ns0:top ns0:w="0" ns0:type="dxa"/>
            <ns0:left ns0:w="108" ns0:type="dxa"/>
            <ns0:bottom ns0:w="0" ns0:type="dxa"/>
            <ns0:right ns0:w="108" ns0:type="dxa"/>
          </ns0:tblCellMar>
        </ns0:tblPrEx>
        <ns0:tc>
          <ns0:tcPr>
            <ns0:tcW ns0:w="567" ns0:type="dxa"/>
          </ns0:tcPr>
          <ns0:p ns2:paraId="09F2A9A2">
            <ns0:pPr>
              <ns0:spacing ns0:before="0" ns0:after="0" ns0:line="200" ns0:lineRule="exact"/>
              <ns0:jc ns0:val="center"/>
              <ns0:rPr>
                <ns0:sz ns0:val="16"/>
                <ns0:szCs ns0:val="16"/>
              </ns0:rPr>
            </ns0:pPr>
            <ns0:r>
              <ns0:rPr>
                <ns0:sz ns0:val="16"/>
                <ns0:szCs ns0:val="16"/>
              </ns0:rPr>
              <ns0:t xml:space="preserve">1</ns0:t>
            </ns0:r>
          </ns0:p>
        </ns0:tc>
        <ns0:tc>
          <ns0:tcPr>
            <ns0:tcW ns0:w="2551" ns0:type="dxa"/>
          </ns0:tcPr>
          <ns0:p ns2:paraId="3F94A629">
            <ns0:pPr>
              <ns0:spacing ns0:before="0" ns0:after="0" ns0:line="200" ns0:lineRule="exact"/>
              <ns0:jc ns0:val="center"/>
              <ns0:rPr>
                <ns0:sz ns0:val="16"/>
                <ns0:szCs ns0:val="16"/>
              </ns0:rPr>
            </ns0:pPr>
            <ns0:r>
              <ns0:rPr>
                <ns0:sz ns0:val="16"/>
                <ns0:szCs ns0:val="16"/>
              </ns0:rPr>
              <ns0:t xml:space="preserve">Height</ns0:t>
            </ns0:r>
          </ns0:p>
        </ns0:tc>
        <ns0:tc>
          <ns0:tcPr>
            <ns0:tcW ns0:w="2551" ns0:type="dxa"/>
          </ns0:tcPr>
          <ns0:p ns2:paraId="7D1CF477">
            <ns0:pPr>
              <ns0:spacing ns0:before="0" ns0:after="0" ns0:line="200" ns0:lineRule="exact"/>
              <ns0:jc ns0:val="center"/>
              <ns0:rPr>
                <ns0:sz ns0:val="16"/>
                <ns0:szCs ns0:val="16"/>
              </ns0:rPr>
            </ns0:pPr>
            <ns0:r>
              <ns0:rPr>
                <ns0:sz ns0:val="16"/>
                <ns0:szCs ns0:val="16"/>
              </ns0:rPr>
              <ns0:t xml:space="preserve">Weight</ns0:t>
            </ns0:r>
          </ns0:p>
        </ns0:tc>
        <ns0:tc>
          <ns0:tcPr>
            <ns0:tcW ns0:w="2268" ns0:type="dxa"/>
          </ns0:tcPr>
          <ns0:p ns2:paraId="36D5365B">
            <ns0:pPr>
              <ns0:spacing ns0:before="0" ns0:after="0" ns0:line="200" ns0:lineRule="exact"/>
              <ns0:jc ns0:val="center"/>
              <ns0:rPr>
                <ns0:sz ns0:val="16"/>
                <ns0:szCs ns0:val="16"/>
              </ns0:rPr>
            </ns0:pPr>
            <ns0:r>
              <ns0:rPr>
                <ns0:sz ns0:val="16"/>
                <ns0:szCs ns0:val="16"/>
              </ns0:rPr>
              <ns0:t xml:space="preserve">0.0582</ns0:t>
            </ns0:r>
          </ns0:p>
        </ns0:tc>
      </ns0:tr>
      <ns0:tr ns2:paraId="73833AEB">
        <ns0:tblPrEx>
          <ns0:tblCellMar>
            <ns0:top ns0:w="0" ns0:type="dxa"/>
            <ns0:left ns0:w="108" ns0:type="dxa"/>
            <ns0:bottom ns0:w="0" ns0:type="dxa"/>
            <ns0:right ns0:w="108" ns0:type="dxa"/>
          </ns0:tblCellMar>
        </ns0:tblPrEx>
        <ns0:tc>
          <ns0:tcPr>
            <ns0:tcW ns0:w="567" ns0:type="dxa"/>
          </ns0:tcPr>
          <ns0:p ns2:paraId="63B1112C">
            <ns0:pPr>
              <ns0:spacing ns0:before="0" ns0:after="0" ns0:line="200" ns0:lineRule="exact"/>
              <ns0:jc ns0:val="center"/>
              <ns0:rPr>
                <ns0:sz ns0:val="16"/>
                <ns0:szCs ns0:val="16"/>
              </ns0:rPr>
            </ns0:pPr>
            <ns0:r>
              <ns0:rPr>
                <ns0:sz ns0:val="16"/>
                <ns0:szCs ns0:val="16"/>
              </ns0:rPr>
              <ns0:t xml:space="preserve">2</ns0:t>
            </ns0:r>
          </ns0:p>
        </ns0:tc>
        <ns0:tc>
          <ns0:tcPr>
            <ns0:tcW ns0:w="2551" ns0:type="dxa"/>
          </ns0:tcPr>
          <ns0:p ns2:paraId="202F0AFB">
            <ns0:pPr>
              <ns0:spacing ns0:before="0" ns0:after="0" ns0:line="200" ns0:lineRule="exact"/>
              <ns0:jc ns0:val="center"/>
              <ns0:rPr>
                <ns0:sz ns0:val="16"/>
                <ns0:szCs ns0:val="16"/>
              </ns0:rPr>
            </ns0:pPr>
            <ns0:r>
              <ns0:rPr>
                <ns0:sz ns0:val="16"/>
                <ns0:szCs ns0:val="16"/>
              </ns0:rPr>
              <ns0:t xml:space="preserve">GAD7_Total</ns0:t>
            </ns0:r>
          </ns0:p>
        </ns0:tc>
        <ns0:tc>
          <ns0:tcPr>
            <ns0:tcW ns0:w="2551" ns0:type="dxa"/>
          </ns0:tcPr>
          <ns0:p ns2:paraId="27CDCAC1">
            <ns0:pPr>
              <ns0:spacing ns0:before="0" ns0:after="0" ns0:line="200" ns0:lineRule="exact"/>
              <ns0:jc ns0:val="center"/>
              <ns0:rPr>
                <ns0:sz ns0:val="16"/>
                <ns0:szCs ns0:val="16"/>
              </ns0:rPr>
            </ns0:pPr>
            <ns0:r>
              <ns0:rPr>
                <ns0:sz ns0:val="16"/>
                <ns0:szCs ns0:val="16"/>
              </ns0:rPr>
              <ns0:t xml:space="preserve">CESDC_Total</ns0:t>
            </ns0:r>
          </ns0:p>
        </ns0:tc>
        <ns0:tc>
          <ns0:tcPr>
            <ns0:tcW ns0:w="2268" ns0:type="dxa"/>
          </ns0:tcPr>
          <ns0:p ns2:paraId="196D232B">
            <ns0:pPr>
              <ns0:spacing ns0:before="0" ns0:after="0" ns0:line="200" ns0:lineRule="exact"/>
              <ns0:jc ns0:val="center"/>
              <ns0:rPr>
                <ns0:sz ns0:val="16"/>
                <ns0:szCs ns0:val="16"/>
              </ns0:rPr>
            </ns0:pPr>
            <ns0:r>
              <ns0:rPr>
                <ns0:sz ns0:val="16"/>
                <ns0:szCs ns0:val="16"/>
              </ns0:rPr>
              <ns0:t xml:space="preserve">0.0389</ns0:t>
            </ns0:r>
          </ns0:p>
        </ns0:tc>
      </ns0:tr>
      <ns0:tr ns2:paraId="67951C8A">
        <ns0:tblPrEx>
          <ns0:tblCellMar>
            <ns0:top ns0:w="0" ns0:type="dxa"/>
            <ns0:left ns0:w="108" ns0:type="dxa"/>
            <ns0:bottom ns0:w="0" ns0:type="dxa"/>
            <ns0:right ns0:w="108" ns0:type="dxa"/>
          </ns0:tblCellMar>
        </ns0:tblPrEx>
        <ns0:tc>
          <ns0:tcPr>
            <ns0:tcW ns0:w="567" ns0:type="dxa"/>
          </ns0:tcPr>
          <ns0:p ns2:paraId="6EA57C2D">
            <ns0:pPr>
              <ns0:spacing ns0:before="0" ns0:after="0" ns0:line="200" ns0:lineRule="exact"/>
              <ns0:jc ns0:val="center"/>
              <ns0:rPr>
                <ns0:sz ns0:val="16"/>
                <ns0:szCs ns0:val="16"/>
              </ns0:rPr>
            </ns0:pPr>
            <ns0:r>
              <ns0:rPr>
                <ns0:sz ns0:val="16"/>
                <ns0:szCs ns0:val="16"/>
              </ns0:rPr>
              <ns0:t xml:space="preserve">3</ns0:t>
            </ns0:r>
          </ns0:p>
        </ns0:tc>
        <ns0:tc>
          <ns0:tcPr>
            <ns0:tcW ns0:w="2551" ns0:type="dxa"/>
          </ns0:tcPr>
          <ns0:p ns2:paraId="3C4A537A">
            <ns0:pPr>
              <ns0:spacing ns0:before="0" ns0:after="0" ns0:line="200" ns0:lineRule="exact"/>
              <ns0:jc ns0:val="center"/>
              <ns0:rPr>
                <ns0:sz ns0:val="16"/>
                <ns0:szCs ns0:val="16"/>
              </ns0:rPr>
            </ns0:pPr>
            <ns0:r>
              <ns0:rPr>
                <ns0:sz ns0:val="16"/>
                <ns0:szCs ns0:val="16"/>
              </ns0:rPr>
              <ns0:t xml:space="preserve">Weight</ns0:t>
            </ns0:r>
          </ns0:p>
        </ns0:tc>
        <ns0:tc>
          <ns0:tcPr>
            <ns0:tcW ns0:w="2551" ns0:type="dxa"/>
          </ns0:tcPr>
          <ns0:p ns2:paraId="1055F222">
            <ns0:pPr>
              <ns0:spacing ns0:before="0" ns0:after="0" ns0:line="200" ns0:lineRule="exact"/>
              <ns0:jc ns0:val="center"/>
              <ns0:rPr>
                <ns0:sz ns0:val="16"/>
                <ns0:szCs ns0:val="16"/>
              </ns0:rPr>
            </ns0:pPr>
            <ns0:r>
              <ns0:rPr>
                <ns0:sz ns0:val="16"/>
                <ns0:szCs ns0:val="16"/>
              </ns0:rPr>
              <ns0:t xml:space="preserve">SES_Mean</ns0:t>
            </ns0:r>
          </ns0:p>
        </ns0:tc>
        <ns0:tc>
          <ns0:tcPr>
            <ns0:tcW ns0:w="2268" ns0:type="dxa"/>
          </ns0:tcPr>
          <ns0:p ns2:paraId="704456A6">
            <ns0:pPr>
              <ns0:spacing ns0:before="0" ns0:after="0" ns0:line="200" ns0:lineRule="exact"/>
              <ns0:jc ns0:val="center"/>
              <ns0:rPr>
                <ns0:sz ns0:val="16"/>
                <ns0:szCs ns0:val="16"/>
              </ns0:rPr>
            </ns0:pPr>
            <ns0:r>
              <ns0:rPr>
                <ns0:sz ns0:val="16"/>
                <ns0:szCs ns0:val="16"/>
              </ns0:rPr>
              <ns0:t xml:space="preserve">0.0335</ns0:t>
            </ns0:r>
          </ns0:p>
        </ns0:tc>
      </ns0:tr>
      <ns0:tr ns2:paraId="5EF218A0">
        <ns0:tblPrEx>
          <ns0:tblCellMar>
            <ns0:top ns0:w="0" ns0:type="dxa"/>
            <ns0:left ns0:w="108" ns0:type="dxa"/>
            <ns0:bottom ns0:w="0" ns0:type="dxa"/>
            <ns0:right ns0:w="108" ns0:type="dxa"/>
          </ns0:tblCellMar>
        </ns0:tblPrEx>
        <ns0:tc>
          <ns0:tcPr>
            <ns0:tcW ns0:w="567" ns0:type="dxa"/>
          </ns0:tcPr>
          <ns0:p ns2:paraId="2A616548">
            <ns0:pPr>
              <ns0:spacing ns0:before="0" ns0:after="0" ns0:line="200" ns0:lineRule="exact"/>
              <ns0:jc ns0:val="center"/>
              <ns0:rPr>
                <ns0:sz ns0:val="16"/>
                <ns0:szCs ns0:val="16"/>
              </ns0:rPr>
            </ns0:pPr>
            <ns0:r>
              <ns0:rPr>
                <ns0:sz ns0:val="16"/>
                <ns0:szCs ns0:val="16"/>
              </ns0:rPr>
              <ns0:t xml:space="preserve">4</ns0:t>
            </ns0:r>
          </ns0:p>
        </ns0:tc>
        <ns0:tc>
          <ns0:tcPr>
            <ns0:tcW ns0:w="2551" ns0:type="dxa"/>
          </ns0:tcPr>
          <ns0:p ns2:paraId="5E55DBD5">
            <ns0:pPr>
              <ns0:spacing ns0:before="0" ns0:after="0" ns0:line="200" ns0:lineRule="exact"/>
              <ns0:jc ns0:val="center"/>
              <ns0:rPr>
                <ns0:sz ns0:val="16"/>
                <ns0:szCs ns0:val="16"/>
              </ns0:rPr>
            </ns0:pPr>
            <ns0:r>
              <ns0:rPr>
                <ns0:sz ns0:val="16"/>
                <ns0:szCs ns0:val="16"/>
              </ns0:rPr>
              <ns0:t xml:space="preserve">Sex</ns0:t>
            </ns0:r>
          </ns0:p>
        </ns0:tc>
        <ns0:tc>
          <ns0:tcPr>
            <ns0:tcW ns0:w="2551" ns0:type="dxa"/>
          </ns0:tcPr>
          <ns0:p ns2:paraId="62FF3794">
            <ns0:pPr>
              <ns0:spacing ns0:before="0" ns0:after="0" ns0:line="200" ns0:lineRule="exact"/>
              <ns0:jc ns0:val="center"/>
              <ns0:rPr>
                <ns0:sz ns0:val="16"/>
                <ns0:szCs ns0:val="16"/>
              </ns0:rPr>
            </ns0:pPr>
            <ns0:r>
              <ns0:rPr>
                <ns0:sz ns0:val="16"/>
                <ns0:szCs ns0:val="16"/>
              </ns0:rPr>
              <ns0:t xml:space="preserve">Height</ns0:t>
            </ns0:r>
          </ns0:p>
        </ns0:tc>
        <ns0:tc>
          <ns0:tcPr>
            <ns0:tcW ns0:w="2268" ns0:type="dxa"/>
          </ns0:tcPr>
          <ns0:p ns2:paraId="4655BA07">
            <ns0:pPr>
              <ns0:spacing ns0:before="0" ns0:after="0" ns0:line="200" ns0:lineRule="exact"/>
              <ns0:jc ns0:val="center"/>
              <ns0:rPr>
                <ns0:sz ns0:val="16"/>
                <ns0:szCs ns0:val="16"/>
              </ns0:rPr>
            </ns0:pPr>
            <ns0:r>
              <ns0:rPr>
                <ns0:sz ns0:val="16"/>
                <ns0:szCs ns0:val="16"/>
              </ns0:rPr>
              <ns0:t xml:space="preserve">0.0323</ns0:t>
            </ns0:r>
          </ns0:p>
        </ns0:tc>
      </ns0:tr>
      <ns0:tr ns2:paraId="30AA0FF3">
        <ns0:tblPrEx>
          <ns0:tblCellMar>
            <ns0:top ns0:w="0" ns0:type="dxa"/>
            <ns0:left ns0:w="108" ns0:type="dxa"/>
            <ns0:bottom ns0:w="0" ns0:type="dxa"/>
            <ns0:right ns0:w="108" ns0:type="dxa"/>
          </ns0:tblCellMar>
        </ns0:tblPrEx>
        <ns0:tc>
          <ns0:tcPr>
            <ns0:tcW ns0:w="567" ns0:type="dxa"/>
          </ns0:tcPr>
          <ns0:p ns2:paraId="7377C2CB">
            <ns0:pPr>
              <ns0:spacing ns0:before="0" ns0:after="0" ns0:line="200" ns0:lineRule="exact"/>
              <ns0:jc ns0:val="center"/>
              <ns0:rPr>
                <ns0:sz ns0:val="16"/>
                <ns0:szCs ns0:val="16"/>
              </ns0:rPr>
            </ns0:pPr>
            <ns0:r>
              <ns0:rPr>
                <ns0:sz ns0:val="16"/>
                <ns0:szCs ns0:val="16"/>
              </ns0:rPr>
              <ns0:t xml:space="preserve">5</ns0:t>
            </ns0:r>
          </ns0:p>
        </ns0:tc>
        <ns0:tc>
          <ns0:tcPr>
            <ns0:tcW ns0:w="2551" ns0:type="dxa"/>
          </ns0:tcPr>
          <ns0:p ns2:paraId="413FAED4">
            <ns0:pPr>
              <ns0:spacing ns0:before="0" ns0:after="0" ns0:line="200" ns0:lineRule="exact"/>
              <ns0:jc ns0:val="center"/>
              <ns0:rPr>
                <ns0:sz ns0:val="16"/>
                <ns0:szCs ns0:val="16"/>
              </ns0:rPr>
            </ns0:pPr>
            <ns0:r>
              <ns0:rPr>
                <ns0:sz ns0:val="16"/>
                <ns0:szCs ns0:val="16"/>
              </ns0:rPr>
              <ns0:t xml:space="preserve">Weight</ns0:t>
            </ns0:r>
          </ns0:p>
        </ns0:tc>
        <ns0:tc>
          <ns0:tcPr>
            <ns0:tcW ns0:w="2551" ns0:type="dxa"/>
          </ns0:tcPr>
          <ns0:p ns2:paraId="4AAE3FC7">
            <ns0:pPr>
              <ns0:spacing ns0:before="0" ns0:after="0" ns0:line="200" ns0:lineRule="exact"/>
              <ns0:jc ns0:val="center"/>
              <ns0:rPr>
                <ns0:sz ns0:val="16"/>
                <ns0:szCs ns0:val="16"/>
              </ns0:rPr>
            </ns0:pPr>
            <ns0:r>
              <ns0:rPr>
                <ns0:sz ns0:val="16"/>
                <ns0:szCs ns0:val="16"/>
              </ns0:rPr>
              <ns0:t xml:space="preserve">CESDC_Total</ns0:t>
            </ns0:r>
          </ns0:p>
        </ns0:tc>
        <ns0:tc>
          <ns0:tcPr>
            <ns0:tcW ns0:w="2268" ns0:type="dxa"/>
          </ns0:tcPr>
          <ns0:p ns2:paraId="6E1F67F0">
            <ns0:pPr>
              <ns0:spacing ns0:before="0" ns0:after="0" ns0:line="200" ns0:lineRule="exact"/>
              <ns0:jc ns0:val="center"/>
              <ns0:rPr>
                <ns0:sz ns0:val="16"/>
                <ns0:szCs ns0:val="16"/>
              </ns0:rPr>
            </ns0:pPr>
            <ns0:r>
              <ns0:rPr>
                <ns0:sz ns0:val="16"/>
                <ns0:szCs ns0:val="16"/>
              </ns0:rPr>
              <ns0:t xml:space="preserve">0.0321</ns0:t>
            </ns0:r>
          </ns0:p>
        </ns0:tc>
      </ns0:tr>
      <ns0:tr ns2:paraId="729E4DBC">
        <ns0:tblPrEx>
          <ns0:tblCellMar>
            <ns0:top ns0:w="0" ns0:type="dxa"/>
            <ns0:left ns0:w="108" ns0:type="dxa"/>
            <ns0:bottom ns0:w="0" ns0:type="dxa"/>
            <ns0:right ns0:w="108" ns0:type="dxa"/>
          </ns0:tblCellMar>
        </ns0:tblPrEx>
        <ns0:tc>
          <ns0:tcPr>
            <ns0:tcW ns0:w="567" ns0:type="dxa"/>
          </ns0:tcPr>
          <ns0:p ns2:paraId="0DF84102">
            <ns0:pPr>
              <ns0:spacing ns0:before="0" ns0:after="0" ns0:line="200" ns0:lineRule="exact"/>
              <ns0:jc ns0:val="center"/>
              <ns0:rPr>
                <ns0:sz ns0:val="16"/>
                <ns0:szCs ns0:val="16"/>
              </ns0:rPr>
            </ns0:pPr>
            <ns0:r>
              <ns0:rPr>
                <ns0:sz ns0:val="16"/>
                <ns0:szCs ns0:val="16"/>
              </ns0:rPr>
              <ns0:t xml:space="preserve">6</ns0:t>
            </ns0:r>
          </ns0:p>
        </ns0:tc>
        <ns0:tc>
          <ns0:tcPr>
            <ns0:tcW ns0:w="2551" ns0:type="dxa"/>
          </ns0:tcPr>
          <ns0:p ns2:paraId="3FCDB4D1">
            <ns0:pPr>
              <ns0:spacing ns0:before="0" ns0:after="0" ns0:line="200" ns0:lineRule="exact"/>
              <ns0:jc ns0:val="center"/>
              <ns0:rPr>
                <ns0:sz ns0:val="16"/>
                <ns0:szCs ns0:val="16"/>
              </ns0:rPr>
            </ns0:pPr>
            <ns0:r>
              <ns0:rPr>
                <ns0:sz ns0:val="16"/>
                <ns0:szCs ns0:val="16"/>
              </ns0:rPr>
              <ns0:t xml:space="preserve">Sex</ns0:t>
            </ns0:r>
          </ns0:p>
        </ns0:tc>
        <ns0:tc>
          <ns0:tcPr>
            <ns0:tcW ns0:w="2551" ns0:type="dxa"/>
          </ns0:tcPr>
          <ns0:p ns2:paraId="3F88FE9F">
            <ns0:pPr>
              <ns0:spacing ns0:before="0" ns0:after="0" ns0:line="200" ns0:lineRule="exact"/>
              <ns0:jc ns0:val="center"/>
              <ns0:rPr>
                <ns0:sz ns0:val="16"/>
                <ns0:szCs ns0:val="16"/>
              </ns0:rPr>
            </ns0:pPr>
            <ns0:r>
              <ns0:rPr>
                <ns0:sz ns0:val="16"/>
                <ns0:szCs ns0:val="16"/>
              </ns0:rPr>
              <ns0:t xml:space="preserve">Weight</ns0:t>
            </ns0:r>
          </ns0:p>
        </ns0:tc>
        <ns0:tc>
          <ns0:tcPr>
            <ns0:tcW ns0:w="2268" ns0:type="dxa"/>
          </ns0:tcPr>
          <ns0:p ns2:paraId="1E7B7038">
            <ns0:pPr>
              <ns0:spacing ns0:before="0" ns0:after="0" ns0:line="200" ns0:lineRule="exact"/>
              <ns0:jc ns0:val="center"/>
              <ns0:rPr>
                <ns0:sz ns0:val="16"/>
                <ns0:szCs ns0:val="16"/>
              </ns0:rPr>
            </ns0:pPr>
            <ns0:r>
              <ns0:rPr>
                <ns0:sz ns0:val="16"/>
                <ns0:szCs ns0:val="16"/>
              </ns0:rPr>
              <ns0:t xml:space="preserve">0.0269</ns0:t>
            </ns0:r>
          </ns0:p>
        </ns0:tc>
      </ns0:tr>
      <ns0:tr ns2:paraId="1847D3F4">
        <ns0:tblPrEx>
          <ns0:tblCellMar>
            <ns0:top ns0:w="0" ns0:type="dxa"/>
            <ns0:left ns0:w="108" ns0:type="dxa"/>
            <ns0:bottom ns0:w="0" ns0:type="dxa"/>
            <ns0:right ns0:w="108" ns0:type="dxa"/>
          </ns0:tblCellMar>
        </ns0:tblPrEx>
        <ns0:tc>
          <ns0:tcPr>
            <ns0:tcW ns0:w="567" ns0:type="dxa"/>
          </ns0:tcPr>
          <ns0:p ns2:paraId="54977ED5">
            <ns0:pPr>
              <ns0:spacing ns0:before="0" ns0:after="0" ns0:line="200" ns0:lineRule="exact"/>
              <ns0:jc ns0:val="center"/>
              <ns0:rPr>
                <ns0:sz ns0:val="16"/>
                <ns0:szCs ns0:val="16"/>
              </ns0:rPr>
            </ns0:pPr>
            <ns0:r>
              <ns0:rPr>
                <ns0:sz ns0:val="16"/>
                <ns0:szCs ns0:val="16"/>
              </ns0:rPr>
              <ns0:t xml:space="preserve">7</ns0:t>
            </ns0:r>
          </ns0:p>
        </ns0:tc>
        <ns0:tc>
          <ns0:tcPr>
            <ns0:tcW ns0:w="2551" ns0:type="dxa"/>
          </ns0:tcPr>
          <ns0:p ns2:paraId="5137A419">
            <ns0:pPr>
              <ns0:spacing ns0:before="0" ns0:after="0" ns0:line="200" ns0:lineRule="exact"/>
              <ns0:jc ns0:val="center"/>
              <ns0:rPr>
                <ns0:sz ns0:val="16"/>
                <ns0:szCs ns0:val="16"/>
              </ns0:rPr>
            </ns0:pPr>
            <ns0:r>
              <ns0:rPr>
                <ns0:sz ns0:val="16"/>
                <ns0:szCs ns0:val="16"/>
              </ns0:rPr>
              <ns0:t xml:space="preserve">CESDC_Total</ns0:t>
            </ns0:r>
          </ns0:p>
        </ns0:tc>
        <ns0:tc>
          <ns0:tcPr>
            <ns0:tcW ns0:w="2551" ns0:type="dxa"/>
          </ns0:tcPr>
          <ns0:p ns2:paraId="0A92C3E3">
            <ns0:pPr>
              <ns0:spacing ns0:before="0" ns0:after="0" ns0:line="200" ns0:lineRule="exact"/>
              <ns0:jc ns0:val="center"/>
              <ns0:rPr>
                <ns0:sz ns0:val="16"/>
                <ns0:szCs ns0:val="16"/>
              </ns0:rPr>
            </ns0:pPr>
            <ns0:r>
              <ns0:rPr>
                <ns0:sz ns0:val="16"/>
                <ns0:szCs ns0:val="16"/>
              </ns0:rPr>
              <ns0:t xml:space="preserve">SES_Mean</ns0:t>
            </ns0:r>
          </ns0:p>
        </ns0:tc>
        <ns0:tc>
          <ns0:tcPr>
            <ns0:tcW ns0:w="2268" ns0:type="dxa"/>
          </ns0:tcPr>
          <ns0:p ns2:paraId="581A2467">
            <ns0:pPr>
              <ns0:spacing ns0:before="0" ns0:after="0" ns0:line="200" ns0:lineRule="exact"/>
              <ns0:jc ns0:val="center"/>
              <ns0:rPr>
                <ns0:sz ns0:val="16"/>
                <ns0:szCs ns0:val="16"/>
              </ns0:rPr>
            </ns0:pPr>
            <ns0:r>
              <ns0:rPr>
                <ns0:sz ns0:val="16"/>
                <ns0:szCs ns0:val="16"/>
              </ns0:rPr>
              <ns0:t xml:space="preserve">0.0248</ns0:t>
            </ns0:r>
          </ns0:p>
        </ns0:tc>
      </ns0:tr>
      <ns0:tr ns2:paraId="55934D29">
        <ns0:tblPrEx>
          <ns0:tblCellMar>
            <ns0:top ns0:w="0" ns0:type="dxa"/>
            <ns0:left ns0:w="108" ns0:type="dxa"/>
            <ns0:bottom ns0:w="0" ns0:type="dxa"/>
            <ns0:right ns0:w="108" ns0:type="dxa"/>
          </ns0:tblCellMar>
        </ns0:tblPrEx>
        <ns0:tc>
          <ns0:tcPr>
            <ns0:tcW ns0:w="567" ns0:type="dxa"/>
          </ns0:tcPr>
          <ns0:p ns2:paraId="51C0AE4A">
            <ns0:pPr>
              <ns0:spacing ns0:before="0" ns0:after="0" ns0:line="200" ns0:lineRule="exact"/>
              <ns0:jc ns0:val="center"/>
              <ns0:rPr>
                <ns0:sz ns0:val="16"/>
                <ns0:szCs ns0:val="16"/>
              </ns0:rPr>
            </ns0:pPr>
            <ns0:r>
              <ns0:rPr>
                <ns0:sz ns0:val="16"/>
                <ns0:szCs ns0:val="16"/>
              </ns0:rPr>
              <ns0:t xml:space="preserve">8</ns0:t>
            </ns0:r>
          </ns0:p>
        </ns0:tc>
        <ns0:tc>
          <ns0:tcPr>
            <ns0:tcW ns0:w="2551" ns0:type="dxa"/>
          </ns0:tcPr>
          <ns0:p ns2:paraId="1164F714">
            <ns0:pPr>
              <ns0:spacing ns0:before="0" ns0:after="0" ns0:line="200" ns0:lineRule="exact"/>
              <ns0:jc ns0:val="center"/>
              <ns0:rPr>
                <ns0:sz ns0:val="16"/>
                <ns0:szCs ns0:val="16"/>
              </ns0:rPr>
            </ns0:pPr>
            <ns0:r>
              <ns0:rPr>
                <ns0:sz ns0:val="16"/>
                <ns0:szCs ns0:val="16"/>
              </ns0:rPr>
              <ns0:t xml:space="preserve">Sex</ns0:t>
            </ns0:r>
          </ns0:p>
        </ns0:tc>
        <ns0:tc>
          <ns0:tcPr>
            <ns0:tcW ns0:w="2551" ns0:type="dxa"/>
          </ns0:tcPr>
          <ns0:p ns2:paraId="046CA342">
            <ns0:pPr>
              <ns0:spacing ns0:before="0" ns0:after="0" ns0:line="200" ns0:lineRule="exact"/>
              <ns0:jc ns0:val="center"/>
              <ns0:rPr>
                <ns0:sz ns0:val="16"/>
                <ns0:szCs ns0:val="16"/>
              </ns0:rPr>
            </ns0:pPr>
            <ns0:r>
              <ns0:rPr>
                <ns0:sz ns0:val="16"/>
                <ns0:szCs ns0:val="16"/>
              </ns0:rPr>
              <ns0:t xml:space="preserve">CESDC_Total</ns0:t>
            </ns0:r>
          </ns0:p>
        </ns0:tc>
        <ns0:tc>
          <ns0:tcPr>
            <ns0:tcW ns0:w="2268" ns0:type="dxa"/>
          </ns0:tcPr>
          <ns0:p ns2:paraId="5ADE7317">
            <ns0:pPr>
              <ns0:spacing ns0:before="0" ns0:after="0" ns0:line="200" ns0:lineRule="exact"/>
              <ns0:jc ns0:val="center"/>
              <ns0:rPr>
                <ns0:sz ns0:val="16"/>
                <ns0:szCs ns0:val="16"/>
              </ns0:rPr>
            </ns0:pPr>
            <ns0:r>
              <ns0:rPr>
                <ns0:sz ns0:val="16"/>
                <ns0:szCs ns0:val="16"/>
              </ns0:rPr>
              <ns0:t xml:space="preserve">0.0213</ns0:t>
            </ns0:r>
          </ns0:p>
        </ns0:tc>
      </ns0:tr>
      <ns0:tr ns2:paraId="7784BBBB">
        <ns0:tblPrEx>
          <ns0:tblCellMar>
            <ns0:top ns0:w="0" ns0:type="dxa"/>
            <ns0:left ns0:w="108" ns0:type="dxa"/>
            <ns0:bottom ns0:w="0" ns0:type="dxa"/>
            <ns0:right ns0:w="108" ns0:type="dxa"/>
          </ns0:tblCellMar>
        </ns0:tblPrEx>
        <ns0:tc>
          <ns0:tcPr>
            <ns0:tcW ns0:w="567" ns0:type="dxa"/>
          </ns0:tcPr>
          <ns0:p ns2:paraId="172D7B08">
            <ns0:pPr>
              <ns0:spacing ns0:before="0" ns0:after="0" ns0:line="200" ns0:lineRule="exact"/>
              <ns0:jc ns0:val="center"/>
              <ns0:rPr>
                <ns0:sz ns0:val="16"/>
                <ns0:szCs ns0:val="16"/>
              </ns0:rPr>
            </ns0:pPr>
            <ns0:r>
              <ns0:rPr>
                <ns0:sz ns0:val="16"/>
                <ns0:szCs ns0:val="16"/>
              </ns0:rPr>
              <ns0:t xml:space="preserve">9</ns0:t>
            </ns0:r>
          </ns0:p>
        </ns0:tc>
        <ns0:tc>
          <ns0:tcPr>
            <ns0:tcW ns0:w="2551" ns0:type="dxa"/>
          </ns0:tcPr>
          <ns0:p ns2:paraId="0814F6D8">
            <ns0:pPr>
              <ns0:spacing ns0:before="0" ns0:after="0" ns0:line="200" ns0:lineRule="exact"/>
              <ns0:jc ns0:val="center"/>
              <ns0:rPr>
                <ns0:sz ns0:val="16"/>
                <ns0:szCs ns0:val="16"/>
              </ns0:rPr>
            </ns0:pPr>
            <ns0:r>
              <ns0:rPr>
                <ns0:sz ns0:val="16"/>
                <ns0:szCs ns0:val="16"/>
              </ns0:rPr>
              <ns0:t xml:space="preserve">Height</ns0:t>
            </ns0:r>
          </ns0:p>
        </ns0:tc>
        <ns0:tc>
          <ns0:tcPr>
            <ns0:tcW ns0:w="2551" ns0:type="dxa"/>
          </ns0:tcPr>
          <ns0:p ns2:paraId="20670DA3">
            <ns0:pPr>
              <ns0:spacing ns0:before="0" ns0:after="0" ns0:line="200" ns0:lineRule="exact"/>
              <ns0:jc ns0:val="center"/>
              <ns0:rPr>
                <ns0:sz ns0:val="16"/>
                <ns0:szCs ns0:val="16"/>
              </ns0:rPr>
            </ns0:pPr>
            <ns0:r>
              <ns0:rPr>
                <ns0:sz ns0:val="16"/>
                <ns0:szCs ns0:val="16"/>
              </ns0:rPr>
              <ns0:t xml:space="preserve">CESDC_Total</ns0:t>
            </ns0:r>
          </ns0:p>
        </ns0:tc>
        <ns0:tc>
          <ns0:tcPr>
            <ns0:tcW ns0:w="2268" ns0:type="dxa"/>
          </ns0:tcPr>
          <ns0:p ns2:paraId="0B317F0F">
            <ns0:pPr>
              <ns0:spacing ns0:before="0" ns0:after="0" ns0:line="200" ns0:lineRule="exact"/>
              <ns0:jc ns0:val="center"/>
              <ns0:rPr>
                <ns0:sz ns0:val="16"/>
                <ns0:szCs ns0:val="16"/>
              </ns0:rPr>
            </ns0:pPr>
            <ns0:r>
              <ns0:rPr>
                <ns0:sz ns0:val="16"/>
                <ns0:szCs ns0:val="16"/>
              </ns0:rPr>
              <ns0:t xml:space="preserve">0.0207</ns0:t>
            </ns0:r>
          </ns0:p>
        </ns0:tc>
      </ns0:tr>
      <ns0:tr ns2:paraId="6131785D">
        <ns0:tblPrEx>
          <ns0:tblCellMar>
            <ns0:top ns0:w="0" ns0:type="dxa"/>
            <ns0:left ns0:w="108" ns0:type="dxa"/>
            <ns0:bottom ns0:w="0" ns0:type="dxa"/>
            <ns0:right ns0:w="108" ns0:type="dxa"/>
          </ns0:tblCellMar>
        </ns0:tblPrEx>
        <ns0:tc>
          <ns0:tcPr>
            <ns0:tcW ns0:w="567" ns0:type="dxa"/>
          </ns0:tcPr>
          <ns0:p ns2:paraId="33CAE707">
            <ns0:pPr>
              <ns0:spacing ns0:before="0" ns0:after="0" ns0:line="200" ns0:lineRule="exact"/>
              <ns0:jc ns0:val="center"/>
              <ns0:rPr>
                <ns0:sz ns0:val="16"/>
                <ns0:szCs ns0:val="16"/>
              </ns0:rPr>
            </ns0:pPr>
            <ns0:r>
              <ns0:rPr>
                <ns0:sz ns0:val="16"/>
                <ns0:szCs ns0:val="16"/>
              </ns0:rPr>
              <ns0:t xml:space="preserve">10</ns0:t>
            </ns0:r>
          </ns0:p>
        </ns0:tc>
        <ns0:tc>
          <ns0:tcPr>
            <ns0:tcW ns0:w="2551" ns0:type="dxa"/>
          </ns0:tcPr>
          <ns0:p ns2:paraId="1B357889">
            <ns0:pPr>
              <ns0:spacing ns0:before="0" ns0:after="0" ns0:line="200" ns0:lineRule="exact"/>
              <ns0:jc ns0:val="center"/>
              <ns0:rPr>
                <ns0:sz ns0:val="16"/>
                <ns0:szCs ns0:val="16"/>
              </ns0:rPr>
            </ns0:pPr>
            <ns0:r>
              <ns0:rPr>
                <ns0:sz ns0:val="16"/>
                <ns0:szCs ns0:val="16"/>
              </ns0:rPr>
              <ns0:t xml:space="preserve">Height</ns0:t>
            </ns0:r>
          </ns0:p>
        </ns0:tc>
        <ns0:tc>
          <ns0:tcPr>
            <ns0:tcW ns0:w="2551" ns0:type="dxa"/>
          </ns0:tcPr>
          <ns0:p ns2:paraId="2A898487">
            <ns0:pPr>
              <ns0:spacing ns0:before="0" ns0:after="0" ns0:line="200" ns0:lineRule="exact"/>
              <ns0:jc ns0:val="center"/>
              <ns0:rPr>
                <ns0:sz ns0:val="16"/>
                <ns0:szCs ns0:val="16"/>
              </ns0:rPr>
            </ns0:pPr>
            <ns0:r>
              <ns0:rPr>
                <ns0:sz ns0:val="16"/>
                <ns0:szCs ns0:val="16"/>
              </ns0:rPr>
              <ns0:t xml:space="preserve">SES_Mean</ns0:t>
            </ns0:r>
          </ns0:p>
        </ns0:tc>
        <ns0:tc>
          <ns0:tcPr>
            <ns0:tcW ns0:w="2268" ns0:type="dxa"/>
          </ns0:tcPr>
          <ns0:p ns2:paraId="1E302104">
            <ns0:pPr>
              <ns0:spacing ns0:before="0" ns0:after="0" ns0:line="200" ns0:lineRule="exact"/>
              <ns0:jc ns0:val="center"/>
              <ns0:rPr>
                <ns0:sz ns0:val="16"/>
                <ns0:szCs ns0:val="16"/>
              </ns0:rPr>
            </ns0:pPr>
            <ns0:r>
              <ns0:rPr>
                <ns0:sz ns0:val="16"/>
                <ns0:szCs ns0:val="16"/>
              </ns0:rPr>
              <ns0:t xml:space="preserve">0.0195</ns0:t>
            </ns0:r>
          </ns0:p>
        </ns0:tc>
      </ns0:tr>
    </ns0:tbl>
    <ns0:p ns2:paraId="2FCB0063">
      <ns0:r>
        <ns0:rPr>
          <ns0:rFonts ns0:ascii="Times New Roman" ns0:hAnsi="Times New Roman"/>
          <ns0:i/>
          <ns0:sz ns0:val="14"/>
        </ns0:rPr>
        <ns0:t>Note. SHAP interaction values computed using TreeExplainer with XGBoost (200 trees, max_depth = 6, learning_rate = 0.1) on the test set (n = 9,730). Larger values indicate stronger non-additive joint contributions to model predictions.</ns0:t>
      </ns0:r>
    </ns0:p>
    <ns0:p ns2:paraId="46E5FABB">
      <ns0:pPr>
        <ns0:spacing ns0:before="0" ns0:after="120"/>
        <ns0:jc ns0:val="left"/>
        <ns0:rPr>
          <ns0:rFonts ns0:ascii="Times New Roman" ns0:hAnsi="Times New Roman"/>
          <ns0:b/>
          <ns0:sz ns0:val="20"/>
        </ns0:rPr>
      </ns0:pPr>
    </ns0:p>
    <ns0:p ns2:paraId="64482E12">
      <ns0:pPr>
        <ns0:spacing ns0:before="0" ns0:after="120"/>
        <ns0:jc ns0:val="left"/>
        <ns0:rPr>
          <ns0:rFonts ns0:ascii="Times New Roman" ns0:hAnsi="Times New Roman"/>
          <ns0:b/>
          <ns0:sz ns0:val="20"/>
        </ns0:rPr>
      </ns0:pPr>
    </ns0:p>
    <ns0:p ns2:paraId="6D72D7DB">
      <ns0:pPr>
        <ns0:spacing ns0:before="0" ns0:after="120"/>
        <ns0:jc ns0:val="left"/>
        <ns0:rPr>
          <ns0:rFonts ns0:ascii="Times New Roman" ns0:hAnsi="Times New Roman"/>
          <ns0:b/>
          <ns0:sz ns0:val="20"/>
        </ns0:rPr>
      </ns0:pPr>
    </ns0:p>
    <ns0:p>
      <ns0:pPr>
        <ns0:spacing ns0:before="120" ns0:after="120" ns0:line="240" ns0:lineRule="auto"/>
        <ns0:jc ns0:val="left"/>
      </ns0:pPr>
      <ns0:r>
        <ns0:rPr>
          <ns0:rFonts ns0:ascii="Times New Roman" ns0:hAnsi="Times New Roman" ns0:eastAsia="Times New Roman"/>
          <ns0:b/>
          <ns0:sz ns0:val="20"/>
        </ns0:rPr>
        <ns0:t>Supplementary Table S14. SCOFF item endorsement rates by sex and school stage</ns0:t>
      </ns0:r>
    </ns0:p>
    <ns0:tbl>
      <ns0:tblPr>
        <ns0:tblStyle ns0:val="32"/>
        <ns0:tblW ns0:w="10800" ns0:type="dxa"/>
        <ns0:tblInd ns0:w="0" ns0:type="dxa"/>
        <ns0:tblBorders>
          <ns0:top ns0:val="single" ns0:color="000000" ns0:sz="4" ns0:space="0"/>
          <ns0:left ns0:val="single" ns0:color="000000" ns0:sz="4" ns0:space="0"/>
          <ns0:bottom ns0:val="single" ns0:color="000000" ns0:sz="4" ns0:space="0"/>
          <ns0:right ns0:val="single" ns0:color="000000" ns0:sz="4" ns0:space="0"/>
          <ns0:insideH ns0:val="single" ns0:color="000000" ns0:sz="4" ns0:space="0"/>
          <ns0:insideV ns0:val="single" ns0:color="000000" ns0:sz="4" ns0:space="0"/>
        </ns0:tblBorders>
        <ns0:tblLayout ns0:type="autofit"/>
        <ns0:tblCellMar>
          <ns0:top ns0:w="0" ns0:type="dxa"/>
          <ns0:bottom ns0:w="0" ns0:type="dxa"/>
          <ns0:left ns0:w="108" ns0:type="dxa"/>
          <ns0:right ns0:w="108" ns0:type="dxa"/>
        </ns0:tblCellMar>
      </ns0:tblPr>
      <ns0:tblGrid>
        <ns0:gridCol ns0:w="3200"/>
        <ns0:gridCol ns0:w="1267"/>
        <ns0:gridCol ns0:w="1267"/>
        <ns0:gridCol ns0:w="1267"/>
        <ns0:gridCol ns0:w="1267"/>
        <ns0:gridCol ns0:w="1266"/>
        <ns0:gridCol ns0:w="1266"/>
      </ns0:tblGrid>
      <ns0:tr>
        <ns0:tblPrEx>
          <ns0:tblBorders>
            <ns0:top ns0:val="single" ns0:color="000000" ns0:sz="4" ns0:space="0"/>
            <ns0:left ns0:val="single" ns0:color="000000" ns0:sz="4" ns0:space="0"/>
            <ns0:bottom ns0:val="single" ns0:color="000000" ns0:sz="4" ns0:space="0"/>
            <ns0:right ns0:val="single" ns0:color="000000" ns0:sz="4" ns0:space="0"/>
            <ns0:insideH ns0:val="single" ns0:color="000000" ns0:sz="4" ns0:space="0"/>
            <ns0:insideV ns0:val="single" ns0:color="000000" ns0:sz="4" ns0:space="0"/>
          </ns0:tblBorders>
          <ns0:tblCellMar>
            <ns0:top ns0:w="0" ns0:type="dxa"/>
            <ns0:bottom ns0:w="0" ns0:type="dxa"/>
            <ns0:left ns0:w="108" ns0:type="dxa"/>
            <ns0:right ns0:w="108" ns0:type="dxa"/>
          </ns0:tblCellMar>
        </ns0:tblPrEx>
        <ns0:tc>
          <ns0:tcPr>
            <ns0:tcW ns0:w="32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b/>
                <ns0:sz ns0:val="18"/>
              </ns0:rPr>
              <ns0:t>SCOFF item</ns0:t>
            </ns0:r>
          </ns0:p>
        </ns0:tc>
        <ns0:tc>
          <ns0:tcPr>
            <ns0:tcW ns0:w="1267"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b/>
                <ns0:sz ns0:val="18"/>
              </ns0:rPr>
              <ns0:t>Overall</ns0:t>
            </ns0:r>
          </ns0:p>
        </ns0:tc>
        <ns0:tc>
          <ns0:tcPr>
            <ns0:tcW ns0:w="1267"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b/>
                <ns0:sz ns0:val="18"/>
              </ns0:rPr>
              <ns0:t>Male</ns0:t>
            </ns0:r>
          </ns0:p>
        </ns0:tc>
        <ns0:tc>
          <ns0:tcPr>
            <ns0:tcW ns0:w="1267"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b/>
                <ns0:sz ns0:val="18"/>
              </ns0:rPr>
              <ns0:t>Female</ns0:t>
            </ns0:r>
          </ns0:p>
        </ns0:tc>
        <ns0:tc>
          <ns0:tcPr>
            <ns0:tcW ns0:w="1267"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b/>
                <ns0:sz ns0:val="18"/>
              </ns0:rPr>
              <ns0:t>Primary</ns0:t>
            </ns0:r>
          </ns0:p>
        </ns0:tc>
        <ns0:tc>
          <ns0:tcPr>
            <ns0:tcW ns0:w="1266"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b/>
                <ns0:sz ns0:val="18"/>
              </ns0:rPr>
              <ns0:t>Junior</ns0:t>
            </ns0:r>
          </ns0:p>
        </ns0:tc>
        <ns0:tc>
          <ns0:tcPr>
            <ns0:tcW ns0:w="1266"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b/>
                <ns0:sz ns0:val="18"/>
              </ns0:rPr>
              <ns0:t>Senior</ns0:t>
            </ns0:r>
          </ns0:p>
        </ns0:tc>
      </ns0:tr>
      <ns0:tr>
        <ns0:tblPrEx>
          <ns0:tblBorders>
            <ns0:top ns0:val="single" ns0:color="000000" ns0:sz="4" ns0:space="0"/>
            <ns0:left ns0:val="single" ns0:color="000000" ns0:sz="4" ns0:space="0"/>
            <ns0:bottom ns0:val="single" ns0:color="000000" ns0:sz="4" ns0:space="0"/>
            <ns0:right ns0:val="single" ns0:color="000000" ns0:sz="4" ns0:space="0"/>
            <ns0:insideH ns0:val="single" ns0:color="000000" ns0:sz="4" ns0:space="0"/>
            <ns0:insideV ns0:val="single" ns0:color="000000" ns0:sz="4" ns0:space="0"/>
          </ns0:tblBorders>
          <ns0:tblCellMar>
            <ns0:top ns0:w="0" ns0:type="dxa"/>
            <ns0:bottom ns0:w="0" ns0:type="dxa"/>
            <ns0:left ns0:w="108" ns0:type="dxa"/>
            <ns0:right ns0:w="108" ns0:type="dxa"/>
          </ns0:tblCellMar>
        </ns0:tblPrEx>
        <ns0:tc>
          <ns0:tcPr>
            <ns0:tcW ns0:w="32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Sick (vomiting)</ns0:t>
            </ns0:r>
          </ns0:p>
        </ns0:tc>
        <ns0:tc>
          <ns0:tcPr>
            <ns0:tcW ns0:w="1267"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22.2%</ns0:t>
            </ns0:r>
          </ns0:p>
        </ns0:tc>
        <ns0:tc>
          <ns0:tcPr>
            <ns0:tcW ns0:w="1267"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21.3%</ns0:t>
            </ns0:r>
          </ns0:p>
        </ns0:tc>
        <ns0:tc>
          <ns0:tcPr>
            <ns0:tcW ns0:w="1267"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23.3%</ns0:t>
            </ns0:r>
          </ns0:p>
        </ns0:tc>
        <ns0:tc>
          <ns0:tcPr>
            <ns0:tcW ns0:w="1267"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17.6%</ns0:t>
            </ns0:r>
          </ns0:p>
        </ns0:tc>
        <ns0:tc>
          <ns0:tcPr>
            <ns0:tcW ns0:w="1266"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21.4%</ns0:t>
            </ns0:r>
          </ns0:p>
        </ns0:tc>
        <ns0:tc>
          <ns0:tcPr>
            <ns0:tcW ns0:w="1266"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26.3%</ns0:t>
            </ns0:r>
          </ns0:p>
        </ns0:tc>
      </ns0:tr>
      <ns0:tr>
        <ns0:tblPrEx>
          <ns0:tblBorders>
            <ns0:top ns0:val="single" ns0:color="000000" ns0:sz="4" ns0:space="0"/>
            <ns0:left ns0:val="single" ns0:color="000000" ns0:sz="4" ns0:space="0"/>
            <ns0:bottom ns0:val="single" ns0:color="000000" ns0:sz="4" ns0:space="0"/>
            <ns0:right ns0:val="single" ns0:color="000000" ns0:sz="4" ns0:space="0"/>
            <ns0:insideH ns0:val="single" ns0:color="000000" ns0:sz="4" ns0:space="0"/>
            <ns0:insideV ns0:val="single" ns0:color="000000" ns0:sz="4" ns0:space="0"/>
          </ns0:tblBorders>
          <ns0:tblCellMar>
            <ns0:top ns0:w="0" ns0:type="dxa"/>
            <ns0:bottom ns0:w="0" ns0:type="dxa"/>
            <ns0:left ns0:w="108" ns0:type="dxa"/>
            <ns0:right ns0:w="108" ns0:type="dxa"/>
          </ns0:tblCellMar>
        </ns0:tblPrEx>
        <ns0:tc>
          <ns0:tcPr>
            <ns0:tcW ns0:w="32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Control (loss of control over eating)</ns0:t>
            </ns0:r>
          </ns0:p>
        </ns0:tc>
        <ns0:tc>
          <ns0:tcPr>
            <ns0:tcW ns0:w="1267"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28.0%</ns0:t>
            </ns0:r>
          </ns0:p>
        </ns0:tc>
        <ns0:tc>
          <ns0:tcPr>
            <ns0:tcW ns0:w="1267"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24.3%</ns0:t>
            </ns0:r>
          </ns0:p>
        </ns0:tc>
        <ns0:tc>
          <ns0:tcPr>
            <ns0:tcW ns0:w="1267"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31.8%</ns0:t>
            </ns0:r>
          </ns0:p>
        </ns0:tc>
        <ns0:tc>
          <ns0:tcPr>
            <ns0:tcW ns0:w="1267"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18.9%</ns0:t>
            </ns0:r>
          </ns0:p>
        </ns0:tc>
        <ns0:tc>
          <ns0:tcPr>
            <ns0:tcW ns0:w="1266"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27.0%</ns0:t>
            </ns0:r>
          </ns0:p>
        </ns0:tc>
        <ns0:tc>
          <ns0:tcPr>
            <ns0:tcW ns0:w="1266"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35.2%</ns0:t>
            </ns0:r>
          </ns0:p>
        </ns0:tc>
      </ns0:tr>
      <ns0:tr>
        <ns0:tblPrEx>
          <ns0:tblBorders>
            <ns0:top ns0:val="single" ns0:color="000000" ns0:sz="4" ns0:space="0"/>
            <ns0:left ns0:val="single" ns0:color="000000" ns0:sz="4" ns0:space="0"/>
            <ns0:bottom ns0:val="single" ns0:color="000000" ns0:sz="4" ns0:space="0"/>
            <ns0:right ns0:val="single" ns0:color="000000" ns0:sz="4" ns0:space="0"/>
            <ns0:insideH ns0:val="single" ns0:color="000000" ns0:sz="4" ns0:space="0"/>
            <ns0:insideV ns0:val="single" ns0:color="000000" ns0:sz="4" ns0:space="0"/>
          </ns0:tblBorders>
          <ns0:tblCellMar>
            <ns0:top ns0:w="0" ns0:type="dxa"/>
            <ns0:bottom ns0:w="0" ns0:type="dxa"/>
            <ns0:left ns0:w="108" ns0:type="dxa"/>
            <ns0:right ns0:w="108" ns0:type="dxa"/>
          </ns0:tblCellMar>
        </ns0:tblPrEx>
        <ns0:tc>
          <ns0:tcPr>
            <ns0:tcW ns0:w="32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One stone (weight loss)</ns0:t>
            </ns0:r>
          </ns0:p>
        </ns0:tc>
        <ns0:tc>
          <ns0:tcPr>
            <ns0:tcW ns0:w="1267"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15.9%</ns0:t>
            </ns0:r>
          </ns0:p>
        </ns0:tc>
        <ns0:tc>
          <ns0:tcPr>
            <ns0:tcW ns0:w="1267"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17.2%</ns0:t>
            </ns0:r>
          </ns0:p>
        </ns0:tc>
        <ns0:tc>
          <ns0:tcPr>
            <ns0:tcW ns0:w="1267"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14.4%</ns0:t>
            </ns0:r>
          </ns0:p>
        </ns0:tc>
        <ns0:tc>
          <ns0:tcPr>
            <ns0:tcW ns0:w="1267"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11.3%</ns0:t>
            </ns0:r>
          </ns0:p>
        </ns0:tc>
        <ns0:tc>
          <ns0:tcPr>
            <ns0:tcW ns0:w="1266"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15.6%</ns0:t>
            </ns0:r>
          </ns0:p>
        </ns0:tc>
        <ns0:tc>
          <ns0:tcPr>
            <ns0:tcW ns0:w="1266"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19.2%</ns0:t>
            </ns0:r>
          </ns0:p>
        </ns0:tc>
      </ns0:tr>
      <ns0:tr>
        <ns0:tblPrEx>
          <ns0:tblBorders>
            <ns0:top ns0:val="single" ns0:color="000000" ns0:sz="4" ns0:space="0"/>
            <ns0:left ns0:val="single" ns0:color="000000" ns0:sz="4" ns0:space="0"/>
            <ns0:bottom ns0:val="single" ns0:color="000000" ns0:sz="4" ns0:space="0"/>
            <ns0:right ns0:val="single" ns0:color="000000" ns0:sz="4" ns0:space="0"/>
            <ns0:insideH ns0:val="single" ns0:color="000000" ns0:sz="4" ns0:space="0"/>
            <ns0:insideV ns0:val="single" ns0:color="000000" ns0:sz="4" ns0:space="0"/>
          </ns0:tblBorders>
          <ns0:tblCellMar>
            <ns0:top ns0:w="0" ns0:type="dxa"/>
            <ns0:bottom ns0:w="0" ns0:type="dxa"/>
            <ns0:left ns0:w="108" ns0:type="dxa"/>
            <ns0:right ns0:w="108" ns0:type="dxa"/>
          </ns0:tblCellMar>
        </ns0:tblPrEx>
        <ns0:tc>
          <ns0:tcPr>
            <ns0:tcW ns0:w="32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Fat (feeling fat)</ns0:t>
            </ns0:r>
          </ns0:p>
        </ns0:tc>
        <ns0:tc>
          <ns0:tcPr>
            <ns0:tcW ns0:w="1267"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38.8%</ns0:t>
            </ns0:r>
          </ns0:p>
        </ns0:tc>
        <ns0:tc>
          <ns0:tcPr>
            <ns0:tcW ns0:w="1267"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33.2%</ns0:t>
            </ns0:r>
          </ns0:p>
        </ns0:tc>
        <ns0:tc>
          <ns0:tcPr>
            <ns0:tcW ns0:w="1267"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44.8%</ns0:t>
            </ns0:r>
          </ns0:p>
        </ns0:tc>
        <ns0:tc>
          <ns0:tcPr>
            <ns0:tcW ns0:w="1267"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29.8%</ns0:t>
            </ns0:r>
          </ns0:p>
        </ns0:tc>
        <ns0:tc>
          <ns0:tcPr>
            <ns0:tcW ns0:w="1266"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38.6%</ns0:t>
            </ns0:r>
          </ns0:p>
        </ns0:tc>
        <ns0:tc>
          <ns0:tcPr>
            <ns0:tcW ns0:w="1266"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44.8%</ns0:t>
            </ns0:r>
          </ns0:p>
        </ns0:tc>
      </ns0:tr>
      <ns0:tr>
        <ns0:tblPrEx>
          <ns0:tblBorders>
            <ns0:top ns0:val="single" ns0:color="000000" ns0:sz="4" ns0:space="0"/>
            <ns0:left ns0:val="single" ns0:color="000000" ns0:sz="4" ns0:space="0"/>
            <ns0:bottom ns0:val="single" ns0:color="000000" ns0:sz="4" ns0:space="0"/>
            <ns0:right ns0:val="single" ns0:color="000000" ns0:sz="4" ns0:space="0"/>
            <ns0:insideH ns0:val="single" ns0:color="000000" ns0:sz="4" ns0:space="0"/>
            <ns0:insideV ns0:val="single" ns0:color="000000" ns0:sz="4" ns0:space="0"/>
          </ns0:tblBorders>
          <ns0:tblCellMar>
            <ns0:top ns0:w="0" ns0:type="dxa"/>
            <ns0:bottom ns0:w="0" ns0:type="dxa"/>
            <ns0:left ns0:w="108" ns0:type="dxa"/>
            <ns0:right ns0:w="108" ns0:type="dxa"/>
          </ns0:tblCellMar>
        </ns0:tblPrEx>
        <ns0:tc>
          <ns0:tcPr>
            <ns0:tcW ns0:w="32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Food (food dominating life)</ns0:t>
            </ns0:r>
          </ns0:p>
        </ns0:tc>
        <ns0:tc>
          <ns0:tcPr>
            <ns0:tcW ns0:w="1267"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20.2%</ns0:t>
            </ns0:r>
          </ns0:p>
        </ns0:tc>
        <ns0:tc>
          <ns0:tcPr>
            <ns0:tcW ns0:w="1267"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19.8%</ns0:t>
            </ns0:r>
          </ns0:p>
        </ns0:tc>
        <ns0:tc>
          <ns0:tcPr>
            <ns0:tcW ns0:w="1267"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20.7%</ns0:t>
            </ns0:r>
          </ns0:p>
        </ns0:tc>
        <ns0:tc>
          <ns0:tcPr>
            <ns0:tcW ns0:w="1267"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14.0%</ns0:t>
            </ns0:r>
          </ns0:p>
        </ns0:tc>
        <ns0:tc>
          <ns0:tcPr>
            <ns0:tcW ns0:w="1266"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18.4%</ns0:t>
            </ns0:r>
          </ns0:p>
        </ns0:tc>
        <ns0:tc>
          <ns0:tcPr>
            <ns0:tcW ns0:w="1266"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26.8%</ns0:t>
            </ns0:r>
          </ns0:p>
        </ns0:tc>
      </ns0:tr>
    </ns0:tbl>
    <ns0:p>
      <ns0:pPr>
        <ns0:spacing ns0:before="0" ns0:after="120"/>
        <ns0:jc ns0:val="left"/>
      </ns0:pPr>
      <ns0:r>
        <ns0:rPr>
          <ns0:rFonts ns0:ascii="Times New Roman" ns0:hAnsi="Times New Roman"/>
          <ns0:sz ns0:val="16"/>
        </ns0:rPr>
        <ns0:t>Note. Proportions are the fraction of non-missing respondents endorsing each item ("yes"), reported descriptively. The largest sex differences in raw endorsement were for the "Fat" item (44.8% female vs 33.2% male) and the "Control" item (31.8% vs 24.3%), whereas the "One stone" item was endorsed somewhat more often by males (17.2% vs 14.4%). Raw endorsement increased monotonically across school stage for the "Control" (18.9% → 35.2%), "Fat" (29.8% → 44.8%), and "Food" (14.0% → 26.8%) items. These raw group differences are descriptive; whether they reflect differential item functioning after conditioning on the observed rest score is tested formally in Supplementary Table S16.</ns0:t>
      </ns0:r>
    </ns0:p>
    <ns0:p>
      <ns0:pPr>
        <ns0:spacing ns0:before="120" ns0:after="120" ns0:line="240" ns0:lineRule="auto"/>
        <ns0:jc ns0:val="left"/>
      </ns0:pPr>
      <ns0:r>
        <ns0:rPr>
          <ns0:rFonts ns0:ascii="Times New Roman" ns0:hAnsi="Times New Roman" ns0:eastAsia="Times New Roman"/>
          <ns0:b/>
          <ns0:sz ns0:val="20"/>
        </ns0:rPr>
        <ns0:t>Supplementary Table S15. School-cluster robust inference for the categorical correlates in Table 1</ns0:t>
      </ns0:r>
    </ns0:p>
    <ns0:tbl>
      <ns0:tblPr>
        <ns0:tblStyle ns0:val="32"/>
        <ns0:tblW ns0:w="10800" ns0:type="dxa"/>
        <ns0:tblInd ns0:w="0" ns0:type="dxa"/>
        <ns0:tblBorders>
          <ns0:top ns0:val="single" ns0:color="000000" ns0:sz="4" ns0:space="0"/>
          <ns0:left ns0:val="single" ns0:color="000000" ns0:sz="4" ns0:space="0"/>
          <ns0:bottom ns0:val="single" ns0:color="000000" ns0:sz="4" ns0:space="0"/>
          <ns0:right ns0:val="single" ns0:color="000000" ns0:sz="4" ns0:space="0"/>
          <ns0:insideH ns0:val="single" ns0:color="000000" ns0:sz="4" ns0:space="0"/>
          <ns0:insideV ns0:val="single" ns0:color="000000" ns0:sz="4" ns0:space="0"/>
        </ns0:tblBorders>
        <ns0:tblLayout ns0:type="autofit"/>
        <ns0:tblCellMar>
          <ns0:top ns0:w="0" ns0:type="dxa"/>
          <ns0:bottom ns0:w="0" ns0:type="dxa"/>
          <ns0:left ns0:w="108" ns0:type="dxa"/>
          <ns0:right ns0:w="108" ns0:type="dxa"/>
        </ns0:tblCellMar>
      </ns0:tblPr>
      <ns0:tblGrid>
        <ns0:gridCol ns0:w="2200"/>
        <ns0:gridCol ns0:w="3200"/>
        <ns0:gridCol ns0:w="3400"/>
        <ns0:gridCol ns0:w="2000"/>
      </ns0:tblGrid>
      <ns0:tr>
        <ns0:tblPrEx>
          <ns0:tblBorders>
            <ns0:top ns0:val="single" ns0:color="000000" ns0:sz="4" ns0:space="0"/>
            <ns0:left ns0:val="single" ns0:color="000000" ns0:sz="4" ns0:space="0"/>
            <ns0:bottom ns0:val="single" ns0:color="000000" ns0:sz="4" ns0:space="0"/>
            <ns0:right ns0:val="single" ns0:color="000000" ns0:sz="4" ns0:space="0"/>
            <ns0:insideH ns0:val="single" ns0:color="000000" ns0:sz="4" ns0:space="0"/>
            <ns0:insideV ns0:val="single" ns0:color="000000" ns0:sz="4" ns0:space="0"/>
          </ns0:tblBorders>
          <ns0:tblCellMar>
            <ns0:top ns0:w="0" ns0:type="dxa"/>
            <ns0:bottom ns0:w="0" ns0:type="dxa"/>
            <ns0:left ns0:w="108" ns0:type="dxa"/>
            <ns0:right ns0:w="108" ns0:type="dxa"/>
          </ns0:tblCellMar>
        </ns0:tblPrEx>
        <ns0:tc>
          <ns0:tcPr>
            <ns0:tcW ns0:w="22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b/>
                <ns0:sz ns0:val="18"/>
              </ns0:rPr>
              <ns0:t>Variable</ns0:t>
            </ns0:r>
          </ns0:p>
        </ns0:tc>
        <ns0:tc>
          <ns0:tcPr>
            <ns0:tcW ns0:w="32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b/>
                <ns0:sz ns0:val="18"/>
              </ns0:rPr>
              <ns0:t>Level (vs. reference)</ns0:t>
            </ns0:r>
          </ns0:p>
        </ns0:tc>
        <ns0:tc>
          <ns0:tcPr>
            <ns0:tcW ns0:w="34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b/>
                <ns0:sz ns0:val="18"/>
              </ns0:rPr>
              <ns0:t>Robust OR (95% CI)</ns0:t>
            </ns0:r>
          </ns0:p>
        </ns0:tc>
        <ns0:tc>
          <ns0:tcPr>
            <ns0:tcW ns0:w="20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b/>
                <ns0:sz ns0:val="18"/>
              </ns0:rPr>
              <ns0:t>Robust p</ns0:t>
            </ns0:r>
          </ns0:p>
        </ns0:tc>
      </ns0:tr>
      <ns0:tr>
        <ns0:tblPrEx>
          <ns0:tblBorders>
            <ns0:top ns0:val="single" ns0:color="000000" ns0:sz="4" ns0:space="0"/>
            <ns0:left ns0:val="single" ns0:color="000000" ns0:sz="4" ns0:space="0"/>
            <ns0:bottom ns0:val="single" ns0:color="000000" ns0:sz="4" ns0:space="0"/>
            <ns0:right ns0:val="single" ns0:color="000000" ns0:sz="4" ns0:space="0"/>
            <ns0:insideH ns0:val="single" ns0:color="000000" ns0:sz="4" ns0:space="0"/>
            <ns0:insideV ns0:val="single" ns0:color="000000" ns0:sz="4" ns0:space="0"/>
          </ns0:tblBorders>
          <ns0:tblCellMar>
            <ns0:top ns0:w="0" ns0:type="dxa"/>
            <ns0:bottom ns0:w="0" ns0:type="dxa"/>
            <ns0:left ns0:w="108" ns0:type="dxa"/>
            <ns0:right ns0:w="108" ns0:type="dxa"/>
          </ns0:tblCellMar>
        </ns0:tblPrEx>
        <ns0:tc>
          <ns0:tcPr>
            <ns0:tcW ns0:w="22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Sex</ns0:t>
            </ns0:r>
          </ns0:p>
        </ns0:tc>
        <ns0:tc>
          <ns0:tcPr>
            <ns0:tcW ns0:w="32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Female (vs. male)</ns0:t>
            </ns0:r>
          </ns0:p>
        </ns0:tc>
        <ns0:tc>
          <ns0:tcPr>
            <ns0:tcW ns0:w="34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1.378 (1.241–1.529)</ns0:t>
            </ns0:r>
          </ns0:p>
        </ns0:tc>
        <ns0:tc>
          <ns0:tcPr>
            <ns0:tcW ns0:w="20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&lt; 0.001</ns0:t>
            </ns0:r>
          </ns0:p>
        </ns0:tc>
      </ns0:tr>
      <ns0:tr>
        <ns0:tblPrEx>
          <ns0:tblBorders>
            <ns0:top ns0:val="single" ns0:color="000000" ns0:sz="4" ns0:space="0"/>
            <ns0:left ns0:val="single" ns0:color="000000" ns0:sz="4" ns0:space="0"/>
            <ns0:bottom ns0:val="single" ns0:color="000000" ns0:sz="4" ns0:space="0"/>
            <ns0:right ns0:val="single" ns0:color="000000" ns0:sz="4" ns0:space="0"/>
            <ns0:insideH ns0:val="single" ns0:color="000000" ns0:sz="4" ns0:space="0"/>
            <ns0:insideV ns0:val="single" ns0:color="000000" ns0:sz="4" ns0:space="0"/>
          </ns0:tblBorders>
          <ns0:tblCellMar>
            <ns0:top ns0:w="0" ns0:type="dxa"/>
            <ns0:bottom ns0:w="0" ns0:type="dxa"/>
            <ns0:left ns0:w="108" ns0:type="dxa"/>
            <ns0:right ns0:w="108" ns0:type="dxa"/>
          </ns0:tblCellMar>
        </ns0:tblPrEx>
        <ns0:tc>
          <ns0:tcPr>
            <ns0:tcW ns0:w="22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School stage</ns0:t>
            </ns0:r>
          </ns0:p>
        </ns0:tc>
        <ns0:tc>
          <ns0:tcPr>
            <ns0:tcW ns0:w="32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Junior (vs. primary)</ns0:t>
            </ns0:r>
          </ns0:p>
        </ns0:tc>
        <ns0:tc>
          <ns0:tcPr>
            <ns0:tcW ns0:w="34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1.644 (1.253–2.156)</ns0:t>
            </ns0:r>
          </ns0:p>
        </ns0:tc>
        <ns0:tc>
          <ns0:tcPr>
            <ns0:tcW ns0:w="20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0.0003</ns0:t>
            </ns0:r>
          </ns0:p>
        </ns0:tc>
      </ns0:tr>
      <ns0:tr>
        <ns0:tblPrEx>
          <ns0:tblBorders>
            <ns0:top ns0:val="single" ns0:color="000000" ns0:sz="4" ns0:space="0"/>
            <ns0:left ns0:val="single" ns0:color="000000" ns0:sz="4" ns0:space="0"/>
            <ns0:bottom ns0:val="single" ns0:color="000000" ns0:sz="4" ns0:space="0"/>
            <ns0:right ns0:val="single" ns0:color="000000" ns0:sz="4" ns0:space="0"/>
            <ns0:insideH ns0:val="single" ns0:color="000000" ns0:sz="4" ns0:space="0"/>
            <ns0:insideV ns0:val="single" ns0:color="000000" ns0:sz="4" ns0:space="0"/>
          </ns0:tblBorders>
          <ns0:tblCellMar>
            <ns0:top ns0:w="0" ns0:type="dxa"/>
            <ns0:bottom ns0:w="0" ns0:type="dxa"/>
            <ns0:left ns0:w="108" ns0:type="dxa"/>
            <ns0:right ns0:w="108" ns0:type="dxa"/>
          </ns0:tblCellMar>
        </ns0:tblPrEx>
        <ns0:tc>
          <ns0:tcPr>
            <ns0:tcW ns0:w="22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School stage</ns0:t>
            </ns0:r>
          </ns0:p>
        </ns0:tc>
        <ns0:tc>
          <ns0:tcPr>
            <ns0:tcW ns0:w="32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Senior (vs. primary)</ns0:t>
            </ns0:r>
          </ns0:p>
        </ns0:tc>
        <ns0:tc>
          <ns0:tcPr>
            <ns0:tcW ns0:w="34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2.330 (1.339–4.055)</ns0:t>
            </ns0:r>
          </ns0:p>
        </ns0:tc>
        <ns0:tc>
          <ns0:tcPr>
            <ns0:tcW ns0:w="20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0.0028</ns0:t>
            </ns0:r>
          </ns0:p>
        </ns0:tc>
      </ns0:tr>
      <ns0:tr>
        <ns0:tblPrEx>
          <ns0:tblBorders>
            <ns0:top ns0:val="single" ns0:color="000000" ns0:sz="4" ns0:space="0"/>
            <ns0:left ns0:val="single" ns0:color="000000" ns0:sz="4" ns0:space="0"/>
            <ns0:bottom ns0:val="single" ns0:color="000000" ns0:sz="4" ns0:space="0"/>
            <ns0:right ns0:val="single" ns0:color="000000" ns0:sz="4" ns0:space="0"/>
            <ns0:insideH ns0:val="single" ns0:color="000000" ns0:sz="4" ns0:space="0"/>
            <ns0:insideV ns0:val="single" ns0:color="000000" ns0:sz="4" ns0:space="0"/>
          </ns0:tblBorders>
          <ns0:tblCellMar>
            <ns0:top ns0:w="0" ns0:type="dxa"/>
            <ns0:bottom ns0:w="0" ns0:type="dxa"/>
            <ns0:left ns0:w="108" ns0:type="dxa"/>
            <ns0:right ns0:w="108" ns0:type="dxa"/>
          </ns0:tblCellMar>
        </ns0:tblPrEx>
        <ns0:tc>
          <ns0:tcPr>
            <ns0:tcW ns0:w="22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School stage</ns0:t>
            </ns0:r>
          </ns0:p>
        </ns0:tc>
        <ns0:tc>
          <ns0:tcPr>
            <ns0:tcW ns0:w="32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Joint test (2 df)</ns0:t>
            </ns0:r>
          </ns0:p>
        </ns0:tc>
        <ns0:tc>
          <ns0:tcPr>
            <ns0:tcW ns0:w="34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χ² = 16.64</ns0:t>
            </ns0:r>
          </ns0:p>
        </ns0:tc>
        <ns0:tc>
          <ns0:tcPr>
            <ns0:tcW ns0:w="20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0.0002</ns0:t>
            </ns0:r>
          </ns0:p>
        </ns0:tc>
      </ns0:tr>
      <ns0:tr>
        <ns0:tblPrEx>
          <ns0:tblBorders>
            <ns0:top ns0:val="single" ns0:color="000000" ns0:sz="4" ns0:space="0"/>
            <ns0:left ns0:val="single" ns0:color="000000" ns0:sz="4" ns0:space="0"/>
            <ns0:bottom ns0:val="single" ns0:color="000000" ns0:sz="4" ns0:space="0"/>
            <ns0:right ns0:val="single" ns0:color="000000" ns0:sz="4" ns0:space="0"/>
            <ns0:insideH ns0:val="single" ns0:color="000000" ns0:sz="4" ns0:space="0"/>
            <ns0:insideV ns0:val="single" ns0:color="000000" ns0:sz="4" ns0:space="0"/>
          </ns0:tblBorders>
          <ns0:tblCellMar>
            <ns0:top ns0:w="0" ns0:type="dxa"/>
            <ns0:bottom ns0:w="0" ns0:type="dxa"/>
            <ns0:left ns0:w="108" ns0:type="dxa"/>
            <ns0:right ns0:w="108" ns0:type="dxa"/>
          </ns0:tblCellMar>
        </ns0:tblPrEx>
        <ns0:tc>
          <ns0:tcPr>
            <ns0:tcW ns0:w="22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Single-parent family</ns0:t>
            </ns0:r>
          </ns0:p>
        </ns0:tc>
        <ns0:tc>
          <ns0:tcPr>
            <ns0:tcW ns0:w="32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Yes (vs. no)</ns0:t>
            </ns0:r>
          </ns0:p>
        </ns0:tc>
        <ns0:tc>
          <ns0:tcPr>
            <ns0:tcW ns0:w="34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1.191 (1.099–1.290)</ns0:t>
            </ns0:r>
          </ns0:p>
        </ns0:tc>
        <ns0:tc>
          <ns0:tcPr>
            <ns0:tcW ns0:w="20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&lt; 0.001</ns0:t>
            </ns0:r>
          </ns0:p>
        </ns0:tc>
      </ns0:tr>
      <ns0:tr>
        <ns0:tblPrEx>
          <ns0:tblBorders>
            <ns0:top ns0:val="single" ns0:color="000000" ns0:sz="4" ns0:space="0"/>
            <ns0:left ns0:val="single" ns0:color="000000" ns0:sz="4" ns0:space="0"/>
            <ns0:bottom ns0:val="single" ns0:color="000000" ns0:sz="4" ns0:space="0"/>
            <ns0:right ns0:val="single" ns0:color="000000" ns0:sz="4" ns0:space="0"/>
            <ns0:insideH ns0:val="single" ns0:color="000000" ns0:sz="4" ns0:space="0"/>
            <ns0:insideV ns0:val="single" ns0:color="000000" ns0:sz="4" ns0:space="0"/>
          </ns0:tblBorders>
          <ns0:tblCellMar>
            <ns0:top ns0:w="0" ns0:type="dxa"/>
            <ns0:bottom ns0:w="0" ns0:type="dxa"/>
            <ns0:left ns0:w="108" ns0:type="dxa"/>
            <ns0:right ns0:w="108" ns0:type="dxa"/>
          </ns0:tblCellMar>
        </ns0:tblPrEx>
        <ns0:tc>
          <ns0:tcPr>
            <ns0:tcW ns0:w="22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Family economic status</ns0:t>
            </ns0:r>
          </ns0:p>
        </ns0:tc>
        <ns0:tc>
          <ns0:tcPr>
            <ns0:tcW ns0:w="32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Medium (vs. low)</ns0:t>
            </ns0:r>
          </ns0:p>
        </ns0:tc>
        <ns0:tc>
          <ns0:tcPr>
            <ns0:tcW ns0:w="34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0.968 (0.850–1.102)</ns0:t>
            </ns0:r>
          </ns0:p>
        </ns0:tc>
        <ns0:tc>
          <ns0:tcPr>
            <ns0:tcW ns0:w="20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0.63</ns0:t>
            </ns0:r>
          </ns0:p>
        </ns0:tc>
      </ns0:tr>
      <ns0:tr>
        <ns0:tblPrEx>
          <ns0:tblBorders>
            <ns0:top ns0:val="single" ns0:color="000000" ns0:sz="4" ns0:space="0"/>
            <ns0:left ns0:val="single" ns0:color="000000" ns0:sz="4" ns0:space="0"/>
            <ns0:bottom ns0:val="single" ns0:color="000000" ns0:sz="4" ns0:space="0"/>
            <ns0:right ns0:val="single" ns0:color="000000" ns0:sz="4" ns0:space="0"/>
            <ns0:insideH ns0:val="single" ns0:color="000000" ns0:sz="4" ns0:space="0"/>
            <ns0:insideV ns0:val="single" ns0:color="000000" ns0:sz="4" ns0:space="0"/>
          </ns0:tblBorders>
          <ns0:tblCellMar>
            <ns0:top ns0:w="0" ns0:type="dxa"/>
            <ns0:bottom ns0:w="0" ns0:type="dxa"/>
            <ns0:left ns0:w="108" ns0:type="dxa"/>
            <ns0:right ns0:w="108" ns0:type="dxa"/>
          </ns0:tblCellMar>
        </ns0:tblPrEx>
        <ns0:tc>
          <ns0:tcPr>
            <ns0:tcW ns0:w="22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Family economic status</ns0:t>
            </ns0:r>
          </ns0:p>
        </ns0:tc>
        <ns0:tc>
          <ns0:tcPr>
            <ns0:tcW ns0:w="32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High (vs. low)</ns0:t>
            </ns0:r>
          </ns0:p>
        </ns0:tc>
        <ns0:tc>
          <ns0:tcPr>
            <ns0:tcW ns0:w="34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1.285 (1.021–1.616)</ns0:t>
            </ns0:r>
          </ns0:p>
        </ns0:tc>
        <ns0:tc>
          <ns0:tcPr>
            <ns0:tcW ns0:w="20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0.032</ns0:t>
            </ns0:r>
          </ns0:p>
        </ns0:tc>
      </ns0:tr>
      <ns0:tr>
        <ns0:tblPrEx>
          <ns0:tblBorders>
            <ns0:top ns0:val="single" ns0:color="000000" ns0:sz="4" ns0:space="0"/>
            <ns0:left ns0:val="single" ns0:color="000000" ns0:sz="4" ns0:space="0"/>
            <ns0:bottom ns0:val="single" ns0:color="000000" ns0:sz="4" ns0:space="0"/>
            <ns0:right ns0:val="single" ns0:color="000000" ns0:sz="4" ns0:space="0"/>
            <ns0:insideH ns0:val="single" ns0:color="000000" ns0:sz="4" ns0:space="0"/>
            <ns0:insideV ns0:val="single" ns0:color="000000" ns0:sz="4" ns0:space="0"/>
          </ns0:tblBorders>
          <ns0:tblCellMar>
            <ns0:top ns0:w="0" ns0:type="dxa"/>
            <ns0:bottom ns0:w="0" ns0:type="dxa"/>
            <ns0:left ns0:w="108" ns0:type="dxa"/>
            <ns0:right ns0:w="108" ns0:type="dxa"/>
          </ns0:tblCellMar>
        </ns0:tblPrEx>
        <ns0:tc>
          <ns0:tcPr>
            <ns0:tcW ns0:w="22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Family economic status</ns0:t>
            </ns0:r>
          </ns0:p>
        </ns0:tc>
        <ns0:tc>
          <ns0:tcPr>
            <ns0:tcW ns0:w="32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Joint test (2 df)</ns0:t>
            </ns0:r>
          </ns0:p>
        </ns0:tc>
        <ns0:tc>
          <ns0:tcPr>
            <ns0:tcW ns0:w="34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χ² = 20.47</ns0:t>
            </ns0:r>
          </ns0:p>
        </ns0:tc>
        <ns0:tc>
          <ns0:tcPr>
            <ns0:tcW ns0:w="20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&lt; 0.001</ns0:t>
            </ns0:r>
          </ns0:p>
        </ns0:tc>
      </ns0:tr>
    </ns0:tbl>
    <ns0:p>
      <ns0:pPr>
        <ns0:spacing ns0:before="0" ns0:after="120"/>
        <ns0:jc ns0:val="left"/>
      </ns0:pPr>
      <ns0:r>
        <ns0:rPr>
          <ns0:rFonts ns0:ascii="Times New Roman" ns0:hAnsi="Times New Roman"/>
          <ns0:sz ns0:val="16"/>
        </ns0:rPr>
        <ns0:t>Note. Single-variable logistic models with school-clustered robust (sandwich) standard errors, restricted to the 48,649 participants with recovered school membership and non-missing values on the modeled variable. Relative to the ordinary likelihood-ratio statistics in Table 1 (school stage χ² = 966.9; family economic status χ² = 156.1; single-parent family χ² = 19.5), accounting for within-school clustering attenuated these to robust joint Wald χ² = 16.64 (p = 0.0002) and 20.47 (p &lt; 0.001), respectively, but the sex, school-stage, high-family-economic-status, and single-parent-family associations remained statistically significant.</ns0:t>
      </ns0:r>
    </ns0:p>
    <ns0:p>
      <ns0:pPr>
        <ns0:spacing ns0:before="120" ns0:after="120" ns0:line="240" ns0:lineRule="auto"/>
        <ns0:jc ns0:val="left"/>
      </ns0:pPr>
      <ns0:r>
        <ns0:rPr>
          <ns0:rFonts ns0:ascii="Times New Roman" ns0:hAnsi="Times New Roman" ns0:eastAsia="Times New Roman"/>
          <ns0:b/>
          <ns0:sz ns0:val="20"/>
        </ns0:rPr>
        <ns0:t>Supplementary Table S16. Differential item functioning of the SCOFF across sex and school stage (logistic regression, rest-score matching)</ns0:t>
      </ns0:r>
    </ns0:p>
    <ns0:p>
      <ns0:pPr>
        <ns0:spacing ns0:before="0" ns0:after="60"/>
        <ns0:jc ns0:val="left"/>
      </ns0:pPr>
      <ns0:r>
        <ns0:rPr>
          <ns0:rFonts ns0:ascii="Times New Roman" ns0:hAnsi="Times New Roman"/>
          <ns0:b/>
          <ns0:sz ns0:val="20"/>
        </ns0:rPr>
        <ns0:t>(a) Sex (reference: male)</ns0:t>
      </ns0:r>
    </ns0:p>
    <ns0:tbl>
      <ns0:tblPr>
        <ns0:tblStyle ns0:val="32"/>
        <ns0:tblW ns0:w="10800" ns0:type="dxa"/>
        <ns0:tblInd ns0:w="0" ns0:type="dxa"/>
        <ns0:tblBorders>
          <ns0:top ns0:val="single" ns0:color="000000" ns0:sz="4" ns0:space="0"/>
          <ns0:left ns0:val="single" ns0:color="000000" ns0:sz="4" ns0:space="0"/>
          <ns0:bottom ns0:val="single" ns0:color="000000" ns0:sz="4" ns0:space="0"/>
          <ns0:right ns0:val="single" ns0:color="000000" ns0:sz="4" ns0:space="0"/>
          <ns0:insideH ns0:val="single" ns0:color="000000" ns0:sz="4" ns0:space="0"/>
          <ns0:insideV ns0:val="single" ns0:color="000000" ns0:sz="4" ns0:space="0"/>
        </ns0:tblBorders>
        <ns0:tblLayout ns0:type="autofit"/>
        <ns0:tblCellMar>
          <ns0:top ns0:w="0" ns0:type="dxa"/>
          <ns0:bottom ns0:w="0" ns0:type="dxa"/>
          <ns0:left ns0:w="108" ns0:type="dxa"/>
          <ns0:right ns0:w="108" ns0:type="dxa"/>
        </ns0:tblCellMar>
      </ns0:tblPr>
      <ns0:tblGrid>
        <ns0:gridCol ns0:w="2600"/>
        <ns0:gridCol ns0:w="1500"/>
        <ns0:gridCol ns0:w="1100"/>
        <ns0:gridCol ns0:w="1500"/>
        <ns0:gridCol ns0:w="1100"/>
        <ns0:gridCol ns0:w="3000"/>
      </ns0:tblGrid>
      <ns0:tr>
        <ns0:tblPrEx>
          <ns0:tblBorders>
            <ns0:top ns0:val="single" ns0:color="000000" ns0:sz="4" ns0:space="0"/>
            <ns0:left ns0:val="single" ns0:color="000000" ns0:sz="4" ns0:space="0"/>
            <ns0:bottom ns0:val="single" ns0:color="000000" ns0:sz="4" ns0:space="0"/>
            <ns0:right ns0:val="single" ns0:color="000000" ns0:sz="4" ns0:space="0"/>
            <ns0:insideH ns0:val="single" ns0:color="000000" ns0:sz="4" ns0:space="0"/>
            <ns0:insideV ns0:val="single" ns0:color="000000" ns0:sz="4" ns0:space="0"/>
          </ns0:tblBorders>
          <ns0:tblCellMar>
            <ns0:top ns0:w="0" ns0:type="dxa"/>
            <ns0:bottom ns0:w="0" ns0:type="dxa"/>
            <ns0:left ns0:w="108" ns0:type="dxa"/>
            <ns0:right ns0:w="108" ns0:type="dxa"/>
          </ns0:tblCellMar>
        </ns0:tblPrEx>
        <ns0:tc>
          <ns0:tcPr>
            <ns0:tcW ns0:w="26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b/>
                <ns0:sz ns0:val="18"/>
              </ns0:rPr>
              <ns0:t>SCOFF item</ns0:t>
            </ns0:r>
          </ns0:p>
        </ns0:tc>
        <ns0:tc>
          <ns0:tcPr>
            <ns0:tcW ns0:w="15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b/>
                <ns0:sz ns0:val="18"/>
              </ns0:rPr>
              <ns0:t>Uniform DIF χ² (1 df)</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b/>
                <ns0:sz ns0:val="18"/>
              </ns0:rPr>
              <ns0:t>p</ns0:t>
            </ns0:r>
          </ns0:p>
        </ns0:tc>
        <ns0:tc>
          <ns0:tcPr>
            <ns0:tcW ns0:w="15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b/>
                <ns0:sz ns0:val="18"/>
              </ns0:rPr>
              <ns0:t>Non-uniform χ² (1 df)</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b/>
                <ns0:sz ns0:val="18"/>
              </ns0:rPr>
              <ns0:t>p</ns0:t>
            </ns0:r>
          </ns0:p>
        </ns0:tc>
        <ns0:tc>
          <ns0:tcPr>
            <ns0:tcW ns0:w="30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b/>
                <ns0:sz ns0:val="18"/>
              </ns0:rPr>
              <ns0:t>OR (female vs. male, 95% CI)</ns0:t>
            </ns0:r>
          </ns0:p>
        </ns0:tc>
      </ns0:tr>
      <ns0:tr>
        <ns0:tblPrEx>
          <ns0:tblBorders>
            <ns0:top ns0:val="single" ns0:color="000000" ns0:sz="4" ns0:space="0"/>
            <ns0:left ns0:val="single" ns0:color="000000" ns0:sz="4" ns0:space="0"/>
            <ns0:bottom ns0:val="single" ns0:color="000000" ns0:sz="4" ns0:space="0"/>
            <ns0:right ns0:val="single" ns0:color="000000" ns0:sz="4" ns0:space="0"/>
            <ns0:insideH ns0:val="single" ns0:color="000000" ns0:sz="4" ns0:space="0"/>
            <ns0:insideV ns0:val="single" ns0:color="000000" ns0:sz="4" ns0:space="0"/>
          </ns0:tblBorders>
          <ns0:tblCellMar>
            <ns0:top ns0:w="0" ns0:type="dxa"/>
            <ns0:bottom ns0:w="0" ns0:type="dxa"/>
            <ns0:left ns0:w="108" ns0:type="dxa"/>
            <ns0:right ns0:w="108" ns0:type="dxa"/>
          </ns0:tblCellMar>
        </ns0:tblPrEx>
        <ns0:tc>
          <ns0:tcPr>
            <ns0:tcW ns0:w="26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Sick (vomiting)</ns0:t>
            </ns0:r>
          </ns0:p>
        </ns0:tc>
        <ns0:tc>
          <ns0:tcPr>
            <ns0:tcW ns0:w="15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0.10</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0.746</ns0:t>
            </ns0:r>
          </ns0:p>
        </ns0:tc>
        <ns0:tc>
          <ns0:tcPr>
            <ns0:tcW ns0:w="15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3.07</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0.080</ns0:t>
            </ns0:r>
          </ns0:p>
        </ns0:tc>
        <ns0:tc>
          <ns0:tcPr>
            <ns0:tcW ns0:w="30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1.008 (0.963–1.054)</ns0:t>
            </ns0:r>
          </ns0:p>
        </ns0:tc>
      </ns0:tr>
      <ns0:tr>
        <ns0:tblPrEx>
          <ns0:tblBorders>
            <ns0:top ns0:val="single" ns0:color="000000" ns0:sz="4" ns0:space="0"/>
            <ns0:left ns0:val="single" ns0:color="000000" ns0:sz="4" ns0:space="0"/>
            <ns0:bottom ns0:val="single" ns0:color="000000" ns0:sz="4" ns0:space="0"/>
            <ns0:right ns0:val="single" ns0:color="000000" ns0:sz="4" ns0:space="0"/>
            <ns0:insideH ns0:val="single" ns0:color="000000" ns0:sz="4" ns0:space="0"/>
            <ns0:insideV ns0:val="single" ns0:color="000000" ns0:sz="4" ns0:space="0"/>
          </ns0:tblBorders>
          <ns0:tblCellMar>
            <ns0:top ns0:w="0" ns0:type="dxa"/>
            <ns0:bottom ns0:w="0" ns0:type="dxa"/>
            <ns0:left ns0:w="108" ns0:type="dxa"/>
            <ns0:right ns0:w="108" ns0:type="dxa"/>
          </ns0:tblCellMar>
        </ns0:tblPrEx>
        <ns0:tc>
          <ns0:tcPr>
            <ns0:tcW ns0:w="26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Control (loss of control over eating)</ns0:t>
            </ns0:r>
          </ns0:p>
        </ns0:tc>
        <ns0:tc>
          <ns0:tcPr>
            <ns0:tcW ns0:w="15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224.96</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&lt; 0.001</ns0:t>
            </ns0:r>
          </ns0:p>
        </ns0:tc>
        <ns0:tc>
          <ns0:tcPr>
            <ns0:tcW ns0:w="15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9.83</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0.002</ns0:t>
            </ns0:r>
          </ns0:p>
        </ns0:tc>
        <ns0:tc>
          <ns0:tcPr>
            <ns0:tcW ns0:w="30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1.391 (1.332–1.453)</ns0:t>
            </ns0:r>
          </ns0:p>
        </ns0:tc>
      </ns0:tr>
      <ns0:tr>
        <ns0:tblPrEx>
          <ns0:tblBorders>
            <ns0:top ns0:val="single" ns0:color="000000" ns0:sz="4" ns0:space="0"/>
            <ns0:left ns0:val="single" ns0:color="000000" ns0:sz="4" ns0:space="0"/>
            <ns0:bottom ns0:val="single" ns0:color="000000" ns0:sz="4" ns0:space="0"/>
            <ns0:right ns0:val="single" ns0:color="000000" ns0:sz="4" ns0:space="0"/>
            <ns0:insideH ns0:val="single" ns0:color="000000" ns0:sz="4" ns0:space="0"/>
            <ns0:insideV ns0:val="single" ns0:color="000000" ns0:sz="4" ns0:space="0"/>
          </ns0:tblBorders>
          <ns0:tblCellMar>
            <ns0:top ns0:w="0" ns0:type="dxa"/>
            <ns0:bottom ns0:w="0" ns0:type="dxa"/>
            <ns0:left ns0:w="108" ns0:type="dxa"/>
            <ns0:right ns0:w="108" ns0:type="dxa"/>
          </ns0:tblCellMar>
        </ns0:tblPrEx>
        <ns0:tc>
          <ns0:tcPr>
            <ns0:tcW ns0:w="26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One stone (weight loss)</ns0:t>
            </ns0:r>
          </ns0:p>
        </ns0:tc>
        <ns0:tc>
          <ns0:tcPr>
            <ns0:tcW ns0:w="15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229.58</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&lt; 0.001</ns0:t>
            </ns0:r>
          </ns0:p>
        </ns0:tc>
        <ns0:tc>
          <ns0:tcPr>
            <ns0:tcW ns0:w="15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4.52</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0.033</ns0:t>
            </ns0:r>
          </ns0:p>
        </ns0:tc>
        <ns0:tc>
          <ns0:tcPr>
            <ns0:tcW ns0:w="30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0.671 (0.637–0.706)</ns0:t>
            </ns0:r>
          </ns0:p>
        </ns0:tc>
      </ns0:tr>
      <ns0:tr>
        <ns0:tblPrEx>
          <ns0:tblBorders>
            <ns0:top ns0:val="single" ns0:color="000000" ns0:sz="4" ns0:space="0"/>
            <ns0:left ns0:val="single" ns0:color="000000" ns0:sz="4" ns0:space="0"/>
            <ns0:bottom ns0:val="single" ns0:color="000000" ns0:sz="4" ns0:space="0"/>
            <ns0:right ns0:val="single" ns0:color="000000" ns0:sz="4" ns0:space="0"/>
            <ns0:insideH ns0:val="single" ns0:color="000000" ns0:sz="4" ns0:space="0"/>
            <ns0:insideV ns0:val="single" ns0:color="000000" ns0:sz="4" ns0:space="0"/>
          </ns0:tblBorders>
          <ns0:tblCellMar>
            <ns0:top ns0:w="0" ns0:type="dxa"/>
            <ns0:bottom ns0:w="0" ns0:type="dxa"/>
            <ns0:left ns0:w="108" ns0:type="dxa"/>
            <ns0:right ns0:w="108" ns0:type="dxa"/>
          </ns0:tblCellMar>
        </ns0:tblPrEx>
        <ns0:tc>
          <ns0:tcPr>
            <ns0:tcW ns0:w="26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Fat (feeling fat)</ns0:t>
            </ns0:r>
          </ns0:p>
        </ns0:tc>
        <ns0:tc>
          <ns0:tcPr>
            <ns0:tcW ns0:w="15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628.35</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&lt; 0.001</ns0:t>
            </ns0:r>
          </ns0:p>
        </ns0:tc>
        <ns0:tc>
          <ns0:tcPr>
            <ns0:tcW ns0:w="15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10.54</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0.001</ns0:t>
            </ns0:r>
          </ns0:p>
        </ns0:tc>
        <ns0:tc>
          <ns0:tcPr>
            <ns0:tcW ns0:w="30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1.625 (1.564–1.688)</ns0:t>
            </ns0:r>
          </ns0:p>
        </ns0:tc>
      </ns0:tr>
      <ns0:tr>
        <ns0:tblPrEx>
          <ns0:tblBorders>
            <ns0:top ns0:val="single" ns0:color="000000" ns0:sz="4" ns0:space="0"/>
            <ns0:left ns0:val="single" ns0:color="000000" ns0:sz="4" ns0:space="0"/>
            <ns0:bottom ns0:val="single" ns0:color="000000" ns0:sz="4" ns0:space="0"/>
            <ns0:right ns0:val="single" ns0:color="000000" ns0:sz="4" ns0:space="0"/>
            <ns0:insideH ns0:val="single" ns0:color="000000" ns0:sz="4" ns0:space="0"/>
            <ns0:insideV ns0:val="single" ns0:color="000000" ns0:sz="4" ns0:space="0"/>
          </ns0:tblBorders>
          <ns0:tblCellMar>
            <ns0:top ns0:w="0" ns0:type="dxa"/>
            <ns0:bottom ns0:w="0" ns0:type="dxa"/>
            <ns0:left ns0:w="108" ns0:type="dxa"/>
            <ns0:right ns0:w="108" ns0:type="dxa"/>
          </ns0:tblCellMar>
        </ns0:tblPrEx>
        <ns0:tc>
          <ns0:tcPr>
            <ns0:tcW ns0:w="26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Food (food dominating life)</ns0:t>
            </ns0:r>
          </ns0:p>
        </ns0:tc>
        <ns0:tc>
          <ns0:tcPr>
            <ns0:tcW ns0:w="15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10.04</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0.002</ns0:t>
            </ns0:r>
          </ns0:p>
        </ns0:tc>
        <ns0:tc>
          <ns0:tcPr>
            <ns0:tcW ns0:w="15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3.86</ns0:t>
            </ns0:r>
          </ns0:p>
        </ns0:tc>
        <ns0:tc>
          <ns0:tcPr>
            <ns0:tcW ns0:w="11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0.049</ns0:t>
            </ns0:r>
          </ns0:p>
        </ns0:tc>
        <ns0:tc>
          <ns0:tcPr>
            <ns0:tcW ns0:w="30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0.926 (0.884–0.971)</ns0:t>
            </ns0:r>
          </ns0:p>
        </ns0:tc>
      </ns0:tr>
    </ns0:tbl>
    <ns0:p>
      <ns0:pPr>
        <ns0:spacing ns0:before="0" ns0:after="60"/>
        <ns0:jc ns0:val="left"/>
      </ns0:pPr>
      <ns0:r>
        <ns0:rPr>
          <ns0:rFonts ns0:ascii="Times New Roman" ns0:hAnsi="Times New Roman"/>
          <ns0:b/>
          <ns0:sz ns0:val="20"/>
        </ns0:rPr>
        <ns0:t>(b) School stage (reference: primary)</ns0:t>
      </ns0:r>
    </ns0:p>
    <ns0:tbl>
      <ns0:tblPr>
        <ns0:tblStyle ns0:val="32"/>
        <ns0:tblW ns0:w="10800" ns0:type="dxa"/>
        <ns0:tblInd ns0:w="0" ns0:type="dxa"/>
        <ns0:tblBorders>
          <ns0:top ns0:val="single" ns0:color="000000" ns0:sz="4" ns0:space="0"/>
          <ns0:left ns0:val="single" ns0:color="000000" ns0:sz="4" ns0:space="0"/>
          <ns0:bottom ns0:val="single" ns0:color="000000" ns0:sz="4" ns0:space="0"/>
          <ns0:right ns0:val="single" ns0:color="000000" ns0:sz="4" ns0:space="0"/>
          <ns0:insideH ns0:val="single" ns0:color="000000" ns0:sz="4" ns0:space="0"/>
          <ns0:insideV ns0:val="single" ns0:color="000000" ns0:sz="4" ns0:space="0"/>
        </ns0:tblBorders>
        <ns0:tblLayout ns0:type="autofit"/>
        <ns0:tblCellMar>
          <ns0:top ns0:w="0" ns0:type="dxa"/>
          <ns0:bottom ns0:w="0" ns0:type="dxa"/>
          <ns0:left ns0:w="108" ns0:type="dxa"/>
          <ns0:right ns0:w="108" ns0:type="dxa"/>
        </ns0:tblCellMar>
      </ns0:tblPr>
      <ns0:tblGrid>
        <ns0:gridCol ns0:w="2100"/>
        <ns0:gridCol ns0:w="1300"/>
        <ns0:gridCol ns0:w="900"/>
        <ns0:gridCol ns0:w="1300"/>
        <ns0:gridCol ns0:w="900"/>
        <ns0:gridCol ns0:w="2200"/>
        <ns0:gridCol ns0:w="2300"/>
      </ns0:tblGrid>
      <ns0:tr>
        <ns0:tblPrEx>
          <ns0:tblBorders>
            <ns0:top ns0:val="single" ns0:color="000000" ns0:sz="4" ns0:space="0"/>
            <ns0:left ns0:val="single" ns0:color="000000" ns0:sz="4" ns0:space="0"/>
            <ns0:bottom ns0:val="single" ns0:color="000000" ns0:sz="4" ns0:space="0"/>
            <ns0:right ns0:val="single" ns0:color="000000" ns0:sz="4" ns0:space="0"/>
            <ns0:insideH ns0:val="single" ns0:color="000000" ns0:sz="4" ns0:space="0"/>
            <ns0:insideV ns0:val="single" ns0:color="000000" ns0:sz="4" ns0:space="0"/>
          </ns0:tblBorders>
          <ns0:tblCellMar>
            <ns0:top ns0:w="0" ns0:type="dxa"/>
            <ns0:bottom ns0:w="0" ns0:type="dxa"/>
            <ns0:left ns0:w="108" ns0:type="dxa"/>
            <ns0:right ns0:w="108" ns0:type="dxa"/>
          </ns0:tblCellMar>
        </ns0:tblPrEx>
        <ns0:tc>
          <ns0:tcPr>
            <ns0:tcW ns0:w="21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b/>
                <ns0:sz ns0:val="18"/>
              </ns0:rPr>
              <ns0:t>SCOFF item</ns0:t>
            </ns0:r>
          </ns0:p>
        </ns0:tc>
        <ns0:tc>
          <ns0:tcPr>
            <ns0:tcW ns0:w="13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b/>
                <ns0:sz ns0:val="18"/>
              </ns0:rPr>
              <ns0:t>Uniform DIF χ² (2 df)</ns0:t>
            </ns0:r>
          </ns0:p>
        </ns0:tc>
        <ns0:tc>
          <ns0:tcPr>
            <ns0:tcW ns0:w="9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b/>
                <ns0:sz ns0:val="18"/>
              </ns0:rPr>
              <ns0:t>p</ns0:t>
            </ns0:r>
          </ns0:p>
        </ns0:tc>
        <ns0:tc>
          <ns0:tcPr>
            <ns0:tcW ns0:w="13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b/>
                <ns0:sz ns0:val="18"/>
              </ns0:rPr>
              <ns0:t>Non-uniform χ² (2 df)</ns0:t>
            </ns0:r>
          </ns0:p>
        </ns0:tc>
        <ns0:tc>
          <ns0:tcPr>
            <ns0:tcW ns0:w="9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b/>
                <ns0:sz ns0:val="18"/>
              </ns0:rPr>
              <ns0:t>p</ns0:t>
            </ns0:r>
          </ns0:p>
        </ns0:tc>
        <ns0:tc>
          <ns0:tcPr>
            <ns0:tcW ns0:w="22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b/>
                <ns0:sz ns0:val="18"/>
              </ns0:rPr>
              <ns0:t>OR (junior vs. primary, 95% CI)</ns0:t>
            </ns0:r>
          </ns0:p>
        </ns0:tc>
        <ns0:tc>
          <ns0:tcPr>
            <ns0:tcW ns0:w="23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b/>
                <ns0:sz ns0:val="18"/>
              </ns0:rPr>
              <ns0:t>OR (senior vs. primary, 95% CI)</ns0:t>
            </ns0:r>
          </ns0:p>
        </ns0:tc>
      </ns0:tr>
      <ns0:tr>
        <ns0:tblPrEx>
          <ns0:tblBorders>
            <ns0:top ns0:val="single" ns0:color="000000" ns0:sz="4" ns0:space="0"/>
            <ns0:left ns0:val="single" ns0:color="000000" ns0:sz="4" ns0:space="0"/>
            <ns0:bottom ns0:val="single" ns0:color="000000" ns0:sz="4" ns0:space="0"/>
            <ns0:right ns0:val="single" ns0:color="000000" ns0:sz="4" ns0:space="0"/>
            <ns0:insideH ns0:val="single" ns0:color="000000" ns0:sz="4" ns0:space="0"/>
            <ns0:insideV ns0:val="single" ns0:color="000000" ns0:sz="4" ns0:space="0"/>
          </ns0:tblBorders>
          <ns0:tblCellMar>
            <ns0:top ns0:w="0" ns0:type="dxa"/>
            <ns0:bottom ns0:w="0" ns0:type="dxa"/>
            <ns0:left ns0:w="108" ns0:type="dxa"/>
            <ns0:right ns0:w="108" ns0:type="dxa"/>
          </ns0:tblCellMar>
        </ns0:tblPrEx>
        <ns0:tc>
          <ns0:tcPr>
            <ns0:tcW ns0:w="21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Sick (vomiting)</ns0:t>
            </ns0:r>
          </ns0:p>
        </ns0:tc>
        <ns0:tc>
          <ns0:tcPr>
            <ns0:tcW ns0:w="13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28.05</ns0:t>
            </ns0:r>
          </ns0:p>
        </ns0:tc>
        <ns0:tc>
          <ns0:tcPr>
            <ns0:tcW ns0:w="9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&lt; 0.001</ns0:t>
            </ns0:r>
          </ns0:p>
        </ns0:tc>
        <ns0:tc>
          <ns0:tcPr>
            <ns0:tcW ns0:w="13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10.28</ns0:t>
            </ns0:r>
          </ns0:p>
        </ns0:tc>
        <ns0:tc>
          <ns0:tcPr>
            <ns0:tcW ns0:w="9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0.006</ns0:t>
            </ns0:r>
          </ns0:p>
        </ns0:tc>
        <ns0:tc>
          <ns0:tcPr>
            <ns0:tcW ns0:w="22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1.082 (1.016–1.151)</ns0:t>
            </ns0:r>
          </ns0:p>
        </ns0:tc>
        <ns0:tc>
          <ns0:tcPr>
            <ns0:tcW ns0:w="23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1.185 (1.110–1.264)</ns0:t>
            </ns0:r>
          </ns0:p>
        </ns0:tc>
      </ns0:tr>
      <ns0:tr>
        <ns0:tblPrEx>
          <ns0:tblBorders>
            <ns0:top ns0:val="single" ns0:color="000000" ns0:sz="4" ns0:space="0"/>
            <ns0:left ns0:val="single" ns0:color="000000" ns0:sz="4" ns0:space="0"/>
            <ns0:bottom ns0:val="single" ns0:color="000000" ns0:sz="4" ns0:space="0"/>
            <ns0:right ns0:val="single" ns0:color="000000" ns0:sz="4" ns0:space="0"/>
            <ns0:insideH ns0:val="single" ns0:color="000000" ns0:sz="4" ns0:space="0"/>
            <ns0:insideV ns0:val="single" ns0:color="000000" ns0:sz="4" ns0:space="0"/>
          </ns0:tblBorders>
          <ns0:tblCellMar>
            <ns0:top ns0:w="0" ns0:type="dxa"/>
            <ns0:bottom ns0:w="0" ns0:type="dxa"/>
            <ns0:left ns0:w="108" ns0:type="dxa"/>
            <ns0:right ns0:w="108" ns0:type="dxa"/>
          </ns0:tblCellMar>
        </ns0:tblPrEx>
        <ns0:tc>
          <ns0:tcPr>
            <ns0:tcW ns0:w="21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Control (loss of control over eating)</ns0:t>
            </ns0:r>
          </ns0:p>
        </ns0:tc>
        <ns0:tc>
          <ns0:tcPr>
            <ns0:tcW ns0:w="13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313.07</ns0:t>
            </ns0:r>
          </ns0:p>
        </ns0:tc>
        <ns0:tc>
          <ns0:tcPr>
            <ns0:tcW ns0:w="9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&lt; 0.001</ns0:t>
            </ns0:r>
          </ns0:p>
        </ns0:tc>
        <ns0:tc>
          <ns0:tcPr>
            <ns0:tcW ns0:w="13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17.66</ns0:t>
            </ns0:r>
          </ns0:p>
        </ns0:tc>
        <ns0:tc>
          <ns0:tcPr>
            <ns0:tcW ns0:w="9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&lt; 0.001</ns0:t>
            </ns0:r>
          </ns0:p>
        </ns0:tc>
        <ns0:tc>
          <ns0:tcPr>
            <ns0:tcW ns0:w="22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1.382 (1.300–1.469)</ns0:t>
            </ns0:r>
          </ns0:p>
        </ns0:tc>
        <ns0:tc>
          <ns0:tcPr>
            <ns0:tcW ns0:w="23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1.749 (1.642–1.863)</ns0:t>
            </ns0:r>
          </ns0:p>
        </ns0:tc>
      </ns0:tr>
      <ns0:tr>
        <ns0:tblPrEx>
          <ns0:tblBorders>
            <ns0:top ns0:val="single" ns0:color="000000" ns0:sz="4" ns0:space="0"/>
            <ns0:left ns0:val="single" ns0:color="000000" ns0:sz="4" ns0:space="0"/>
            <ns0:bottom ns0:val="single" ns0:color="000000" ns0:sz="4" ns0:space="0"/>
            <ns0:right ns0:val="single" ns0:color="000000" ns0:sz="4" ns0:space="0"/>
            <ns0:insideH ns0:val="single" ns0:color="000000" ns0:sz="4" ns0:space="0"/>
            <ns0:insideV ns0:val="single" ns0:color="000000" ns0:sz="4" ns0:space="0"/>
          </ns0:tblBorders>
          <ns0:tblCellMar>
            <ns0:top ns0:w="0" ns0:type="dxa"/>
            <ns0:bottom ns0:w="0" ns0:type="dxa"/>
            <ns0:left ns0:w="108" ns0:type="dxa"/>
            <ns0:right ns0:w="108" ns0:type="dxa"/>
          </ns0:tblCellMar>
        </ns0:tblPrEx>
        <ns0:tc>
          <ns0:tcPr>
            <ns0:tcW ns0:w="21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One stone (weight loss)</ns0:t>
            </ns0:r>
          </ns0:p>
        </ns0:tc>
        <ns0:tc>
          <ns0:tcPr>
            <ns0:tcW ns0:w="13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48.81</ns0:t>
            </ns0:r>
          </ns0:p>
        </ns0:tc>
        <ns0:tc>
          <ns0:tcPr>
            <ns0:tcW ns0:w="9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&lt; 0.001</ns0:t>
            </ns0:r>
          </ns0:p>
        </ns0:tc>
        <ns0:tc>
          <ns0:tcPr>
            <ns0:tcW ns0:w="13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129.86</ns0:t>
            </ns0:r>
          </ns0:p>
        </ns0:tc>
        <ns0:tc>
          <ns0:tcPr>
            <ns0:tcW ns0:w="9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&lt; 0.001</ns0:t>
            </ns0:r>
          </ns0:p>
        </ns0:tc>
        <ns0:tc>
          <ns0:tcPr>
            <ns0:tcW ns0:w="22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1.231 (1.143–1.325)</ns0:t>
            </ns0:r>
          </ns0:p>
        </ns0:tc>
        <ns0:tc>
          <ns0:tcPr>
            <ns0:tcW ns0:w="23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1.304 (1.208–1.407)</ns0:t>
            </ns0:r>
          </ns0:p>
        </ns0:tc>
      </ns0:tr>
      <ns0:tr>
        <ns0:tblPrEx>
          <ns0:tblBorders>
            <ns0:top ns0:val="single" ns0:color="000000" ns0:sz="4" ns0:space="0"/>
            <ns0:left ns0:val="single" ns0:color="000000" ns0:sz="4" ns0:space="0"/>
            <ns0:bottom ns0:val="single" ns0:color="000000" ns0:sz="4" ns0:space="0"/>
            <ns0:right ns0:val="single" ns0:color="000000" ns0:sz="4" ns0:space="0"/>
            <ns0:insideH ns0:val="single" ns0:color="000000" ns0:sz="4" ns0:space="0"/>
            <ns0:insideV ns0:val="single" ns0:color="000000" ns0:sz="4" ns0:space="0"/>
          </ns0:tblBorders>
          <ns0:tblCellMar>
            <ns0:top ns0:w="0" ns0:type="dxa"/>
            <ns0:bottom ns0:w="0" ns0:type="dxa"/>
            <ns0:left ns0:w="108" ns0:type="dxa"/>
            <ns0:right ns0:w="108" ns0:type="dxa"/>
          </ns0:tblCellMar>
        </ns0:tblPrEx>
        <ns0:tc>
          <ns0:tcPr>
            <ns0:tcW ns0:w="21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Fat (feeling fat)</ns0:t>
            </ns0:r>
          </ns0:p>
        </ns0:tc>
        <ns0:tc>
          <ns0:tcPr>
            <ns0:tcW ns0:w="13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271.58</ns0:t>
            </ns0:r>
          </ns0:p>
        </ns0:tc>
        <ns0:tc>
          <ns0:tcPr>
            <ns0:tcW ns0:w="9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&lt; 0.001</ns0:t>
            </ns0:r>
          </ns0:p>
        </ns0:tc>
        <ns0:tc>
          <ns0:tcPr>
            <ns0:tcW ns0:w="13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15.52</ns0:t>
            </ns0:r>
          </ns0:p>
        </ns0:tc>
        <ns0:tc>
          <ns0:tcPr>
            <ns0:tcW ns0:w="9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&lt; 0.001</ns0:t>
            </ns0:r>
          </ns0:p>
        </ns0:tc>
        <ns0:tc>
          <ns0:tcPr>
            <ns0:tcW ns0:w="22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1.359 (1.291–1.431)</ns0:t>
            </ns0:r>
          </ns0:p>
        </ns0:tc>
        <ns0:tc>
          <ns0:tcPr>
            <ns0:tcW ns0:w="23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1.570 (1.487–1.657)</ns0:t>
            </ns0:r>
          </ns0:p>
        </ns0:tc>
      </ns0:tr>
      <ns0:tr>
        <ns0:tblPrEx>
          <ns0:tblBorders>
            <ns0:top ns0:val="single" ns0:color="000000" ns0:sz="4" ns0:space="0"/>
            <ns0:left ns0:val="single" ns0:color="000000" ns0:sz="4" ns0:space="0"/>
            <ns0:bottom ns0:val="single" ns0:color="000000" ns0:sz="4" ns0:space="0"/>
            <ns0:right ns0:val="single" ns0:color="000000" ns0:sz="4" ns0:space="0"/>
            <ns0:insideH ns0:val="single" ns0:color="000000" ns0:sz="4" ns0:space="0"/>
            <ns0:insideV ns0:val="single" ns0:color="000000" ns0:sz="4" ns0:space="0"/>
          </ns0:tblBorders>
          <ns0:tblCellMar>
            <ns0:top ns0:w="0" ns0:type="dxa"/>
            <ns0:bottom ns0:w="0" ns0:type="dxa"/>
            <ns0:left ns0:w="108" ns0:type="dxa"/>
            <ns0:right ns0:w="108" ns0:type="dxa"/>
          </ns0:tblCellMar>
        </ns0:tblPrEx>
        <ns0:tc>
          <ns0:tcPr>
            <ns0:tcW ns0:w="21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Food (food dominating life)</ns0:t>
            </ns0:r>
          </ns0:p>
        </ns0:tc>
        <ns0:tc>
          <ns0:tcPr>
            <ns0:tcW ns0:w="13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265.93</ns0:t>
            </ns0:r>
          </ns0:p>
        </ns0:tc>
        <ns0:tc>
          <ns0:tcPr>
            <ns0:tcW ns0:w="9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&lt; 0.001</ns0:t>
            </ns0:r>
          </ns0:p>
        </ns0:tc>
        <ns0:tc>
          <ns0:tcPr>
            <ns0:tcW ns0:w="13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75.63</ns0:t>
            </ns0:r>
          </ns0:p>
        </ns0:tc>
        <ns0:tc>
          <ns0:tcPr>
            <ns0:tcW ns0:w="9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&lt; 0.001</ns0:t>
            </ns0:r>
          </ns0:p>
        </ns0:tc>
        <ns0:tc>
          <ns0:tcPr>
            <ns0:tcW ns0:w="22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1.164 (1.087–1.246)</ns0:t>
            </ns0:r>
          </ns0:p>
        </ns0:tc>
        <ns0:tc>
          <ns0:tcPr>
            <ns0:tcW ns0:w="23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1.649 (1.539–1.767)</ns0:t>
            </ns0:r>
          </ns0:p>
        </ns0:tc>
      </ns0:tr>
    </ns0:tbl>
    <ns0:p>
      <ns0:pPr>
        <ns0:spacing ns0:before="0" ns0:after="120"/>
        <ns0:jc ns0:val="left"/>
      </ns0:pPr>
      <ns0:r>
        <ns0:rPr>
          <ns0:rFonts ns0:ascii="Times New Roman" ns0:hAnsi="Times New Roman"/>
          <ns0:sz ns0:val="16"/>
        </ns0:rPr>
        <ns0:t>Note. Logistic-regression DIF [66], the observed-score analogue of threshold-level (MIMIC/IRT) DIF, with the rest score (sum of the other four SCOFF items, 0-4) as the observed matching variable. Model 0: item → rest score; Model 1 adds group main effects (uniform/threshold DIF); Model 2 adds group × rest-score interactions (non-uniform/slope DIF). Uniform and non-uniform tests are likelihood-ratio tests of Model 1 vs. Model 0 and Model 2 vs. Model 1, respectively. The uniform-DIF odds ratio is the odds of endorsing the item for the focal group relative to the reference group (sex: female vs. male; stage: junior/senior vs. primary) at equal rest score. Sex DIF used the 47,612 participants with observed sex; school-stage DIF used the 48,539 participants with observed grade. After conditioning on the rest score, all five items showed significant school-stage DIF, and significant sex DIF was observed for the "Fat", "One stone", "Control", and "Food" items (females endorsed "Fat" and "Control" more often and "One stone" and "Food" less often at equal rest score), whereas "Sick" showed no sex DIF. A sensitivity analysis excluding the 1,038 participants with missing or invalid sex and the 1,182 with school-type/grade mismatch (42 met both exclusion criteria; 2,178 unique participants excluded; n = 46,472) left every one of the ten uniform-DIF significance verdicts unchanged.</ns0:t>
      </ns0:r>
    </ns0:p>
    <ns0:p>
      <ns0:pPr>
        <ns0:spacing ns0:before="120" ns0:after="120" ns0:line="240" ns0:lineRule="auto"/>
        <ns0:jc ns0:val="left"/>
      </ns0:pPr>
      <ns0:r>
        <ns0:rPr>
          <ns0:rFonts ns0:ascii="Times New Roman" ns0:hAnsi="Times New Roman" ns0:eastAsia="Times New Roman"/>
          <ns0:b/>
          <ns0:sz ns0:val="20"/>
        </ns0:rPr>
        <ns0:t>Supplementary Table S17. DIF-aware sensitivity of the nested-model incremental discrimination within sex and school-stage strata</ns0:t>
      </ns0:r>
    </ns0:p>
    <ns0:tbl>
      <ns0:tblPr>
        <ns0:tblStyle ns0:val="32"/>
        <ns0:tblW ns0:w="10500" ns0:type="dxa"/>
        <ns0:tblInd ns0:w="0" ns0:type="dxa"/>
        <ns0:tblBorders>
          <ns0:top ns0:val="single" ns0:color="000000" ns0:sz="4" ns0:space="0"/>
          <ns0:left ns0:val="single" ns0:color="000000" ns0:sz="4" ns0:space="0"/>
          <ns0:bottom ns0:val="single" ns0:color="000000" ns0:sz="4" ns0:space="0"/>
          <ns0:right ns0:val="single" ns0:color="000000" ns0:sz="4" ns0:space="0"/>
          <ns0:insideH ns0:val="single" ns0:color="000000" ns0:sz="4" ns0:space="0"/>
          <ns0:insideV ns0:val="single" ns0:color="000000" ns0:sz="4" ns0:space="0"/>
        </ns0:tblBorders>
        <ns0:tblLayout ns0:type="autofit"/>
        <ns0:tblCellMar>
          <ns0:top ns0:w="0" ns0:type="dxa"/>
          <ns0:bottom ns0:w="0" ns0:type="dxa"/>
          <ns0:left ns0:w="108" ns0:type="dxa"/>
          <ns0:right ns0:w="108" ns0:type="dxa"/>
        </ns0:tblCellMar>
      </ns0:tblPr>
      <ns0:tblGrid>
        <ns0:gridCol ns0:w="1900"/>
        <ns0:gridCol ns0:w="1200"/>
        <ns0:gridCol ns0:w="1000"/>
        <ns0:gridCol ns0:w="1200"/>
        <ns0:gridCol ns0:w="1300"/>
        <ns0:gridCol ns0:w="1300"/>
        <ns0:gridCol ns0:w="1400"/>
        <ns0:gridCol ns0:w="1400"/>
      </ns0:tblGrid>
      <ns0:tr>
        <ns0:tblPrEx>
          <ns0:tblBorders>
            <ns0:top ns0:val="single" ns0:color="000000" ns0:sz="4" ns0:space="0"/>
            <ns0:left ns0:val="single" ns0:color="000000" ns0:sz="4" ns0:space="0"/>
            <ns0:bottom ns0:val="single" ns0:color="000000" ns0:sz="4" ns0:space="0"/>
            <ns0:right ns0:val="single" ns0:color="000000" ns0:sz="4" ns0:space="0"/>
            <ns0:insideH ns0:val="single" ns0:color="000000" ns0:sz="4" ns0:space="0"/>
            <ns0:insideV ns0:val="single" ns0:color="000000" ns0:sz="4" ns0:space="0"/>
          </ns0:tblBorders>
          <ns0:tblCellMar>
            <ns0:top ns0:w="0" ns0:type="dxa"/>
            <ns0:bottom ns0:w="0" ns0:type="dxa"/>
            <ns0:left ns0:w="108" ns0:type="dxa"/>
            <ns0:right ns0:w="108" ns0:type="dxa"/>
          </ns0:tblCellMar>
        </ns0:tblPrEx>
        <ns0:tc>
          <ns0:tcPr>
            <ns0:tcW ns0:w="19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b/>
                <ns0:sz ns0:val="18"/>
              </ns0:rPr>
              <ns0:t xml:space="preserve">Stratum</ns0:t>
            </ns0:r>
          </ns0:p>
        </ns0:tc>
        <ns0:tc>
          <ns0:tcPr>
            <ns0:tcW ns0:w="12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b/>
                <ns0:sz ns0:val="18"/>
              </ns0:rPr>
              <ns0:t xml:space="preserve">n</ns0:t>
            </ns0:r>
          </ns0:p>
        </ns0:tc>
        <ns0:tc>
          <ns0:tcPr>
            <ns0:tcW ns0:w="10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b/>
                <ns0:sz ns0:val="18"/>
              </ns0:rPr>
              <ns0:t xml:space="preserve">Schools</ns0:t>
            </ns0:r>
          </ns0:p>
        </ns0:tc>
        <ns0:tc>
          <ns0:tcPr>
            <ns0:tcW ns0:w="12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b/>
                <ns0:sz ns0:val="18"/>
              </ns0:rPr>
              <ns0:t xml:space="preserve">M0 AUC</ns0:t>
            </ns0:r>
          </ns0:p>
        </ns0:tc>
        <ns0:tc>
          <ns0:tcPr>
            <ns0:tcW ns0:w="13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b/>
                <ns0:sz ns0:val="18"/>
              </ns0:rPr>
              <ns0:t xml:space="preserve">M1 AUC</ns0:t>
            </ns0:r>
          </ns0:p>
        </ns0:tc>
        <ns0:tc>
          <ns0:tcPr>
            <ns0:tcW ns0:w="13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b/>
                <ns0:sz ns0:val="18"/>
              </ns0:rPr>
              <ns0:t xml:space="preserve">M2 AUC</ns0:t>
            </ns0:r>
          </ns0:p>
        </ns0:tc>
        <ns0:tc>
          <ns0:tcPr>
            <ns0:tcW ns0:w="14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b/>
                <ns0:sz ns0:val="18"/>
              </ns0:rPr>
              <ns0:t xml:space="preserve">ΔAUC (M1 − M0)</ns0:t>
            </ns0:r>
          </ns0:p>
        </ns0:tc>
        <ns0:tc>
          <ns0:tcPr>
            <ns0:tcW ns0:w="14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b/>
                <ns0:sz ns0:val="18"/>
              </ns0:rPr>
              <ns0:t xml:space="preserve">ΔAUC (M2 − M1)</ns0:t>
            </ns0:r>
          </ns0:p>
        </ns0:tc>
      </ns0:tr>
      <ns0:tr>
        <ns0:tblPrEx>
          <ns0:tblBorders>
            <ns0:top ns0:val="single" ns0:color="000000" ns0:sz="4" ns0:space="0"/>
            <ns0:left ns0:val="single" ns0:color="000000" ns0:sz="4" ns0:space="0"/>
            <ns0:bottom ns0:val="single" ns0:color="000000" ns0:sz="4" ns0:space="0"/>
            <ns0:right ns0:val="single" ns0:color="000000" ns0:sz="4" ns0:space="0"/>
            <ns0:insideH ns0:val="single" ns0:color="000000" ns0:sz="4" ns0:space="0"/>
            <ns0:insideV ns0:val="single" ns0:color="000000" ns0:sz="4" ns0:space="0"/>
          </ns0:tblBorders>
          <ns0:tblCellMar>
            <ns0:top ns0:w="0" ns0:type="dxa"/>
            <ns0:bottom ns0:w="0" ns0:type="dxa"/>
            <ns0:left ns0:w="108" ns0:type="dxa"/>
            <ns0:right ns0:w="108" ns0:type="dxa"/>
          </ns0:tblCellMar>
        </ns0:tblPrEx>
        <ns0:tc>
          <ns0:tcPr>
            <ns0:tcW ns0:w="19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left"/>
            </ns0:pPr>
            <ns0:r>
              <ns0:rPr>
                <ns0:rFonts ns0:ascii="Times New Roman" ns0:hAnsi="Times New Roman"/>
                <ns0:sz ns0:val="18"/>
              </ns0:rPr>
              <ns0:t xml:space="preserve">Male</ns0:t>
            </ns0:r>
          </ns0:p>
        </ns0:tc>
        <ns0:tc>
          <ns0:tcPr>
            <ns0:tcW ns0:w="12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 xml:space="preserve">23,940</ns0:t>
            </ns0:r>
          </ns0:p>
        </ns0:tc>
        <ns0:tc>
          <ns0:tcPr>
            <ns0:tcW ns0:w="10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 xml:space="preserve">118</ns0:t>
            </ns0:r>
          </ns0:p>
        </ns0:tc>
        <ns0:tc>
          <ns0:tcPr>
            <ns0:tcW ns0:w="12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 xml:space="preserve">0.552</ns0:t>
            </ns0:r>
          </ns0:p>
        </ns0:tc>
        <ns0:tc>
          <ns0:tcPr>
            <ns0:tcW ns0:w="13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 xml:space="preserve">0.685</ns0:t>
            </ns0:r>
          </ns0:p>
        </ns0:tc>
        <ns0:tc>
          <ns0:tcPr>
            <ns0:tcW ns0:w="13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 xml:space="preserve">0.689</ns0:t>
            </ns0:r>
          </ns0:p>
        </ns0:tc>
        <ns0:tc>
          <ns0:tcPr>
            <ns0:tcW ns0:w="14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 xml:space="preserve">+0.133</ns0:t>
            </ns0:r>
          </ns0:p>
        </ns0:tc>
        <ns0:tc>
          <ns0:tcPr>
            <ns0:tcW ns0:w="14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 xml:space="preserve">+0.005</ns0:t>
            </ns0:r>
          </ns0:p>
        </ns0:tc>
      </ns0:tr>
      <ns0:tr>
        <ns0:tblPrEx>
          <ns0:tblBorders>
            <ns0:top ns0:val="single" ns0:color="000000" ns0:sz="4" ns0:space="0"/>
            <ns0:left ns0:val="single" ns0:color="000000" ns0:sz="4" ns0:space="0"/>
            <ns0:bottom ns0:val="single" ns0:color="000000" ns0:sz="4" ns0:space="0"/>
            <ns0:right ns0:val="single" ns0:color="000000" ns0:sz="4" ns0:space="0"/>
            <ns0:insideH ns0:val="single" ns0:color="000000" ns0:sz="4" ns0:space="0"/>
            <ns0:insideV ns0:val="single" ns0:color="000000" ns0:sz="4" ns0:space="0"/>
          </ns0:tblBorders>
          <ns0:tblCellMar>
            <ns0:top ns0:w="0" ns0:type="dxa"/>
            <ns0:bottom ns0:w="0" ns0:type="dxa"/>
            <ns0:left ns0:w="108" ns0:type="dxa"/>
            <ns0:right ns0:w="108" ns0:type="dxa"/>
          </ns0:tblCellMar>
        </ns0:tblPrEx>
        <ns0:tc>
          <ns0:tcPr>
            <ns0:tcW ns0:w="19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left"/>
            </ns0:pPr>
            <ns0:r>
              <ns0:rPr>
                <ns0:rFonts ns0:ascii="Times New Roman" ns0:hAnsi="Times New Roman"/>
                <ns0:sz ns0:val="18"/>
              </ns0:rPr>
              <ns0:t xml:space="preserve">Female</ns0:t>
            </ns0:r>
          </ns0:p>
        </ns0:tc>
        <ns0:tc>
          <ns0:tcPr>
            <ns0:tcW ns0:w="12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 xml:space="preserve">23,671</ns0:t>
            </ns0:r>
          </ns0:p>
        </ns0:tc>
        <ns0:tc>
          <ns0:tcPr>
            <ns0:tcW ns0:w="10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 xml:space="preserve">118</ns0:t>
            </ns0:r>
          </ns0:p>
        </ns0:tc>
        <ns0:tc>
          <ns0:tcPr>
            <ns0:tcW ns0:w="12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 xml:space="preserve">0.596</ns0:t>
            </ns0:r>
          </ns0:p>
        </ns0:tc>
        <ns0:tc>
          <ns0:tcPr>
            <ns0:tcW ns0:w="13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 xml:space="preserve">0.721</ns0:t>
            </ns0:r>
          </ns0:p>
        </ns0:tc>
        <ns0:tc>
          <ns0:tcPr>
            <ns0:tcW ns0:w="13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 xml:space="preserve">0.729</ns0:t>
            </ns0:r>
          </ns0:p>
        </ns0:tc>
        <ns0:tc>
          <ns0:tcPr>
            <ns0:tcW ns0:w="14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 xml:space="preserve">+0.126</ns0:t>
            </ns0:r>
          </ns0:p>
        </ns0:tc>
        <ns0:tc>
          <ns0:tcPr>
            <ns0:tcW ns0:w="14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 xml:space="preserve">+0.008</ns0:t>
            </ns0:r>
          </ns0:p>
        </ns0:tc>
      </ns0:tr>
      <ns0:tr>
        <ns0:tblPrEx>
          <ns0:tblBorders>
            <ns0:top ns0:val="single" ns0:color="000000" ns0:sz="4" ns0:space="0"/>
            <ns0:left ns0:val="single" ns0:color="000000" ns0:sz="4" ns0:space="0"/>
            <ns0:bottom ns0:val="single" ns0:color="000000" ns0:sz="4" ns0:space="0"/>
            <ns0:right ns0:val="single" ns0:color="000000" ns0:sz="4" ns0:space="0"/>
            <ns0:insideH ns0:val="single" ns0:color="000000" ns0:sz="4" ns0:space="0"/>
            <ns0:insideV ns0:val="single" ns0:color="000000" ns0:sz="4" ns0:space="0"/>
          </ns0:tblBorders>
          <ns0:tblCellMar>
            <ns0:top ns0:w="0" ns0:type="dxa"/>
            <ns0:bottom ns0:w="0" ns0:type="dxa"/>
            <ns0:left ns0:w="108" ns0:type="dxa"/>
            <ns0:right ns0:w="108" ns0:type="dxa"/>
          </ns0:tblCellMar>
        </ns0:tblPrEx>
        <ns0:tc>
          <ns0:tcPr>
            <ns0:tcW ns0:w="19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left"/>
            </ns0:pPr>
            <ns0:r>
              <ns0:rPr>
                <ns0:rFonts ns0:ascii="Times New Roman" ns0:hAnsi="Times New Roman"/>
                <ns0:sz ns0:val="18"/>
              </ns0:rPr>
              <ns0:t xml:space="preserve">Primary school</ns0:t>
            </ns0:r>
          </ns0:p>
        </ns0:tc>
        <ns0:tc>
          <ns0:tcPr>
            <ns0:tcW ns0:w="12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 xml:space="preserve">10,305</ns0:t>
            </ns0:r>
          </ns0:p>
        </ns0:tc>
        <ns0:tc>
          <ns0:tcPr>
            <ns0:tcW ns0:w="10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 xml:space="preserve">84</ns0:t>
            </ns0:r>
          </ns0:p>
        </ns0:tc>
        <ns0:tc>
          <ns0:tcPr>
            <ns0:tcW ns0:w="12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 xml:space="preserve">0.540</ns0:t>
            </ns0:r>
          </ns0:p>
        </ns0:tc>
        <ns0:tc>
          <ns0:tcPr>
            <ns0:tcW ns0:w="13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 xml:space="preserve">0.753</ns0:t>
            </ns0:r>
          </ns0:p>
        </ns0:tc>
        <ns0:tc>
          <ns0:tcPr>
            <ns0:tcW ns0:w="13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 xml:space="preserve">0.743</ns0:t>
            </ns0:r>
          </ns0:p>
        </ns0:tc>
        <ns0:tc>
          <ns0:tcPr>
            <ns0:tcW ns0:w="14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 xml:space="preserve">+0.213</ns0:t>
            </ns0:r>
          </ns0:p>
        </ns0:tc>
        <ns0:tc>
          <ns0:tcPr>
            <ns0:tcW ns0:w="14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 xml:space="preserve">−0.010</ns0:t>
            </ns0:r>
          </ns0:p>
        </ns0:tc>
      </ns0:tr>
      <ns0:tr>
        <ns0:tblPrEx>
          <ns0:tblBorders>
            <ns0:top ns0:val="single" ns0:color="000000" ns0:sz="4" ns0:space="0"/>
            <ns0:left ns0:val="single" ns0:color="000000" ns0:sz="4" ns0:space="0"/>
            <ns0:bottom ns0:val="single" ns0:color="000000" ns0:sz="4" ns0:space="0"/>
            <ns0:right ns0:val="single" ns0:color="000000" ns0:sz="4" ns0:space="0"/>
            <ns0:insideH ns0:val="single" ns0:color="000000" ns0:sz="4" ns0:space="0"/>
            <ns0:insideV ns0:val="single" ns0:color="000000" ns0:sz="4" ns0:space="0"/>
          </ns0:tblBorders>
          <ns0:tblCellMar>
            <ns0:top ns0:w="0" ns0:type="dxa"/>
            <ns0:bottom ns0:w="0" ns0:type="dxa"/>
            <ns0:left ns0:w="108" ns0:type="dxa"/>
            <ns0:right ns0:w="108" ns0:type="dxa"/>
          </ns0:tblCellMar>
        </ns0:tblPrEx>
        <ns0:tc>
          <ns0:tcPr>
            <ns0:tcW ns0:w="19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left"/>
            </ns0:pPr>
            <ns0:r>
              <ns0:rPr>
                <ns0:rFonts ns0:ascii="Times New Roman" ns0:hAnsi="Times New Roman"/>
                <ns0:sz ns0:val="18"/>
              </ns0:rPr>
              <ns0:t xml:space="preserve">Junior high school</ns0:t>
            </ns0:r>
          </ns0:p>
        </ns0:tc>
        <ns0:tc>
          <ns0:tcPr>
            <ns0:tcW ns0:w="12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 xml:space="preserve">22,010</ns0:t>
            </ns0:r>
          </ns0:p>
        </ns0:tc>
        <ns0:tc>
          <ns0:tcPr>
            <ns0:tcW ns0:w="10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 xml:space="preserve">40</ns0:t>
            </ns0:r>
          </ns0:p>
        </ns0:tc>
        <ns0:tc>
          <ns0:tcPr>
            <ns0:tcW ns0:w="12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 xml:space="preserve">0.571</ns0:t>
            </ns0:r>
          </ns0:p>
        </ns0:tc>
        <ns0:tc>
          <ns0:tcPr>
            <ns0:tcW ns0:w="13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 xml:space="preserve">0.702</ns0:t>
            </ns0:r>
          </ns0:p>
        </ns0:tc>
        <ns0:tc>
          <ns0:tcPr>
            <ns0:tcW ns0:w="13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 xml:space="preserve">0.706</ns0:t>
            </ns0:r>
          </ns0:p>
        </ns0:tc>
        <ns0:tc>
          <ns0:tcPr>
            <ns0:tcW ns0:w="14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 xml:space="preserve">+0.130</ns0:t>
            </ns0:r>
          </ns0:p>
        </ns0:tc>
        <ns0:tc>
          <ns0:tcPr>
            <ns0:tcW ns0:w="14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 xml:space="preserve">+0.004</ns0:t>
            </ns0:r>
          </ns0:p>
        </ns0:tc>
      </ns0:tr>
      <ns0:tr>
        <ns0:tblPrEx>
          <ns0:tblBorders>
            <ns0:top ns0:val="single" ns0:color="000000" ns0:sz="4" ns0:space="0"/>
            <ns0:left ns0:val="single" ns0:color="000000" ns0:sz="4" ns0:space="0"/>
            <ns0:bottom ns0:val="single" ns0:color="000000" ns0:sz="4" ns0:space="0"/>
            <ns0:right ns0:val="single" ns0:color="000000" ns0:sz="4" ns0:space="0"/>
            <ns0:insideH ns0:val="single" ns0:color="000000" ns0:sz="4" ns0:space="0"/>
            <ns0:insideV ns0:val="single" ns0:color="000000" ns0:sz="4" ns0:space="0"/>
          </ns0:tblBorders>
          <ns0:tblCellMar>
            <ns0:top ns0:w="0" ns0:type="dxa"/>
            <ns0:bottom ns0:w="0" ns0:type="dxa"/>
            <ns0:left ns0:w="108" ns0:type="dxa"/>
            <ns0:right ns0:w="108" ns0:type="dxa"/>
          </ns0:tblCellMar>
        </ns0:tblPrEx>
        <ns0:tc>
          <ns0:tcPr>
            <ns0:tcW ns0:w="19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left"/>
            </ns0:pPr>
            <ns0:r>
              <ns0:rPr>
                <ns0:rFonts ns0:ascii="Times New Roman" ns0:hAnsi="Times New Roman"/>
                <ns0:sz ns0:val="18"/>
              </ns0:rPr>
              <ns0:t xml:space="preserve">Senior high school</ns0:t>
            </ns0:r>
          </ns0:p>
        </ns0:tc>
        <ns0:tc>
          <ns0:tcPr>
            <ns0:tcW ns0:w="12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 xml:space="preserve">16,223</ns0:t>
            </ns0:r>
          </ns0:p>
        </ns0:tc>
        <ns0:tc>
          <ns0:tcPr>
            <ns0:tcW ns0:w="10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 xml:space="preserve">29</ns0:t>
            </ns0:r>
          </ns0:p>
        </ns0:tc>
        <ns0:tc>
          <ns0:tcPr>
            <ns0:tcW ns0:w="12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 xml:space="preserve">0.582</ns0:t>
            </ns0:r>
          </ns0:p>
        </ns0:tc>
        <ns0:tc>
          <ns0:tcPr>
            <ns0:tcW ns0:w="13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 xml:space="preserve">0.669</ns0:t>
            </ns0:r>
          </ns0:p>
        </ns0:tc>
        <ns0:tc>
          <ns0:tcPr>
            <ns0:tcW ns0:w="13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 xml:space="preserve">0.656</ns0:t>
            </ns0:r>
          </ns0:p>
        </ns0:tc>
        <ns0:tc>
          <ns0:tcPr>
            <ns0:tcW ns0:w="14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 xml:space="preserve">+0.087</ns0:t>
            </ns0:r>
          </ns0:p>
        </ns0:tc>
        <ns0:tc>
          <ns0:tcPr>
            <ns0:tcW ns0:w="1400" ns0:type="dxa"/>
            <ns0:tcBorders>
              <ns0:top ns0:val="single" ns0:color="000000" ns0:sz="4" ns0:space="0"/>
              <ns0:left ns0:val="single" ns0:color="000000" ns0:sz="4" ns0:space="0"/>
              <ns0:bottom ns0:val="single" ns0:color="000000" ns0:sz="4" ns0:space="0"/>
              <ns0:right ns0:val="single" ns0:color="000000" ns0:sz="4" ns0:space="0"/>
            </ns0:tcBorders>
          </ns0:tcPr>
          <ns0:p>
            <ns0:pPr>
              <ns0:spacing ns0:before="0" ns0:after="0" ns0:line="240" ns0:lineRule="auto"/>
              <ns0:jc ns0:val="center"/>
            </ns0:pPr>
            <ns0:r>
              <ns0:rPr>
                <ns0:rFonts ns0:ascii="Times New Roman" ns0:hAnsi="Times New Roman"/>
                <ns0:sz ns0:val="18"/>
              </ns0:rPr>
              <ns0:t xml:space="preserve">−0.013</ns0:t>
            </ns0:r>
          </ns0:p>
        </ns0:tc>
      </ns0:tr>
    </ns0:tbl>
    <ns0:p>
      <ns0:pPr>
        <ns0:spacing ns0:before="0" ns0:after="120"/>
        <ns0:jc ns0:val="left"/>
      </ns0:pPr>
      <ns0:r>
        <ns0:rPr>
          <ns0:rFonts ns0:ascii="Times New Roman" ns0:hAnsi="Times New Roman"/>
          <ns0:sz ns0:val="16"/>
        </ns0:rPr>
        <ns0:t xml:space="preserve">Note. Because the SCOFF items showed threshold non-invariance across sex (ΔCFI = −0.050) and school stage (ΔCFI = −0.100; Supplementary Table S12), the strictly nested sequence was re-run within each sex and school-stage stratum. M0 = sex + grade + sex-by-grade-standardized BMI-z (3 features); M1 = M0 + depressive and anxiety symptoms (5 features); M2 = M1 + 35 remaining features (40 features). All models are unpenalized logistic regression under school-grouped five-fold cross-validation with fold-internal median imputation, composite derivation, and standardization, identical to the primary nested analysis (Supplementary Table S7). Within a sex stratum, sex is constant, so M0 reduces to grade + BMI-z. Sex strata excluded the 1,038 participants with missing or invalid sex (male n = 23,940; female n = 23,671), matching the sex subgroup analysis in Figure S2 and the complete-case sensitivity in Supplementary Table S16. Stage strata total 48,538 participants because 111 participants had missing grade (excluded from the stage-stratified analysis but retained in the sex-stratified and pooled analyses). Reported AUCs are point estimates (mean of five school-grouped folds) without bootstrap confidence intervals. In every stratum, depressive and anxiety symptoms contributed a substantial increment (ΔAUC +0.087 to +0.213), whereas the 35 remaining features contributed little or nothing (ΔAUC −0.013 to +0.008), matching the pooled pattern.</ns0:t>
      </ns0:r>
    </ns0:p>
    <ns0:sectPr>
      <ns0:pgSz ns0:w="12240" ns0:h="15840"/>
      <ns0:pgMar ns0:top="850" ns0:right="850" ns0:bottom="850" ns0:left="850" ns0:header="720" ns0:footer="720" ns0:gutter="0"/>
      <ns0:cols ns0:space="720" ns0:num="1"/>
      <ns0:docGrid ns0:linePitch="360" ns0:charSpace="0"/>
    </ns0:sectPr>
  </ns0:body>
</ns0: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ＭＳ 明朝">
    <w:altName w:val="宋体"/>
    <w:panose1 w:val="00000000000000000000"/>
    <w:charset w:val="86"/>
    <w:family w:val="auto"/>
    <w:pitch w:val="default"/>
    <w:sig w:usb0="00000000" w:usb1="00000000" w:usb2="00000000" w:usb3="00000000" w:csb0="00000000" w:csb1="00000000"/>
  </w:font>
  <w:font w:name="MS Gothic">
    <w:panose1 w:val="020B0609070205080204"/>
    <w:charset w:val="80"/>
    <w:family w:val="modern"/>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ＭＳ 明朝">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Courier New">
    <w:panose1 w:val="02070309020205020404"/>
    <w:charset w:val="00"/>
    <w:family w:val="auto"/>
    <w:pitch w:val="default"/>
    <w:sig w:usb0="E0002EFF" w:usb1="C0007843" w:usb2="00000009" w:usb3="00000000" w:csb0="400001FF" w:csb1="FFFF0000"/>
  </w:font>
  <w:font w:name="Yu Gothic">
    <w:panose1 w:val="020B0400000000000000"/>
    <w:charset w:val="80"/>
    <w:family w:val="auto"/>
    <w:pitch w:val="default"/>
    <w:sig w:usb0="E00002FF" w:usb1="2AC7FDFF" w:usb2="00000016" w:usb3="00000000" w:csb0="2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7"/>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09C87DF5"/>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unhideWhenUsed="0" w:uiPriority="72" w:semiHidden="0" w:name="Colorful List Accent 1"/>
    <w:lsdException w:unhideWhenUsed="0" w:uiPriority="73" w:semiHidden="0" w:name="Colorful Grid Accent 1"/>
    <w:lsdException w:qFormat="1" w:unhideWhenUsed="0" w:uiPriority="60" w:semiHidden="0" w:name="Light Shading Accent 2"/>
    <w:lsdException w:qFormat="1" w:unhideWhenUsed="0" w:uiPriority="61" w:semiHidden="0" w:name="Light List Accent 2"/>
    <w:lsdException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unhideWhenUsed="0" w:uiPriority="72" w:semiHidden="0" w:name="Colorful List Accent 2"/>
    <w:lsdException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unhideWhenUsed="0" w:uiPriority="72" w:semiHidden="0" w:name="Colorful List Accent 3"/>
    <w:lsdException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unhideWhenUsed="0" w:uiPriority="72" w:semiHidden="0" w:name="Colorful List Accent 4"/>
    <w:lsdException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unhideWhenUsed="0" w:uiPriority="72" w:semiHidden="0" w:name="Colorful List Accent 5"/>
    <w:lsdException w:unhideWhenUsed="0" w:uiPriority="73" w:semiHidden="0" w:name="Colorful Grid Accent 5"/>
    <w:lsdException w:qFormat="1" w:unhideWhenUsed="0" w:uiPriority="60" w:semiHidden="0" w:name="Light Shading Accent 6"/>
    <w:lsdException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qFormat/>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2">
    <w:name w:val="macro"/>
    <w:link w:val="147"/>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6"/>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4"/>
    <w:unhideWhenUsed/>
    <w:qFormat/>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6"/>
    <w:unhideWhenUsed/>
    <w:uiPriority w:val="99"/>
    <w:pPr>
      <w:tabs>
        <w:tab w:val="center" w:pos="4680"/>
        <w:tab w:val="right" w:pos="9360"/>
      </w:tabs>
      <w:spacing w:after="0" w:line="240" w:lineRule="auto"/>
    </w:pPr>
  </w:style>
  <w:style w:type="paragraph" w:styleId="25">
    <w:name w:val="header"/>
    <w:basedOn w:val="1"/>
    <w:link w:val="135"/>
    <w:unhideWhenUsed/>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qFormat/>
    <w:uiPriority w:val="99"/>
    <w:pPr>
      <w:ind w:left="360" w:hanging="360"/>
      <w:contextualSpacing/>
    </w:pPr>
  </w:style>
  <w:style w:type="paragraph" w:styleId="28">
    <w:name w:val="Body Text 2"/>
    <w:basedOn w:val="1"/>
    <w:link w:val="145"/>
    <w:unhideWhenUsed/>
    <w:qFormat/>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List Continue 3"/>
    <w:basedOn w:val="1"/>
    <w:unhideWhenUsed/>
    <w:qFormat/>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uiPriority w:val="99"/>
  </w:style>
  <w:style w:type="character" w:customStyle="1" w:styleId="136">
    <w:name w:val="Footer Char"/>
    <w:basedOn w:val="132"/>
    <w:link w:val="24"/>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qFormat/>
    <w:uiPriority w:val="99"/>
  </w:style>
  <w:style w:type="character" w:customStyle="1" w:styleId="145">
    <w:name w:val="Body Text 2 Char"/>
    <w:basedOn w:val="132"/>
    <w:link w:val="28"/>
    <w:qFormat/>
    <w:uiPriority w:val="99"/>
  </w:style>
  <w:style w:type="character" w:customStyle="1" w:styleId="146">
    <w:name w:val="Body Text 3 Char"/>
    <w:basedOn w:val="132"/>
    <w:link w:val="17"/>
    <w:uiPriority w:val="99"/>
    <w:rPr>
      <w:sz w:val="16"/>
      <w:szCs w:val="16"/>
    </w:rPr>
  </w:style>
  <w:style w:type="character" w:customStyle="1" w:styleId="147">
    <w:name w:val="Macro Text Char"/>
    <w:basedOn w:val="132"/>
    <w:link w:val="2"/>
    <w:qFormat/>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qFormat/>
    <w:uiPriority w:val="29"/>
    <w:rPr>
      <w:i/>
      <w:iCs/>
      <w:color w:val="000000" w:themeColor="text1"/>
      <w14:textFill>
        <w14:solidFill>
          <w14:schemeClr w14:val="tx1"/>
        </w14:solidFill>
      </w14:textFill>
    </w:rPr>
  </w:style>
  <w:style w:type="character" w:customStyle="1" w:styleId="150">
    <w:name w:val="Heading 4 Char"/>
    <w:basedOn w:val="132"/>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qFormat/>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qFormat/>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qFormat/>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5</Pages>
  <Words>935</Words>
  <Characters>5479</Characters>
  <Lines>0</Lines>
  <Paragraphs>0</Paragraphs>
  <TotalTime>4</TotalTime>
  <ScaleCrop>false</ScaleCrop>
  <LinksUpToDate>false</LinksUpToDate>
  <CharactersWithSpaces>5820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admin</cp:lastModifiedBy>
  <dcterms:modified xsi:type="dcterms:W3CDTF">2026-08-18T09:51:51Z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eyJoZGlkIjoiMWYyZTYwNzMxZDM2MmE4Yzc2OTJhZDg1ZjU2ZjkxYWMiLCJ1c2VySWQiOiIxMTM4MTY2NTMwIn0=</vt:lpwstr>
  </property>
  <property fmtid="{D5CDD505-2E9C-101B-9397-08002B2CF9AE}" pid="3" name="KSOProductBuildVer">
    <vt:lpwstr>2052-12.1.0.28043</vt:lpwstr>
  </property>
  <property fmtid="{D5CDD505-2E9C-101B-9397-08002B2CF9AE}" pid="4" name="ICV">
    <vt:lpwstr>1AE041C2E0F34FFE903BBE2DD3550E52_13</vt:lpwstr>
  </property>
</Properties>
</file>