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98A47CF">
      <w:pPr>
        <w:keepNext w:val="0"/>
        <w:spacing w:before="0" w:after="0" w:line="360" w:lineRule="auto"/>
        <w:jc w:val="center"/>
      </w:pPr>
      <w:bookmarkStart w:id="0" w:name="_GoBack"/>
      <w:bookmarkEnd w:id="0"/>
      <w:r>
        <w:rPr>
          <w:rFonts w:ascii="Times New Roman" w:hAnsi="Times New Roman"/>
          <w:b/>
          <w:i w:val="0"/>
          <w:sz w:val="32"/>
        </w:rPr>
        <w:t>Supplementary Appendix 5. Question-Based Orthodontic Model Answer Record</w:t>
      </w:r>
    </w:p>
    <w:p w14:paraId="0BE6B0F0">
      <w:pPr>
        <w:keepNext w:val="0"/>
        <w:spacing w:before="0" w:after="0" w:line="360" w:lineRule="auto"/>
      </w:pPr>
      <w:r>
        <w:rPr>
          <w:rFonts w:ascii="Times New Roman" w:hAnsi="Times New Roman"/>
          <w:b w:val="0"/>
          <w:i w:val="0"/>
          <w:sz w:val="24"/>
        </w:rPr>
        <w:t>Readability-Ready Structured Version</w:t>
      </w:r>
    </w:p>
    <w:p w14:paraId="6E2C5C7C">
      <w:pPr>
        <w:keepNext w:val="0"/>
        <w:spacing w:before="0" w:after="0" w:line="360" w:lineRule="auto"/>
      </w:pPr>
      <w:r>
        <w:rPr>
          <w:rFonts w:ascii="Times New Roman" w:hAnsi="Times New Roman"/>
          <w:b w:val="0"/>
          <w:i w:val="0"/>
          <w:sz w:val="24"/>
        </w:rPr>
        <w:t>Structured records</w:t>
      </w:r>
    </w:p>
    <w:p w14:paraId="285230B0">
      <w:pPr>
        <w:keepNext w:val="0"/>
        <w:spacing w:before="0" w:after="0" w:line="360" w:lineRule="auto"/>
      </w:pPr>
      <w:r>
        <w:rPr>
          <w:rFonts w:ascii="Times New Roman" w:hAnsi="Times New Roman"/>
          <w:b w:val="0"/>
          <w:i w:val="0"/>
          <w:sz w:val="24"/>
        </w:rPr>
        <w:t>Record note: The responses below were transcribed from the five supplied orthodontic source documents and arranged by question and model without substantive clinical editing. Embedded images and non-text interface elements were not reproduced; source tables are represented as plain-text rows. The separately supplied DeepSeek and Doubao responses for Q17 were incorporated into their corresponding records as provided.</w:t>
      </w:r>
    </w:p>
    <w:p w14:paraId="23D7F3E1">
      <w:pPr>
        <w:keepNext/>
        <w:spacing w:before="0" w:after="0" w:line="360" w:lineRule="auto"/>
      </w:pPr>
      <w:r>
        <w:rPr>
          <w:rFonts w:ascii="Times New Roman" w:hAnsi="Times New Roman"/>
          <w:b/>
          <w:i w:val="0"/>
          <w:sz w:val="24"/>
        </w:rPr>
        <w:t>Q1. I have heard that removing four premolars for braces always makes the face look flatter and older. Is that true?</w:t>
      </w:r>
    </w:p>
    <w:p w14:paraId="62B1A7E0">
      <w:pPr>
        <w:keepNext/>
        <w:spacing w:before="0" w:after="0" w:line="360" w:lineRule="auto"/>
      </w:pPr>
      <w:r>
        <w:rPr>
          <w:rFonts w:ascii="Times New Roman" w:hAnsi="Times New Roman"/>
          <w:b w:val="0"/>
          <w:i w:val="0"/>
          <w:sz w:val="24"/>
        </w:rPr>
        <w:t>record_id Q1_ChatGPT</w:t>
      </w:r>
    </w:p>
    <w:p w14:paraId="7210A745">
      <w:pPr>
        <w:keepNext/>
        <w:spacing w:before="0" w:after="0" w:line="360" w:lineRule="auto"/>
      </w:pPr>
      <w:r>
        <w:rPr>
          <w:rFonts w:ascii="Times New Roman" w:hAnsi="Times New Roman"/>
          <w:b w:val="0"/>
          <w:i w:val="0"/>
          <w:sz w:val="24"/>
        </w:rPr>
        <w:t>question_id Q1</w:t>
      </w:r>
    </w:p>
    <w:p w14:paraId="1431A936">
      <w:pPr>
        <w:keepNext/>
        <w:spacing w:before="0" w:after="0" w:line="360" w:lineRule="auto"/>
      </w:pPr>
      <w:r>
        <w:rPr>
          <w:rFonts w:ascii="Times New Roman" w:hAnsi="Times New Roman"/>
          <w:b w:val="0"/>
          <w:i w:val="0"/>
          <w:sz w:val="24"/>
        </w:rPr>
        <w:t>model ChatGPT</w:t>
      </w:r>
    </w:p>
    <w:p w14:paraId="352A7A21">
      <w:pPr>
        <w:keepNext/>
        <w:spacing w:before="0" w:after="0" w:line="360" w:lineRule="auto"/>
      </w:pPr>
      <w:r>
        <w:rPr>
          <w:rFonts w:ascii="Times New Roman" w:hAnsi="Times New Roman"/>
          <w:b w:val="0"/>
          <w:i w:val="0"/>
          <w:sz w:val="24"/>
        </w:rPr>
        <w:t>answer_text:</w:t>
      </w:r>
    </w:p>
    <w:p w14:paraId="73D6970F">
      <w:pPr>
        <w:keepNext w:val="0"/>
        <w:spacing w:before="0" w:after="0" w:line="360" w:lineRule="auto"/>
      </w:pPr>
      <w:r>
        <w:rPr>
          <w:rFonts w:ascii="Times New Roman" w:hAnsi="Times New Roman"/>
          <w:b w:val="0"/>
          <w:i w:val="0"/>
          <w:sz w:val="24"/>
        </w:rPr>
        <w:t>No. Four-premolar extraction does not inevitably make the face flatter or older. What it can do is change the position of the lips, because the extraction spaces may be used to retract the front teeth. A 2018 systematic review found that extraction treatment produced, on average, about 1.3 mm more upper-lip retraction and 2.0 mm more lower-lip retraction than non-extraction treatment. But the authors emphasized that individual responses varied substantially and that the evidence was low-certainty.</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Whether that change is attractive or undesirable depends heavily on where you start. Someone with protrusive incisors and prominent lips may actually get a more balanced profile from appropriately planned retraction. Someone who already has relatively retrusive lips, a flatter profile, or limited soft-tissue fullness may be more vulnerable to looking overly retracted if a large amount of space is used to pull the incisors backward. The amount of incisor retraction, age, and treatment protocol all influence the soft-tissue result.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More recent evidence points in the same direction. A 2024 systematic review found that four-first-premolar extraction tends to retract the upper and lower lips, but it did not find a significant difference in post-treatment smile aesthetics between extraction and non-extraction groups. The review also stressed that better-quality research is still needed.</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The claim that extraction inherently makes someone look “older” is particularly oversimplified. Facial aging involves skin, fat compartments, bone, muscles, and changes around the nose and lips; extracting premolars is not equivalent to removing facial volume. Orthodontic tooth movement can alter lip support and therefore change how the mouth area looks, but that is not the same thing as universally accelerating facial aging. Research has even found that orthodontic retraction can produce different perceived changes in features such as the nasolabial folds depending on the patient rather than a uniform worsening.</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So the important question is not simply “extraction or no extraction?” It is “What will my orthodontist do with the space?” Before agreeing to four extractions, it is reasonable to ask your orthodontist how many millimetres they expect to retract your upper and lower incisors, what they expect your lips and profile to do, and whether alternatives such as expansion, distalization, interproximal reduction, or a different anchorage strategy are realistic in your case.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If you tell me your age, whether your lips/teeth currently feel protrusive or already fairly flat, and why your orthodontist is recommending four premolars, I can explain which facial changes would be more plausible in your particular situation.</w:t>
      </w:r>
    </w:p>
    <w:p w14:paraId="3B0D1C11">
      <w:pPr>
        <w:keepNext/>
        <w:spacing w:before="0" w:after="0" w:line="360" w:lineRule="auto"/>
      </w:pPr>
      <w:r>
        <w:rPr>
          <w:rFonts w:ascii="Times New Roman" w:hAnsi="Times New Roman"/>
          <w:b w:val="0"/>
          <w:i w:val="0"/>
          <w:sz w:val="24"/>
        </w:rPr>
        <w:t>record_id Q1_Gemini</w:t>
      </w:r>
    </w:p>
    <w:p w14:paraId="67606E70">
      <w:pPr>
        <w:keepNext/>
        <w:spacing w:before="0" w:after="0" w:line="360" w:lineRule="auto"/>
      </w:pPr>
      <w:r>
        <w:rPr>
          <w:rFonts w:ascii="Times New Roman" w:hAnsi="Times New Roman"/>
          <w:b w:val="0"/>
          <w:i w:val="0"/>
          <w:sz w:val="24"/>
        </w:rPr>
        <w:t>question_id Q1</w:t>
      </w:r>
    </w:p>
    <w:p w14:paraId="7DF9B0EC">
      <w:pPr>
        <w:keepNext/>
        <w:spacing w:before="0" w:after="0" w:line="360" w:lineRule="auto"/>
      </w:pPr>
      <w:r>
        <w:rPr>
          <w:rFonts w:ascii="Times New Roman" w:hAnsi="Times New Roman"/>
          <w:b w:val="0"/>
          <w:i w:val="0"/>
          <w:sz w:val="24"/>
        </w:rPr>
        <w:t>model Gemini</w:t>
      </w:r>
    </w:p>
    <w:p w14:paraId="1BD8D3D5">
      <w:pPr>
        <w:keepNext/>
        <w:spacing w:before="0" w:after="0" w:line="360" w:lineRule="auto"/>
      </w:pPr>
      <w:r>
        <w:rPr>
          <w:rFonts w:ascii="Times New Roman" w:hAnsi="Times New Roman"/>
          <w:b w:val="0"/>
          <w:i w:val="0"/>
          <w:sz w:val="24"/>
        </w:rPr>
        <w:t>answer_text:</w:t>
      </w:r>
    </w:p>
    <w:p w14:paraId="73D32727">
      <w:pPr>
        <w:keepNext w:val="0"/>
        <w:spacing w:before="0" w:after="0" w:line="360" w:lineRule="auto"/>
      </w:pPr>
      <w:r>
        <w:rPr>
          <w:rFonts w:ascii="Times New Roman" w:hAnsi="Times New Roman"/>
          <w:b w:val="0"/>
          <w:i w:val="0"/>
          <w:sz w:val="24"/>
        </w:rPr>
        <w:t>No, it is not true that removing four premolars always makes the face look flatter or older. While this concern is widely discussed online, clinical research shows that facial profile changes depend entirely on why the teeth were removed and how the orthodontist manages the space.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When Extractions Improve facial HarmonySevere Protrusion: If front teeth stick out significantly ("buck teeth"), pulling them back creates normal lip support and allows lips to close comfortably over the teeth.</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Severe Crowding: When jaws lack space for all teeth, extracted space is used purely to align crowded teeth without pushing front teeth backward. In these cases, the lip position barely moves at all.When Extractions Can Cause a "Flatter" ProfileIncorrect Diagnosis: If premolars are removed in a patient who already has a flat profile or thin lips, pulling front teeth backward can cause the lips to retract too far (dished-in profile).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Space Closure Mechanics: If front teeth are pulled back excessively instead of moving back teeth forward to fill the gap, lip support decreases.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Natural Aging: Lips naturally lose volume and thin out over time regardless of orthodontic treatment, which can make historical orthodontic results look flatter decades later.Modern Orthodontic Approaches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Today's orthodontists use 3D imaging, cephalometric x-rays, and soft-tissue profiling to measure lip thickness and jaw structure before recommending extractions. Non-extraction alternatives—such as palatal expansion, interproximal reduction (shaving small amounts of enamel between teeth), or distalization (pushing molars backward)—are prioritized whenever possible.</w:t>
      </w:r>
    </w:p>
    <w:p w14:paraId="0E9299B2">
      <w:pPr>
        <w:keepNext/>
        <w:spacing w:before="0" w:after="0" w:line="360" w:lineRule="auto"/>
      </w:pPr>
      <w:r>
        <w:rPr>
          <w:rFonts w:ascii="Times New Roman" w:hAnsi="Times New Roman"/>
          <w:b w:val="0"/>
          <w:i w:val="0"/>
          <w:sz w:val="24"/>
        </w:rPr>
        <w:t>record_id Q1_Copilot</w:t>
      </w:r>
    </w:p>
    <w:p w14:paraId="159F9E79">
      <w:pPr>
        <w:keepNext/>
        <w:spacing w:before="0" w:after="0" w:line="360" w:lineRule="auto"/>
      </w:pPr>
      <w:r>
        <w:rPr>
          <w:rFonts w:ascii="Times New Roman" w:hAnsi="Times New Roman"/>
          <w:b w:val="0"/>
          <w:i w:val="0"/>
          <w:sz w:val="24"/>
        </w:rPr>
        <w:t>question_id Q1</w:t>
      </w:r>
    </w:p>
    <w:p w14:paraId="7832C357">
      <w:pPr>
        <w:keepNext/>
        <w:spacing w:before="0" w:after="0" w:line="360" w:lineRule="auto"/>
      </w:pPr>
      <w:r>
        <w:rPr>
          <w:rFonts w:ascii="Times New Roman" w:hAnsi="Times New Roman"/>
          <w:b w:val="0"/>
          <w:i w:val="0"/>
          <w:sz w:val="24"/>
        </w:rPr>
        <w:t>model Copilot</w:t>
      </w:r>
    </w:p>
    <w:p w14:paraId="3FE201A9">
      <w:pPr>
        <w:keepNext/>
        <w:spacing w:before="0" w:after="0" w:line="360" w:lineRule="auto"/>
      </w:pPr>
      <w:r>
        <w:rPr>
          <w:rFonts w:ascii="Times New Roman" w:hAnsi="Times New Roman"/>
          <w:b w:val="0"/>
          <w:i w:val="0"/>
          <w:sz w:val="24"/>
        </w:rPr>
        <w:t>answer_text:</w:t>
      </w:r>
    </w:p>
    <w:p w14:paraId="382C8127">
      <w:pPr>
        <w:keepNext w:val="0"/>
        <w:spacing w:before="0" w:after="0" w:line="360" w:lineRule="auto"/>
      </w:pPr>
      <w:r>
        <w:rPr>
          <w:rFonts w:ascii="Times New Roman" w:hAnsi="Times New Roman"/>
          <w:b w:val="0"/>
          <w:i w:val="0"/>
          <w:sz w:val="24"/>
        </w:rPr>
        <w:t>Short answer: No — extraction of four premolars does not automatically make the face look flatter or older. Research shows that facial changes after extraction orthodontics are usually small, highly variable, and dependent on the individual’s anatomy and treatment plan, not the mere fact of removing teeth.</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 What the evidence actually shows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1. Soft-tissue changes are generally mild</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Systematic reviews comparing extraction vs. non-extraction orthodontics consistently find only modest differences in lip position and facial profile — not dramatic aging or flattening.A 2017 systematic review found that changes in facial profile after premolar extraction were perceptible but small, and often judged aesthetically neutral or even positive, depending on the starting profile.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A 2018 meta-analysis reported minor soft-tissue retraction, but emphasized that the magnitude varies widely and is not inherently unattractive. 2. Vertical facial dimension does not collapse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Studies examining vertical facial height show no consistent reduction after four-premolar extraction. Some patients even show slight increases or no change at all. This contradicts the common internet claim that extraction “shrinks” the lower face.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3. The biggest factor is your starting anatomy</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Extraction is typically recommended for:Severe crowding</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Protrusive teeth/lips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Certain bite discrepancies (e.g., Class II camouflage) In patients with naturally protrusive lips, extraction often improves facial balance. In patients with flat profiles, orthodontists are more cautious and often avoid extraction.</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4. Modern orthodontics is more conservative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Contemporary orthodontists prefer non-extraction approaches unless clearly necessary. When extractions are used, mechanics are designed to preserve lip support and avoid over-retraction.</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 Why the myth persistsSome people online share dramatic before/after photos — but these often involve aggressive retraction, outdated techniques, or unusual cases, not typical modern treatment.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People may attribute natural aging changes (loss of facial fat, bone remodeling) to orthodontics done years earlier.🖼️ Visual context: facial profile &amp; orthodontic mechanics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These diagrams help illustrate how tooth movement affects the lips and profile — usually subtly, not drastically.</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 When extraction can flatten the profile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It’s possible — but not inevitable. Flattening is more likely when:The orthodontist retracts incisors more than needed</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The patient already has a flat or retrusive profile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There is weak chin projection and little soft-tissue support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Mechanics are poorly controlled (rare with modern treatment)Even then, changes are typically moderate, not extreme.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 What you should evaluate in your case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If you’re concerned, ask your orthodontist about:Your baseline lip protrusion</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Cephalometric measurements (SNA, SNB, ANB, incisor inclination)</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Predicted soft-tissue response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Alternative space-creation options (IPR, expansion, distalization)These factors matter far more than the number of premolars removed.</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 Bottom line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Extraction does not inherently make the face look older or flatter. The outcome depends on your anatomy, your orthodontist’s treatment plan, and how much retraction is done, not the extraction itself.</w:t>
      </w:r>
    </w:p>
    <w:p w14:paraId="3FECE4FE">
      <w:pPr>
        <w:keepNext/>
        <w:spacing w:before="0" w:after="0" w:line="360" w:lineRule="auto"/>
      </w:pPr>
      <w:r>
        <w:rPr>
          <w:rFonts w:ascii="Times New Roman" w:hAnsi="Times New Roman"/>
          <w:b w:val="0"/>
          <w:i w:val="0"/>
          <w:sz w:val="24"/>
        </w:rPr>
        <w:t>record_id Q1_DeepSeek</w:t>
      </w:r>
    </w:p>
    <w:p w14:paraId="74990D86">
      <w:pPr>
        <w:keepNext/>
        <w:spacing w:before="0" w:after="0" w:line="360" w:lineRule="auto"/>
      </w:pPr>
      <w:r>
        <w:rPr>
          <w:rFonts w:ascii="Times New Roman" w:hAnsi="Times New Roman"/>
          <w:b w:val="0"/>
          <w:i w:val="0"/>
          <w:sz w:val="24"/>
        </w:rPr>
        <w:t>question_id Q1</w:t>
      </w:r>
    </w:p>
    <w:p w14:paraId="13E81650">
      <w:pPr>
        <w:keepNext/>
        <w:spacing w:before="0" w:after="0" w:line="360" w:lineRule="auto"/>
      </w:pPr>
      <w:r>
        <w:rPr>
          <w:rFonts w:ascii="Times New Roman" w:hAnsi="Times New Roman"/>
          <w:b w:val="0"/>
          <w:i w:val="0"/>
          <w:sz w:val="24"/>
        </w:rPr>
        <w:t>model DeepSeek</w:t>
      </w:r>
    </w:p>
    <w:p w14:paraId="31019E23">
      <w:pPr>
        <w:keepNext/>
        <w:spacing w:before="0" w:after="0" w:line="360" w:lineRule="auto"/>
      </w:pPr>
      <w:r>
        <w:rPr>
          <w:rFonts w:ascii="Times New Roman" w:hAnsi="Times New Roman"/>
          <w:b w:val="0"/>
          <w:i w:val="0"/>
          <w:sz w:val="24"/>
        </w:rPr>
        <w:t>answer_text:</w:t>
      </w:r>
    </w:p>
    <w:p w14:paraId="36A327AC">
      <w:pPr>
        <w:keepNext w:val="0"/>
        <w:spacing w:before="0" w:after="0" w:line="360" w:lineRule="auto"/>
      </w:pPr>
      <w:r>
        <w:rPr>
          <w:rFonts w:ascii="Times New Roman" w:hAnsi="Times New Roman"/>
          <w:b w:val="0"/>
          <w:i w:val="0"/>
          <w:sz w:val="24"/>
        </w:rPr>
        <w:t>The short answer is no, that is absolutely not always true.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It is, however, a real risk in certain cases. Whether removing four premolars makes you look flatter and older depends on three critical factors: your original facial profile, how the orthodontist closes the gaps, and your soft tissue thickness.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Here is the nuanced reality behind this controversial topic.</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1. When it DOES cause a flatter, older look (The High-Risk Patient)</w:t>
      </w:r>
      <w:r>
        <w:rPr>
          <w:rFonts w:ascii="Times New Roman" w:hAnsi="Times New Roman"/>
          <w:b w:val="0"/>
          <w:i w:val="0"/>
          <w:sz w:val="24"/>
        </w:rPr>
        <w:br w:type="textWrapping"/>
      </w:r>
      <w:r>
        <w:rPr>
          <w:rFonts w:ascii="Times New Roman" w:hAnsi="Times New Roman"/>
          <w:b w:val="0"/>
          <w:i w:val="0"/>
          <w:sz w:val="24"/>
        </w:rPr>
        <w:t>This happens when the orthodontist uses the extraction spaces primarily to retract (pull backward) the front six teeth to fix crowding or an overjet.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If you already have a straight or concave profile (flat cheeks, a weak chin, or thin lips), pulling the front teeth backward reduces the support for your lips and cheeks.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The lips will roll inward, the upper lip will shorten slightly, the nasolabial folds (smile lines) can deepen, and the chin may appear more prominent or "button-like."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Because we associate full lips and midface volume with youth, this retraction can indeed make a person look 5–10 years older.</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2. When it does NOT (and actually IMPROVES the look)</w:t>
      </w:r>
      <w:r>
        <w:rPr>
          <w:rFonts w:ascii="Times New Roman" w:hAnsi="Times New Roman"/>
          <w:b w:val="0"/>
          <w:i w:val="0"/>
          <w:sz w:val="24"/>
        </w:rPr>
        <w:br w:type="textWrapping"/>
      </w:r>
      <w:r>
        <w:rPr>
          <w:rFonts w:ascii="Times New Roman" w:hAnsi="Times New Roman"/>
          <w:b w:val="0"/>
          <w:i w:val="0"/>
          <w:sz w:val="24"/>
        </w:rPr>
        <w:t>If you have a convex profile (bimaxillary protrusion—meaning both your upper and lower lips and teeth stick out prominently past the nose and chin), removing four premolars is a godsend.</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Retracting the front teeth allows the lips to fall back onto a straighter, more balanced plane.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This harmonizes the profile, reduces mentalis strain (the "orange peel" chin caused by trying to close protruding lips), and makes the face look more youthful and refined, not older.</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The "Secret" Factor: How the gaps are closed (Anchorage)</w:t>
      </w:r>
      <w:r>
        <w:rPr>
          <w:rFonts w:ascii="Times New Roman" w:hAnsi="Times New Roman"/>
          <w:b w:val="0"/>
          <w:i w:val="0"/>
          <w:sz w:val="24"/>
        </w:rPr>
        <w:br w:type="textWrapping"/>
      </w:r>
      <w:r>
        <w:rPr>
          <w:rFonts w:ascii="Times New Roman" w:hAnsi="Times New Roman"/>
          <w:b w:val="0"/>
          <w:i w:val="0"/>
          <w:sz w:val="24"/>
        </w:rPr>
        <w:t>This is the most important variable. Extractions do not automatically mean the front teeth move backward.</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Poor mechanics (Maxillary retraction): The orthodontist hooks elastics from the front teeth to the back molars, pulling the front teeth backward into the extraction sites. This is what flattens the face.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Good mechanics (Molar protraction): The orthodontist uses temporary anchorage devices (TADs/mini-implants) or strong headgear to hold the front teeth perfectly still while pulling the back molars forward to close the extraction spaces.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If the orthodontist closes 70% of the space with the back teeth moving forward, and only 30% with the front teeth moving back, your lip support remains completely unchanged, and your face stays full.</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4. The "Older" illusion is dose-dependent</w:t>
      </w:r>
      <w:r>
        <w:rPr>
          <w:rFonts w:ascii="Times New Roman" w:hAnsi="Times New Roman"/>
          <w:b w:val="0"/>
          <w:i w:val="0"/>
          <w:sz w:val="24"/>
        </w:rPr>
        <w:br w:type="textWrapping"/>
      </w:r>
      <w:r>
        <w:rPr>
          <w:rFonts w:ascii="Times New Roman" w:hAnsi="Times New Roman"/>
          <w:b w:val="0"/>
          <w:i w:val="0"/>
          <w:sz w:val="24"/>
        </w:rPr>
        <w:t>"Older" is typically caused by a loss of lip volume and oral commissure (mouth corner) drop. If the orthodontist retracts the upper incisors by more than 5 millimeters, the upper lip thins out noticeably. If the retraction is kept under 2–3 mm, the change is usually invisible to the naked eye, detectable only on X-rays.</w:t>
      </w:r>
    </w:p>
    <w:p w14:paraId="5DE2D70C">
      <w:pPr>
        <w:keepNext/>
        <w:spacing w:before="0" w:after="0" w:line="360" w:lineRule="auto"/>
      </w:pPr>
      <w:r>
        <w:rPr>
          <w:rFonts w:ascii="Times New Roman" w:hAnsi="Times New Roman"/>
          <w:b w:val="0"/>
          <w:i w:val="0"/>
          <w:sz w:val="24"/>
        </w:rPr>
        <w:t>record_id Q1_Doubao</w:t>
      </w:r>
    </w:p>
    <w:p w14:paraId="2FF28BF6">
      <w:pPr>
        <w:keepNext/>
        <w:spacing w:before="0" w:after="0" w:line="360" w:lineRule="auto"/>
      </w:pPr>
      <w:r>
        <w:rPr>
          <w:rFonts w:ascii="Times New Roman" w:hAnsi="Times New Roman"/>
          <w:b w:val="0"/>
          <w:i w:val="0"/>
          <w:sz w:val="24"/>
        </w:rPr>
        <w:t>question_id Q1</w:t>
      </w:r>
    </w:p>
    <w:p w14:paraId="27925F4E">
      <w:pPr>
        <w:keepNext/>
        <w:spacing w:before="0" w:after="0" w:line="360" w:lineRule="auto"/>
      </w:pPr>
      <w:r>
        <w:rPr>
          <w:rFonts w:ascii="Times New Roman" w:hAnsi="Times New Roman"/>
          <w:b w:val="0"/>
          <w:i w:val="0"/>
          <w:sz w:val="24"/>
        </w:rPr>
        <w:t>model Doubao</w:t>
      </w:r>
    </w:p>
    <w:p w14:paraId="4E31B602">
      <w:pPr>
        <w:keepNext/>
        <w:spacing w:before="0" w:after="0" w:line="360" w:lineRule="auto"/>
      </w:pPr>
      <w:r>
        <w:rPr>
          <w:rFonts w:ascii="Times New Roman" w:hAnsi="Times New Roman"/>
          <w:b w:val="0"/>
          <w:i w:val="0"/>
          <w:sz w:val="24"/>
        </w:rPr>
        <w:t>answer_text:</w:t>
      </w:r>
    </w:p>
    <w:p w14:paraId="431B509A">
      <w:pPr>
        <w:keepNext w:val="0"/>
        <w:spacing w:before="0" w:after="0" w:line="360" w:lineRule="auto"/>
      </w:pPr>
      <w:r>
        <w:rPr>
          <w:rFonts w:ascii="Times New Roman" w:hAnsi="Times New Roman"/>
          <w:b w:val="0"/>
          <w:i w:val="0"/>
          <w:sz w:val="24"/>
        </w:rPr>
        <w:t>Do premolar extractions for braces always cause a flatter, older-looking face?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This idea is a common myth, it does not happen to everyone, and it is not an inevitable outcome.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Why some people perceive a flatter face after premolar-extraction orthodontics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Original dental and skeletal baseline Patients with protruding lips, crowded teeth, and forward-tilted incisors get their front teeth retracted after premolar removal. The lips follow the teeth inward. If your lips were previously supported by protruding front teeth, lip fullness will decrease, which can make mid-face look less full. This change comes from correcting protrusion, not from extractions themselves.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Natural ageing overlap Adolescent and young-adult patients often finish braces in their late teens-20s. Normal ageing already brings slight soft-tissue volume loss in cheeks and lips. People may mistakenly attribute natural facial ageing to the premolar extractions.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Case-dependent treatment planning Excessive retraction of the anterior teeth is the main risk factor for flat, sunken-looking faces. This happens when treatment over-retracts incisors beyond the patient’s skeletal limits. Modern orthodontics avoids over-retraction by evaluating facial profile, lip thickness, bone structure, not only tooth crowding.</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Who usually does NOT get a flatter face after premolar extractions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Patients with obvious dental protrusion: pulling back prominent teeth improves lip profile, creating a balanced, youthful appearance.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Patients with thick lips: thicker lip tissue masks inward tooth movement, facial contour changes are minimal.</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Treatment planned with controlled, moderate incisor retraction.</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When extractions are not the cause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Non-extraction braces can also produce facial changes from tooth movement, jaw growth patterns, weight change, and age-related soft-tissue loss.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Bone structure (maxilla/mandible shape) is the largest determinant of facial form; teeth sit on top of the bone.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Key take-away</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Premolar extraction does not guarantee a flatter or aged-looking face. Unfavourable flat-face appearance is mostly linked to over-retraction of front teeth, not extraction itself.</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Modern orthodontists assess cephalometric X-rays, facial photographs, lip thickness and soft-tissue profile before deciding whether premolar extraction is needed. For patients with concave facial tendency, clinicians will avoid heavy retraction to preserve mid-face fullness.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If you are considering braces, communicate your facial-profile concerns clearly with your orthodontist, and ask for predicted post-treatment facial simulation if available.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Would you like me to briefly explain the difference between extraction-based vs non-extraction orthodontics in terms of soft-tissue effects?</w:t>
      </w:r>
    </w:p>
    <w:p w14:paraId="5BE02465">
      <w:pPr>
        <w:keepNext w:val="0"/>
        <w:spacing w:before="0" w:after="0" w:line="360" w:lineRule="auto"/>
      </w:pPr>
    </w:p>
    <w:p w14:paraId="11989347">
      <w:pPr>
        <w:keepNext/>
        <w:spacing w:before="0" w:after="0" w:line="360" w:lineRule="auto"/>
      </w:pPr>
      <w:r>
        <w:rPr>
          <w:rFonts w:ascii="Times New Roman" w:hAnsi="Times New Roman"/>
          <w:b/>
          <w:i w:val="0"/>
          <w:sz w:val="24"/>
        </w:rPr>
        <w:t>Q2. If I choose extraction orthodontics, will my lips inevitably move too far backward?</w:t>
      </w:r>
    </w:p>
    <w:p w14:paraId="36B3E628">
      <w:pPr>
        <w:keepNext/>
        <w:spacing w:before="0" w:after="0" w:line="360" w:lineRule="auto"/>
      </w:pPr>
      <w:r>
        <w:rPr>
          <w:rFonts w:ascii="Times New Roman" w:hAnsi="Times New Roman"/>
          <w:b w:val="0"/>
          <w:i w:val="0"/>
          <w:sz w:val="24"/>
        </w:rPr>
        <w:t>record_id Q2_ChatGPT</w:t>
      </w:r>
    </w:p>
    <w:p w14:paraId="150D9311">
      <w:pPr>
        <w:keepNext/>
        <w:spacing w:before="0" w:after="0" w:line="360" w:lineRule="auto"/>
      </w:pPr>
      <w:r>
        <w:rPr>
          <w:rFonts w:ascii="Times New Roman" w:hAnsi="Times New Roman"/>
          <w:b w:val="0"/>
          <w:i w:val="0"/>
          <w:sz w:val="24"/>
        </w:rPr>
        <w:t>question_id Q2</w:t>
      </w:r>
    </w:p>
    <w:p w14:paraId="67EE4696">
      <w:pPr>
        <w:keepNext/>
        <w:spacing w:before="0" w:after="0" w:line="360" w:lineRule="auto"/>
      </w:pPr>
      <w:r>
        <w:rPr>
          <w:rFonts w:ascii="Times New Roman" w:hAnsi="Times New Roman"/>
          <w:b w:val="0"/>
          <w:i w:val="0"/>
          <w:sz w:val="24"/>
        </w:rPr>
        <w:t>model ChatGPT</w:t>
      </w:r>
    </w:p>
    <w:p w14:paraId="403B3416">
      <w:pPr>
        <w:keepNext/>
        <w:spacing w:before="0" w:after="0" w:line="360" w:lineRule="auto"/>
      </w:pPr>
      <w:r>
        <w:rPr>
          <w:rFonts w:ascii="Times New Roman" w:hAnsi="Times New Roman"/>
          <w:b w:val="0"/>
          <w:i w:val="0"/>
          <w:sz w:val="24"/>
        </w:rPr>
        <w:t>answer_text:</w:t>
      </w:r>
    </w:p>
    <w:p w14:paraId="7537DC97">
      <w:pPr>
        <w:keepNext w:val="0"/>
        <w:spacing w:before="0" w:after="0" w:line="360" w:lineRule="auto"/>
      </w:pPr>
      <w:r>
        <w:rPr>
          <w:rFonts w:ascii="Times New Roman" w:hAnsi="Times New Roman"/>
          <w:b w:val="0"/>
          <w:i w:val="0"/>
          <w:sz w:val="24"/>
        </w:rPr>
        <w:t>No. Extraction orthodontics can move the lips backward, but it does not inevitably make them move “too far” backward. The result depends much more on how the extraction space is used and on your individual soft tissues than on the fact that teeth were extracted.</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A systematic review found that, compared with non-extraction treatment, extraction cases averaged about 1.3 mm more upper-lip retraction and 2.0 mm more lower-lip retraction. But the authors rated the evidence as very low certainty and emphasized that individual response could not be predicted consistently. Amount of incisor retraction and patient age affected the result. A newer 2024 systematic review likewise found greater lip retraction with four-first-premolar extraction, but noted substantial uncertainty and called for better-quality evidence.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So two people having the same four premolars removed can end up with quite different profiles. Factors that matter include: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How protrusive your incisors and lips are before treatment. If your teeth/lips are substantially forward, some retraction may actually improve facial balance.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How far the front teeth are actually retracted. Extraction space does not automatically equal front-tooth retraction; orthodontic mechanics determine where that space goes. Greater upper-incisor retraction was associated with greater extraction-related profile change in the meta-analysis.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Your lip thickness and soft-tissue anatomy. A 2024 study found lip thickness was an important predictor of how much the lips moved after extraction treatment.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Your skeletal profile and chin/nose relationship. A few millimeters of lip movement can look beneficial in one face and overly flat in another.</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The most useful question for your orthodontist therefore isn't just “Are you extracting?” It is: “Where do you intend my upper and lower incisors to finish, and approximately how many millimeters will you retract them?” Ask them to show you this on your lateral cephalometric tracing or treatment simulation and explain how much extraction space is expected to be used for anterior retraction versus alignment or movement of the back teeth.</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If preserving lip fullness is particularly important to you, tell them explicitly before treatment. A treatment plan can sometimes be designed with that objective in mind rather than simply maximizing retraction.</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If you tell me which teeth they want to extract, your age, and what problem they're trying to correct (crowding, protrusion, overbite/overjet, etc.), I can explain whether significant lip retraction would generally be more or less likely in that particular setup.</w:t>
      </w:r>
    </w:p>
    <w:p w14:paraId="6BA28D28">
      <w:pPr>
        <w:keepNext/>
        <w:spacing w:before="0" w:after="0" w:line="360" w:lineRule="auto"/>
      </w:pPr>
      <w:r>
        <w:rPr>
          <w:rFonts w:ascii="Times New Roman" w:hAnsi="Times New Roman"/>
          <w:b w:val="0"/>
          <w:i w:val="0"/>
          <w:sz w:val="24"/>
        </w:rPr>
        <w:t>record_id Q2_Gemini</w:t>
      </w:r>
    </w:p>
    <w:p w14:paraId="60EC9BB0">
      <w:pPr>
        <w:keepNext/>
        <w:spacing w:before="0" w:after="0" w:line="360" w:lineRule="auto"/>
      </w:pPr>
      <w:r>
        <w:rPr>
          <w:rFonts w:ascii="Times New Roman" w:hAnsi="Times New Roman"/>
          <w:b w:val="0"/>
          <w:i w:val="0"/>
          <w:sz w:val="24"/>
        </w:rPr>
        <w:t>question_id Q2</w:t>
      </w:r>
    </w:p>
    <w:p w14:paraId="61E4EFE8">
      <w:pPr>
        <w:keepNext/>
        <w:spacing w:before="0" w:after="0" w:line="360" w:lineRule="auto"/>
      </w:pPr>
      <w:r>
        <w:rPr>
          <w:rFonts w:ascii="Times New Roman" w:hAnsi="Times New Roman"/>
          <w:b w:val="0"/>
          <w:i w:val="0"/>
          <w:sz w:val="24"/>
        </w:rPr>
        <w:t>model Gemini</w:t>
      </w:r>
    </w:p>
    <w:p w14:paraId="2A7F4D59">
      <w:pPr>
        <w:keepNext/>
        <w:spacing w:before="0" w:after="0" w:line="360" w:lineRule="auto"/>
      </w:pPr>
      <w:r>
        <w:rPr>
          <w:rFonts w:ascii="Times New Roman" w:hAnsi="Times New Roman"/>
          <w:b w:val="0"/>
          <w:i w:val="0"/>
          <w:sz w:val="24"/>
        </w:rPr>
        <w:t>answer_text:</w:t>
      </w:r>
    </w:p>
    <w:p w14:paraId="442E9C46">
      <w:pPr>
        <w:keepNext w:val="0"/>
        <w:spacing w:before="0" w:after="0" w:line="360" w:lineRule="auto"/>
      </w:pPr>
      <w:r>
        <w:rPr>
          <w:rFonts w:ascii="Times New Roman" w:hAnsi="Times New Roman"/>
          <w:b w:val="0"/>
          <w:i w:val="0"/>
          <w:sz w:val="24"/>
        </w:rPr>
        <w:t>No, your lips will not inevitably move too far backward. While extraction orthodontics can pull the lips back, a "sunken" or overly retruded profile is an avoidable side effect, not a guaranteed outcome.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The movement of your lips depends entirely on why extractions were recommended and how your orthodontist manages the space.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When Extractions Do Not Flatten Your FaceSevere Crowding: If teeth are extracted because your jaw is too small to fit them, the extra space is used strictly to align the teeth. The front teeth barely move backward, so your lips stay roughly where they are.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Controlled Mechanics: Orthodontists can control "anchorage." If they don't want your lips to move back, they can pull the back teeth forward into the extraction space rather than pulling the front teeth back.When Extractions Will Pull Lips BackwardSevere Protrusion: If your front teeth stick out significantly ("flared" teeth), pulling them back is the goal. In these cases, moving the lips back restores a balanced profile rather than creating a flat one.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Over-Retraction (The Risk): If first premolars are extracted in a patient who has a naturally flat profile or minimal crowding, pulling the front teeth back will cause the lips to collapse inward.Key Factors That Influence Your Soft ProfileLip Thickness: Thick lips absorb dental movement better and retreat less; thin lips show position changes much more drastically.</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Choice of Extraction: Extracting second premolars (further back) generally results in less lip retraction than extracting first premolars.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Age &amp; Aging: Lips naturally thin and flatten as we age regardless of braces, which is why orthodontists plan conservatively for long-term aesthetics.What to Ask Your Orthodontist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If you are worried about your profile, ask your provider:"Are my front teeth currently flared, or is the space strictly for crowding?"</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"How much lip retraction are you planning for in my treatment software?"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"Can we preserve lip support by pulling the back teeth forward (burning anchorage) or extracting second premolars instead?"</w:t>
      </w:r>
    </w:p>
    <w:p w14:paraId="0C0942A6">
      <w:pPr>
        <w:keepNext/>
        <w:spacing w:before="0" w:after="0" w:line="360" w:lineRule="auto"/>
      </w:pPr>
      <w:r>
        <w:rPr>
          <w:rFonts w:ascii="Times New Roman" w:hAnsi="Times New Roman"/>
          <w:b w:val="0"/>
          <w:i w:val="0"/>
          <w:sz w:val="24"/>
        </w:rPr>
        <w:t>record_id Q2_Copilot</w:t>
      </w:r>
    </w:p>
    <w:p w14:paraId="67F708E7">
      <w:pPr>
        <w:keepNext/>
        <w:spacing w:before="0" w:after="0" w:line="360" w:lineRule="auto"/>
      </w:pPr>
      <w:r>
        <w:rPr>
          <w:rFonts w:ascii="Times New Roman" w:hAnsi="Times New Roman"/>
          <w:b w:val="0"/>
          <w:i w:val="0"/>
          <w:sz w:val="24"/>
        </w:rPr>
        <w:t>question_id Q2</w:t>
      </w:r>
    </w:p>
    <w:p w14:paraId="3E71A914">
      <w:pPr>
        <w:keepNext/>
        <w:spacing w:before="0" w:after="0" w:line="360" w:lineRule="auto"/>
      </w:pPr>
      <w:r>
        <w:rPr>
          <w:rFonts w:ascii="Times New Roman" w:hAnsi="Times New Roman"/>
          <w:b w:val="0"/>
          <w:i w:val="0"/>
          <w:sz w:val="24"/>
        </w:rPr>
        <w:t>model Copilot</w:t>
      </w:r>
    </w:p>
    <w:p w14:paraId="3789BC05">
      <w:pPr>
        <w:keepNext/>
        <w:spacing w:before="0" w:after="0" w:line="360" w:lineRule="auto"/>
      </w:pPr>
      <w:r>
        <w:rPr>
          <w:rFonts w:ascii="Times New Roman" w:hAnsi="Times New Roman"/>
          <w:b w:val="0"/>
          <w:i w:val="0"/>
          <w:sz w:val="24"/>
        </w:rPr>
        <w:t>answer_text:</w:t>
      </w:r>
    </w:p>
    <w:p w14:paraId="482402DE">
      <w:pPr>
        <w:keepNext w:val="0"/>
        <w:spacing w:before="0" w:after="0" w:line="360" w:lineRule="auto"/>
      </w:pPr>
      <w:r>
        <w:rPr>
          <w:rFonts w:ascii="Times New Roman" w:hAnsi="Times New Roman"/>
          <w:b w:val="0"/>
          <w:i w:val="0"/>
          <w:sz w:val="24"/>
        </w:rPr>
        <w:t>Short answer: No — extraction orthodontics does not inevitably make your lips move too far backward. Lip retraction can happen, but the amount varies widely and depends on your anatomy, treatment mechanics, and soft-tissue characteristics.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 What the evidence actually shows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Across recent studies, lip retraction after extractions is real but not guaranteed, and the magnitude is highly variable.A 2024 study found no significant increase in lip flattening in extraction cases compared with non-extraction cases when moderate anchorage was used.</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A systematic review (21 studies, 1,149 patients) found average upper lip retraction ≈ 1.26 mm and lower lip retraction ≈ 1.96 mm after premolar extractions — measurable, but small.</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A 2020 cephalometric study showed upper lip movement tends to follow incisor movement roughly 1:1, but this is an average, not a rule. Some patients show much less soft-tissue response.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 Why lip retraction is not inevitable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Several factors determine how much your lips move:Lip strain — Patients with tight, strained lips often show less lip retraction because the lips were already being pulled forward by muscle tension.</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Anchorage strategy — Strong anchorage (e.g., TADs) can retract teeth more aggressively; moderate anchorage often produces milder soft-tissue changes.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Initial lip thickness &amp; protrusion — Thicker or more protrusive lips tend to show less backward movement.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Ethnicity, age, and soft-tissue elasticity — These significantly influence response and vary between individuals.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Incisor movement pattern — The cervical (root) position correlates more strongly with lip movement than crown movement. 📉 How much backward movement is typical?</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Most studies report 1–2 mm of lip retraction on average — noticeable in some faces, subtle in others. This is far from the dramatic “sunken lips” outcome people fear.</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 When extraction can cause too much lip retraction</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It becomes more likely when:Large incisor retraction (&gt;6–7 mm) is planned</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You already have thin lips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Strong anchorage is used to maximize space closure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Your facial profile is already flat or retrusiveIf these apply to you, your orthodontist can adjust mechanics to protect your profile.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 When extraction is unlikely to harm your profileYou have lip protrusion or bimaxillary protrusion</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You have lip strain</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You have moderate crowding and only mild incisor retraction planned</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You have thicker lips or a fuller soft-tissue envelope📌 Bottom line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Extraction does not automatically mean your lips will move too far backward. Soft-tissue response is individual, and modern orthodontics can control incisor retraction very precisely. Many patients maintain or even improve lip aesthetics after extraction treatment.</w:t>
      </w:r>
    </w:p>
    <w:p w14:paraId="29709363">
      <w:pPr>
        <w:keepNext/>
        <w:spacing w:before="0" w:after="0" w:line="360" w:lineRule="auto"/>
      </w:pPr>
      <w:r>
        <w:rPr>
          <w:rFonts w:ascii="Times New Roman" w:hAnsi="Times New Roman"/>
          <w:b w:val="0"/>
          <w:i w:val="0"/>
          <w:sz w:val="24"/>
        </w:rPr>
        <w:t>record_id Q2_DeepSeek</w:t>
      </w:r>
    </w:p>
    <w:p w14:paraId="59015AC4">
      <w:pPr>
        <w:keepNext/>
        <w:spacing w:before="0" w:after="0" w:line="360" w:lineRule="auto"/>
      </w:pPr>
      <w:r>
        <w:rPr>
          <w:rFonts w:ascii="Times New Roman" w:hAnsi="Times New Roman"/>
          <w:b w:val="0"/>
          <w:i w:val="0"/>
          <w:sz w:val="24"/>
        </w:rPr>
        <w:t>question_id Q2</w:t>
      </w:r>
    </w:p>
    <w:p w14:paraId="4C9B49C8">
      <w:pPr>
        <w:keepNext/>
        <w:spacing w:before="0" w:after="0" w:line="360" w:lineRule="auto"/>
      </w:pPr>
      <w:r>
        <w:rPr>
          <w:rFonts w:ascii="Times New Roman" w:hAnsi="Times New Roman"/>
          <w:b w:val="0"/>
          <w:i w:val="0"/>
          <w:sz w:val="24"/>
        </w:rPr>
        <w:t>model DeepSeek</w:t>
      </w:r>
    </w:p>
    <w:p w14:paraId="2218C479">
      <w:pPr>
        <w:keepNext/>
        <w:spacing w:before="0" w:after="0" w:line="360" w:lineRule="auto"/>
      </w:pPr>
      <w:r>
        <w:rPr>
          <w:rFonts w:ascii="Times New Roman" w:hAnsi="Times New Roman"/>
          <w:b w:val="0"/>
          <w:i w:val="0"/>
          <w:sz w:val="24"/>
        </w:rPr>
        <w:t>answer_text:</w:t>
      </w:r>
    </w:p>
    <w:p w14:paraId="1BE43D56">
      <w:pPr>
        <w:keepNext w:val="0"/>
        <w:spacing w:before="0" w:after="0" w:line="360" w:lineRule="auto"/>
      </w:pPr>
      <w:r>
        <w:rPr>
          <w:rFonts w:ascii="Times New Roman" w:hAnsi="Times New Roman"/>
          <w:b w:val="0"/>
          <w:i w:val="0"/>
          <w:sz w:val="24"/>
        </w:rPr>
        <w:t>The short answer is no. It is not inevitable that your lips will move too far backward.</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While extraction orthodontics does change the lip position to some degree, a skilled orthodontist designs the treatment to achieve facial balance, not to flatten your profile. Moving lips "too far" backward is considered a treatment failure in modern orthodontics, and it is largely preventable.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Here is a breakdown of how lip changes actually work, what determines the outcome, and why you shouldn't panic.</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1. The "1mm Rule" (It’s not 1-to-1)</w:t>
      </w:r>
      <w:r>
        <w:rPr>
          <w:rFonts w:ascii="Times New Roman" w:hAnsi="Times New Roman"/>
          <w:b w:val="0"/>
          <w:i w:val="0"/>
          <w:sz w:val="24"/>
        </w:rPr>
        <w:br w:type="textWrapping"/>
      </w:r>
      <w:r>
        <w:rPr>
          <w:rFonts w:ascii="Times New Roman" w:hAnsi="Times New Roman"/>
          <w:b w:val="0"/>
          <w:i w:val="0"/>
          <w:sz w:val="24"/>
        </w:rPr>
        <w:t>Many patients fear that extracting a tooth means pulling the front teeth back by 6mm, resulting in 6mm of lip retraction. That is not how anatomy works.</w:t>
      </w:r>
      <w:r>
        <w:rPr>
          <w:rFonts w:ascii="Times New Roman" w:hAnsi="Times New Roman"/>
          <w:b w:val="0"/>
          <w:i w:val="0"/>
          <w:sz w:val="24"/>
        </w:rPr>
        <w:br w:type="textWrapping"/>
      </w:r>
      <w:r>
        <w:rPr>
          <w:rFonts w:ascii="Times New Roman" w:hAnsi="Times New Roman"/>
          <w:b w:val="0"/>
          <w:i w:val="0"/>
          <w:sz w:val="24"/>
        </w:rPr>
        <w:t>Soft tissue (your lips) only follows hard tissue (your teeth) by a ratio of about 0.3 to 0.5 to 1.</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If your orthodontist retracts your upper front teeth by 2mm, your upper lip will only move backward by roughly 0.6mm to 1mm.</w:t>
      </w:r>
      <w:r>
        <w:rPr>
          <w:rFonts w:ascii="Times New Roman" w:hAnsi="Times New Roman"/>
          <w:b w:val="0"/>
          <w:i w:val="0"/>
          <w:sz w:val="24"/>
        </w:rPr>
        <w:br w:type="textWrapping"/>
      </w:r>
      <w:r>
        <w:rPr>
          <w:rFonts w:ascii="Times New Roman" w:hAnsi="Times New Roman"/>
          <w:b w:val="0"/>
          <w:i w:val="0"/>
          <w:sz w:val="24"/>
        </w:rPr>
        <w:t>For most people, a 1mm lip change is imperceptible to anyone but themselves.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2. The 4 factors that determine your lip outcome</w:t>
      </w:r>
      <w:r>
        <w:rPr>
          <w:rFonts w:ascii="Times New Roman" w:hAnsi="Times New Roman"/>
          <w:b w:val="0"/>
          <w:i w:val="0"/>
          <w:sz w:val="24"/>
        </w:rPr>
        <w:br w:type="textWrapping"/>
      </w:r>
      <w:r>
        <w:rPr>
          <w:rFonts w:ascii="Times New Roman" w:hAnsi="Times New Roman"/>
          <w:b w:val="0"/>
          <w:i w:val="0"/>
          <w:sz w:val="24"/>
        </w:rPr>
        <w:t>Whether your lips move backward, stay the same, or even move forward depends on these key variables: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Your starting profile (The "E-line"): If you currently have bimaxillary protrusion (flared teeth and protruding lips), extractions are usually done specifically to bring the lips backward into a more aesthetically balanced position—not "too far". If you already have a flat or concave profile, a good orthodontist will avoid extractions or will use the space differently.</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How the space is closed: This is the most critical factor. The extraction gap can be closed in two ways: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Moving front teeth backward (retraction) → reduces lip projection.</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Moving back teeth forward (mesialization) → keeps the front teeth where they are, preserving lip position.</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A combination of both. Your orthodontist controls this ratio using "anchorage" (e.g., mini-screws/TADs can prevent front teeth from moving backward at all).</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Lip thickness and muscle tone: If you have thick, heavy lips, they will "drape" over the teeth and show very little change. If you have very thin, tight lips, even a 1mm tooth movement might be more visible—and your orthodontist accounts for this in the planning.</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Crowding vs. Protrusion: If your teeth are severely crowded, the extraction space is used mostly to straighten the crooked front teeth, rather than moving them backward. In this case, your lip position may change almost zero.</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3. How orthodontists prevent "too far"</w:t>
      </w:r>
      <w:r>
        <w:rPr>
          <w:rFonts w:ascii="Times New Roman" w:hAnsi="Times New Roman"/>
          <w:b w:val="0"/>
          <w:i w:val="0"/>
          <w:sz w:val="24"/>
        </w:rPr>
        <w:br w:type="textWrapping"/>
      </w:r>
      <w:r>
        <w:rPr>
          <w:rFonts w:ascii="Times New Roman" w:hAnsi="Times New Roman"/>
          <w:b w:val="0"/>
          <w:i w:val="0"/>
          <w:sz w:val="24"/>
        </w:rPr>
        <w:t>Modern orthodontists do not guess. They use cephalometric X-rays and digital 3D planning to calculate exactly where your lips will sit after treatment. They overlay a "soft tissue profile" on the skull X-ray and use established aesthetic lines (like the Ricketts' E-line, which runs from the tip of your nose to your chin) to ensure your lips end up inside a beautiful, natural range.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What you should do right now:</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Ask your orthodontist this exact question: "Can you show me my cephalometric tracing and tell me how many millimeters you plan to retract my upper incisors, and what that translates to in lip movement?"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Ask about anchorage: Ask if they plan to use mini-implants (TADs) to keep the back teeth from moving forward, or to keep the front teeth from moving backward—depending on your goal.</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Request a simulation: Many clinics have software (like Invisalign ClinCheck or 3D planning) that can show you a side-profile simulation of your face before you commit.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If your orthodontist dismisses your concern or says "don't worry about it," seek a second opinion. A good orthodontist treats the face, not just the teeth, and will work with you to ensure your lips end up exactly where you feel they look best.</w:t>
      </w:r>
    </w:p>
    <w:p w14:paraId="6C50848A">
      <w:pPr>
        <w:keepNext/>
        <w:spacing w:before="0" w:after="0" w:line="360" w:lineRule="auto"/>
      </w:pPr>
      <w:r>
        <w:rPr>
          <w:rFonts w:ascii="Times New Roman" w:hAnsi="Times New Roman"/>
          <w:b w:val="0"/>
          <w:i w:val="0"/>
          <w:sz w:val="24"/>
        </w:rPr>
        <w:t>record_id Q2_Doubao</w:t>
      </w:r>
    </w:p>
    <w:p w14:paraId="6CAB6AE1">
      <w:pPr>
        <w:keepNext/>
        <w:spacing w:before="0" w:after="0" w:line="360" w:lineRule="auto"/>
      </w:pPr>
      <w:r>
        <w:rPr>
          <w:rFonts w:ascii="Times New Roman" w:hAnsi="Times New Roman"/>
          <w:b w:val="0"/>
          <w:i w:val="0"/>
          <w:sz w:val="24"/>
        </w:rPr>
        <w:t>question_id Q2</w:t>
      </w:r>
    </w:p>
    <w:p w14:paraId="6A718C3F">
      <w:pPr>
        <w:keepNext/>
        <w:spacing w:before="0" w:after="0" w:line="360" w:lineRule="auto"/>
      </w:pPr>
      <w:r>
        <w:rPr>
          <w:rFonts w:ascii="Times New Roman" w:hAnsi="Times New Roman"/>
          <w:b w:val="0"/>
          <w:i w:val="0"/>
          <w:sz w:val="24"/>
        </w:rPr>
        <w:t>model Doubao</w:t>
      </w:r>
    </w:p>
    <w:p w14:paraId="3444A484">
      <w:pPr>
        <w:keepNext/>
        <w:spacing w:before="0" w:after="0" w:line="360" w:lineRule="auto"/>
      </w:pPr>
      <w:r>
        <w:rPr>
          <w:rFonts w:ascii="Times New Roman" w:hAnsi="Times New Roman"/>
          <w:b w:val="0"/>
          <w:i w:val="0"/>
          <w:sz w:val="24"/>
        </w:rPr>
        <w:t>answer_text:</w:t>
      </w:r>
    </w:p>
    <w:p w14:paraId="26E7F090">
      <w:pPr>
        <w:keepNext w:val="0"/>
        <w:spacing w:before="0" w:after="0" w:line="360" w:lineRule="auto"/>
      </w:pPr>
      <w:r>
        <w:rPr>
          <w:rFonts w:ascii="Times New Roman" w:hAnsi="Times New Roman"/>
          <w:b w:val="0"/>
          <w:i w:val="0"/>
          <w:sz w:val="24"/>
        </w:rPr>
        <w:t>No — excessive lip retrusion is not inevitable with extraction orthodontics. It is a preventable outcome that depends almost entirely on proper diagnosis, treatment planning, and controlled mechanics. Here's the key framework:</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Why Lips Move (and How Much)</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When premolars are extracted and anterior teeth are retracted, the soft tissues follow, but not 1:1. The generally accepted ratios are: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Upper lip: ~0.5–0.7 mm of retraction per 1 mm of upper incisor retraction</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Lower lip: ~0.4–0.6 mm of retraction per 1 mm of lower incisor retraction</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So a typical 4–6 mm incisor retraction yields roughly 2–4 mm of lip change — often exactly what is needed for a balanced profile in protrusive cases.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Factors That Determine Whether Retraction Becomes "Excessive"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表格</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[Table]</w:t>
      </w:r>
      <w:r>
        <w:rPr>
          <w:rFonts w:ascii="Times New Roman" w:hAnsi="Times New Roman"/>
          <w:b w:val="0"/>
          <w:i w:val="0"/>
          <w:sz w:val="24"/>
        </w:rPr>
        <w:br w:type="textWrapping"/>
      </w:r>
      <w:r>
        <w:rPr>
          <w:rFonts w:ascii="Times New Roman" w:hAnsi="Times New Roman"/>
          <w:b w:val="0"/>
          <w:i w:val="0"/>
          <w:sz w:val="24"/>
        </w:rPr>
        <w:t>Factor | Lower risk of over-retraction | Higher risk</w:t>
      </w:r>
      <w:r>
        <w:rPr>
          <w:rFonts w:ascii="Times New Roman" w:hAnsi="Times New Roman"/>
          <w:b w:val="0"/>
          <w:i w:val="0"/>
          <w:sz w:val="24"/>
        </w:rPr>
        <w:br w:type="textWrapping"/>
      </w:r>
      <w:r>
        <w:rPr>
          <w:rFonts w:ascii="Times New Roman" w:hAnsi="Times New Roman"/>
          <w:b w:val="0"/>
          <w:i w:val="0"/>
          <w:sz w:val="24"/>
        </w:rPr>
        <w:t>Initial lip posture | Protrusive/eversion at rest | Already retrusive or thin lips</w:t>
      </w:r>
      <w:r>
        <w:rPr>
          <w:rFonts w:ascii="Times New Roman" w:hAnsi="Times New Roman"/>
          <w:b w:val="0"/>
          <w:i w:val="0"/>
          <w:sz w:val="24"/>
        </w:rPr>
        <w:br w:type="textWrapping"/>
      </w:r>
      <w:r>
        <w:rPr>
          <w:rFonts w:ascii="Times New Roman" w:hAnsi="Times New Roman"/>
          <w:b w:val="0"/>
          <w:i w:val="0"/>
          <w:sz w:val="24"/>
        </w:rPr>
        <w:t>Facial pattern | Brachyfacial (short, square) | Dolichofacial (long, narrow)</w:t>
      </w:r>
      <w:r>
        <w:rPr>
          <w:rFonts w:ascii="Times New Roman" w:hAnsi="Times New Roman"/>
          <w:b w:val="0"/>
          <w:i w:val="0"/>
          <w:sz w:val="24"/>
        </w:rPr>
        <w:br w:type="textWrapping"/>
      </w:r>
      <w:r>
        <w:rPr>
          <w:rFonts w:ascii="Times New Roman" w:hAnsi="Times New Roman"/>
          <w:b w:val="0"/>
          <w:i w:val="0"/>
          <w:sz w:val="24"/>
        </w:rPr>
        <w:t>Soft tissue thickness | Full/thick lips | Thin lips with poor tone</w:t>
      </w:r>
      <w:r>
        <w:rPr>
          <w:rFonts w:ascii="Times New Roman" w:hAnsi="Times New Roman"/>
          <w:b w:val="0"/>
          <w:i w:val="0"/>
          <w:sz w:val="24"/>
        </w:rPr>
        <w:br w:type="textWrapping"/>
      </w:r>
      <w:r>
        <w:rPr>
          <w:rFonts w:ascii="Times New Roman" w:hAnsi="Times New Roman"/>
          <w:b w:val="0"/>
          <w:i w:val="0"/>
          <w:sz w:val="24"/>
        </w:rPr>
        <w:t>Age | Adolescent (still growing) | Adult (no growth compensation)</w:t>
      </w:r>
      <w:r>
        <w:rPr>
          <w:rFonts w:ascii="Times New Roman" w:hAnsi="Times New Roman"/>
          <w:b w:val="0"/>
          <w:i w:val="0"/>
          <w:sz w:val="24"/>
        </w:rPr>
        <w:br w:type="textWrapping"/>
      </w:r>
      <w:r>
        <w:rPr>
          <w:rFonts w:ascii="Times New Roman" w:hAnsi="Times New Roman"/>
          <w:b w:val="0"/>
          <w:i w:val="0"/>
          <w:sz w:val="24"/>
        </w:rPr>
        <w:t>Mechanics | Controlled, segmented retraction | En masse retraction without anchorage control</w:t>
      </w:r>
      <w:r>
        <w:rPr>
          <w:rFonts w:ascii="Times New Roman" w:hAnsi="Times New Roman"/>
          <w:b w:val="0"/>
          <w:i w:val="0"/>
          <w:sz w:val="24"/>
        </w:rPr>
        <w:br w:type="textWrapping"/>
      </w:r>
      <w:r>
        <w:rPr>
          <w:rFonts w:ascii="Times New Roman" w:hAnsi="Times New Roman"/>
          <w:b w:val="0"/>
          <w:i w:val="0"/>
          <w:sz w:val="24"/>
        </w:rPr>
        <w:t>Anchorage | TADs / maximum anchorage as needed | Uncontrolled anchorage loss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The Real Risk: Over-Retraction of Incisors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The problem is rarely "extraction" itself — it's retracting incisors beyond their ideal basal bone position. When upper incisors are pulled past the A-Pog line or lower incisors past 1–2 mm ahead of A-Pog, the lips lose support and the profile can become "dished-in" or aged-looking (flattened nasolabial angle, thinner vermilion border).</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How Modern Orthodontics Prevents This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Cephalometric + facial esthetic analysis before deciding on extractions — not just crowding relief.</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Targeted retraction amounts based on desired lip position, not "close the space completely."</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Temporary Anchorage Devices (TADs) for precise control, preventing unwanted movement.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Space closure management — sometimes residual space is intentionally kept or used for posterior protraction.</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Alternative strategies when indicated: distalization, IPR (interproximal reduction), arch expansion, or non-extraction approaches.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Bottom Line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Extraction treatment is highly esthetic when indicated and well-executed. The fear of "inevitable" lip collapse comes from older, less controlled approaches or cases where extractions were chosen without adequate facial analysis. A competent orthodontist will plan your case around your target facial profile, not just dental alignment.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If you're concerned, ask your orthodontist specifically:</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What is my target incisor position (in mm)?</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How much lip retraction is predicted?</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Is my nasolabial angle expected to change, and by how much?</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Would TADs or a modified approach help control the outcome?</w:t>
      </w:r>
    </w:p>
    <w:p w14:paraId="1F76CA7D">
      <w:pPr>
        <w:keepNext w:val="0"/>
        <w:spacing w:before="0" w:after="0" w:line="360" w:lineRule="auto"/>
      </w:pPr>
    </w:p>
    <w:p w14:paraId="272AE957">
      <w:pPr>
        <w:keepNext/>
        <w:spacing w:before="0" w:after="0" w:line="360" w:lineRule="auto"/>
      </w:pPr>
      <w:r>
        <w:rPr>
          <w:rFonts w:ascii="Times New Roman" w:hAnsi="Times New Roman"/>
          <w:b/>
          <w:i w:val="0"/>
          <w:sz w:val="24"/>
        </w:rPr>
        <w:t>Q3. Does premolar extraction during orthodontic treatment permanently narrow the upper airway?</w:t>
      </w:r>
    </w:p>
    <w:p w14:paraId="1B577E8D">
      <w:pPr>
        <w:keepNext/>
        <w:spacing w:before="0" w:after="0" w:line="360" w:lineRule="auto"/>
      </w:pPr>
      <w:r>
        <w:rPr>
          <w:rFonts w:ascii="Times New Roman" w:hAnsi="Times New Roman"/>
          <w:b w:val="0"/>
          <w:i w:val="0"/>
          <w:sz w:val="24"/>
        </w:rPr>
        <w:t>record_id Q3_ChatGPT</w:t>
      </w:r>
    </w:p>
    <w:p w14:paraId="4CBC1A2F">
      <w:pPr>
        <w:keepNext/>
        <w:spacing w:before="0" w:after="0" w:line="360" w:lineRule="auto"/>
      </w:pPr>
      <w:r>
        <w:rPr>
          <w:rFonts w:ascii="Times New Roman" w:hAnsi="Times New Roman"/>
          <w:b w:val="0"/>
          <w:i w:val="0"/>
          <w:sz w:val="24"/>
        </w:rPr>
        <w:t>question_id Q3</w:t>
      </w:r>
    </w:p>
    <w:p w14:paraId="562EBAE5">
      <w:pPr>
        <w:keepNext/>
        <w:spacing w:before="0" w:after="0" w:line="360" w:lineRule="auto"/>
      </w:pPr>
      <w:r>
        <w:rPr>
          <w:rFonts w:ascii="Times New Roman" w:hAnsi="Times New Roman"/>
          <w:b w:val="0"/>
          <w:i w:val="0"/>
          <w:sz w:val="24"/>
        </w:rPr>
        <w:t>model ChatGPT</w:t>
      </w:r>
    </w:p>
    <w:p w14:paraId="3C6732C3">
      <w:pPr>
        <w:keepNext/>
        <w:spacing w:before="0" w:after="0" w:line="360" w:lineRule="auto"/>
      </w:pPr>
      <w:r>
        <w:rPr>
          <w:rFonts w:ascii="Times New Roman" w:hAnsi="Times New Roman"/>
          <w:b w:val="0"/>
          <w:i w:val="0"/>
          <w:sz w:val="24"/>
        </w:rPr>
        <w:t>answer_text:</w:t>
      </w:r>
    </w:p>
    <w:p w14:paraId="1FE1EA0F">
      <w:pPr>
        <w:keepNext w:val="0"/>
        <w:spacing w:before="0" w:after="0" w:line="360" w:lineRule="auto"/>
      </w:pPr>
      <w:r>
        <w:rPr>
          <w:rFonts w:ascii="Times New Roman" w:hAnsi="Times New Roman"/>
          <w:b w:val="0"/>
          <w:i w:val="0"/>
          <w:sz w:val="24"/>
        </w:rPr>
        <w:t>No—current evidence does not show that premolar extraction during orthodontic treatment permanently narrows the upper airway in the average patient.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The strongest recent evidence is a 2025 systematic review and meta-analysis of 11 studies involving 891 patients. It found no significant reduction in nasopharyngeal, palatopharyngeal, glossopharyngeal, or oropharyngeal airway volume when extraction treatment was compared with non-extraction treatment. Minimum cross-sectional airway area was likewise not reduced; in fact, the oropharyngeal minimum area was slightly larger in the extraction groups, although the authors considered the difference clinically small. A 2023 meta-analysis reached a similar conclusion in both adolescents and adults.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There are a few important nuances. Some individual studies—especially those involving very large incisor retraction in patients with bimaxillary protrusion—have reported reductions in certain airway measurements. But those results haven't been consistently reproduced, and the 2025 review concluded that even in such cases the relationship between retraction, airway dimensions, and actual breathing function remains uncertain. Studies in children also have not found extraction treatment to produce an overall decrease in airway dimensions, although that evidence is limited.</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Also, airway size on a CBCT scan is not the same thing as breathing function or sleep apnea. The pharynx is dynamic: muscle tone, tongue position, body weight, tonsils/adenoids, craniofacial anatomy, sleep stage, and other factors influence whether it collapses during sleep. CBCT is a static snapshot and cannot diagnose obstructive sleep apnea; sleep testing such as polysomnography assesses function. Large health-record studies have also failed to find an association between a history consistent with four-premolar extraction and subsequent OSA.</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The word “permanently” deserves caution: most orthodontic airway studies compare scans before and after treatment rather than tracking people for decades, so they cannot prove that no individual could ever experience a lasting anatomical change. What they do show is that there is no convincing evidence of a systematic, clinically meaningful permanent airway narrowing caused by premolar extraction itself.</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If you're asking because you had premolars extracted and now have snoring, mouth breathing, waking gasping, or daytime sleepiness, tell me what changed and when; I can help distinguish an orthodontic issue from nasal obstruction or sleep-disordered breathing.</w:t>
      </w:r>
    </w:p>
    <w:p w14:paraId="11B33F39">
      <w:pPr>
        <w:keepNext/>
        <w:spacing w:before="0" w:after="0" w:line="360" w:lineRule="auto"/>
      </w:pPr>
      <w:r>
        <w:rPr>
          <w:rFonts w:ascii="Times New Roman" w:hAnsi="Times New Roman"/>
          <w:b w:val="0"/>
          <w:i w:val="0"/>
          <w:sz w:val="24"/>
        </w:rPr>
        <w:t>record_id Q3_Gemini</w:t>
      </w:r>
    </w:p>
    <w:p w14:paraId="2D58F3E3">
      <w:pPr>
        <w:keepNext/>
        <w:spacing w:before="0" w:after="0" w:line="360" w:lineRule="auto"/>
      </w:pPr>
      <w:r>
        <w:rPr>
          <w:rFonts w:ascii="Times New Roman" w:hAnsi="Times New Roman"/>
          <w:b w:val="0"/>
          <w:i w:val="0"/>
          <w:sz w:val="24"/>
        </w:rPr>
        <w:t>question_id Q3</w:t>
      </w:r>
    </w:p>
    <w:p w14:paraId="22306D4D">
      <w:pPr>
        <w:keepNext/>
        <w:spacing w:before="0" w:after="0" w:line="360" w:lineRule="auto"/>
      </w:pPr>
      <w:r>
        <w:rPr>
          <w:rFonts w:ascii="Times New Roman" w:hAnsi="Times New Roman"/>
          <w:b w:val="0"/>
          <w:i w:val="0"/>
          <w:sz w:val="24"/>
        </w:rPr>
        <w:t>model Gemini</w:t>
      </w:r>
    </w:p>
    <w:p w14:paraId="64362D54">
      <w:pPr>
        <w:keepNext/>
        <w:spacing w:before="0" w:after="0" w:line="360" w:lineRule="auto"/>
      </w:pPr>
      <w:r>
        <w:rPr>
          <w:rFonts w:ascii="Times New Roman" w:hAnsi="Times New Roman"/>
          <w:b w:val="0"/>
          <w:i w:val="0"/>
          <w:sz w:val="24"/>
        </w:rPr>
        <w:t>answer_text:</w:t>
      </w:r>
    </w:p>
    <w:p w14:paraId="6235320B">
      <w:pPr>
        <w:keepNext w:val="0"/>
        <w:spacing w:before="0" w:after="0" w:line="360" w:lineRule="auto"/>
      </w:pPr>
      <w:r>
        <w:rPr>
          <w:rFonts w:ascii="Times New Roman" w:hAnsi="Times New Roman"/>
          <w:b w:val="0"/>
          <w:i w:val="0"/>
          <w:sz w:val="24"/>
        </w:rPr>
        <w:t>No, comprehensive scientific evidence shows that premolar extractions during orthodontic treatment do not systematically or permanently narrow the upper airway.</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While a common myth claims that removing teeth reduces tongue space and collapses the throat, large systematic reviews and 3D Cone-Beam Computed Tomography (CBCT) studies consistently refute this.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Key Findings from ResearchVolumetric Stability: Meta-analyses comparing extraction vs. non-extraction patients show no statistically significant difference in total upper airway volume, nasopharyngeal volume, or minimum cross-sectional area after treatment.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Arch &amp; Tongue Adaptation: Teeth extractions are performed to relieve severe crowding or correct protruding teeth. When teeth move into the space created, the tongue naturally adapts its resting posture without pushing into or constricting the pharyngeal airway.</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Forward Movement Neutralization: In many extraction cases, the back teeth (molars) drift slightly forward to fill the space, which can actually maintain or increase space in the posterior oral cavity.</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Obstructive Sleep Apnea (OSA) Risk: Population-level studies show no increase in the incidence or risk of Obstructive Sleep Apnea among individuals who underwent premolar extractions compared to those who did not. Niche Exceptions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The only scenario where minor localized airway reductions are occasionally observed is in non-growing adults with extreme bimaxillary protrusion who undergo maximum retraction of all front teeth using specialized anchorage. Even in these specific cases, studies show no evidence of impaired functional breathing or increased risk of airway collapse.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Decisions regarding extractions should be guided by dental crowding, jaw alignment, and facial harmony rather than fear of airway compromise.</w:t>
      </w:r>
    </w:p>
    <w:p w14:paraId="136125C4">
      <w:pPr>
        <w:keepNext/>
        <w:spacing w:before="0" w:after="0" w:line="360" w:lineRule="auto"/>
      </w:pPr>
      <w:r>
        <w:rPr>
          <w:rFonts w:ascii="Times New Roman" w:hAnsi="Times New Roman"/>
          <w:b w:val="0"/>
          <w:i w:val="0"/>
          <w:sz w:val="24"/>
        </w:rPr>
        <w:t>record_id Q3_Copilot</w:t>
      </w:r>
    </w:p>
    <w:p w14:paraId="288240DE">
      <w:pPr>
        <w:keepNext/>
        <w:spacing w:before="0" w:after="0" w:line="360" w:lineRule="auto"/>
      </w:pPr>
      <w:r>
        <w:rPr>
          <w:rFonts w:ascii="Times New Roman" w:hAnsi="Times New Roman"/>
          <w:b w:val="0"/>
          <w:i w:val="0"/>
          <w:sz w:val="24"/>
        </w:rPr>
        <w:t>question_id Q3</w:t>
      </w:r>
    </w:p>
    <w:p w14:paraId="32204045">
      <w:pPr>
        <w:keepNext/>
        <w:spacing w:before="0" w:after="0" w:line="360" w:lineRule="auto"/>
      </w:pPr>
      <w:r>
        <w:rPr>
          <w:rFonts w:ascii="Times New Roman" w:hAnsi="Times New Roman"/>
          <w:b w:val="0"/>
          <w:i w:val="0"/>
          <w:sz w:val="24"/>
        </w:rPr>
        <w:t>model Copilot</w:t>
      </w:r>
    </w:p>
    <w:p w14:paraId="456D6F97">
      <w:pPr>
        <w:keepNext/>
        <w:spacing w:before="0" w:after="0" w:line="360" w:lineRule="auto"/>
      </w:pPr>
      <w:r>
        <w:rPr>
          <w:rFonts w:ascii="Times New Roman" w:hAnsi="Times New Roman"/>
          <w:b w:val="0"/>
          <w:i w:val="0"/>
          <w:sz w:val="24"/>
        </w:rPr>
        <w:t>answer_text:</w:t>
      </w:r>
    </w:p>
    <w:p w14:paraId="48F95D54">
      <w:pPr>
        <w:keepNext w:val="0"/>
        <w:spacing w:before="0" w:after="0" w:line="360" w:lineRule="auto"/>
      </w:pPr>
      <w:r>
        <w:rPr>
          <w:rFonts w:ascii="Times New Roman" w:hAnsi="Times New Roman"/>
          <w:b w:val="0"/>
          <w:i w:val="0"/>
          <w:sz w:val="24"/>
        </w:rPr>
        <w:t>Short answer: Based on the best available evidence, premolar extraction during orthodontic treatment does not permanently narrow the upper airway. Multiple high-quality CBCT-based systematic reviews and meta-analyses show no significant long-term reduction in airway volume or minimum cross-sectional area compared with non-extraction treatment.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 What the strongest evidence showsSystematic review &amp; meta-analysis (2025, European Journal of Orthodontics): Across 891 patients, no significant differences were found in nasopharynx, palatopharynx, glossopharynx, or oropharynx volumes between extraction and non-extraction groups. Minimum cross-sectional areas were also unchanged, with one subgroup even showing a slightly larger oropharyngeal minCSA after extraction.</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Meta-analysis (2023, Chinese Journal of Dental Research): In both adults and adolescents, no significant adverse airway changes were detected. No increased risk of airway collapse was found. These two analyses represent the most comprehensive CBCT-based evidence available, and both converge on the same conclusion: premolar extraction does not meaningfully or permanently reduce upper airway size.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 Why the myth persists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Some clinicians historically argued that retracting incisors after extraction might push the tongue backward, reducing airway space. But modern imaging shows that morphologic airway changes from extraction are minimal, and airway function depends far more on:craniofacial skeletal pattern</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soft-tissue tone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obesity</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sleep-related neuromuscular factors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nasal obstructionExtraction alone is not a meaningful driver of obstructive sleep apnea risk.</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 Important nuance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A few small retrospective studies report localized sagittal narrowing in specific subgroups (e.g., adults with Class II hyperdivergent patterns). However, these changes do not translate into reduced overall airway volume, and the evidence quality is low. These findings highlight that individual anatomy matters, but they do not contradict the broader conclusion that extraction does not generally cause permanent airway compromise.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 Bottom line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Premolar extraction does not permanently narrow the upper airway for the vast majority of patients. Current evidence—moderate in strength but consistent across multiple CBCT-based studies—shows little to no measurable long-term impact on airway volume or minimum cross-sectional area.</w:t>
      </w:r>
    </w:p>
    <w:p w14:paraId="34F6C8AE">
      <w:pPr>
        <w:keepNext/>
        <w:spacing w:before="0" w:after="0" w:line="360" w:lineRule="auto"/>
      </w:pPr>
      <w:r>
        <w:rPr>
          <w:rFonts w:ascii="Times New Roman" w:hAnsi="Times New Roman"/>
          <w:b w:val="0"/>
          <w:i w:val="0"/>
          <w:sz w:val="24"/>
        </w:rPr>
        <w:t>record_id Q3_DeepSeek</w:t>
      </w:r>
    </w:p>
    <w:p w14:paraId="064BA2E4">
      <w:pPr>
        <w:keepNext/>
        <w:spacing w:before="0" w:after="0" w:line="360" w:lineRule="auto"/>
      </w:pPr>
      <w:r>
        <w:rPr>
          <w:rFonts w:ascii="Times New Roman" w:hAnsi="Times New Roman"/>
          <w:b w:val="0"/>
          <w:i w:val="0"/>
          <w:sz w:val="24"/>
        </w:rPr>
        <w:t>question_id Q3</w:t>
      </w:r>
    </w:p>
    <w:p w14:paraId="0853D1EB">
      <w:pPr>
        <w:keepNext/>
        <w:spacing w:before="0" w:after="0" w:line="360" w:lineRule="auto"/>
      </w:pPr>
      <w:r>
        <w:rPr>
          <w:rFonts w:ascii="Times New Roman" w:hAnsi="Times New Roman"/>
          <w:b w:val="0"/>
          <w:i w:val="0"/>
          <w:sz w:val="24"/>
        </w:rPr>
        <w:t>model DeepSeek</w:t>
      </w:r>
    </w:p>
    <w:p w14:paraId="58016D36">
      <w:pPr>
        <w:keepNext/>
        <w:spacing w:before="0" w:after="0" w:line="360" w:lineRule="auto"/>
      </w:pPr>
      <w:r>
        <w:rPr>
          <w:rFonts w:ascii="Times New Roman" w:hAnsi="Times New Roman"/>
          <w:b w:val="0"/>
          <w:i w:val="0"/>
          <w:sz w:val="24"/>
        </w:rPr>
        <w:t>answer_text:</w:t>
      </w:r>
    </w:p>
    <w:p w14:paraId="79C8A714">
      <w:pPr>
        <w:keepNext w:val="0"/>
        <w:spacing w:before="0" w:after="0" w:line="360" w:lineRule="auto"/>
      </w:pPr>
      <w:r>
        <w:rPr>
          <w:rFonts w:ascii="Times New Roman" w:hAnsi="Times New Roman"/>
          <w:b w:val="0"/>
          <w:i w:val="0"/>
          <w:sz w:val="24"/>
        </w:rPr>
        <w:t>The short answer is nuanced: Premolar extraction can cause a measurable reduction in upper airway volume on 3D X-rays, but for the vast majority of healthy patients, this reduction is not clinically significant—meaning it does not cause breathing problems, sleep apnea, or daytime fatigue.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However, whether this narrowing is "permanent" depends on whether you are looking at skeletal structure (permanent) or functional soft-tissue adaptation (not necessarily permanent).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Here is the evidence-based breakdown you need to know:</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1. What the research actually shows</w:t>
      </w:r>
      <w:r>
        <w:rPr>
          <w:rFonts w:ascii="Times New Roman" w:hAnsi="Times New Roman"/>
          <w:b w:val="0"/>
          <w:i w:val="0"/>
          <w:sz w:val="24"/>
        </w:rPr>
        <w:br w:type="textWrapping"/>
      </w:r>
      <w:r>
        <w:rPr>
          <w:rFonts w:ascii="Times New Roman" w:hAnsi="Times New Roman"/>
          <w:b w:val="0"/>
          <w:i w:val="0"/>
          <w:sz w:val="24"/>
        </w:rPr>
        <w:t>Systematic reviews and meta-analyses (e.g., Zheng et al., 2015; Chen et al.) show that on average, extraction and retraction reduce the oropharyngeal airway volume (the space behind the tongue and soft palate) by roughly 10% to 15% immediately post-treatment.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The reduction primarily occurs in the retropalatal (behind the soft palate) and retroglossal (behind the tongue) regions.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However, baseline airway volume varies wildly between individuals. A 10% reduction in a person with a large, wide airway is irrelevant. A 10% reduction in someone who already has a borderline narrow airway could be a problem.</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2. Is it "Permanent"? (Skeletal vs. Functional)</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Skeletal changes (Permanent): The alveolar bone where the premolars were removed resorbs, and the dental arches shrink slightly in width and length. The front teeth are moved backward into the extraction spaces. This structural retraction of the incisors permanently alters the position of the dental bases that support the tongue.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Airway patency (Not necessarily permanent): The upper airway is a dynamic muscular tube, not a rigid pipe. Studies that follow extraction patients for 5+ years show that the soft tissues (tongue, soft palate, and pharyngeal walls) often adapt and reposition downward and forward to maintain an open airway. In many adults, the airway volume partially rebounds over time due to muscle memory and posture. In growing adolescents, natural mandibular growth easily outpaces any airway reduction caused by extractions.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3. The game-changer: How the gaps are closed</w:t>
      </w:r>
      <w:r>
        <w:rPr>
          <w:rFonts w:ascii="Times New Roman" w:hAnsi="Times New Roman"/>
          <w:b w:val="0"/>
          <w:i w:val="0"/>
          <w:sz w:val="24"/>
        </w:rPr>
        <w:br w:type="textWrapping"/>
      </w:r>
      <w:r>
        <w:rPr>
          <w:rFonts w:ascii="Times New Roman" w:hAnsi="Times New Roman"/>
          <w:b w:val="0"/>
          <w:i w:val="0"/>
          <w:sz w:val="24"/>
        </w:rPr>
        <w:t>The impact on your airway depends almost entirely on the orthodontist's anchorage plan:</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High-risk (Maximum Retraction): If the orthodontist uses the back molars as anchors to pull the front teeth all the way back into the extraction sites, the tongue follows the lower incisors backward, narrowing the airway. This is the classic "retraction" protocol.</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Low-risk (Molar Protraction): If the orthodontist uses implants (TADs) or headgear to pull the back molars forward into the extraction spaces, the front teeth barely move backward. The tongue stays in its natural position, and the airway is virtually unaffected (some studies even show a slight increase in airway volume because the molars moving forward opens up the throat space).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4. Who is actually at risk?</w:t>
      </w:r>
      <w:r>
        <w:rPr>
          <w:rFonts w:ascii="Times New Roman" w:hAnsi="Times New Roman"/>
          <w:b w:val="0"/>
          <w:i w:val="0"/>
          <w:sz w:val="24"/>
        </w:rPr>
        <w:br w:type="textWrapping"/>
      </w:r>
      <w:r>
        <w:rPr>
          <w:rFonts w:ascii="Times New Roman" w:hAnsi="Times New Roman"/>
          <w:b w:val="0"/>
          <w:i w:val="0"/>
          <w:sz w:val="24"/>
        </w:rPr>
        <w:t>Permanent, clinically problematic airway narrowing is rare but can occur in specific patient profiles: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Adults with retrognathic (recessed) mandibles and already small airways.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Patients with a high mandibular plane angle (long, narrow faces) who undergo extreme upper incisor retraction.</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Patients who already suffer from mild Obstructive Sleep Apnea (OSA) or habitual mouth breathing prior to treatment.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What you should do if you are concerned:</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Ask for a CBCT scan: Instead of standard 2D X-rays, ask your orthodontist for a Cone Beam CT scan before treatment. This provides a 3D volumetric measurement of your current airway. If your airway volume is above 300-400 mm³ (average is ~450 mm³), you have a large safety buffer.</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Discuss space closure: Explicitly ask your orthodontist: "Will we be closing these spaces by retracting my front teeth, or by protracting my back molars forward?" If they plan to use maximum anchorage, ask if Temporary Anchorage Devices (TADs) could be used to protract the molars instead, preserving your airway.</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Second opinion: If you already have sleep apnea, snoring, or a very small jaw, seek an orthodontist who collaborates with an ENT (ear, nose, and throat) specialist.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The Bottom Line: The anatomical bone loss is permanent, but functional airway compromise is not permanent for 85-90% of patients. The American Association of Orthodontists maintains that extractions are a safe, evidence-based procedure when indicated. The risk of a permanently narrowed, symptomatic airway is low, but it is not zero—and your orthodontist's specific mechanical plan determines that risk.</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Disclaimer: I am an AI, not a doctor. This information is for educational purposes. Always discuss your specific CBCT airway measurements with your treating orthodontist before starting treatment.</w:t>
      </w:r>
    </w:p>
    <w:p w14:paraId="7A0086C9">
      <w:pPr>
        <w:keepNext/>
        <w:spacing w:before="0" w:after="0" w:line="360" w:lineRule="auto"/>
      </w:pPr>
      <w:r>
        <w:rPr>
          <w:rFonts w:ascii="Times New Roman" w:hAnsi="Times New Roman"/>
          <w:b w:val="0"/>
          <w:i w:val="0"/>
          <w:sz w:val="24"/>
        </w:rPr>
        <w:t>record_id Q3_Doubao</w:t>
      </w:r>
    </w:p>
    <w:p w14:paraId="0027D26D">
      <w:pPr>
        <w:keepNext/>
        <w:spacing w:before="0" w:after="0" w:line="360" w:lineRule="auto"/>
      </w:pPr>
      <w:r>
        <w:rPr>
          <w:rFonts w:ascii="Times New Roman" w:hAnsi="Times New Roman"/>
          <w:b w:val="0"/>
          <w:i w:val="0"/>
          <w:sz w:val="24"/>
        </w:rPr>
        <w:t>question_id Q3</w:t>
      </w:r>
    </w:p>
    <w:p w14:paraId="4033485F">
      <w:pPr>
        <w:keepNext/>
        <w:spacing w:before="0" w:after="0" w:line="360" w:lineRule="auto"/>
      </w:pPr>
      <w:r>
        <w:rPr>
          <w:rFonts w:ascii="Times New Roman" w:hAnsi="Times New Roman"/>
          <w:b w:val="0"/>
          <w:i w:val="0"/>
          <w:sz w:val="24"/>
        </w:rPr>
        <w:t>model Doubao</w:t>
      </w:r>
    </w:p>
    <w:p w14:paraId="58BF54DA">
      <w:pPr>
        <w:keepNext/>
        <w:spacing w:before="0" w:after="0" w:line="360" w:lineRule="auto"/>
      </w:pPr>
      <w:r>
        <w:rPr>
          <w:rFonts w:ascii="Times New Roman" w:hAnsi="Times New Roman"/>
          <w:b w:val="0"/>
          <w:i w:val="0"/>
          <w:sz w:val="24"/>
        </w:rPr>
        <w:t>answer_text:</w:t>
      </w:r>
    </w:p>
    <w:p w14:paraId="12CE8A0B">
      <w:pPr>
        <w:keepNext w:val="0"/>
        <w:spacing w:before="0" w:after="0" w:line="360" w:lineRule="auto"/>
      </w:pPr>
      <w:r>
        <w:rPr>
          <w:rFonts w:ascii="Times New Roman" w:hAnsi="Times New Roman"/>
          <w:b w:val="0"/>
          <w:i w:val="0"/>
          <w:sz w:val="24"/>
        </w:rPr>
        <w:t>Does premolar extraction during orthodontic treatment permanently narrow the upper airway?</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Short conclusion: Premolar-extraction orthodontic treatment does not cause permanent, clinically meaningful narrowing of the upper airway in most patients. Current evidence rejects the simplistic claim that premolar extraction inevitably shrinks upper airway dimensions.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Core background</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The concern arises from a theoretical reasoning: extracting premolars allows retraction of anterior teeth, which might pull the soft palate/tongue backward and reduce pharyngeal space. Multiple systematic reviews and meta-analyses have investigated this hypothesis.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Key research findings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Nasopharyngeal airway: Nasopharyngeal dimension is mainly determined by cranial-facial skeletal pattern, adenoid/tonsil status, rather than orthodontic tooth movement. Premolar extraction shows no significant long-term change in nasopharyngeal airway.</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Oropharyngeal airway (the most studied region):</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Some observational studies report small, statistically significant decreases in oropharyngeal airway cross-sectional area after extraction-based orthodontics, but the magnitude of change is small and mostly stays within normal physiological variation range, not reaching pathological narrowing.</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Non-extraction groups also show airway dimensional changes during growth and treatment; many differences between extraction and non-extraction groups disappear after adjusting for age, skeletal pattern, initial airway size and growth effect.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Retrospective cone-beam CT studies demonstrate that airway changes after premolar extraction are highly individual. Tooth retraction does not equal backward displacement of tongue base.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Long-term permanence: Airway dimensions continue to evolve with aging, weight change, sleep posture and craniofacial growth. The minor airway reduction observed immediately post-treatment is not proven to be progressive or permanent. There is no high-quality evidence proving premolar extraction orthodontics independently increases risk of obstructive sleep apnea (OSA).</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Important confounding factors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Skeletal morphology: Retrognathic mandible, high-angle long-face patients inherently have smaller baseline upper airway; these patients are sometimes selected for premolar extraction, which may be misinterpreted as “extraction caused narrow airway”.</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Growth: Adolescent patients’ airway enlarges naturally with maturation, which can counteract small treatment-related dimensional shifts.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Body weight, tonsil/adenoid hypertrophy, nasal obstruction: These exert far larger influence on upper airway than orthodontic premolar extraction.</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Clinical take-away</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Premolar extraction should not be contraindicated solely out of fear of permanent upper-airway narrowing.</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For patients with pre-existing sleep-disordered breathing, small airway, high-angle craniofacial morphology, airway assessment (CBCT, sleep evaluation) is recommended before deciding extraction protocols.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Tooth retraction magnitude should be reasonably controlled in high-risk individuals.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Reference concept: Orthodontic tooth movement primarily changes dental position; it cannot fundamentally alter bony pharyngeal boundaries. Soft-tissue airway responses to retraction are patient-specific.</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If you need, I can further sort out typical meta-analysis conclusions or write a short paragraph suitable for literature review.</w:t>
      </w:r>
    </w:p>
    <w:p w14:paraId="2135DF18">
      <w:pPr>
        <w:keepNext w:val="0"/>
        <w:spacing w:before="0" w:after="0" w:line="360" w:lineRule="auto"/>
      </w:pPr>
    </w:p>
    <w:p w14:paraId="3B2D48B5">
      <w:pPr>
        <w:keepNext/>
        <w:spacing w:before="0" w:after="0" w:line="360" w:lineRule="auto"/>
      </w:pPr>
      <w:r>
        <w:rPr>
          <w:rFonts w:ascii="Times New Roman" w:hAnsi="Times New Roman"/>
          <w:b/>
          <w:i w:val="0"/>
          <w:sz w:val="24"/>
        </w:rPr>
        <w:t>Q4. Can premolar extraction cause obstructive sleep apnea later in life?</w:t>
      </w:r>
    </w:p>
    <w:p w14:paraId="68F8B235">
      <w:pPr>
        <w:keepNext/>
        <w:spacing w:before="0" w:after="0" w:line="360" w:lineRule="auto"/>
      </w:pPr>
      <w:r>
        <w:rPr>
          <w:rFonts w:ascii="Times New Roman" w:hAnsi="Times New Roman"/>
          <w:b w:val="0"/>
          <w:i w:val="0"/>
          <w:sz w:val="24"/>
        </w:rPr>
        <w:t>record_id Q4_ChatGPT</w:t>
      </w:r>
    </w:p>
    <w:p w14:paraId="4AEEBAD1">
      <w:pPr>
        <w:keepNext/>
        <w:spacing w:before="0" w:after="0" w:line="360" w:lineRule="auto"/>
      </w:pPr>
      <w:r>
        <w:rPr>
          <w:rFonts w:ascii="Times New Roman" w:hAnsi="Times New Roman"/>
          <w:b w:val="0"/>
          <w:i w:val="0"/>
          <w:sz w:val="24"/>
        </w:rPr>
        <w:t>question_id Q4</w:t>
      </w:r>
    </w:p>
    <w:p w14:paraId="62E49A16">
      <w:pPr>
        <w:keepNext/>
        <w:spacing w:before="0" w:after="0" w:line="360" w:lineRule="auto"/>
      </w:pPr>
      <w:r>
        <w:rPr>
          <w:rFonts w:ascii="Times New Roman" w:hAnsi="Times New Roman"/>
          <w:b w:val="0"/>
          <w:i w:val="0"/>
          <w:sz w:val="24"/>
        </w:rPr>
        <w:t>model ChatGPT</w:t>
      </w:r>
    </w:p>
    <w:p w14:paraId="4ABE8394">
      <w:pPr>
        <w:keepNext/>
        <w:spacing w:before="0" w:after="0" w:line="360" w:lineRule="auto"/>
      </w:pPr>
      <w:r>
        <w:rPr>
          <w:rFonts w:ascii="Times New Roman" w:hAnsi="Times New Roman"/>
          <w:b w:val="0"/>
          <w:i w:val="0"/>
          <w:sz w:val="24"/>
        </w:rPr>
        <w:t>answer_text:</w:t>
      </w:r>
    </w:p>
    <w:p w14:paraId="223138BA">
      <w:pPr>
        <w:keepNext w:val="0"/>
        <w:spacing w:before="0" w:after="0" w:line="360" w:lineRule="auto"/>
      </w:pPr>
      <w:r>
        <w:rPr>
          <w:rFonts w:ascii="Times New Roman" w:hAnsi="Times New Roman"/>
          <w:b w:val="0"/>
          <w:i w:val="0"/>
          <w:sz w:val="24"/>
        </w:rPr>
        <w:t>Current evidence does not show that premolar extraction for orthodontic treatment causes obstructive sleep apnea (OSA) later in life.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The concern is biologically understandable: extracting premolars can sometimes be followed by retraction of the front teeth, raising the question of whether that reduces space for the tongue or narrows the throat. But measurements of the dental arches or airway on scans are not the same thing as demonstrating sleep apnea.</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A 2023 meta-analysis of 12 longitudinal studies found no significant reduction in nasopharyngeal or oropharyngeal volume after premolar-extraction orthodontics and concluded that the available evidence did not indicate an increased risk of airway collapse. The authors did emphasize that better-quality studies are still needed. A newer 2025 systematic review and meta-analysis likewise concluded that premolar extractions, on average, have little to no adverse effect on upper-airway volume or its minimum cross-sectional area.</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There is also some evidence looking more directly at OSA rather than just airway dimensions. A study of 5,584 adults compared people missing one premolar in each quadrant—used as a proxy for previous extraction orthodontics—with matched people who had not lost premolars. OSA occurred in 10.71% versus 9.56%, respectively, a difference that was not statistically significant.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The important limitation is that we do not have excellent decades-long randomized evidence following children from orthodontic treatment into older adulthood. So science cannot say that extraction could never contribute in a particular individual with an already susceptible craniofacial anatomy. What the evidence supports is that premolar extraction itself is not an established independent cause of OSA.</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OSA developing later in life is much more strongly associated with factors such as weight gain/obesity, aging, a relatively small or retruded jaw, a large tongue or soft tissues, and other anatomical characteristics that make the upper airway easier to collapse during sleep.</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If you're asking because you had four premolars extracted and have now developed snoring, daytime sleepiness, witnessed breathing pauses, or diagnosed OSA, I can also explain how to determine whether your jaw structure or orthodontic treatment might actually be relevant in your particular case, including what measurements and scans are genuinely useful versus misleading.</w:t>
      </w:r>
    </w:p>
    <w:p w14:paraId="21968849">
      <w:pPr>
        <w:keepNext/>
        <w:spacing w:before="0" w:after="0" w:line="360" w:lineRule="auto"/>
      </w:pPr>
      <w:r>
        <w:rPr>
          <w:rFonts w:ascii="Times New Roman" w:hAnsi="Times New Roman"/>
          <w:b w:val="0"/>
          <w:i w:val="0"/>
          <w:sz w:val="24"/>
        </w:rPr>
        <w:t>record_id Q4_Gemini</w:t>
      </w:r>
    </w:p>
    <w:p w14:paraId="7EF1B8B6">
      <w:pPr>
        <w:keepNext/>
        <w:spacing w:before="0" w:after="0" w:line="360" w:lineRule="auto"/>
      </w:pPr>
      <w:r>
        <w:rPr>
          <w:rFonts w:ascii="Times New Roman" w:hAnsi="Times New Roman"/>
          <w:b w:val="0"/>
          <w:i w:val="0"/>
          <w:sz w:val="24"/>
        </w:rPr>
        <w:t>question_id Q4</w:t>
      </w:r>
    </w:p>
    <w:p w14:paraId="7775DAE7">
      <w:pPr>
        <w:keepNext/>
        <w:spacing w:before="0" w:after="0" w:line="360" w:lineRule="auto"/>
      </w:pPr>
      <w:r>
        <w:rPr>
          <w:rFonts w:ascii="Times New Roman" w:hAnsi="Times New Roman"/>
          <w:b w:val="0"/>
          <w:i w:val="0"/>
          <w:sz w:val="24"/>
        </w:rPr>
        <w:t>model Gemini</w:t>
      </w:r>
    </w:p>
    <w:p w14:paraId="0CBB87DC">
      <w:pPr>
        <w:keepNext/>
        <w:spacing w:before="0" w:after="0" w:line="360" w:lineRule="auto"/>
      </w:pPr>
      <w:r>
        <w:rPr>
          <w:rFonts w:ascii="Times New Roman" w:hAnsi="Times New Roman"/>
          <w:b w:val="0"/>
          <w:i w:val="0"/>
          <w:sz w:val="24"/>
        </w:rPr>
        <w:t>answer_text:</w:t>
      </w:r>
    </w:p>
    <w:p w14:paraId="2E96542B">
      <w:pPr>
        <w:keepNext w:val="0"/>
        <w:spacing w:before="0" w:after="0" w:line="360" w:lineRule="auto"/>
      </w:pPr>
      <w:r>
        <w:rPr>
          <w:rFonts w:ascii="Times New Roman" w:hAnsi="Times New Roman"/>
          <w:b w:val="0"/>
          <w:i w:val="0"/>
          <w:sz w:val="24"/>
        </w:rPr>
        <w:t>According to current peer-reviewed research and major orthodontic associations, there is no scientific evidence that premolar extractions cause obstructive sleep apnea (OSA) later in life.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While this topic generates significant online debate, large-scale studies and systematic reviews consistently show that removing premolars for orthodontic treatment does not narrow the airway or increase the risk of OSA.</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The Theory vs. The Scientific EvidenceThe Concern (The Theory): Critics suggest that removing premolars and retracting the front teeth reduces the space inside the oral cavity, forcing the tongue backward into the pharyngeal airway, which could collapse during sleep.</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The Research Findings: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Airway Volume Studies: 3D Cone-Beam Computed Tomography (CBCT) studies show that premolar extractions do not cause a clinically significant reduction in overall pharyngeal airway volume or minimum cross-sectional area compared to non-extraction treatment.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Large Health Record Reviews: A landmark study evaluating over 5,500 patients found no statistically significant difference in OSA diagnoses between individuals who had four premolars extracted and those who kept all their teeth.Why OSA Develops Later in Life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Obstructive sleep apnea is a complex, dynamic disease influenced primarily by factors that change as people age, rather than static dental extractions performed decades earlier: Weight and BMI: Increased tissue volume in the neck and soft palate is the single largest contributor to airway collapse during sleep.</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Age and Muscle Tone: As people age, the muscle tone in the upper airway naturally decreases, making the airway more prone to collapsing during sleep.</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Cranial and Jaw Development: Naturally narrow upper jaw structures or retrognathic (recessed) lower jaws contribute to airway dimensions, but these underlying skeletal patterns exist regardless of whether teeth were extracted.</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Anatomy and Tissue Volume: Enlarged tonsils, nasal septum deviation, and soft tissue elasticity play primary roles in sleep-disordered breathing.If you are experiencing symptoms of sleep apnea (such as loud snoring, waking up gasping, or chronic fatigue), a sleep study (polysomnography) arranged by a sleep physician is the most reliable way to diagnose the condition and identify its underlying cause.</w:t>
      </w:r>
    </w:p>
    <w:p w14:paraId="1D9E0CEB">
      <w:pPr>
        <w:keepNext/>
        <w:spacing w:before="0" w:after="0" w:line="360" w:lineRule="auto"/>
      </w:pPr>
      <w:r>
        <w:rPr>
          <w:rFonts w:ascii="Times New Roman" w:hAnsi="Times New Roman"/>
          <w:b w:val="0"/>
          <w:i w:val="0"/>
          <w:sz w:val="24"/>
        </w:rPr>
        <w:t>record_id Q4_Copilot</w:t>
      </w:r>
    </w:p>
    <w:p w14:paraId="3A14A568">
      <w:pPr>
        <w:keepNext/>
        <w:spacing w:before="0" w:after="0" w:line="360" w:lineRule="auto"/>
      </w:pPr>
      <w:r>
        <w:rPr>
          <w:rFonts w:ascii="Times New Roman" w:hAnsi="Times New Roman"/>
          <w:b w:val="0"/>
          <w:i w:val="0"/>
          <w:sz w:val="24"/>
        </w:rPr>
        <w:t>question_id Q4</w:t>
      </w:r>
    </w:p>
    <w:p w14:paraId="57AEE430">
      <w:pPr>
        <w:keepNext/>
        <w:spacing w:before="0" w:after="0" w:line="360" w:lineRule="auto"/>
      </w:pPr>
      <w:r>
        <w:rPr>
          <w:rFonts w:ascii="Times New Roman" w:hAnsi="Times New Roman"/>
          <w:b w:val="0"/>
          <w:i w:val="0"/>
          <w:sz w:val="24"/>
        </w:rPr>
        <w:t>model Copilot</w:t>
      </w:r>
    </w:p>
    <w:p w14:paraId="17CA8DAC">
      <w:pPr>
        <w:keepNext/>
        <w:spacing w:before="0" w:after="0" w:line="360" w:lineRule="auto"/>
      </w:pPr>
      <w:r>
        <w:rPr>
          <w:rFonts w:ascii="Times New Roman" w:hAnsi="Times New Roman"/>
          <w:b w:val="0"/>
          <w:i w:val="0"/>
          <w:sz w:val="24"/>
        </w:rPr>
        <w:t>answer_text:</w:t>
      </w:r>
    </w:p>
    <w:p w14:paraId="54D161B6">
      <w:pPr>
        <w:keepNext w:val="0"/>
        <w:spacing w:before="0" w:after="0" w:line="360" w:lineRule="auto"/>
      </w:pPr>
      <w:r>
        <w:rPr>
          <w:rFonts w:ascii="Times New Roman" w:hAnsi="Times New Roman"/>
          <w:b w:val="0"/>
          <w:i w:val="0"/>
          <w:sz w:val="24"/>
        </w:rPr>
        <w:t>Short answer: Based on the strongest available evidence, premolar extraction does not cause obstructive sleep apnea (OSA) later in life. Large-scale electronic health record studies and multiple orthodontic airway analyses show no causal relationship between extraction orthodontics and the development of OSA.</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 What the best evidence showsElectronic health records review (n = 5,584): Adults with missing premolars (often due to orthodontic extraction) had no higher rate of OSA than matched controls. Diagnosis was confirmed by polysomnography, the gold standard. → This is the most robust evidence available.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Journal of Dental Sciences (2026): Even when airway dimensions changed slightly on imaging, no study has demonstrated a clinical increase in OSA risk. Radiographic narrowing does not equal functional obstruction.</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NHANES cross-sectional study (2024): Absence of first premolars was not associated with sleep-disordered breathing symptoms in the general population.</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Narrative review (2025): Most studies show no significant reduction in upper airway volume after extraction. Some controversy remains, but no evidence of increased OSA incidence. 🧩 Why extraction doesn’t lead to OSA</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OSA is driven by factors like:Obesity</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Age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Male sex</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Craniofacial skeletal pattern (retrognathia, long face, narrow airway)</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Large tongue / soft palate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Neck circumference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Genetic predisposition</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Smoking and nasal obstruction Premolar extraction affects dental alignment, not the skeletal structures or soft tissues that determine airway collapsibility during sleep.</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Even when orthodontic retraction slightly changes airway shape on CBCT, these changes do not translate into functional obstruction or increased apnea events.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 When caution might be warranted</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A few small studies suggest that in hyperdivergent Class II adults treated with maximum anchorage and heavy incisor retraction, localized airway narrowing can occur. But:These findings are not linked to increased OSA diagnoses.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Evidence quality is low.</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Modern orthodontics avoids excessive retraction in at-risk facial types. 📌 Bottom line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Premolar extraction does not cause obstructive sleep apnea later in life. The best clinical and population-level evidence shows no increased risk, even decades after treatment.</w:t>
      </w:r>
    </w:p>
    <w:p w14:paraId="49614B78">
      <w:pPr>
        <w:keepNext/>
        <w:spacing w:before="0" w:after="0" w:line="360" w:lineRule="auto"/>
      </w:pPr>
      <w:r>
        <w:rPr>
          <w:rFonts w:ascii="Times New Roman" w:hAnsi="Times New Roman"/>
          <w:b w:val="0"/>
          <w:i w:val="0"/>
          <w:sz w:val="24"/>
        </w:rPr>
        <w:t>record_id Q4_DeepSeek</w:t>
      </w:r>
    </w:p>
    <w:p w14:paraId="7BC88D1A">
      <w:pPr>
        <w:keepNext/>
        <w:spacing w:before="0" w:after="0" w:line="360" w:lineRule="auto"/>
      </w:pPr>
      <w:r>
        <w:rPr>
          <w:rFonts w:ascii="Times New Roman" w:hAnsi="Times New Roman"/>
          <w:b w:val="0"/>
          <w:i w:val="0"/>
          <w:sz w:val="24"/>
        </w:rPr>
        <w:t>question_id Q4</w:t>
      </w:r>
    </w:p>
    <w:p w14:paraId="119C4837">
      <w:pPr>
        <w:keepNext/>
        <w:spacing w:before="0" w:after="0" w:line="360" w:lineRule="auto"/>
      </w:pPr>
      <w:r>
        <w:rPr>
          <w:rFonts w:ascii="Times New Roman" w:hAnsi="Times New Roman"/>
          <w:b w:val="0"/>
          <w:i w:val="0"/>
          <w:sz w:val="24"/>
        </w:rPr>
        <w:t>model DeepSeek</w:t>
      </w:r>
    </w:p>
    <w:p w14:paraId="51541506">
      <w:pPr>
        <w:keepNext/>
        <w:spacing w:before="0" w:after="0" w:line="360" w:lineRule="auto"/>
      </w:pPr>
      <w:r>
        <w:rPr>
          <w:rFonts w:ascii="Times New Roman" w:hAnsi="Times New Roman"/>
          <w:b w:val="0"/>
          <w:i w:val="0"/>
          <w:sz w:val="24"/>
        </w:rPr>
        <w:t>answer_text:</w:t>
      </w:r>
    </w:p>
    <w:p w14:paraId="175EC231">
      <w:pPr>
        <w:keepNext w:val="0"/>
        <w:spacing w:before="0" w:after="0" w:line="360" w:lineRule="auto"/>
      </w:pPr>
      <w:r>
        <w:rPr>
          <w:rFonts w:ascii="Times New Roman" w:hAnsi="Times New Roman"/>
          <w:b w:val="0"/>
          <w:i w:val="0"/>
          <w:sz w:val="24"/>
        </w:rPr>
        <w:t>The short answer is yes, there is a well-documented link between premolar extractions (especially when paired with orthodontic retraction) and an increased risk of developing obstructive sleep apnea (OSA) later in life.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However, it is crucial to understand that extractions do not guarantee you will get OSA. Instead, they act as a significant anatomical risk factor that often takes decades to manifest. Here is exactly how and why this happens.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1. The Mechanical Mechanism (How it shrinks your airway)</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When premolars are extracted to relieve crowding, orthodontists typically close the gaps by pulling the front teeth backward (retraction). This process does four things to your airway:</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Reduces oral volume: Your tongue is anchored to your lower jaw. When the dental arches shrink, the bony "floor" of your mouth becomes smaller.</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Forces the tongue backward: To fit into this smaller space, the body of the tongue is pushed posteriorly (backward) into the pharyngeal space.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Narrows the velopharynx: The retraction of the upper teeth can also pull the maxilla (upper jaw) slightly backward, which directly narrows the space behind the soft palate and the base of the tongue (the retroglossal airway).</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Decreases mandibular projection: In some cases, the lower jaw rotates backward and downward to accommodate the bite change, further crowding the throat space.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Research, particularly by Stanford University sleep specialist Dr. Christian Guilleminault, has shown that orthodontic extractions can reduce the posterior airway space by 2 to 4 millimeters—a small reduction that can have massive consequences during sleep.</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2. Why does it show up "later in life"?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This is the most critical piece of the puzzle. If you have extractions as a teenager or young adult, your musculature is young, elastic, and strong. Your throat muscles can easily compensate for the reduced space, so you likely won't have OSA in your 20s.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However, as you age (typically into your 40s, 50s, and beyond):</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Muscle tone naturally decreases (sarcopenia affects the throat, too).</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Soft tissues lengthen and relax (the uvula and palate drop slightly).</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Weight fluctuations can deposit fat around the neck and pharyngeal walls.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Neuromuscular control declines during REM sleep.</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Suddenly, that 3mm reduction in airway space that was "no big deal" at age 18 becomes the tipping point. The aging process narrows your airway just enough that your tongue now collapses backward against your pharyngeal wall during sleep, triggering apneas.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3. The Scientific Consensus (and Controversy)</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The link is heavily debated within the dental community.</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The Evidence: Several sleep medicine studies have found that patients with a history of premolar extractions have a significantly higher prevalence of OSA (some studies suggest a 2-to-3-fold increased risk) compared to those with intact dental arches.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The Counter-argument: Many orthodontists argue that OSA is multifactorial and point out that BMI (body mass index), genetics, and neck circumference are far stronger predictors of OSA than dental history. They also note that many people have extractions with zero breathing issues.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4. Who is most at risk?</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Extractions are most dangerous for people who already have underlying craniofacial risk factors, such as: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A naturally receding (retrognathic) chin or small mandible.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A high-arched, narrow palate.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A family history of sleep apnea.</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A large tongue relative to their mouth size.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If you have a large, robust jaw, an extraction might not affect your airway at all. If you have a small, recessed jaw, it can be the "straw that breaks the camel's back."</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What should you do if you are worried?</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If you already had extractions and you snore, wake up gasping, or have daytime fatigue: Do not blame the extractions blindly, but do get a polysomnography (in-lab sleep study). An at-home test may miss mild-to-moderate OSA caused by anatomical crowding.</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If you are considering extractions now: Ask your orthodontist for a CBCT (Cone Beam CT) scan of your airway before treatment. This allows them to measure your current airway volume. If it is already narrow, you should strongly consider non-extraction alternatives, such as MSE (Maxillary Skeletal Expansion) or MARPE, which widen the arch and increase airway space rather than shrinking it.</w:t>
      </w:r>
    </w:p>
    <w:p w14:paraId="63C853B7">
      <w:pPr>
        <w:keepNext/>
        <w:spacing w:before="0" w:after="0" w:line="360" w:lineRule="auto"/>
      </w:pPr>
      <w:r>
        <w:rPr>
          <w:rFonts w:ascii="Times New Roman" w:hAnsi="Times New Roman"/>
          <w:b w:val="0"/>
          <w:i w:val="0"/>
          <w:sz w:val="24"/>
        </w:rPr>
        <w:t>record_id Q4_Doubao</w:t>
      </w:r>
    </w:p>
    <w:p w14:paraId="7687EAD8">
      <w:pPr>
        <w:keepNext/>
        <w:spacing w:before="0" w:after="0" w:line="360" w:lineRule="auto"/>
      </w:pPr>
      <w:r>
        <w:rPr>
          <w:rFonts w:ascii="Times New Roman" w:hAnsi="Times New Roman"/>
          <w:b w:val="0"/>
          <w:i w:val="0"/>
          <w:sz w:val="24"/>
        </w:rPr>
        <w:t>question_id Q4</w:t>
      </w:r>
    </w:p>
    <w:p w14:paraId="5F274374">
      <w:pPr>
        <w:keepNext/>
        <w:spacing w:before="0" w:after="0" w:line="360" w:lineRule="auto"/>
      </w:pPr>
      <w:r>
        <w:rPr>
          <w:rFonts w:ascii="Times New Roman" w:hAnsi="Times New Roman"/>
          <w:b w:val="0"/>
          <w:i w:val="0"/>
          <w:sz w:val="24"/>
        </w:rPr>
        <w:t>model Doubao</w:t>
      </w:r>
    </w:p>
    <w:p w14:paraId="258B7BC0">
      <w:pPr>
        <w:keepNext/>
        <w:spacing w:before="0" w:after="0" w:line="360" w:lineRule="auto"/>
      </w:pPr>
      <w:r>
        <w:rPr>
          <w:rFonts w:ascii="Times New Roman" w:hAnsi="Times New Roman"/>
          <w:b w:val="0"/>
          <w:i w:val="0"/>
          <w:sz w:val="24"/>
        </w:rPr>
        <w:t>answer_text:</w:t>
      </w:r>
    </w:p>
    <w:p w14:paraId="23BCDE7A">
      <w:pPr>
        <w:keepNext w:val="0"/>
        <w:spacing w:before="0" w:after="0" w:line="360" w:lineRule="auto"/>
      </w:pPr>
      <w:r>
        <w:rPr>
          <w:rFonts w:ascii="Times New Roman" w:hAnsi="Times New Roman"/>
          <w:b w:val="0"/>
          <w:i w:val="0"/>
          <w:sz w:val="24"/>
        </w:rPr>
        <w:t>Premolar extraction (most often for orthodontic treatment) does not directly cause obstructive sleep apnea (OSA), but it may contribute to anatomical risk factors that can worsen or unmask pre-disposed OSA in susceptible individuals later in life.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Key background</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Obstructive sleep apnea arises from upper-airway collapse during sleep. Major risk factors include: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Narrow posterior pharyngeal airway</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Retrognathia/mandibular deficiency</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Enlarged tonsils, soft-tissue hypertrophy, obesity</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Genetic craniofacial morphology</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Premolar extraction removes permanent bicuspids to gain space for retracting crowded anterior teeth. Retraction of incisors pulls the dentition backward.</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Proposed mechanism linking premolar extractions to airway changes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When upper/lower incisors are significantly retracted, the basal jaw bone itself is not changed, only tooth position moves backward.</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Excessive retraction can decrease tongue space within the dental arch: the tongue sits behind the lower incisors. Less intra-oral space may push the tongue posteriorly toward the pharyngeal airway.</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This tongue-position shift can reduce oropharyngeal airway dimensions in some patients. This is an anatomical risk modifier, not a direct causal agent of OSA.</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Important clinical distinctions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It cannot create OSA in someone with otherwise favourable upper-airway anatomy. Many patients who receive premolar-extraction orthodontics never develop sleep-disordered breathing.</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In patients already genetically predisposed to small jaws, narrow airways, or retrognathia: excessive incisor retraction after premolar extraction may shrink airway space and make OSA more likely to manifest later, especially with aging, weight gain, or loss of muscle tone.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Current evidence is mixed: observational studies show some airway-dimension reduction with heavy retraction, but high-quality long-term prospective trials do not prove premolar extraction alone produces new-onset OSA in the general population.</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Who is at higher risk of adverse airway-related outcomes after premolar-extraction orthodontics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Inherent small maxillary/mandibular skeletal size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Pre-existing snoring, mild sleep-disordered breathing</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Retrognathic mandible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Tendency toward obesity in adulthood</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For these groups, orthodontists will often prioritize non-extraction, arch-expansion, or distalization approaches to preserve intra-oral and tongue space.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Summary take-home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Premolar extraction does not directly cause obstructive sleep apnea. Excessive anterior-tooth retraction following premolar extraction may reduce oral cavity space and displace the tongue backward, which can aggravate upper-airway vulnerability. This may precipitate or worsen OSA only in susceptible craniofacial patients, rather than causing OSA in otherwise low-risk people.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If you would like, I can also summarise the core evidence in short bullet-points suitable for clinical notes or teaching.</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References (concept level)</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Lowe AA. Orthodontics and obstructive sleep apnea: airway considerations. Semin Orthod.</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Li et al. Effect of premolar extraction on upper airway dimensions: systematic review and meta-analysis. J Orthod.</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American Academy of Sleep Medicine: position statement on orthodontics and sleep-disordered breathing.</w:t>
      </w:r>
    </w:p>
    <w:p w14:paraId="2E67C08E">
      <w:pPr>
        <w:keepNext w:val="0"/>
        <w:spacing w:before="0" w:after="0" w:line="360" w:lineRule="auto"/>
      </w:pPr>
    </w:p>
    <w:p w14:paraId="278E10D3">
      <w:pPr>
        <w:keepNext/>
        <w:spacing w:before="0" w:after="0" w:line="360" w:lineRule="auto"/>
      </w:pPr>
      <w:r>
        <w:rPr>
          <w:rFonts w:ascii="Times New Roman" w:hAnsi="Times New Roman"/>
          <w:b/>
          <w:i w:val="0"/>
          <w:sz w:val="24"/>
        </w:rPr>
        <w:t>Q5. Is non-extraction orthodontic treatment always healthier and more stable than extraction treatment?</w:t>
      </w:r>
    </w:p>
    <w:p w14:paraId="4D41EE7C">
      <w:pPr>
        <w:keepNext/>
        <w:spacing w:before="0" w:after="0" w:line="360" w:lineRule="auto"/>
      </w:pPr>
      <w:r>
        <w:rPr>
          <w:rFonts w:ascii="Times New Roman" w:hAnsi="Times New Roman"/>
          <w:b w:val="0"/>
          <w:i w:val="0"/>
          <w:sz w:val="24"/>
        </w:rPr>
        <w:t>record_id Q5_ChatGPT</w:t>
      </w:r>
    </w:p>
    <w:p w14:paraId="2F72666A">
      <w:pPr>
        <w:keepNext/>
        <w:spacing w:before="0" w:after="0" w:line="360" w:lineRule="auto"/>
      </w:pPr>
      <w:r>
        <w:rPr>
          <w:rFonts w:ascii="Times New Roman" w:hAnsi="Times New Roman"/>
          <w:b w:val="0"/>
          <w:i w:val="0"/>
          <w:sz w:val="24"/>
        </w:rPr>
        <w:t>question_id Q5</w:t>
      </w:r>
    </w:p>
    <w:p w14:paraId="36A84727">
      <w:pPr>
        <w:keepNext/>
        <w:spacing w:before="0" w:after="0" w:line="360" w:lineRule="auto"/>
      </w:pPr>
      <w:r>
        <w:rPr>
          <w:rFonts w:ascii="Times New Roman" w:hAnsi="Times New Roman"/>
          <w:b w:val="0"/>
          <w:i w:val="0"/>
          <w:sz w:val="24"/>
        </w:rPr>
        <w:t>model ChatGPT</w:t>
      </w:r>
    </w:p>
    <w:p w14:paraId="3FBB6778">
      <w:pPr>
        <w:keepNext/>
        <w:spacing w:before="0" w:after="0" w:line="360" w:lineRule="auto"/>
      </w:pPr>
      <w:r>
        <w:rPr>
          <w:rFonts w:ascii="Times New Roman" w:hAnsi="Times New Roman"/>
          <w:b w:val="0"/>
          <w:i w:val="0"/>
          <w:sz w:val="24"/>
        </w:rPr>
        <w:t>answer_text:</w:t>
      </w:r>
    </w:p>
    <w:p w14:paraId="02117D2C">
      <w:pPr>
        <w:keepNext w:val="0"/>
        <w:spacing w:before="0" w:after="0" w:line="360" w:lineRule="auto"/>
      </w:pPr>
      <w:r>
        <w:rPr>
          <w:rFonts w:ascii="Times New Roman" w:hAnsi="Times New Roman"/>
          <w:b w:val="0"/>
          <w:i w:val="0"/>
          <w:sz w:val="24"/>
        </w:rPr>
        <w:t>No. Non-extraction orthodontic treatment is not inherently healthier or more stable than extraction treatment. The better approach depends on the individual anatomy, amount and location of crowding, tooth and gum support, facial profile, bite, and the limits of safe tooth movement.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A recent systematic review and meta-analysis comparing four-premolar extraction with non-extraction treatment found some predictable differences: extraction tended to retract the lips and reduce intermolar width, while non-extraction tended to increase lower intercanine width and had somewhat shorter treatment times. But it found no significant overall difference in post-treatment occlusal outcome or smile aesthetics, and the authors emphasized the need for individualized treatment decisions.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Regarding stability, extracting teeth does not guarantee stability—but neither does avoiding extraction. Long-term studies have found relapse after both approaches, and some specific malocclusions may actually be more stable when treated with extractions. For example, extraction has sometimes shown better stability in certain open-bite cases. Retainer use, the original malocclusion, periodontal anatomy, growth and aging can matter as much as—or more than—the extraction decision itself.</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The same applies to health. Avoiding extractions can be advantageous when adequate space can safely be created through modest expansion, tooth movement, growth modification, or interproximal reduction. But trying to fit severely crowded teeth into an arch without extracting may require excessive expansion or forward movement of the incisors. If that pushes roots toward or beyond the available supporting bone, periodontal considerations such as gingival recession become important. Conversely, extraction treatment involves more tooth movement in many cases and evidence suggests four-premolar extraction treatment may be associated with a modestly greater amount of external apical root resorption on average.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So the useful question isn't “Are extractions bad?” or “Is non-extraction healthier?” It's: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“Can my teeth be placed in a stable, functional and aesthetically acceptable position while keeping their roots safely within the supporting bone?”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If the answer is yes without extraction, non-extraction may be an excellent choice. If accomplishing that would require excessive dental expansion or protrusion, extraction can sometimes be the more biologically sensible option.</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If you're deciding between two orthodontists who have recommended extraction versus non-extraction for your case, tell me your age, which teeth they propose extracting, how much crowding you have (in mm if you know it), and what each orthodontist proposes doing instead of extraction. I can explain the trade-offs much more specifically.</w:t>
      </w:r>
    </w:p>
    <w:p w14:paraId="2181C325">
      <w:pPr>
        <w:keepNext/>
        <w:spacing w:before="0" w:after="0" w:line="360" w:lineRule="auto"/>
      </w:pPr>
      <w:r>
        <w:rPr>
          <w:rFonts w:ascii="Times New Roman" w:hAnsi="Times New Roman"/>
          <w:b w:val="0"/>
          <w:i w:val="0"/>
          <w:sz w:val="24"/>
        </w:rPr>
        <w:t>record_id Q5_Gemini</w:t>
      </w:r>
    </w:p>
    <w:p w14:paraId="56226329">
      <w:pPr>
        <w:keepNext/>
        <w:spacing w:before="0" w:after="0" w:line="360" w:lineRule="auto"/>
      </w:pPr>
      <w:r>
        <w:rPr>
          <w:rFonts w:ascii="Times New Roman" w:hAnsi="Times New Roman"/>
          <w:b w:val="0"/>
          <w:i w:val="0"/>
          <w:sz w:val="24"/>
        </w:rPr>
        <w:t>question_id Q5</w:t>
      </w:r>
    </w:p>
    <w:p w14:paraId="21766AA4">
      <w:pPr>
        <w:keepNext/>
        <w:spacing w:before="0" w:after="0" w:line="360" w:lineRule="auto"/>
      </w:pPr>
      <w:r>
        <w:rPr>
          <w:rFonts w:ascii="Times New Roman" w:hAnsi="Times New Roman"/>
          <w:b w:val="0"/>
          <w:i w:val="0"/>
          <w:sz w:val="24"/>
        </w:rPr>
        <w:t>model Gemini</w:t>
      </w:r>
    </w:p>
    <w:p w14:paraId="60FC04D6">
      <w:pPr>
        <w:keepNext/>
        <w:spacing w:before="0" w:after="0" w:line="360" w:lineRule="auto"/>
      </w:pPr>
      <w:r>
        <w:rPr>
          <w:rFonts w:ascii="Times New Roman" w:hAnsi="Times New Roman"/>
          <w:b w:val="0"/>
          <w:i w:val="0"/>
          <w:sz w:val="24"/>
        </w:rPr>
        <w:t>answer_text:</w:t>
      </w:r>
    </w:p>
    <w:p w14:paraId="7F812BE2">
      <w:pPr>
        <w:keepNext w:val="0"/>
        <w:spacing w:before="0" w:after="0" w:line="360" w:lineRule="auto"/>
      </w:pPr>
      <w:r>
        <w:rPr>
          <w:rFonts w:ascii="Times New Roman" w:hAnsi="Times New Roman"/>
          <w:b w:val="0"/>
          <w:i w:val="0"/>
          <w:sz w:val="24"/>
        </w:rPr>
        <w:t>No, non-extraction treatment is not universally healthier or more stable than extraction treatment. While saving natural teeth is always preferred when possible, forcing a non-extraction approach on severe crowding or bi-maxillary protrusion can cause long-term health risks and relapse.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Key Trade-Offs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[Table]</w:t>
      </w:r>
      <w:r>
        <w:rPr>
          <w:rFonts w:ascii="Times New Roman" w:hAnsi="Times New Roman"/>
          <w:b w:val="0"/>
          <w:i w:val="0"/>
          <w:sz w:val="24"/>
        </w:rPr>
        <w:br w:type="textWrapping"/>
      </w:r>
      <w:r>
        <w:rPr>
          <w:rFonts w:ascii="Times New Roman" w:hAnsi="Times New Roman"/>
          <w:b w:val="0"/>
          <w:i w:val="0"/>
          <w:sz w:val="24"/>
        </w:rPr>
        <w:t>Factor | Non-Extraction (Arch Expansion) | Extraction (Usually Premolars)</w:t>
      </w:r>
      <w:r>
        <w:rPr>
          <w:rFonts w:ascii="Times New Roman" w:hAnsi="Times New Roman"/>
          <w:b w:val="0"/>
          <w:i w:val="0"/>
          <w:sz w:val="24"/>
        </w:rPr>
        <w:br w:type="textWrapping"/>
      </w:r>
      <w:r>
        <w:rPr>
          <w:rFonts w:ascii="Times New Roman" w:hAnsi="Times New Roman"/>
          <w:b w:val="0"/>
          <w:i w:val="0"/>
          <w:sz w:val="24"/>
        </w:rPr>
        <w:t>Periodontal Health | Risk of pushing roots out of the alveolar bone (gingival recession, bone dehiscence) if over-expanded. | Safer for bone/gums when severe crowding exceeds the bone limits.</w:t>
      </w:r>
      <w:r>
        <w:rPr>
          <w:rFonts w:ascii="Times New Roman" w:hAnsi="Times New Roman"/>
          <w:b w:val="0"/>
          <w:i w:val="0"/>
          <w:sz w:val="24"/>
        </w:rPr>
        <w:br w:type="textWrapping"/>
      </w:r>
      <w:r>
        <w:rPr>
          <w:rFonts w:ascii="Times New Roman" w:hAnsi="Times New Roman"/>
          <w:b w:val="0"/>
          <w:i w:val="0"/>
          <w:sz w:val="24"/>
        </w:rPr>
        <w:t>Long-Term Stability | High risk of relapse if expanded beyond natural biological boundaries (muscles push teeth back). | Highly stable when arch dimensions are maintained within natural bone limits.</w:t>
      </w:r>
      <w:r>
        <w:rPr>
          <w:rFonts w:ascii="Times New Roman" w:hAnsi="Times New Roman"/>
          <w:b w:val="0"/>
          <w:i w:val="0"/>
          <w:sz w:val="24"/>
        </w:rPr>
        <w:br w:type="textWrapping"/>
      </w:r>
      <w:r>
        <w:rPr>
          <w:rFonts w:ascii="Times New Roman" w:hAnsi="Times New Roman"/>
          <w:b w:val="0"/>
          <w:i w:val="0"/>
          <w:sz w:val="24"/>
        </w:rPr>
        <w:t>Facial Profile | Can flatten profile or flare teeth forward (flared incisors), preventing proper lip closure. | Can profile-reduce severe protrusion; risks a "sunken" look if over-retracted inappropriately.</w:t>
      </w:r>
      <w:r>
        <w:rPr>
          <w:rFonts w:ascii="Times New Roman" w:hAnsi="Times New Roman"/>
          <w:b w:val="0"/>
          <w:i w:val="0"/>
          <w:sz w:val="24"/>
        </w:rPr>
        <w:br w:type="textWrapping"/>
      </w:r>
      <w:r>
        <w:rPr>
          <w:rFonts w:ascii="Times New Roman" w:hAnsi="Times New Roman"/>
          <w:b w:val="0"/>
          <w:i w:val="0"/>
          <w:sz w:val="24"/>
        </w:rPr>
        <w:t>Airway Impact | Preserves or slightly expands tongue space. | Generally neutral in well-planned cases, though excessive retraction can reduce oral volume.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Risks of Forcing Non-ExtractionGingival Recession: Teeth expanded past the natural boundary of the jawbone lose their outer bony wall, leading to permanent gum recession and bone loss.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Inability to Close Lips: Flaring incisors forward to make room can result in "lip incompetence," forcing lip strain to keep the mouth closed.</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Relapse: The lip and cheek musculature constantly presses against teeth expanded outside the stable "neutral zone," causing severe crowding to return once retainers are stopped.When Extraction is the Healthier ChoiceSevere Crowding: Greater than 8–10 mm of arch length deficiency where bone cannot safely support expansion.</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Bimaxillary Protrusion: Both upper and lower front teeth flare forward, causing poor lip seal and facial imbalance.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Camouflage Orthodontics: Correcting mild-to-moderate jaw discrepancies without orthognathic surgery.Orthodontic health depends on respecting the patient's individual bone limits, not following a blanket "always extract" or "never extract" rule. Retention (retainers) is mandatory for long-term stability regardless of the approach used.</w:t>
      </w:r>
    </w:p>
    <w:p w14:paraId="4722AED0">
      <w:pPr>
        <w:keepNext/>
        <w:spacing w:before="0" w:after="0" w:line="360" w:lineRule="auto"/>
      </w:pPr>
      <w:r>
        <w:rPr>
          <w:rFonts w:ascii="Times New Roman" w:hAnsi="Times New Roman"/>
          <w:b w:val="0"/>
          <w:i w:val="0"/>
          <w:sz w:val="24"/>
        </w:rPr>
        <w:t>record_id Q5_Copilot</w:t>
      </w:r>
    </w:p>
    <w:p w14:paraId="52C92261">
      <w:pPr>
        <w:keepNext/>
        <w:spacing w:before="0" w:after="0" w:line="360" w:lineRule="auto"/>
      </w:pPr>
      <w:r>
        <w:rPr>
          <w:rFonts w:ascii="Times New Roman" w:hAnsi="Times New Roman"/>
          <w:b w:val="0"/>
          <w:i w:val="0"/>
          <w:sz w:val="24"/>
        </w:rPr>
        <w:t>question_id Q5</w:t>
      </w:r>
    </w:p>
    <w:p w14:paraId="4E1B7456">
      <w:pPr>
        <w:keepNext/>
        <w:spacing w:before="0" w:after="0" w:line="360" w:lineRule="auto"/>
      </w:pPr>
      <w:r>
        <w:rPr>
          <w:rFonts w:ascii="Times New Roman" w:hAnsi="Times New Roman"/>
          <w:b w:val="0"/>
          <w:i w:val="0"/>
          <w:sz w:val="24"/>
        </w:rPr>
        <w:t>model Copilot</w:t>
      </w:r>
    </w:p>
    <w:p w14:paraId="42A62B91">
      <w:pPr>
        <w:keepNext/>
        <w:spacing w:before="0" w:after="0" w:line="360" w:lineRule="auto"/>
      </w:pPr>
      <w:r>
        <w:rPr>
          <w:rFonts w:ascii="Times New Roman" w:hAnsi="Times New Roman"/>
          <w:b w:val="0"/>
          <w:i w:val="0"/>
          <w:sz w:val="24"/>
        </w:rPr>
        <w:t>answer_text:</w:t>
      </w:r>
    </w:p>
    <w:p w14:paraId="0B2C0046">
      <w:pPr>
        <w:keepNext w:val="0"/>
        <w:spacing w:before="0" w:after="0" w:line="360" w:lineRule="auto"/>
      </w:pPr>
      <w:r>
        <w:rPr>
          <w:rFonts w:ascii="Times New Roman" w:hAnsi="Times New Roman"/>
          <w:b w:val="0"/>
          <w:i w:val="0"/>
          <w:sz w:val="24"/>
        </w:rPr>
        <w:t>Short answer: No — non-extraction orthodontic treatment is not always healthier or more stable than extraction treatment. The best evidence shows that each approach has specific advantages and trade-offs, and neither is universally superior. The right choice depends on your anatomy, crowding severity, bite pattern, and treatment goals.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 What the strongest evidence actually shows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Recent high-quality systematic reviews comparing extraction vs. non-extraction treatment provide the clearest picture:Arch width changes: Extraction treatment tends to slightly reduce maxillary and mandibular inter-first-molar width (≈2 mm decrease). Non-extraction treatment tends to increase mandibular intercanine width (≈0.7 mm increase).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Facial profile: Extraction treatment produces some degree of lip retraction, while non-extraction tends to maintain or slightly increase lip prominence. Evidence is limited but consistent.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Treatment duration: Non-extraction treatment is slightly shorter on average (≈0.36 years).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Smile esthetics &amp; occlusal outcomes: No significant differences between extraction and non-extraction groups.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Stability: Evidence is inconclusive. Some studies show similar relapse rates; others show minor differences depending on arch width changes. Overall, neither method is consistently more stable. 🧩 Why “non-extraction is always healthier” is a myth</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Non-extraction treatment often requires expansion or proclination of teeth to create space. This can be beneficial — but not always: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When non-extraction can be less healthy or less stableSevere crowding: Expansion beyond the natural bone limits can cause gum recession or instability.</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Protrusive teeth: Non-extraction may worsen lip protrusion or strain the soft tissues.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Weak periodontal support: Pushing teeth outward can increase risk of dehiscence.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Class II or Class III camouflage cases: Non-extraction may fail to correct skeletal imbalance.When extraction can be more stable or healthierSevere crowding: Extraction avoids excessive expansion and reduces relapse risk.</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Protrusive lips: Extraction can improve facial harmony.</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Deep bites or Class II cases: Extraction can help achieve better incisor angulation and bite correction.</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Airway concerns: Modern CBCT evidence shows extraction does not permanently narrow the airway. (From your previous question.)📊 Side-by-side comparison</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[Table]</w:t>
      </w:r>
      <w:r>
        <w:rPr>
          <w:rFonts w:ascii="Times New Roman" w:hAnsi="Times New Roman"/>
          <w:b w:val="0"/>
          <w:i w:val="0"/>
          <w:sz w:val="24"/>
        </w:rPr>
        <w:br w:type="textWrapping"/>
      </w:r>
      <w:r>
        <w:rPr>
          <w:rFonts w:ascii="Times New Roman" w:hAnsi="Times New Roman"/>
          <w:b w:val="0"/>
          <w:i w:val="0"/>
          <w:sz w:val="24"/>
        </w:rPr>
        <w:t>Factor | Non-extraction | Extraction</w:t>
      </w:r>
      <w:r>
        <w:rPr>
          <w:rFonts w:ascii="Times New Roman" w:hAnsi="Times New Roman"/>
          <w:b w:val="0"/>
          <w:i w:val="0"/>
          <w:sz w:val="24"/>
        </w:rPr>
        <w:br w:type="textWrapping"/>
      </w:r>
      <w:r>
        <w:rPr>
          <w:rFonts w:ascii="Times New Roman" w:hAnsi="Times New Roman"/>
          <w:b w:val="0"/>
          <w:i w:val="0"/>
          <w:sz w:val="24"/>
        </w:rPr>
        <w:t>Health impact | Good when anatomy supports expansion; risk of gum recession if over-expanded | Good when crowding/protrusion present; no proven airway harm</w:t>
      </w:r>
      <w:r>
        <w:rPr>
          <w:rFonts w:ascii="Times New Roman" w:hAnsi="Times New Roman"/>
          <w:b w:val="0"/>
          <w:i w:val="0"/>
          <w:sz w:val="24"/>
        </w:rPr>
        <w:br w:type="textWrapping"/>
      </w:r>
      <w:r>
        <w:rPr>
          <w:rFonts w:ascii="Times New Roman" w:hAnsi="Times New Roman"/>
          <w:b w:val="0"/>
          <w:i w:val="0"/>
          <w:sz w:val="24"/>
        </w:rPr>
        <w:t>Facial profile | Maintains or increases lip prominence | Predictable lip retraction</w:t>
      </w:r>
      <w:r>
        <w:rPr>
          <w:rFonts w:ascii="Times New Roman" w:hAnsi="Times New Roman"/>
          <w:b w:val="0"/>
          <w:i w:val="0"/>
          <w:sz w:val="24"/>
        </w:rPr>
        <w:br w:type="textWrapping"/>
      </w:r>
      <w:r>
        <w:rPr>
          <w:rFonts w:ascii="Times New Roman" w:hAnsi="Times New Roman"/>
          <w:b w:val="0"/>
          <w:i w:val="0"/>
          <w:sz w:val="24"/>
        </w:rPr>
        <w:t>Arch width | Increases intercanine width | Slight molar width reduction</w:t>
      </w:r>
      <w:r>
        <w:rPr>
          <w:rFonts w:ascii="Times New Roman" w:hAnsi="Times New Roman"/>
          <w:b w:val="0"/>
          <w:i w:val="0"/>
          <w:sz w:val="24"/>
        </w:rPr>
        <w:br w:type="textWrapping"/>
      </w:r>
      <w:r>
        <w:rPr>
          <w:rFonts w:ascii="Times New Roman" w:hAnsi="Times New Roman"/>
          <w:b w:val="0"/>
          <w:i w:val="0"/>
          <w:sz w:val="24"/>
        </w:rPr>
        <w:t>Treatment time | Slightly shorter | Slightly longer</w:t>
      </w:r>
      <w:r>
        <w:rPr>
          <w:rFonts w:ascii="Times New Roman" w:hAnsi="Times New Roman"/>
          <w:b w:val="0"/>
          <w:i w:val="0"/>
          <w:sz w:val="24"/>
        </w:rPr>
        <w:br w:type="textWrapping"/>
      </w:r>
      <w:r>
        <w:rPr>
          <w:rFonts w:ascii="Times New Roman" w:hAnsi="Times New Roman"/>
          <w:b w:val="0"/>
          <w:i w:val="0"/>
          <w:sz w:val="24"/>
        </w:rPr>
        <w:t>Stability | Depends on expansion limits; can relapse if over-expanded | Depends on retraction mechanics; no universal advantage</w:t>
      </w:r>
      <w:r>
        <w:rPr>
          <w:rFonts w:ascii="Times New Roman" w:hAnsi="Times New Roman"/>
          <w:b w:val="0"/>
          <w:i w:val="0"/>
          <w:sz w:val="24"/>
        </w:rPr>
        <w:br w:type="textWrapping"/>
      </w:r>
      <w:r>
        <w:rPr>
          <w:rFonts w:ascii="Times New Roman" w:hAnsi="Times New Roman"/>
          <w:b w:val="0"/>
          <w:i w:val="0"/>
          <w:sz w:val="24"/>
        </w:rPr>
        <w:t>Best for | Mild–moderate crowding, flat profiles, wide arches | Severe crowding, protrusion, camouflage cases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 Bottom line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Non-extraction is not automatically healthier or more stable. Extraction is not automatically harmful or outdated.</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The healthiest, most stable treatment is the one that fits your specific anatomy, not a philosophy.</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If you want, I can help you evaluate your case by looking at:your crowding level</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your facial profile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your cephalometric measurements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your airway considerations</w:t>
      </w:r>
    </w:p>
    <w:p w14:paraId="143873AB">
      <w:pPr>
        <w:keepNext/>
        <w:spacing w:before="0" w:after="0" w:line="360" w:lineRule="auto"/>
      </w:pPr>
      <w:r>
        <w:rPr>
          <w:rFonts w:ascii="Times New Roman" w:hAnsi="Times New Roman"/>
          <w:b w:val="0"/>
          <w:i w:val="0"/>
          <w:sz w:val="24"/>
        </w:rPr>
        <w:t>record_id Q5_DeepSeek</w:t>
      </w:r>
    </w:p>
    <w:p w14:paraId="43383274">
      <w:pPr>
        <w:keepNext/>
        <w:spacing w:before="0" w:after="0" w:line="360" w:lineRule="auto"/>
      </w:pPr>
      <w:r>
        <w:rPr>
          <w:rFonts w:ascii="Times New Roman" w:hAnsi="Times New Roman"/>
          <w:b w:val="0"/>
          <w:i w:val="0"/>
          <w:sz w:val="24"/>
        </w:rPr>
        <w:t>question_id Q5</w:t>
      </w:r>
    </w:p>
    <w:p w14:paraId="067A720D">
      <w:pPr>
        <w:keepNext/>
        <w:spacing w:before="0" w:after="0" w:line="360" w:lineRule="auto"/>
      </w:pPr>
      <w:r>
        <w:rPr>
          <w:rFonts w:ascii="Times New Roman" w:hAnsi="Times New Roman"/>
          <w:b w:val="0"/>
          <w:i w:val="0"/>
          <w:sz w:val="24"/>
        </w:rPr>
        <w:t>model DeepSeek</w:t>
      </w:r>
    </w:p>
    <w:p w14:paraId="0D8EFBDC">
      <w:pPr>
        <w:keepNext/>
        <w:spacing w:before="0" w:after="0" w:line="360" w:lineRule="auto"/>
      </w:pPr>
      <w:r>
        <w:rPr>
          <w:rFonts w:ascii="Times New Roman" w:hAnsi="Times New Roman"/>
          <w:b w:val="0"/>
          <w:i w:val="0"/>
          <w:sz w:val="24"/>
        </w:rPr>
        <w:t>answer_text:</w:t>
      </w:r>
    </w:p>
    <w:p w14:paraId="05644752">
      <w:pPr>
        <w:keepNext w:val="0"/>
        <w:spacing w:before="0" w:after="0" w:line="360" w:lineRule="auto"/>
      </w:pPr>
      <w:r>
        <w:rPr>
          <w:rFonts w:ascii="Times New Roman" w:hAnsi="Times New Roman"/>
          <w:b w:val="0"/>
          <w:i w:val="0"/>
          <w:sz w:val="24"/>
        </w:rPr>
        <w:t>The short answer is absolutely not. The belief that non-extraction is inherently "more natural," healthier, or more stable is one of the biggest myths in modern orthodontics.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In reality, extraction versus non-extraction is a clinical trade-off, not a moral or health hierarchy. Neither is universally superior; the healthier and more stable choice depends entirely on your specific facial skeleton, soft tissue profile, and the severity of your crowding.</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Here is why the decision is nuanced, broken down by health, stability, and the hidden risks of both approaches.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1. When EXTRACTION is actually healthier</w:t>
      </w:r>
      <w:r>
        <w:rPr>
          <w:rFonts w:ascii="Times New Roman" w:hAnsi="Times New Roman"/>
          <w:b w:val="0"/>
          <w:i w:val="0"/>
          <w:sz w:val="24"/>
        </w:rPr>
        <w:br w:type="textWrapping"/>
      </w:r>
      <w:r>
        <w:rPr>
          <w:rFonts w:ascii="Times New Roman" w:hAnsi="Times New Roman"/>
          <w:b w:val="0"/>
          <w:i w:val="0"/>
          <w:sz w:val="24"/>
        </w:rPr>
        <w:t>Extraction is not just "okay"—it is often the only way to achieve a healthy, stable bite in certain cases: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Severe Crowding (&gt;10mm discrepancy): If you don't extract, the orthodontist is forced to flare your front teeth outward beyond the jawbone's boundary. This leads to fenestration (the tooth root poking through the thin outer gum bone), chronic gum recession, and bone loss over decades. Extracting a premolar allows the front teeth to move backward into the bone, keeping them surrounded by thick, healthy tissue.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Bimaxillary Protrusion: If your lips and teeth are severely flared forward, closing your lips requires active muscle strain. Extractions allow the front teeth to retract, creating a competent lip seal at rest. This reduces chronic lip strain, prevents chapped lips from mouth-breathing, and can alleviate temporomandibular joint (TMJ) tension.</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Asymmetries: If one side of your bite collapses, extracting a tooth on the crowded side allows the midline to be centered, which is crucial for even chewing forces.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2. When NON-EXTRACTION is actually healthier</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Mild Crowding / Spacing: Obviously, if you have gaps, removing teeth would be disastrous.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Concave Profiles (Class III / Underbites): In patients with a prominent lower jaw and weak upper jaw, extracting upper teeth to "make space" would collapse the upper lip inward, making the chin look even more massive and prematurely aging the face. Expanding the upper arch non-extraction is vital for facial harmony.</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Obstructive Sleep Apnea (OSA): If a patient has a narrow airway, excessive retraction of the front teeth (via extractions) can reduce tongue space and worsen airway volume. In these specific cases, non-extraction expansion is significantly healthier.</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The "Stability" Myth (Which one lasts longer?)</w:t>
      </w:r>
      <w:r>
        <w:rPr>
          <w:rFonts w:ascii="Times New Roman" w:hAnsi="Times New Roman"/>
          <w:b w:val="0"/>
          <w:i w:val="0"/>
          <w:sz w:val="24"/>
        </w:rPr>
        <w:br w:type="textWrapping"/>
      </w:r>
      <w:r>
        <w:rPr>
          <w:rFonts w:ascii="Times New Roman" w:hAnsi="Times New Roman"/>
          <w:b w:val="0"/>
          <w:i w:val="0"/>
          <w:sz w:val="24"/>
        </w:rPr>
        <w:t>This is where the science gets interesting:</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Non-extraction EXPANSION is notoriously unstable. When you widen a narrow arch non-extractively, especially in adults, the tongue pushes outward against the teeth. Over 10 years, up to 50% of that expansion often relapses back to the original width, potentially undoing the treatment.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Extraction CLOSURE, however, is highly stable—provided the orthodontist keeps the roots of the teeth parallel and completely closes the gaps. If done perfectly, extraction spaces rarely reopen in adulthood.</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However: If the orthodontist retracts the front teeth too far back during extraction closure, the bite can deepen over time (anterior deep bite relapse), which is also unstable.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So, stability isn't about whether you pull a tooth; it's about how the space is managed.</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4. The Game-Changer: TADs (Mini-screws)</w:t>
      </w:r>
      <w:r>
        <w:rPr>
          <w:rFonts w:ascii="Times New Roman" w:hAnsi="Times New Roman"/>
          <w:b w:val="0"/>
          <w:i w:val="0"/>
          <w:sz w:val="24"/>
        </w:rPr>
        <w:br w:type="textWrapping"/>
      </w:r>
      <w:r>
        <w:rPr>
          <w:rFonts w:ascii="Times New Roman" w:hAnsi="Times New Roman"/>
          <w:b w:val="0"/>
          <w:i w:val="0"/>
          <w:sz w:val="24"/>
        </w:rPr>
        <w:t>Historically, extractions were overused because orthodontists needed "space" and could only pull front teeth backward into that space. Today, with Temporary Anchorage Devices (TADs), orthodontists can move the entire back set of teeth backward (distalization) without extracting a single tooth. This means non-extraction can now achieve the stability of extraction without sacrificing tooth numbers. Conversely, TADs also allow orthodontists to extract a tooth and move front and back teeth equally, preventing the "flat face" side effect extractions used to cause.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The Verdict: What truly matters for health?</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[Table]</w:t>
      </w:r>
      <w:r>
        <w:rPr>
          <w:rFonts w:ascii="Times New Roman" w:hAnsi="Times New Roman"/>
          <w:b w:val="0"/>
          <w:i w:val="0"/>
          <w:sz w:val="24"/>
        </w:rPr>
        <w:br w:type="textWrapping"/>
      </w:r>
      <w:r>
        <w:rPr>
          <w:rFonts w:ascii="Times New Roman" w:hAnsi="Times New Roman"/>
          <w:b w:val="0"/>
          <w:i w:val="0"/>
          <w:sz w:val="24"/>
        </w:rPr>
        <w:t>Metric | Extraction is better if... | Non-extraction is better if...</w:t>
      </w:r>
      <w:r>
        <w:rPr>
          <w:rFonts w:ascii="Times New Roman" w:hAnsi="Times New Roman"/>
          <w:b w:val="0"/>
          <w:i w:val="0"/>
          <w:sz w:val="24"/>
        </w:rPr>
        <w:br w:type="textWrapping"/>
      </w:r>
      <w:r>
        <w:rPr>
          <w:rFonts w:ascii="Times New Roman" w:hAnsi="Times New Roman"/>
          <w:b w:val="0"/>
          <w:i w:val="0"/>
          <w:sz w:val="24"/>
        </w:rPr>
        <w:t>Gum Health | Severe crowding risks bone loss if not extracted. | Mild crowding; preserving the gum's natural architecture.</w:t>
      </w:r>
      <w:r>
        <w:rPr>
          <w:rFonts w:ascii="Times New Roman" w:hAnsi="Times New Roman"/>
          <w:b w:val="0"/>
          <w:i w:val="0"/>
          <w:sz w:val="24"/>
        </w:rPr>
        <w:br w:type="textWrapping"/>
      </w:r>
      <w:r>
        <w:rPr>
          <w:rFonts w:ascii="Times New Roman" w:hAnsi="Times New Roman"/>
          <w:b w:val="0"/>
          <w:i w:val="0"/>
          <w:sz w:val="24"/>
        </w:rPr>
        <w:t>Airway | Avoid if airway is narrow. | Preferable if airway width is a concern.</w:t>
      </w:r>
      <w:r>
        <w:rPr>
          <w:rFonts w:ascii="Times New Roman" w:hAnsi="Times New Roman"/>
          <w:b w:val="0"/>
          <w:i w:val="0"/>
          <w:sz w:val="24"/>
        </w:rPr>
        <w:br w:type="textWrapping"/>
      </w:r>
      <w:r>
        <w:rPr>
          <w:rFonts w:ascii="Times New Roman" w:hAnsi="Times New Roman"/>
          <w:b w:val="0"/>
          <w:i w:val="0"/>
          <w:sz w:val="24"/>
        </w:rPr>
        <w:t>Facial Profile | Bimaxillary protrusion (flared lips). | Concave face (weak upper jaw / flat lips).</w:t>
      </w:r>
      <w:r>
        <w:rPr>
          <w:rFonts w:ascii="Times New Roman" w:hAnsi="Times New Roman"/>
          <w:b w:val="0"/>
          <w:i w:val="0"/>
          <w:sz w:val="24"/>
        </w:rPr>
        <w:br w:type="textWrapping"/>
      </w:r>
      <w:r>
        <w:rPr>
          <w:rFonts w:ascii="Times New Roman" w:hAnsi="Times New Roman"/>
          <w:b w:val="0"/>
          <w:i w:val="0"/>
          <w:sz w:val="24"/>
        </w:rPr>
        <w:t>Stability | Space closure is highly stable when done well. | Expansion is unstable and likely needs permanent retainers.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The only absolute truth: Removing a healthy tooth is a drastic step, but over-expanding a narrow jaw beyond its biological limits is equally damaging.</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My advice: Do not ask, "Extract or not?" Ask your orthodontist for your cephalometric X-ray analysis (the side-view head film). Ask them: "If we don't extract, exactly how many millimeters must I flare my front teeth?" and "If we do extract, exactly how many millimeters will my lips retract?" The healthiest choice is the one that keeps your teeth within the boundary of your jawbone and maintains a natural lip posture—regardless of the tooth count.</w:t>
      </w:r>
    </w:p>
    <w:p w14:paraId="6CF49CF1">
      <w:pPr>
        <w:keepNext/>
        <w:spacing w:before="0" w:after="0" w:line="360" w:lineRule="auto"/>
      </w:pPr>
      <w:r>
        <w:rPr>
          <w:rFonts w:ascii="Times New Roman" w:hAnsi="Times New Roman"/>
          <w:b w:val="0"/>
          <w:i w:val="0"/>
          <w:sz w:val="24"/>
        </w:rPr>
        <w:t>record_id Q5_Doubao</w:t>
      </w:r>
    </w:p>
    <w:p w14:paraId="240015B7">
      <w:pPr>
        <w:keepNext/>
        <w:spacing w:before="0" w:after="0" w:line="360" w:lineRule="auto"/>
      </w:pPr>
      <w:r>
        <w:rPr>
          <w:rFonts w:ascii="Times New Roman" w:hAnsi="Times New Roman"/>
          <w:b w:val="0"/>
          <w:i w:val="0"/>
          <w:sz w:val="24"/>
        </w:rPr>
        <w:t>question_id Q5</w:t>
      </w:r>
    </w:p>
    <w:p w14:paraId="34DF5991">
      <w:pPr>
        <w:keepNext/>
        <w:spacing w:before="0" w:after="0" w:line="360" w:lineRule="auto"/>
      </w:pPr>
      <w:r>
        <w:rPr>
          <w:rFonts w:ascii="Times New Roman" w:hAnsi="Times New Roman"/>
          <w:b w:val="0"/>
          <w:i w:val="0"/>
          <w:sz w:val="24"/>
        </w:rPr>
        <w:t>model Doubao</w:t>
      </w:r>
    </w:p>
    <w:p w14:paraId="02392858">
      <w:pPr>
        <w:keepNext/>
        <w:spacing w:before="0" w:after="0" w:line="360" w:lineRule="auto"/>
      </w:pPr>
      <w:r>
        <w:rPr>
          <w:rFonts w:ascii="Times New Roman" w:hAnsi="Times New Roman"/>
          <w:b w:val="0"/>
          <w:i w:val="0"/>
          <w:sz w:val="24"/>
        </w:rPr>
        <w:t>answer_text:</w:t>
      </w:r>
    </w:p>
    <w:p w14:paraId="557AB967">
      <w:pPr>
        <w:keepNext w:val="0"/>
        <w:spacing w:before="0" w:after="0" w:line="360" w:lineRule="auto"/>
      </w:pPr>
      <w:r>
        <w:rPr>
          <w:rFonts w:ascii="Times New Roman" w:hAnsi="Times New Roman"/>
          <w:b w:val="0"/>
          <w:i w:val="0"/>
          <w:sz w:val="24"/>
        </w:rPr>
        <w:t>Is non-extraction orthodontic treatment always healthier and more stable than extraction treatment?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Short answer: No. Non-extraction therapy is not universally healthier or more stable than extraction-based orthodontics. Treatment outcome depends on individual skeletal-dental features, crowding magnitude, facial profile, periodontal condition, and proper diagnosis rather than extraction vs non-extraction alone.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Core rationale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1. Indications for non-extraction treatment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Non-extraction approaches (interproximal reduction, arch expansion, distalization, molar uprighting) are reasonable for patients with:</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Mild-to-moderate dental crowding with adequate arch perimeter</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Harmonious facial profile, normal lip prominence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Sufficient basal bone to accommodate expanded dentition</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Acceptable incisor inclination, no tendency for excessive labial tipping</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When correctly indicated, non-extraction can preserve natural tooth number, avoid extraction-related space closure procedures, and achieve good stability and periodontal health.</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2. Risks of inappropriate non-extraction (forced non-extraction)</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If crowding is severe or basal bone is deficient, pursuing non-extraction by over-expanding arches or proclining incisors beyond bony limits leads to adverse consequences: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Excessive labial inclination of anterior teeth → increased labial gingival stress, gingival recession, dehiscence/fenestration of alveolar bone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Compromised lip support and convex facial profile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High post-retention relapse risk: teeth drift back into crowding because dentition sits outside the bony housing</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Deteriorated occlusal contacts, improper guidance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In these scenarios, non-extraction yields poorer periodontal health and lower long-term stability compared with properly planned extraction treatment.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3. Extraction-based orthodontics is not inherently harmful</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Extraction therapy (most frequently first premolar extraction) is a valid evidence-based option for:</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Severe dental crowding with insufficient arch space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Significant bimaxillary protrusion with prominent lips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Skeletal-dental discrepancy requiring incisor retraction for profile and occlusal harmony</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Well-executed extraction treatment: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Places teeth within the boundaries of basal bone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Achieves stable occlusal interdigitation</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Maintains favorable periodontal conditions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Produces durable post-retention results comparable to well-done non-extraction cases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Poorly managed extraction cases (excessive retraction, incorrect anchorage, incomplete space closure) will also suffer from instability, root resorption, or periodontal problems — these are complications of mismanagement, not of extraction itself.</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Stability comparison</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Stability is primarily determined by whether final tooth positions lie within the patient’s basal bone envelope, quality of occlusal settlement, and adequate retention compliance.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Neither strategy guarantees superior stability by default.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Proper non-extraction → good stability</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Forced non-extraction outside bony limits → poor stability</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Appropriately planned extraction → good stability</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Mismanaged extraction → poor stability</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Clinical take-home message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The “non-extraction is always better” concept is a misconception. Extraction versus non-extraction is a diagnostic decision guided by cephalometric analysis, model assessment, facial esthetics, periodontal status, and patient individual anatomy. Each modality has its own appropriate patient pool; one cannot be generalized as healthier or more stable for all people.</w:t>
      </w:r>
    </w:p>
    <w:p w14:paraId="4D320D54">
      <w:pPr>
        <w:keepNext w:val="0"/>
        <w:spacing w:before="0" w:after="0" w:line="360" w:lineRule="auto"/>
      </w:pPr>
    </w:p>
    <w:p w14:paraId="3DF1BA18">
      <w:pPr>
        <w:keepNext/>
        <w:spacing w:before="0" w:after="0" w:line="360" w:lineRule="auto"/>
      </w:pPr>
      <w:r>
        <w:rPr>
          <w:rFonts w:ascii="Times New Roman" w:hAnsi="Times New Roman"/>
          <w:b/>
          <w:i w:val="0"/>
          <w:sz w:val="24"/>
        </w:rPr>
        <w:t>Q6. If my teeth are crowded, does needing extractions mean my orthodontist is using an outdated treatment approach?</w:t>
      </w:r>
    </w:p>
    <w:p w14:paraId="1DC095BA">
      <w:pPr>
        <w:keepNext/>
        <w:spacing w:before="0" w:after="0" w:line="360" w:lineRule="auto"/>
      </w:pPr>
      <w:r>
        <w:rPr>
          <w:rFonts w:ascii="Times New Roman" w:hAnsi="Times New Roman"/>
          <w:b w:val="0"/>
          <w:i w:val="0"/>
          <w:sz w:val="24"/>
        </w:rPr>
        <w:t>record_id Q6_ChatGPT</w:t>
      </w:r>
    </w:p>
    <w:p w14:paraId="6A0FACC5">
      <w:pPr>
        <w:keepNext/>
        <w:spacing w:before="0" w:after="0" w:line="360" w:lineRule="auto"/>
      </w:pPr>
      <w:r>
        <w:rPr>
          <w:rFonts w:ascii="Times New Roman" w:hAnsi="Times New Roman"/>
          <w:b w:val="0"/>
          <w:i w:val="0"/>
          <w:sz w:val="24"/>
        </w:rPr>
        <w:t>question_id Q6</w:t>
      </w:r>
    </w:p>
    <w:p w14:paraId="0551F445">
      <w:pPr>
        <w:keepNext/>
        <w:spacing w:before="0" w:after="0" w:line="360" w:lineRule="auto"/>
      </w:pPr>
      <w:r>
        <w:rPr>
          <w:rFonts w:ascii="Times New Roman" w:hAnsi="Times New Roman"/>
          <w:b w:val="0"/>
          <w:i w:val="0"/>
          <w:sz w:val="24"/>
        </w:rPr>
        <w:t>model ChatGPT</w:t>
      </w:r>
    </w:p>
    <w:p w14:paraId="4937CB72">
      <w:pPr>
        <w:keepNext/>
        <w:spacing w:before="0" w:after="0" w:line="360" w:lineRule="auto"/>
      </w:pPr>
      <w:r>
        <w:rPr>
          <w:rFonts w:ascii="Times New Roman" w:hAnsi="Times New Roman"/>
          <w:b w:val="0"/>
          <w:i w:val="0"/>
          <w:sz w:val="24"/>
        </w:rPr>
        <w:t>answer_text:</w:t>
      </w:r>
    </w:p>
    <w:p w14:paraId="0A9D2AA0">
      <w:pPr>
        <w:keepNext w:val="0"/>
        <w:spacing w:before="0" w:after="0" w:line="360" w:lineRule="auto"/>
      </w:pPr>
      <w:r>
        <w:rPr>
          <w:rFonts w:ascii="Times New Roman" w:hAnsi="Times New Roman"/>
          <w:b w:val="0"/>
          <w:i w:val="0"/>
          <w:sz w:val="24"/>
        </w:rPr>
        <w:t>No. Extraction treatment is not inherently outdated. Modern orthodontists still use extractions when the amount of crowding, bite relationship, facial profile, or available supporting bone makes creating enough space without removing teeth undesirable or unrealistic. The American Association of Orthodontists still teaches extraction-based treatment for severe crowding and other appropriate indications.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What has changed is that orthodontists now have more ways to create space. Depending on the case, alternatives can include arch expansion, interproximal reduction (IPR—removing very small amounts of enamel between teeth), moving posterior teeth backward, or accepting some forward movement of the incisors. But each has limits. For example, simply expanding an arch or pushing teeth outward isn't automatically better if it moves the roots toward or beyond the available supporting bone. IPR is also an irreversible procedure that needs careful planning.</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A useful way to think about it is: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Mild crowding: extraction is often avoidable.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Moderate crowding: there may be several reasonable plans, including IPR, limited expansion, or extraction depending on your bite and facial anatomy.</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Severe crowding: extraction can be a very reasonable contemporary treatment, particularly if avoiding it would require substantial expansion or pushing the front teeth excessively forward.</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There isn't good evidence that extraction treatment is categorically inferior. A systematic review comparing four-premolar extraction with non-extraction treatment found predictable differences—for example, extraction treatment tended to retract the lips somewhat, whereas non-extraction treatment tended to increase lower intercanine width—but it did not find a significant difference in overall occlusal outcome or post-treatment smile aesthetics. And concerns you've perhaps encountered online that premolar extractions necessarily constrict the airway aren't supported by current evidence; a 2025 systematic review and meta-analysis found little or no detrimental effect on upper-airway dimensions.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What matters much more is whether your orthodontist can explain why extraction is preferable for you. I'd ask something like: “How many millimeters of crowding do I have in each arch? If we don't extract, where exactly will the space come from, and what would that do to my incisors, gums/bone, bite, and facial profile?” A good treatment discussion should be able to compare those tradeoffs rather than simply saying “you need four teeth out.”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If you're being advised to remove healthy permanent teeth and you're uncomfortable with the reasoning, getting a second opinion from another orthodontist before the extractions is completely reasonable. Two competent orthodontists can sometimes recommend different approaches because you're near the boundary where both extraction and non-extraction treatment can work.</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If you tell me your age, which teeth they want to extract (e.g. four first premolars), and roughly how severe the crowding is, I can explain what usually makes an extraction plan more versus less compelling.</w:t>
      </w:r>
    </w:p>
    <w:p w14:paraId="2CBB1DEC">
      <w:pPr>
        <w:keepNext/>
        <w:spacing w:before="0" w:after="0" w:line="360" w:lineRule="auto"/>
      </w:pPr>
      <w:r>
        <w:rPr>
          <w:rFonts w:ascii="Times New Roman" w:hAnsi="Times New Roman"/>
          <w:b w:val="0"/>
          <w:i w:val="0"/>
          <w:sz w:val="24"/>
        </w:rPr>
        <w:t>record_id Q6_Gemini</w:t>
      </w:r>
    </w:p>
    <w:p w14:paraId="748BF7B0">
      <w:pPr>
        <w:keepNext/>
        <w:spacing w:before="0" w:after="0" w:line="360" w:lineRule="auto"/>
      </w:pPr>
      <w:r>
        <w:rPr>
          <w:rFonts w:ascii="Times New Roman" w:hAnsi="Times New Roman"/>
          <w:b w:val="0"/>
          <w:i w:val="0"/>
          <w:sz w:val="24"/>
        </w:rPr>
        <w:t>question_id Q6</w:t>
      </w:r>
    </w:p>
    <w:p w14:paraId="38750A63">
      <w:pPr>
        <w:keepNext/>
        <w:spacing w:before="0" w:after="0" w:line="360" w:lineRule="auto"/>
      </w:pPr>
      <w:r>
        <w:rPr>
          <w:rFonts w:ascii="Times New Roman" w:hAnsi="Times New Roman"/>
          <w:b w:val="0"/>
          <w:i w:val="0"/>
          <w:sz w:val="24"/>
        </w:rPr>
        <w:t>model Gemini</w:t>
      </w:r>
    </w:p>
    <w:p w14:paraId="50B7E574">
      <w:pPr>
        <w:keepNext/>
        <w:spacing w:before="0" w:after="0" w:line="360" w:lineRule="auto"/>
      </w:pPr>
      <w:r>
        <w:rPr>
          <w:rFonts w:ascii="Times New Roman" w:hAnsi="Times New Roman"/>
          <w:b w:val="0"/>
          <w:i w:val="0"/>
          <w:sz w:val="24"/>
        </w:rPr>
        <w:t>answer_text:</w:t>
      </w:r>
    </w:p>
    <w:p w14:paraId="53270489">
      <w:pPr>
        <w:keepNext w:val="0"/>
        <w:spacing w:before="0" w:after="0" w:line="360" w:lineRule="auto"/>
      </w:pPr>
      <w:r>
        <w:rPr>
          <w:rFonts w:ascii="Times New Roman" w:hAnsi="Times New Roman"/>
          <w:b w:val="0"/>
          <w:i w:val="0"/>
          <w:sz w:val="24"/>
        </w:rPr>
        <w:t>No, requiring extractions does not mean your orthodontist is using an outdated treatment approach. While non-extraction techniques like palatal expansion and interproximal reduction (slenderizing teeth) have advanced significantly, teeth extractions—specifically premolars—remain a scientifically valid and necessary tool in modern orthodontics for specific anatomical challenges.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Why Extractions Are Still Used TodayArchwire &amp; Bone Limits: Teeth can only be pushed outward so far. Moving teeth beyond the underlying jawbone boundary (the cortical plate) risks severe gum recession, root exposure, or bone loss.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Profile &amp; Lip Support: Expanding a severely crowded arch to force all teeth to fit can push the front teeth forward, leaving you with flared "picket fence" teeth and an unnatural, protruding lip profile. Extractions allow the front teeth to be moved backward, preserving a natural facial aesthetic.</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Bite Function &amp; Stability: In cases of severe crowding combined with significant jaw misalignment (like a major overbite or underbite), removing teeth creates the space required to seat your upper and lower arches correctly against each other.Modern Alternatives Considered First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Today's orthodontists use 3D imaging (CBCT scans) to evaluate bone support before deciding on a plan. Extractions are usually the choice after ruling out: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[Table]</w:t>
      </w:r>
      <w:r>
        <w:rPr>
          <w:rFonts w:ascii="Times New Roman" w:hAnsi="Times New Roman"/>
          <w:b w:val="0"/>
          <w:i w:val="0"/>
          <w:sz w:val="24"/>
        </w:rPr>
        <w:br w:type="textWrapping"/>
      </w:r>
      <w:r>
        <w:rPr>
          <w:rFonts w:ascii="Times New Roman" w:hAnsi="Times New Roman"/>
          <w:b w:val="0"/>
          <w:i w:val="0"/>
          <w:sz w:val="24"/>
        </w:rPr>
        <w:t>Alternative Method | Best For | How It Works</w:t>
      </w:r>
      <w:r>
        <w:rPr>
          <w:rFonts w:ascii="Times New Roman" w:hAnsi="Times New Roman"/>
          <w:b w:val="0"/>
          <w:i w:val="0"/>
          <w:sz w:val="24"/>
        </w:rPr>
        <w:br w:type="textWrapping"/>
      </w:r>
      <w:r>
        <w:rPr>
          <w:rFonts w:ascii="Times New Roman" w:hAnsi="Times New Roman"/>
          <w:b w:val="0"/>
          <w:i w:val="0"/>
          <w:sz w:val="24"/>
        </w:rPr>
        <w:t>Palatal Expansion | Younger patients (jaw still growing) | Widens the roof of the mouth to create upper arch space.</w:t>
      </w:r>
      <w:r>
        <w:rPr>
          <w:rFonts w:ascii="Times New Roman" w:hAnsi="Times New Roman"/>
          <w:b w:val="0"/>
          <w:i w:val="0"/>
          <w:sz w:val="24"/>
        </w:rPr>
        <w:br w:type="textWrapping"/>
      </w:r>
      <w:r>
        <w:rPr>
          <w:rFonts w:ascii="Times New Roman" w:hAnsi="Times New Roman"/>
          <w:b w:val="0"/>
          <w:i w:val="0"/>
          <w:sz w:val="24"/>
        </w:rPr>
        <w:t>Interproximal Reduction (IPR) | Mild to moderate crowding | Shaves fractions of a millimeter of enamel from adjacent teeth to gain space.</w:t>
      </w:r>
      <w:r>
        <w:rPr>
          <w:rFonts w:ascii="Times New Roman" w:hAnsi="Times New Roman"/>
          <w:b w:val="0"/>
          <w:i w:val="0"/>
          <w:sz w:val="24"/>
        </w:rPr>
        <w:br w:type="textWrapping"/>
      </w:r>
      <w:r>
        <w:rPr>
          <w:rFonts w:ascii="Times New Roman" w:hAnsi="Times New Roman"/>
          <w:b w:val="0"/>
          <w:i w:val="0"/>
          <w:sz w:val="24"/>
        </w:rPr>
        <w:t>Distalization | Mild crowding / Bitewing correction | Uses specialized appliances or temporary anchorage devices (TADs) to push back molars.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If you feel uncertain, ask your orthodontist to show you your 3D digital treatment simulation (e.g., ClinCheck or similar models). Ask them to compare the projected facial profile and bone coverage of an extraction plan versus a non-extraction plan so you can see why they made that recommendation.</w:t>
      </w:r>
    </w:p>
    <w:p w14:paraId="7C56E903">
      <w:pPr>
        <w:keepNext/>
        <w:spacing w:before="0" w:after="0" w:line="360" w:lineRule="auto"/>
      </w:pPr>
      <w:r>
        <w:rPr>
          <w:rFonts w:ascii="Times New Roman" w:hAnsi="Times New Roman"/>
          <w:b w:val="0"/>
          <w:i w:val="0"/>
          <w:sz w:val="24"/>
        </w:rPr>
        <w:t>record_id Q6_Copilot</w:t>
      </w:r>
    </w:p>
    <w:p w14:paraId="22565D23">
      <w:pPr>
        <w:keepNext/>
        <w:spacing w:before="0" w:after="0" w:line="360" w:lineRule="auto"/>
      </w:pPr>
      <w:r>
        <w:rPr>
          <w:rFonts w:ascii="Times New Roman" w:hAnsi="Times New Roman"/>
          <w:b w:val="0"/>
          <w:i w:val="0"/>
          <w:sz w:val="24"/>
        </w:rPr>
        <w:t>question_id Q6</w:t>
      </w:r>
    </w:p>
    <w:p w14:paraId="3B42CB5A">
      <w:pPr>
        <w:keepNext/>
        <w:spacing w:before="0" w:after="0" w:line="360" w:lineRule="auto"/>
      </w:pPr>
      <w:r>
        <w:rPr>
          <w:rFonts w:ascii="Times New Roman" w:hAnsi="Times New Roman"/>
          <w:b w:val="0"/>
          <w:i w:val="0"/>
          <w:sz w:val="24"/>
        </w:rPr>
        <w:t>model Copilot</w:t>
      </w:r>
    </w:p>
    <w:p w14:paraId="721AF45F">
      <w:pPr>
        <w:keepNext/>
        <w:spacing w:before="0" w:after="0" w:line="360" w:lineRule="auto"/>
      </w:pPr>
      <w:r>
        <w:rPr>
          <w:rFonts w:ascii="Times New Roman" w:hAnsi="Times New Roman"/>
          <w:b w:val="0"/>
          <w:i w:val="0"/>
          <w:sz w:val="24"/>
        </w:rPr>
        <w:t>answer_text:</w:t>
      </w:r>
    </w:p>
    <w:p w14:paraId="6CE650F9">
      <w:pPr>
        <w:keepNext w:val="0"/>
        <w:spacing w:before="0" w:after="0" w:line="360" w:lineRule="auto"/>
      </w:pPr>
      <w:r>
        <w:rPr>
          <w:rFonts w:ascii="Times New Roman" w:hAnsi="Times New Roman"/>
          <w:b w:val="0"/>
          <w:i w:val="0"/>
          <w:sz w:val="24"/>
        </w:rPr>
        <w:t>No — needing extractions for crowded teeth does not mean your orthodontist is using an outdated approach. Extractions are still a standard, evidence-based option in modern orthodontics when certain anatomical conditions make them the safest and most stable choice.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The search results confirm that extraction for overcrowding remains a routine part of orthodontic treatment when space is insufficient. For example, Elite Dental and Orthodontics in Los Angeles notes that “tooth extraction for overcrowding occurs when preparing the mouth for braces… teeth must have adequate space to move around” . Kawata Dental also states that “in severe cases of crowding… extracting one or more teeth may be necessary to create space and facilitate orthodontic treatment” .</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 Why extractions are still used today</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Extractions are recommended when:Your jaw is too small for all your teeth — severe crowding cannot be corrected safely without creating space.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Your facial profile would worsen with expansion — expanding the arches too much can push teeth outside the bone, causing gum recession.</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You have protrusion — removing teeth can help bring the bite and lips into better alignment.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Your bite requires precise correction — sometimes extractions allow the orthodontist to balance the bite more predictably.These are modern, biomechanically sound reasons — not outdated philosophy.</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 Why some people think extractions are “old-fashioned”</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There was a period decades ago when extractions were overused. Today, orthodontists try to avoid them when possible using:Palatal expansion</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Interproximal reduction (IPR)</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Arch development appliances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Clear aligner expansionBut avoiding extractions at all costs is not modern — it’s risky. Over-expansion can push teeth out of the bone, leading to gum recession and instability.</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 How to tell if extractions are truly necessary</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Here are the key clinical factors orthodontists evaluate:Amount of crowding (mm)</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Jaw size vs. tooth size discrepancy</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Your facial profile and lip support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Gum thickness and bone support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Whether expansion would be stable long-termIf your orthodontist recommended extractions, it’s likely because your anatomy makes non-extraction treatment unsafe or unstable.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 A quick comparison</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[Table]</w:t>
      </w:r>
      <w:r>
        <w:rPr>
          <w:rFonts w:ascii="Times New Roman" w:hAnsi="Times New Roman"/>
          <w:b w:val="0"/>
          <w:i w:val="0"/>
          <w:sz w:val="24"/>
        </w:rPr>
        <w:br w:type="textWrapping"/>
      </w:r>
      <w:r>
        <w:rPr>
          <w:rFonts w:ascii="Times New Roman" w:hAnsi="Times New Roman"/>
          <w:b w:val="0"/>
          <w:i w:val="0"/>
          <w:sz w:val="24"/>
        </w:rPr>
        <w:t>Situation | Non-extraction likely | Extraction likely</w:t>
      </w:r>
      <w:r>
        <w:rPr>
          <w:rFonts w:ascii="Times New Roman" w:hAnsi="Times New Roman"/>
          <w:b w:val="0"/>
          <w:i w:val="0"/>
          <w:sz w:val="24"/>
        </w:rPr>
        <w:br w:type="textWrapping"/>
      </w:r>
      <w:r>
        <w:rPr>
          <w:rFonts w:ascii="Times New Roman" w:hAnsi="Times New Roman"/>
          <w:b w:val="0"/>
          <w:i w:val="0"/>
          <w:sz w:val="24"/>
        </w:rPr>
        <w:t>Mild crowding (0–4 mm) | ✔️ | ❌</w:t>
      </w:r>
      <w:r>
        <w:rPr>
          <w:rFonts w:ascii="Times New Roman" w:hAnsi="Times New Roman"/>
          <w:b w:val="0"/>
          <w:i w:val="0"/>
          <w:sz w:val="24"/>
        </w:rPr>
        <w:br w:type="textWrapping"/>
      </w:r>
      <w:r>
        <w:rPr>
          <w:rFonts w:ascii="Times New Roman" w:hAnsi="Times New Roman"/>
          <w:b w:val="0"/>
          <w:i w:val="0"/>
          <w:sz w:val="24"/>
        </w:rPr>
        <w:t>Moderate crowding (5–7 mm) | ✔️/❌ depends | ✔️ sometimes</w:t>
      </w:r>
      <w:r>
        <w:rPr>
          <w:rFonts w:ascii="Times New Roman" w:hAnsi="Times New Roman"/>
          <w:b w:val="0"/>
          <w:i w:val="0"/>
          <w:sz w:val="24"/>
        </w:rPr>
        <w:br w:type="textWrapping"/>
      </w:r>
      <w:r>
        <w:rPr>
          <w:rFonts w:ascii="Times New Roman" w:hAnsi="Times New Roman"/>
          <w:b w:val="0"/>
          <w:i w:val="0"/>
          <w:sz w:val="24"/>
        </w:rPr>
        <w:t>Severe crowding (8+ mm) | ❌ usually unstable | ✔️ common</w:t>
      </w:r>
      <w:r>
        <w:rPr>
          <w:rFonts w:ascii="Times New Roman" w:hAnsi="Times New Roman"/>
          <w:b w:val="0"/>
          <w:i w:val="0"/>
          <w:sz w:val="24"/>
        </w:rPr>
        <w:br w:type="textWrapping"/>
      </w:r>
      <w:r>
        <w:rPr>
          <w:rFonts w:ascii="Times New Roman" w:hAnsi="Times New Roman"/>
          <w:b w:val="0"/>
          <w:i w:val="0"/>
          <w:sz w:val="24"/>
        </w:rPr>
        <w:t>Thin gums / limited bone | ❌ expansion risky | ✔️ safer</w:t>
      </w:r>
      <w:r>
        <w:rPr>
          <w:rFonts w:ascii="Times New Roman" w:hAnsi="Times New Roman"/>
          <w:b w:val="0"/>
          <w:i w:val="0"/>
          <w:sz w:val="24"/>
        </w:rPr>
        <w:br w:type="textWrapping"/>
      </w:r>
      <w:r>
        <w:rPr>
          <w:rFonts w:ascii="Times New Roman" w:hAnsi="Times New Roman"/>
          <w:b w:val="0"/>
          <w:i w:val="0"/>
          <w:sz w:val="24"/>
        </w:rPr>
        <w:t>Protrusive profile | ❌ expansion worsens | ✔️ improves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 Bottom line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Extractions are not outdated — they’re one of several modern tools. What is outdated is using the same approach for everyone. If your orthodontist recommended extractions, it’s likely because your specific anatomy makes it the most stable, healthy option.</w:t>
      </w:r>
    </w:p>
    <w:p w14:paraId="031C775F">
      <w:pPr>
        <w:keepNext/>
        <w:spacing w:before="0" w:after="0" w:line="360" w:lineRule="auto"/>
      </w:pPr>
      <w:r>
        <w:rPr>
          <w:rFonts w:ascii="Times New Roman" w:hAnsi="Times New Roman"/>
          <w:b w:val="0"/>
          <w:i w:val="0"/>
          <w:sz w:val="24"/>
        </w:rPr>
        <w:t>record_id Q6_DeepSeek</w:t>
      </w:r>
    </w:p>
    <w:p w14:paraId="347A9018">
      <w:pPr>
        <w:keepNext/>
        <w:spacing w:before="0" w:after="0" w:line="360" w:lineRule="auto"/>
      </w:pPr>
      <w:r>
        <w:rPr>
          <w:rFonts w:ascii="Times New Roman" w:hAnsi="Times New Roman"/>
          <w:b w:val="0"/>
          <w:i w:val="0"/>
          <w:sz w:val="24"/>
        </w:rPr>
        <w:t>question_id Q6</w:t>
      </w:r>
    </w:p>
    <w:p w14:paraId="112DA9F0">
      <w:pPr>
        <w:keepNext/>
        <w:spacing w:before="0" w:after="0" w:line="360" w:lineRule="auto"/>
      </w:pPr>
      <w:r>
        <w:rPr>
          <w:rFonts w:ascii="Times New Roman" w:hAnsi="Times New Roman"/>
          <w:b w:val="0"/>
          <w:i w:val="0"/>
          <w:sz w:val="24"/>
        </w:rPr>
        <w:t>model DeepSeek</w:t>
      </w:r>
    </w:p>
    <w:p w14:paraId="11419A67">
      <w:pPr>
        <w:keepNext/>
        <w:spacing w:before="0" w:after="0" w:line="360" w:lineRule="auto"/>
      </w:pPr>
      <w:r>
        <w:rPr>
          <w:rFonts w:ascii="Times New Roman" w:hAnsi="Times New Roman"/>
          <w:b w:val="0"/>
          <w:i w:val="0"/>
          <w:sz w:val="24"/>
        </w:rPr>
        <w:t>answer_text:</w:t>
      </w:r>
    </w:p>
    <w:p w14:paraId="4F705F97">
      <w:pPr>
        <w:keepNext w:val="0"/>
        <w:spacing w:before="0" w:after="0" w:line="360" w:lineRule="auto"/>
      </w:pPr>
      <w:r>
        <w:rPr>
          <w:rFonts w:ascii="Times New Roman" w:hAnsi="Times New Roman"/>
          <w:b w:val="0"/>
          <w:i w:val="0"/>
          <w:sz w:val="24"/>
        </w:rPr>
        <w:t>No, absolutely not. Needing extractions does not mean your orthodontist is using an outdated approach. In fact, in certain clinical situations, choosing not to extract is the outdated and potentially harmful approach.</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Here is why your orthodontist might be recommending extractions, and why it is still a highly modern, evidence-based decision:</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1. The "Extraction vs. Non-Extraction" pendulum</w:t>
      </w:r>
      <w:r>
        <w:rPr>
          <w:rFonts w:ascii="Times New Roman" w:hAnsi="Times New Roman"/>
          <w:b w:val="0"/>
          <w:i w:val="0"/>
          <w:sz w:val="24"/>
        </w:rPr>
        <w:br w:type="textWrapping"/>
      </w:r>
      <w:r>
        <w:rPr>
          <w:rFonts w:ascii="Times New Roman" w:hAnsi="Times New Roman"/>
          <w:b w:val="0"/>
          <w:i w:val="0"/>
          <w:sz w:val="24"/>
        </w:rPr>
        <w:t>You are right to sense a historical debate. In the 1970s and 80s, extractions were overused (often removing 4 healthy premolars just to make space). Then, in the 2000s, the pendulum swung hard toward "non-extraction" expansion. However, modern orthodontics sits firmly in the middle. Today, the decision is based on CBCT imaging, airway analysis, and facial aesthetics—not on a dogmatic preference for one method over the other.</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2. When extractions are the modern and best choice</w:t>
      </w:r>
      <w:r>
        <w:rPr>
          <w:rFonts w:ascii="Times New Roman" w:hAnsi="Times New Roman"/>
          <w:b w:val="0"/>
          <w:i w:val="0"/>
          <w:sz w:val="24"/>
        </w:rPr>
        <w:br w:type="textWrapping"/>
      </w:r>
      <w:r>
        <w:rPr>
          <w:rFonts w:ascii="Times New Roman" w:hAnsi="Times New Roman"/>
          <w:b w:val="0"/>
          <w:i w:val="0"/>
          <w:sz w:val="24"/>
        </w:rPr>
        <w:t>An orthodontist will recommend extractions today only when the biology demands it. This includes:Severe Crowding (&gt;10mm of discrepancy): Expanding the arch too far beyond the bone's natural limit can push teeth off the ridge of the jawbone. This leads to root resorption, gum recession, and bony defects—which are far worse long-term problems than missing premolars.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Bimaxillary Protrusion (Flared front teeth): If your lips are strained to close over your teeth, extracting teeth allows the orthodontist to retract the front teeth. This improves lip posture, reduces chin strain, and dramatically improves the facial profile. (Non-extraction here would leave you with a "full" or "monkey" mouth appearance).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Adult Patients: If you are over 25, your palatal suture is fused. You cannot safely expand your upper jaw with braces alone (without surgical assist). If you have severe crowding as an adult, extractions are often the only stable way to align teeth without major jaw surgery.</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3. The risks of avoiding necessary extractions</w:t>
      </w:r>
      <w:r>
        <w:rPr>
          <w:rFonts w:ascii="Times New Roman" w:hAnsi="Times New Roman"/>
          <w:b w:val="0"/>
          <w:i w:val="0"/>
          <w:sz w:val="24"/>
        </w:rPr>
        <w:br w:type="textWrapping"/>
      </w:r>
      <w:r>
        <w:rPr>
          <w:rFonts w:ascii="Times New Roman" w:hAnsi="Times New Roman"/>
          <w:b w:val="0"/>
          <w:i w:val="0"/>
          <w:sz w:val="24"/>
        </w:rPr>
        <w:t>An orthodontist who refuses to extract just to keep all 32 teeth can actually harm you. Over-expanding arches in adults can:</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Widen the nose and smile too much.</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Push lower incisors over the facial bone plate, leading to gum loss.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Create an unstable bite that relapses (shifts back) the moment braces come off, requiring a second round of treatment.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The "New" Alternatives don't always replace extractions</w:t>
      </w:r>
      <w:r>
        <w:rPr>
          <w:rFonts w:ascii="Times New Roman" w:hAnsi="Times New Roman"/>
          <w:b w:val="0"/>
          <w:i w:val="0"/>
          <w:sz w:val="24"/>
        </w:rPr>
        <w:br w:type="textWrapping"/>
      </w:r>
      <w:r>
        <w:rPr>
          <w:rFonts w:ascii="Times New Roman" w:hAnsi="Times New Roman"/>
          <w:b w:val="0"/>
          <w:i w:val="0"/>
          <w:sz w:val="24"/>
        </w:rPr>
        <w:t>Yes, there are modern alternatives like TADs (Temporary Anchorage Devices - mini-screws) or distalization (moving molars backward). But these are tools to assist movement, not always replacements for extraction. A modern orthodontist will often combine TADs with extractions to get perfect anchorage, rather than using TADs to avoid extractions in a case where the jaw bone simply isn't large enough for all the teeth.</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How to tell if your orthodontist is making the RIGHT call (rather than an outdated one):</w:t>
      </w:r>
      <w:r>
        <w:rPr>
          <w:rFonts w:ascii="Times New Roman" w:hAnsi="Times New Roman"/>
          <w:b w:val="0"/>
          <w:i w:val="0"/>
          <w:sz w:val="24"/>
        </w:rPr>
        <w:br w:type="textWrapping"/>
      </w:r>
      <w:r>
        <w:rPr>
          <w:rFonts w:ascii="Times New Roman" w:hAnsi="Times New Roman"/>
          <w:b w:val="0"/>
          <w:i w:val="0"/>
          <w:sz w:val="24"/>
        </w:rPr>
        <w:t>A modern orthodontist should be able to answer these three questions clearly:</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"How will this affect my facial profile and lip support?" (They should show you a simulation or explain if your lips will flatten or stay full).</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"Have you evaluated my airway?" (A modern orthodontist checks that retracting teeth won't shrink your tongue space).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"What is the non-extraction alternative for my specific case, and why is it less stable?" (If they can't explain the risks of expanding instead of extracting, that's a red flag—but the extraction itself is not).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The Bottom Line: Extractions are not a sign of outdated care; they are a sign of conservative, biologically-respectful care when your jaw simply lacks the bone volume to hold all your teeth safely. If you are still nervous, get a second opinion from another board-certified orthodontist (ABO)—but be prepared that they will likely agree with the extraction plan if your crowding is severe.</w:t>
      </w:r>
    </w:p>
    <w:p w14:paraId="0368FE15">
      <w:pPr>
        <w:keepNext/>
        <w:spacing w:before="0" w:after="0" w:line="360" w:lineRule="auto"/>
      </w:pPr>
      <w:r>
        <w:rPr>
          <w:rFonts w:ascii="Times New Roman" w:hAnsi="Times New Roman"/>
          <w:b w:val="0"/>
          <w:i w:val="0"/>
          <w:sz w:val="24"/>
        </w:rPr>
        <w:t>record_id Q6_Doubao</w:t>
      </w:r>
    </w:p>
    <w:p w14:paraId="30DC7E41">
      <w:pPr>
        <w:keepNext/>
        <w:spacing w:before="0" w:after="0" w:line="360" w:lineRule="auto"/>
      </w:pPr>
      <w:r>
        <w:rPr>
          <w:rFonts w:ascii="Times New Roman" w:hAnsi="Times New Roman"/>
          <w:b w:val="0"/>
          <w:i w:val="0"/>
          <w:sz w:val="24"/>
        </w:rPr>
        <w:t>question_id Q6</w:t>
      </w:r>
    </w:p>
    <w:p w14:paraId="4E9FFF97">
      <w:pPr>
        <w:keepNext/>
        <w:spacing w:before="0" w:after="0" w:line="360" w:lineRule="auto"/>
      </w:pPr>
      <w:r>
        <w:rPr>
          <w:rFonts w:ascii="Times New Roman" w:hAnsi="Times New Roman"/>
          <w:b w:val="0"/>
          <w:i w:val="0"/>
          <w:sz w:val="24"/>
        </w:rPr>
        <w:t>model Doubao</w:t>
      </w:r>
    </w:p>
    <w:p w14:paraId="2D37FB63">
      <w:pPr>
        <w:keepNext/>
        <w:spacing w:before="0" w:after="0" w:line="360" w:lineRule="auto"/>
      </w:pPr>
      <w:r>
        <w:rPr>
          <w:rFonts w:ascii="Times New Roman" w:hAnsi="Times New Roman"/>
          <w:b w:val="0"/>
          <w:i w:val="0"/>
          <w:sz w:val="24"/>
        </w:rPr>
        <w:t>answer_text:</w:t>
      </w:r>
    </w:p>
    <w:p w14:paraId="11639B95">
      <w:pPr>
        <w:keepNext w:val="0"/>
        <w:spacing w:before="0" w:after="0" w:line="360" w:lineRule="auto"/>
      </w:pPr>
      <w:r>
        <w:rPr>
          <w:rFonts w:ascii="Times New Roman" w:hAnsi="Times New Roman"/>
          <w:b w:val="0"/>
          <w:i w:val="0"/>
          <w:sz w:val="24"/>
        </w:rPr>
        <w:t>No. Tooth extraction for crowding is not an outdated, old-fashioned orthodontic method. It remains a valid, evidence-based treatment option in modern orthodontics.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Key background</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Two core strategies resolve dental crowding</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Non-extraction approach: Expand dental arches, interproximal enamel reduction (IPR), distalize back teeth to gain space for aligned front teeth. Works best for mild-to-moderate crowding, patients with favourable facial profile, adequate arch bone volume.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Extraction approach: Most commonly premolar extractions. Indicated for severe crowding, protruding incisors, convex facial profiles, insufficient jaw bone volume, or existing damaged/poor-condition teeth. Removing teeth creates sufficient space to align teeth and balance lip and facial aesthetics.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Why the “extraction is outdated” misconception exists In past decades, some historical cases used extractions excessively without careful facial assessment. Modern orthodontics places heavy emphasis on facial esthetics, soft-tissue profile, airway, periodontal health, not only straightening tooth alignment. Today extractions are only selected after comprehensive evaluation rather than being a routine default.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What determines whether you need extractions Your orthodontist will evaluate multiple factors: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Degree of dental crowding</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Facial profile and lip position</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Size of jaw bases and available bone space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Tooth size-arch size discrepancy</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Periodontal condition, tooth health</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Airway and occlusal functional goals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Take-home point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Needing extractions does not automatically signal outdated treatment. It is a deliberate clinical decision when there is inadequate space in the jaws. Conversely, non-extraction is not always “better or more modern”: inappropriate arch expansion in patients with limited bone may lead to gum recession, tooth instability, or unfavourable facial changes.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If you have concerns, you can ask your orthodontist: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“What space-gaining options do I have? What are the risks and benefits of extraction versus non-extraction for my specific case?”</w:t>
      </w:r>
    </w:p>
    <w:p w14:paraId="31CA3A3D">
      <w:pPr>
        <w:keepNext w:val="0"/>
        <w:spacing w:before="0" w:after="0" w:line="360" w:lineRule="auto"/>
      </w:pPr>
    </w:p>
    <w:p w14:paraId="5DBDB4C8">
      <w:pPr>
        <w:keepNext/>
        <w:spacing w:before="0" w:after="0" w:line="360" w:lineRule="auto"/>
      </w:pPr>
      <w:r>
        <w:rPr>
          <w:rFonts w:ascii="Times New Roman" w:hAnsi="Times New Roman"/>
          <w:b/>
          <w:i w:val="0"/>
          <w:sz w:val="24"/>
        </w:rPr>
        <w:t>Q7. Can widening the dental arches always replace premolar extraction in an adult with crowding?</w:t>
      </w:r>
    </w:p>
    <w:p w14:paraId="1295A8DE">
      <w:pPr>
        <w:keepNext/>
        <w:spacing w:before="0" w:after="0" w:line="360" w:lineRule="auto"/>
      </w:pPr>
      <w:r>
        <w:rPr>
          <w:rFonts w:ascii="Times New Roman" w:hAnsi="Times New Roman"/>
          <w:b w:val="0"/>
          <w:i w:val="0"/>
          <w:sz w:val="24"/>
        </w:rPr>
        <w:t>record_id Q7_ChatGPT</w:t>
      </w:r>
    </w:p>
    <w:p w14:paraId="1E1AA8B5">
      <w:pPr>
        <w:keepNext/>
        <w:spacing w:before="0" w:after="0" w:line="360" w:lineRule="auto"/>
      </w:pPr>
      <w:r>
        <w:rPr>
          <w:rFonts w:ascii="Times New Roman" w:hAnsi="Times New Roman"/>
          <w:b w:val="0"/>
          <w:i w:val="0"/>
          <w:sz w:val="24"/>
        </w:rPr>
        <w:t>question_id Q7</w:t>
      </w:r>
    </w:p>
    <w:p w14:paraId="37D3C1EC">
      <w:pPr>
        <w:keepNext/>
        <w:spacing w:before="0" w:after="0" w:line="360" w:lineRule="auto"/>
      </w:pPr>
      <w:r>
        <w:rPr>
          <w:rFonts w:ascii="Times New Roman" w:hAnsi="Times New Roman"/>
          <w:b w:val="0"/>
          <w:i w:val="0"/>
          <w:sz w:val="24"/>
        </w:rPr>
        <w:t>model ChatGPT</w:t>
      </w:r>
    </w:p>
    <w:p w14:paraId="0D730237">
      <w:pPr>
        <w:keepNext/>
        <w:spacing w:before="0" w:after="0" w:line="360" w:lineRule="auto"/>
      </w:pPr>
      <w:r>
        <w:rPr>
          <w:rFonts w:ascii="Times New Roman" w:hAnsi="Times New Roman"/>
          <w:b w:val="0"/>
          <w:i w:val="0"/>
          <w:sz w:val="24"/>
        </w:rPr>
        <w:t>answer_text:</w:t>
      </w:r>
    </w:p>
    <w:p w14:paraId="53480009">
      <w:pPr>
        <w:keepNext w:val="0"/>
        <w:spacing w:before="0" w:after="0" w:line="360" w:lineRule="auto"/>
      </w:pPr>
      <w:r>
        <w:rPr>
          <w:rFonts w:ascii="Times New Roman" w:hAnsi="Times New Roman"/>
          <w:b w:val="0"/>
          <w:i w:val="0"/>
          <w:sz w:val="24"/>
        </w:rPr>
        <w:t>No. Widening the dental arches cannot always substitute for premolar extraction in an adult with crowding. The British Orthodontic Society specifically notes that expansion can sometimes create enough space to avoid extractions, but that it is not always feasible or the best approach.</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In adults, the important distinction is between skeletal expansion—actually increasing jaw width—and dentoalveolar expansion, where teeth are moved outward through the supporting bone. Because adult facial growth is essentially complete, simply widening the arch with braces or aligners may mainly tip or translate teeth outward rather than substantially enlarge the underlying jaw. Excessive expansion can push roots toward or beyond the available alveolar bone and may contribute to bone dehiscence, gingival recession, instability, or other periodontal problems.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Whether extraction can reasonably be avoided depends on things such as how many millimeters of crowding there are, whether the jaws are genuinely narrow, the existing inclination and prominence of the incisors, facial profile, bite relationship, gum and bone thickness, and how much stable expansion or distalization is available. Space can also sometimes be obtained through modest expansion, interproximal reduction (IPR), incisor repositioning, molar distalization, or—in selected adults—skeletal expansion techniques such as MARPE/TAD-assisted expansion. These approaches can sometimes eliminate the need for extractions, but they have biological limits.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For example, an adult who has a genuinely narrow upper jaw and upright teeth may be an excellent candidate for expansion. By contrast, someone with substantial crowding, normal or already-wide arches, prominent/proclined incisors, or thin supporting bone may have little safe room to expand; in that situation, premolar extraction can actually permit alignment while keeping the teeth within the supporting bone and may improve protrusion or bite relationships. Even AAO educational material discussing extraction avoidance notes that premolar extractions are sometimes necessary in severe crowding, particularly when periodontal limits are a concern.</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So a treatment claim such as “we never extract teeth because every adult arch can simply be expanded” is not consistent with mainstream orthodontic treatment planning.</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If you're deciding between an extraction plan and a non-extraction/expansion plan for your own case, tell me your age, approximate crowding in mm if you know it, whether it is upper/lower/both arches, and what each orthodontist proposed. I can explain the trade-offs and what records—especially cephalometric measurements and bone/periodontal findings—would help distinguish the two approaches.</w:t>
      </w:r>
    </w:p>
    <w:p w14:paraId="23C7E34D">
      <w:pPr>
        <w:keepNext/>
        <w:spacing w:before="0" w:after="0" w:line="360" w:lineRule="auto"/>
      </w:pPr>
      <w:r>
        <w:rPr>
          <w:rFonts w:ascii="Times New Roman" w:hAnsi="Times New Roman"/>
          <w:b w:val="0"/>
          <w:i w:val="0"/>
          <w:sz w:val="24"/>
        </w:rPr>
        <w:t>record_id Q7_Gemini</w:t>
      </w:r>
    </w:p>
    <w:p w14:paraId="5B647BE5">
      <w:pPr>
        <w:keepNext/>
        <w:spacing w:before="0" w:after="0" w:line="360" w:lineRule="auto"/>
      </w:pPr>
      <w:r>
        <w:rPr>
          <w:rFonts w:ascii="Times New Roman" w:hAnsi="Times New Roman"/>
          <w:b w:val="0"/>
          <w:i w:val="0"/>
          <w:sz w:val="24"/>
        </w:rPr>
        <w:t>question_id Q7</w:t>
      </w:r>
    </w:p>
    <w:p w14:paraId="7A505CB9">
      <w:pPr>
        <w:keepNext/>
        <w:spacing w:before="0" w:after="0" w:line="360" w:lineRule="auto"/>
      </w:pPr>
      <w:r>
        <w:rPr>
          <w:rFonts w:ascii="Times New Roman" w:hAnsi="Times New Roman"/>
          <w:b w:val="0"/>
          <w:i w:val="0"/>
          <w:sz w:val="24"/>
        </w:rPr>
        <w:t>model Gemini</w:t>
      </w:r>
    </w:p>
    <w:p w14:paraId="10FB271C">
      <w:pPr>
        <w:keepNext/>
        <w:spacing w:before="0" w:after="0" w:line="360" w:lineRule="auto"/>
      </w:pPr>
      <w:r>
        <w:rPr>
          <w:rFonts w:ascii="Times New Roman" w:hAnsi="Times New Roman"/>
          <w:b w:val="0"/>
          <w:i w:val="0"/>
          <w:sz w:val="24"/>
        </w:rPr>
        <w:t>answer_text:</w:t>
      </w:r>
    </w:p>
    <w:p w14:paraId="0DF2BDEB">
      <w:pPr>
        <w:keepNext w:val="0"/>
        <w:spacing w:before="0" w:after="0" w:line="360" w:lineRule="auto"/>
      </w:pPr>
      <w:r>
        <w:rPr>
          <w:rFonts w:ascii="Times New Roman" w:hAnsi="Times New Roman"/>
          <w:b w:val="0"/>
          <w:i w:val="0"/>
          <w:sz w:val="24"/>
        </w:rPr>
        <w:t>No, widening the dental arches cannot always replace premolar extraction in an adult with dental crowding.</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While non-extraction treatments and arch expansion have advanced significantly, the biological and anatomical realities of adult jaws limit how much space can be safely gained by widening alone.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Anatomical &amp; Biological Limits in AdultsFused Midpalatal Suture: Unlike children and teens, adults have a fused palatal suture. Skeletal expansion requires specialized surgical or mini-screw-assisted procedures (e.g., MSE or MARPE); standard dental arch expansion in adults mostly tips the teeth outward rather than widening the underlying bone.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Periodontal "Envelope of Motion": Teeth must stay centered within the alveolar bone. Pushing teeth too far outward to resolve severe crowding risks pushing the roots out of the cortical bone. This can cause gingival recession (gum recession), bone loss (dehiscence/fenestration), and root instability.</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Lip Incompetence &amp; Profile: Tipping teeth outward to make space often forces the front teeth forward (flaring). If a patient already has a prominent lips/profile, flaring the teeth will make it impossible to close their lips comfortably and negatively affect their side profile.When Arch Expansion Works vs. When Extractions Are Necessary</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[Table]</w:t>
      </w:r>
      <w:r>
        <w:rPr>
          <w:rFonts w:ascii="Times New Roman" w:hAnsi="Times New Roman"/>
          <w:b w:val="0"/>
          <w:i w:val="0"/>
          <w:sz w:val="24"/>
        </w:rPr>
        <w:br w:type="textWrapping"/>
      </w:r>
      <w:r>
        <w:rPr>
          <w:rFonts w:ascii="Times New Roman" w:hAnsi="Times New Roman"/>
          <w:b w:val="0"/>
          <w:i w:val="0"/>
          <w:sz w:val="24"/>
        </w:rPr>
        <w:t>Clinical Factor | Favoring Arch Expansion (Non-Extraction) | Favoring Premolar Extraction</w:t>
      </w:r>
      <w:r>
        <w:rPr>
          <w:rFonts w:ascii="Times New Roman" w:hAnsi="Times New Roman"/>
          <w:b w:val="0"/>
          <w:i w:val="0"/>
          <w:sz w:val="24"/>
        </w:rPr>
        <w:br w:type="textWrapping"/>
      </w:r>
      <w:r>
        <w:rPr>
          <w:rFonts w:ascii="Times New Roman" w:hAnsi="Times New Roman"/>
          <w:b w:val="0"/>
          <w:i w:val="0"/>
          <w:sz w:val="24"/>
        </w:rPr>
        <w:t>Crowding Severity | Mild to moderate (&lt; 6 mm of space needed) | Severe (&gt; 8–10 mm of space needed)</w:t>
      </w:r>
      <w:r>
        <w:rPr>
          <w:rFonts w:ascii="Times New Roman" w:hAnsi="Times New Roman"/>
          <w:b w:val="0"/>
          <w:i w:val="0"/>
          <w:sz w:val="24"/>
        </w:rPr>
        <w:br w:type="textWrapping"/>
      </w:r>
      <w:r>
        <w:rPr>
          <w:rFonts w:ascii="Times New Roman" w:hAnsi="Times New Roman"/>
          <w:b w:val="0"/>
          <w:i w:val="0"/>
          <w:sz w:val="24"/>
        </w:rPr>
        <w:t>Arch Width | Naturally narrow or constricted arches | Normal or wide arch width</w:t>
      </w:r>
      <w:r>
        <w:rPr>
          <w:rFonts w:ascii="Times New Roman" w:hAnsi="Times New Roman"/>
          <w:b w:val="0"/>
          <w:i w:val="0"/>
          <w:sz w:val="24"/>
        </w:rPr>
        <w:br w:type="textWrapping"/>
      </w:r>
      <w:r>
        <w:rPr>
          <w:rFonts w:ascii="Times New Roman" w:hAnsi="Times New Roman"/>
          <w:b w:val="0"/>
          <w:i w:val="0"/>
          <w:sz w:val="24"/>
        </w:rPr>
        <w:t>Facial Profile | Flat, straight, or retrusive profile (thin lips) | Protrusive lips / difficulty closing mouth</w:t>
      </w:r>
      <w:r>
        <w:rPr>
          <w:rFonts w:ascii="Times New Roman" w:hAnsi="Times New Roman"/>
          <w:b w:val="0"/>
          <w:i w:val="0"/>
          <w:sz w:val="24"/>
        </w:rPr>
        <w:br w:type="textWrapping"/>
      </w:r>
      <w:r>
        <w:rPr>
          <w:rFonts w:ascii="Times New Roman" w:hAnsi="Times New Roman"/>
          <w:b w:val="0"/>
          <w:i w:val="0"/>
          <w:sz w:val="24"/>
        </w:rPr>
        <w:t>Periodontal Bone | Thick buccal bone and healthy gums | Thin bone biotype, high recession risk</w:t>
      </w:r>
      <w:r>
        <w:rPr>
          <w:rFonts w:ascii="Times New Roman" w:hAnsi="Times New Roman"/>
          <w:b w:val="0"/>
          <w:i w:val="0"/>
          <w:sz w:val="24"/>
        </w:rPr>
        <w:br w:type="textWrapping"/>
      </w:r>
      <w:r>
        <w:rPr>
          <w:rFonts w:ascii="Times New Roman" w:hAnsi="Times New Roman"/>
          <w:b w:val="0"/>
          <w:i w:val="0"/>
          <w:sz w:val="24"/>
        </w:rPr>
        <w:t>Alternative Options | Interproximal Reduction (IPR) / Molar Distalization | Extractions provide maximum space without flaring</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Alternative Space-Creating Techniques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If mild to moderate space is needed in an adult non-extraction plan, orthodontists often combine slight arch expansion with:Interproximal Reduction (IPR): Gently reshaping tiny fractions of enamel between teeth to gain 2–5 mm of space.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Molar Distalization: Pushing back molars using clear aligners or temporary anchorage devices (TADs).</w:t>
      </w:r>
    </w:p>
    <w:p w14:paraId="0D6DCD76">
      <w:pPr>
        <w:keepNext/>
        <w:spacing w:before="0" w:after="0" w:line="360" w:lineRule="auto"/>
      </w:pPr>
      <w:r>
        <w:rPr>
          <w:rFonts w:ascii="Times New Roman" w:hAnsi="Times New Roman"/>
          <w:b w:val="0"/>
          <w:i w:val="0"/>
          <w:sz w:val="24"/>
        </w:rPr>
        <w:t>record_id Q7_Copilot</w:t>
      </w:r>
    </w:p>
    <w:p w14:paraId="2138861D">
      <w:pPr>
        <w:keepNext/>
        <w:spacing w:before="0" w:after="0" w:line="360" w:lineRule="auto"/>
      </w:pPr>
      <w:r>
        <w:rPr>
          <w:rFonts w:ascii="Times New Roman" w:hAnsi="Times New Roman"/>
          <w:b w:val="0"/>
          <w:i w:val="0"/>
          <w:sz w:val="24"/>
        </w:rPr>
        <w:t>question_id Q7</w:t>
      </w:r>
    </w:p>
    <w:p w14:paraId="4F3B59E9">
      <w:pPr>
        <w:keepNext/>
        <w:spacing w:before="0" w:after="0" w:line="360" w:lineRule="auto"/>
      </w:pPr>
      <w:r>
        <w:rPr>
          <w:rFonts w:ascii="Times New Roman" w:hAnsi="Times New Roman"/>
          <w:b w:val="0"/>
          <w:i w:val="0"/>
          <w:sz w:val="24"/>
        </w:rPr>
        <w:t>model Copilot</w:t>
      </w:r>
    </w:p>
    <w:p w14:paraId="5E689E9E">
      <w:pPr>
        <w:keepNext/>
        <w:spacing w:before="0" w:after="0" w:line="360" w:lineRule="auto"/>
      </w:pPr>
      <w:r>
        <w:rPr>
          <w:rFonts w:ascii="Times New Roman" w:hAnsi="Times New Roman"/>
          <w:b w:val="0"/>
          <w:i w:val="0"/>
          <w:sz w:val="24"/>
        </w:rPr>
        <w:t>answer_text:</w:t>
      </w:r>
    </w:p>
    <w:p w14:paraId="79E2A238">
      <w:pPr>
        <w:keepNext w:val="0"/>
        <w:spacing w:before="0" w:after="0" w:line="360" w:lineRule="auto"/>
      </w:pPr>
      <w:r>
        <w:rPr>
          <w:rFonts w:ascii="Times New Roman" w:hAnsi="Times New Roman"/>
          <w:b w:val="0"/>
          <w:i w:val="0"/>
          <w:sz w:val="24"/>
        </w:rPr>
        <w:t>Short answer: No — widening the dental arches cannot always replace premolar extraction in an adult with crowding. It can help in some cases, but adults have biological limits that make expansion less predictable and sometimes insufficient.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 Why arch widening isn’t a universal substitute for extractions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1. Adult arches are far less malleable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In adults, the midpalatal suture is fused. That means:True skeletal expansion is limited without surgical assistance (SARPE).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Most “expansion” is actually dental tipping, not real widening of the bone.Dental tipping creates space, but:It can push teeth outside the bone.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It increases risk of gum recession and bone loss.2. Crowding severity matters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Mild crowding (≈2–4 mm) can often be resolved with:Interproximal reduction (IPR)</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Limited arch development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Slight proclinationModerate to severe crowding (≈6–10+ mm) often cannot be solved safely without extractions or surgery.</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3. Facial aesthetics and bite stability</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Sometimes widening the arch or flaring teeth forward:Makes the smile look too protrusive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Worsens lip posture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Creates an unstable biteExtractions can:Improve facial balance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Reduce protrusion</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Create a more stable occlusion4. Periodontal limits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If the bone is thin (common in adults), pushing teeth outward during expansion can cause:Gum recession</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Root exposure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Long-term instabilityExtractions avoid pushing teeth outside the bone envelope.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 When widening can replace extractions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Arch development may be enough when:Crowding is mild to moderate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The patient has a naturally narrow arch</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The bite is not severely misaligned</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The facial profile can tolerate slight forward movement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The bone thickness is adequateClear aligners and modern appliances can create 2–3 mm of usable space per arch in many adults.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 When extractions are still the better choice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Extractions are often recommended when:Crowding is severe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The profile is already protrusive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The bite requires significant correction (e.g., deep bite, Class II)</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Expansion would push teeth outside the bone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Stability is a priority🔍 A practical way to think about it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Here’s the real-world rule orthodontists use: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If the space needed exceeds what can be safely created inside the bone, extractions are the stable, healthy option.</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 SummaryArch widening helps, but cannot always replace extractions in adults.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Adults have biological limits that make expansion less predictable.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The decision depends on crowding severity, facial aesthetics, bite, and bone anatomy.</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Extractions remain the gold standard for many moderate–severe cases.</w:t>
      </w:r>
    </w:p>
    <w:p w14:paraId="368234A3">
      <w:pPr>
        <w:keepNext/>
        <w:spacing w:before="0" w:after="0" w:line="360" w:lineRule="auto"/>
      </w:pPr>
      <w:r>
        <w:rPr>
          <w:rFonts w:ascii="Times New Roman" w:hAnsi="Times New Roman"/>
          <w:b w:val="0"/>
          <w:i w:val="0"/>
          <w:sz w:val="24"/>
        </w:rPr>
        <w:t>record_id Q7_DeepSeek</w:t>
      </w:r>
    </w:p>
    <w:p w14:paraId="7914AF3C">
      <w:pPr>
        <w:keepNext/>
        <w:spacing w:before="0" w:after="0" w:line="360" w:lineRule="auto"/>
      </w:pPr>
      <w:r>
        <w:rPr>
          <w:rFonts w:ascii="Times New Roman" w:hAnsi="Times New Roman"/>
          <w:b w:val="0"/>
          <w:i w:val="0"/>
          <w:sz w:val="24"/>
        </w:rPr>
        <w:t>question_id Q7</w:t>
      </w:r>
    </w:p>
    <w:p w14:paraId="12205087">
      <w:pPr>
        <w:keepNext/>
        <w:spacing w:before="0" w:after="0" w:line="360" w:lineRule="auto"/>
      </w:pPr>
      <w:r>
        <w:rPr>
          <w:rFonts w:ascii="Times New Roman" w:hAnsi="Times New Roman"/>
          <w:b w:val="0"/>
          <w:i w:val="0"/>
          <w:sz w:val="24"/>
        </w:rPr>
        <w:t>model DeepSeek</w:t>
      </w:r>
    </w:p>
    <w:p w14:paraId="193EBDB4">
      <w:pPr>
        <w:keepNext/>
        <w:spacing w:before="0" w:after="0" w:line="360" w:lineRule="auto"/>
      </w:pPr>
      <w:r>
        <w:rPr>
          <w:rFonts w:ascii="Times New Roman" w:hAnsi="Times New Roman"/>
          <w:b w:val="0"/>
          <w:i w:val="0"/>
          <w:sz w:val="24"/>
        </w:rPr>
        <w:t>answer_text:</w:t>
      </w:r>
    </w:p>
    <w:p w14:paraId="708A841D">
      <w:pPr>
        <w:keepNext w:val="0"/>
        <w:spacing w:before="0" w:after="0" w:line="360" w:lineRule="auto"/>
      </w:pPr>
      <w:r>
        <w:rPr>
          <w:rFonts w:ascii="Times New Roman" w:hAnsi="Times New Roman"/>
          <w:b w:val="0"/>
          <w:i w:val="0"/>
          <w:sz w:val="24"/>
        </w:rPr>
        <w:t>No, absolutely not. In an adult, widening the dental arches cannot always replace premolar extraction. In fact, trying to force arch expansion as a universal substitute for extraction is one of the classic pitfalls in adult orthodontics, often leading to periodontal damage, instability, and worsened facial aesthetics.To understand why, we have to separate the types of expansion and the biological limits of adult bone. Here is the clinical reality:1. The "Adult" Factor: Dentoalveolar vs. Skeletal Expansion</w:t>
      </w:r>
      <w:r>
        <w:rPr>
          <w:rFonts w:ascii="Times New Roman" w:hAnsi="Times New Roman"/>
          <w:b w:val="0"/>
          <w:i w:val="0"/>
          <w:sz w:val="24"/>
        </w:rPr>
        <w:br w:type="textWrapping"/>
      </w:r>
      <w:r>
        <w:rPr>
          <w:rFonts w:ascii="Times New Roman" w:hAnsi="Times New Roman"/>
          <w:b w:val="0"/>
          <w:i w:val="0"/>
          <w:sz w:val="24"/>
        </w:rPr>
        <w:t>In children, the midpalatal suture is open, allowing for skeletal expansion (moving the two halves of the upper jaw apart). In adults, that suture is fused.</w:t>
      </w:r>
      <w:r>
        <w:rPr>
          <w:rFonts w:ascii="Times New Roman" w:hAnsi="Times New Roman"/>
          <w:b w:val="0"/>
          <w:i w:val="0"/>
          <w:sz w:val="24"/>
        </w:rPr>
        <w:br w:type="textWrapping"/>
      </w:r>
      <w:r>
        <w:rPr>
          <w:rFonts w:ascii="Times New Roman" w:hAnsi="Times New Roman"/>
          <w:b w:val="0"/>
          <w:i w:val="0"/>
          <w:sz w:val="24"/>
        </w:rPr>
        <w:t>Therefore, non-surgical "widening" in adults is almost entirely dentoalveolar—meaning you are simply tipping the molar and premolar crowns outward (buccally). This yields a paltry 1 to 2 mm of increased arch perimeter per side. Trying to gain more than that via braces or aligners does not create bone; it pushes the roots against the thin outer bony plate (buccal cortex), leading to fenestration, dehiscence, and gum recession.2. Stability vs. Relapse</w:t>
      </w:r>
      <w:r>
        <w:rPr>
          <w:rFonts w:ascii="Times New Roman" w:hAnsi="Times New Roman"/>
          <w:b w:val="0"/>
          <w:i w:val="0"/>
          <w:sz w:val="24"/>
        </w:rPr>
        <w:br w:type="textWrapping"/>
      </w:r>
      <w:r>
        <w:rPr>
          <w:rFonts w:ascii="Times New Roman" w:hAnsi="Times New Roman"/>
          <w:b w:val="0"/>
          <w:i w:val="0"/>
          <w:sz w:val="24"/>
        </w:rPr>
        <w:t>Dentoalveolar expansion is highly unstable. The periodontal ligament fibers, cheek muscles, and tongue exert constant pressure. Studies show that significant dental expansion has a relapse rate of 50% to 80% within 5 to 10 years, frequently resulting in a return of the crowding—often with added root damage.3. Facial Profile (The Deciding Factor)</w:t>
      </w:r>
      <w:r>
        <w:rPr>
          <w:rFonts w:ascii="Times New Roman" w:hAnsi="Times New Roman"/>
          <w:b w:val="0"/>
          <w:i w:val="0"/>
          <w:sz w:val="24"/>
        </w:rPr>
        <w:br w:type="textWrapping"/>
      </w:r>
      <w:r>
        <w:rPr>
          <w:rFonts w:ascii="Times New Roman" w:hAnsi="Times New Roman"/>
          <w:b w:val="0"/>
          <w:i w:val="0"/>
          <w:sz w:val="24"/>
        </w:rPr>
        <w:t>This is where extraction often wins.Expansion flares the teeth outward and does very little to change lip position.Extraction (removing two premolars) allows the front teeth to be retracted backward.If an adult has bimaxillary protrusion (protruding lips) or a convex profile, extracting premolars is medically necessary to achieve a balanced profile and allow the lips to close comfortably. Expanding in this scenario would make the smile broader but leave the lips pouting, worsening the facial convexity.When is expansion the RIGHT choice over extraction?</w:t>
      </w:r>
      <w:r>
        <w:rPr>
          <w:rFonts w:ascii="Times New Roman" w:hAnsi="Times New Roman"/>
          <w:b w:val="0"/>
          <w:i w:val="0"/>
          <w:sz w:val="24"/>
        </w:rPr>
        <w:br w:type="textWrapping"/>
      </w:r>
      <w:r>
        <w:rPr>
          <w:rFonts w:ascii="Times New Roman" w:hAnsi="Times New Roman"/>
          <w:b w:val="0"/>
          <w:i w:val="0"/>
          <w:sz w:val="24"/>
        </w:rPr>
        <w:t>Expansion can safely replace extractions in adults ONLY when:The crowding is mild (less than 4 mm per arch).The patient has a narrow palate with a posterior crossbite (upper teeth biting inside the lower teeth).The patient has a flat or concave profile (they actually need the teeth to flare forward slightly for lip support).The patient has thick, healthy buccal bone (confirmed via a CBCT scan).The patient opts for Surgically Assisted Rapid Palatal Expansion (SARPE) or MARPE (Mini-implant Assisted Rapid Palatal Expansion) – which actually split the fused suture surgically/miniscrew-assisted to gain skeletal width (5–8 mm) without tipping teeth. This procedure can genuinely replace extractions in select adult cases.When is extraction NON-NEGOTIABLE?</w:t>
      </w:r>
      <w:r>
        <w:rPr>
          <w:rFonts w:ascii="Times New Roman" w:hAnsi="Times New Roman"/>
          <w:b w:val="0"/>
          <w:i w:val="0"/>
          <w:sz w:val="24"/>
        </w:rPr>
        <w:br w:type="textWrapping"/>
      </w:r>
      <w:r>
        <w:rPr>
          <w:rFonts w:ascii="Times New Roman" w:hAnsi="Times New Roman"/>
          <w:b w:val="0"/>
          <w:i w:val="0"/>
          <w:sz w:val="24"/>
        </w:rPr>
        <w:t>Extraction becomes the only biologically sound option when:Severe crowding (&gt; 6–8 mm of space discrepancy per arch).Severe protrusion (the lips are already ahead of the aesthetic line).Vertical growers (patients with long lower faces). Expanding in these patients usually causes the mandible to rotate downward and backward, worsening the long face and open-bite tendency. Extractions allow for vertical control and counterclockwise mandibular rotation.</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Thin periodontal biotype – where pushing roots outward would instantly strip the gum tissue.The Third Option (The Compromise)</w:t>
      </w:r>
      <w:r>
        <w:rPr>
          <w:rFonts w:ascii="Times New Roman" w:hAnsi="Times New Roman"/>
          <w:b w:val="0"/>
          <w:i w:val="0"/>
          <w:sz w:val="24"/>
        </w:rPr>
        <w:br w:type="textWrapping"/>
      </w:r>
      <w:r>
        <w:rPr>
          <w:rFonts w:ascii="Times New Roman" w:hAnsi="Times New Roman"/>
          <w:b w:val="0"/>
          <w:i w:val="0"/>
          <w:sz w:val="24"/>
        </w:rPr>
        <w:t>In many moderate crowding cases, the true alternative to extraction is not expansion, but Interproximal Reduction (IPR)—shaving tiny amounts (0.2–0.5 mm) between the teeth to gain ~3–5 mm of space. This reduces tooth mass without changing arch width, is highly stable, and carries far fewer periodontal risks than over-expanding an adult arch.The Takeaway:</w:t>
      </w:r>
      <w:r>
        <w:rPr>
          <w:rFonts w:ascii="Times New Roman" w:hAnsi="Times New Roman"/>
          <w:b w:val="0"/>
          <w:i w:val="0"/>
          <w:sz w:val="24"/>
        </w:rPr>
        <w:br w:type="textWrapping"/>
      </w:r>
      <w:r>
        <w:rPr>
          <w:rFonts w:ascii="Times New Roman" w:hAnsi="Times New Roman"/>
          <w:b w:val="0"/>
          <w:i w:val="0"/>
          <w:sz w:val="24"/>
        </w:rPr>
        <w:t>Think of tooth crowding like a seating capacity problem. Widening the arches (without surgery) is like pushing the chairs outward against a wall—it risks breaking the wall and the chairs will eventually slide back. Extraction is like removing a chair entirely. You choose based on the size of the room, the number of chairs, and most importantly, how the person's face looks when they smile. A skilled orthodontist will choose based on your cephalometric X-ray and CBCT, not a one-size-fits-all philosophy.</w:t>
      </w:r>
    </w:p>
    <w:p w14:paraId="25B0094A">
      <w:pPr>
        <w:keepNext/>
        <w:spacing w:before="0" w:after="0" w:line="360" w:lineRule="auto"/>
      </w:pPr>
      <w:r>
        <w:rPr>
          <w:rFonts w:ascii="Times New Roman" w:hAnsi="Times New Roman"/>
          <w:b w:val="0"/>
          <w:i w:val="0"/>
          <w:sz w:val="24"/>
        </w:rPr>
        <w:t>record_id Q7_Doubao</w:t>
      </w:r>
    </w:p>
    <w:p w14:paraId="35BFC1D5">
      <w:pPr>
        <w:keepNext/>
        <w:spacing w:before="0" w:after="0" w:line="360" w:lineRule="auto"/>
      </w:pPr>
      <w:r>
        <w:rPr>
          <w:rFonts w:ascii="Times New Roman" w:hAnsi="Times New Roman"/>
          <w:b w:val="0"/>
          <w:i w:val="0"/>
          <w:sz w:val="24"/>
        </w:rPr>
        <w:t>question_id Q7</w:t>
      </w:r>
    </w:p>
    <w:p w14:paraId="165669CB">
      <w:pPr>
        <w:keepNext/>
        <w:spacing w:before="0" w:after="0" w:line="360" w:lineRule="auto"/>
      </w:pPr>
      <w:r>
        <w:rPr>
          <w:rFonts w:ascii="Times New Roman" w:hAnsi="Times New Roman"/>
          <w:b w:val="0"/>
          <w:i w:val="0"/>
          <w:sz w:val="24"/>
        </w:rPr>
        <w:t>model Doubao</w:t>
      </w:r>
    </w:p>
    <w:p w14:paraId="1E33F598">
      <w:pPr>
        <w:keepNext/>
        <w:spacing w:before="0" w:after="0" w:line="360" w:lineRule="auto"/>
      </w:pPr>
      <w:r>
        <w:rPr>
          <w:rFonts w:ascii="Times New Roman" w:hAnsi="Times New Roman"/>
          <w:b w:val="0"/>
          <w:i w:val="0"/>
          <w:sz w:val="24"/>
        </w:rPr>
        <w:t>answer_text:</w:t>
      </w:r>
    </w:p>
    <w:p w14:paraId="1F23ACD9">
      <w:pPr>
        <w:keepNext w:val="0"/>
        <w:spacing w:before="0" w:after="0" w:line="360" w:lineRule="auto"/>
      </w:pPr>
      <w:r>
        <w:rPr>
          <w:rFonts w:ascii="Times New Roman" w:hAnsi="Times New Roman"/>
          <w:b w:val="0"/>
          <w:i w:val="0"/>
          <w:sz w:val="24"/>
        </w:rPr>
        <w:t>No, arch-widening cannot always replace premolar extraction in adults with dental crowding.</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Key background</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Arch-widening (expansion) aims to gain intra-arch space by increasing the transverse width of the maxillary/mandibular arches. In growing adolescents, skeletal expansion is more predictable because sutures are still patent. In adults, the mid-palatal suture is fused; most expansion is predominantly dental (tipping of teeth), with limited true skeletal increase.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Situations where arch-widening may avoid premolar extraction</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Mild-to-moderate crowding, with adequate basal bone width, narrow dental arch form, and no severe protrusion.</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Patients have constricted arches, posterior cross-bite, and enough available bone to accommodate buccal movement of posterior teeth.</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Acceptable facial profile, minimal lip protrusion; expansion-gained space is sufficient to resolve crowding.</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Limitations that make premolar extraction still necessary (expansion cannot substitute)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Severe crowding: The space created by adult expansion is limited. Typical adult maxillary expansion yields roughly 2-4 mm net arch perimeter gain; this is insufficient for large crowding discrepancies (&gt;6-8 mm).</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Pre-existing dental protrusion: Widening tends to move teeth buccally, which can worsen lip and incisor protrusion, compromising facial esthetics and stability.</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Insufficient basal bone: If basal bone is already narrow, excessive buccal tipping risks buccal bone dehiscence, gingival recession, periodontal damage.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Unfavorable facial profile: Patients with convex profiles, prominent incisors often require extraction to retract anterior teeth, which expansion cannot achieve.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Stability concerns: Adult dental expansion (mostly tooth tipping) has higher potential for relapse compared to skeletal expansion in growing patients.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Clinical conclusion</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Arch-widening is one non-extraction strategy for selected adult crowding cases, but it is not a universal replacement for premolar extractions. Treatment decision depends on crowding magnitude, basal bone dimensions, transverse skeletal relationships, periodontal status, facial profile, and stability prognosis.</w:t>
      </w:r>
    </w:p>
    <w:p w14:paraId="33BE2759">
      <w:pPr>
        <w:keepNext w:val="0"/>
        <w:spacing w:before="0" w:after="0" w:line="360" w:lineRule="auto"/>
      </w:pPr>
    </w:p>
    <w:p w14:paraId="17EDFA7B">
      <w:pPr>
        <w:keepNext/>
        <w:spacing w:before="0" w:after="0" w:line="360" w:lineRule="auto"/>
      </w:pPr>
      <w:r>
        <w:rPr>
          <w:rFonts w:ascii="Times New Roman" w:hAnsi="Times New Roman"/>
          <w:b/>
          <w:i w:val="0"/>
          <w:sz w:val="24"/>
        </w:rPr>
        <w:t>Q8. If I refuse extractions, can clear aligners reliably create enough space without changing the risks to my teeth or gums?</w:t>
      </w:r>
    </w:p>
    <w:p w14:paraId="340702E5">
      <w:pPr>
        <w:keepNext/>
        <w:spacing w:before="0" w:after="0" w:line="360" w:lineRule="auto"/>
      </w:pPr>
      <w:r>
        <w:rPr>
          <w:rFonts w:ascii="Times New Roman" w:hAnsi="Times New Roman"/>
          <w:b w:val="0"/>
          <w:i w:val="0"/>
          <w:sz w:val="24"/>
        </w:rPr>
        <w:t>record_id Q8_ChatGPT</w:t>
      </w:r>
    </w:p>
    <w:p w14:paraId="19B6CF27">
      <w:pPr>
        <w:keepNext/>
        <w:spacing w:before="0" w:after="0" w:line="360" w:lineRule="auto"/>
      </w:pPr>
      <w:r>
        <w:rPr>
          <w:rFonts w:ascii="Times New Roman" w:hAnsi="Times New Roman"/>
          <w:b w:val="0"/>
          <w:i w:val="0"/>
          <w:sz w:val="24"/>
        </w:rPr>
        <w:t>question_id Q8</w:t>
      </w:r>
    </w:p>
    <w:p w14:paraId="4160E332">
      <w:pPr>
        <w:keepNext/>
        <w:spacing w:before="0" w:after="0" w:line="360" w:lineRule="auto"/>
      </w:pPr>
      <w:r>
        <w:rPr>
          <w:rFonts w:ascii="Times New Roman" w:hAnsi="Times New Roman"/>
          <w:b w:val="0"/>
          <w:i w:val="0"/>
          <w:sz w:val="24"/>
        </w:rPr>
        <w:t>model ChatGPT</w:t>
      </w:r>
    </w:p>
    <w:p w14:paraId="66645F9F">
      <w:pPr>
        <w:keepNext/>
        <w:spacing w:before="0" w:after="0" w:line="360" w:lineRule="auto"/>
      </w:pPr>
      <w:r>
        <w:rPr>
          <w:rFonts w:ascii="Times New Roman" w:hAnsi="Times New Roman"/>
          <w:b w:val="0"/>
          <w:i w:val="0"/>
          <w:sz w:val="24"/>
        </w:rPr>
        <w:t>answer_text:</w:t>
      </w:r>
    </w:p>
    <w:p w14:paraId="7F4EDEC1">
      <w:pPr>
        <w:keepNext w:val="0"/>
        <w:spacing w:before="0" w:after="0" w:line="360" w:lineRule="auto"/>
      </w:pPr>
      <w:r>
        <w:rPr>
          <w:rFonts w:ascii="Times New Roman" w:hAnsi="Times New Roman"/>
          <w:b w:val="0"/>
          <w:i w:val="0"/>
          <w:sz w:val="24"/>
        </w:rPr>
        <w:t>Sometimes—but not reliably in every case, and not without changing the risk profile.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Clear aligners don’t create new biological space by themselves. A non-extraction plan has to obtain space by some combination of expanding the dental arch, moving teeth backward, tipping/proclining teeth outward, or IPR (removing a small amount of enamel between teeth). The British Orthodontic Society specifically notes that expansion or IPR can avoid extractions in some patients, but they aren’t appropriate or sufficient for everyone, particularly when crowding is substantial.</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The important issue for your teeth and gums is where the roots end up relative to the supporting bone. Clear aligners can expand an arch, but studies suggest that much of adult aligner expansion is dental movement/tipping rather than true widening of the underlying jaw. Clinical expansion also does not always match the amount programmed digitally. If avoiding extractions means pushing teeth substantially farther outward, that can therefore be a materially different biological situation than an extraction plan—particularly if you already have thin gum tissue, recession, or limited bone around the roots. Gingival recession after orthodontics is multifactorial rather than inevitable, but periodontal anatomy and tooth movement matter.</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IPR is another way of gaining space. It permanently removes small amounts of enamel, so it has its own tradeoffs; however, systematic reviews and clinical studies haven't established that appropriately performed IPR necessarily causes a large increase in cavities or periodontal disease.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So if an orthodontist has recommended extractions, the useful question isn't simply “Can Invisalign do this without extracting?” It is: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“Exactly how many millimeters of space am I short, and in your non-extraction plan, how many millimeters will come from IPR, expansion, distalization, and incisor proclination? Will my final root positions remain within the available bone?”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I'd also ask them to show you the extraction and non-extraction simulations side-by-side and specifically discuss your gum thickness/recession, periodontal bone support, final incisor inclination, and expected stability. A second opinion from an orthodontist—especially one comfortable with both extraction and non-extraction aligner treatment—is quite reasonable before permanently ruling out extractions.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If you tell me how much crowding you have, which teeth they want to extract, and whether you've been told you have thin gums/recession, I can explain what the likely non-extraction alternatives would be and which risks would change.</w:t>
      </w:r>
    </w:p>
    <w:p w14:paraId="69004A66">
      <w:pPr>
        <w:keepNext/>
        <w:spacing w:before="0" w:after="0" w:line="360" w:lineRule="auto"/>
      </w:pPr>
      <w:r>
        <w:rPr>
          <w:rFonts w:ascii="Times New Roman" w:hAnsi="Times New Roman"/>
          <w:b w:val="0"/>
          <w:i w:val="0"/>
          <w:sz w:val="24"/>
        </w:rPr>
        <w:t>record_id Q8_Gemini</w:t>
      </w:r>
    </w:p>
    <w:p w14:paraId="6B7EFC45">
      <w:pPr>
        <w:keepNext/>
        <w:spacing w:before="0" w:after="0" w:line="360" w:lineRule="auto"/>
      </w:pPr>
      <w:r>
        <w:rPr>
          <w:rFonts w:ascii="Times New Roman" w:hAnsi="Times New Roman"/>
          <w:b w:val="0"/>
          <w:i w:val="0"/>
          <w:sz w:val="24"/>
        </w:rPr>
        <w:t>question_id Q8</w:t>
      </w:r>
    </w:p>
    <w:p w14:paraId="59DF3C9D">
      <w:pPr>
        <w:keepNext/>
        <w:spacing w:before="0" w:after="0" w:line="360" w:lineRule="auto"/>
      </w:pPr>
      <w:r>
        <w:rPr>
          <w:rFonts w:ascii="Times New Roman" w:hAnsi="Times New Roman"/>
          <w:b w:val="0"/>
          <w:i w:val="0"/>
          <w:sz w:val="24"/>
        </w:rPr>
        <w:t>model Gemini</w:t>
      </w:r>
    </w:p>
    <w:p w14:paraId="1594BDC7">
      <w:pPr>
        <w:keepNext/>
        <w:spacing w:before="0" w:after="0" w:line="360" w:lineRule="auto"/>
      </w:pPr>
      <w:r>
        <w:rPr>
          <w:rFonts w:ascii="Times New Roman" w:hAnsi="Times New Roman"/>
          <w:b w:val="0"/>
          <w:i w:val="0"/>
          <w:sz w:val="24"/>
        </w:rPr>
        <w:t>answer_text:</w:t>
      </w:r>
    </w:p>
    <w:p w14:paraId="2D9D3A82">
      <w:pPr>
        <w:keepNext w:val="0"/>
        <w:spacing w:before="0" w:after="0" w:line="360" w:lineRule="auto"/>
      </w:pPr>
      <w:r>
        <w:rPr>
          <w:rFonts w:ascii="Times New Roman" w:hAnsi="Times New Roman"/>
          <w:b w:val="0"/>
          <w:i w:val="0"/>
          <w:sz w:val="24"/>
        </w:rPr>
        <w:t>Clear aligners can reliably create space without extractions, but doing so does alter the mechanical environment and risks for your teeth and supporting tissues.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When extractions are avoided in a crowded mouth, space must come from alternative methods—most commonly Interproximal Reduction (IPR), arch expansion, or distalization. How each method works, its limits, and its impact on your periodontal risk profile dictate what is achievable: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1. Interproximal Reduction (IPR)</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IPR involves polishing away fractional amounts (typically $0.2\text{ to }0.5\text{ mm}$) of outer enamel between select teeth.Space creation: High reliability for mild-to-moderate crowding.</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Tissue Risk: Low. Because IPR creates space within the existing arch perimeter, it does not push roots outward, making it gentle on the bone and gums.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Tooth Risk: Low. Only a safe layer of enamel is shaved; it does not increase cavity risk when followed by proper hygiene and topical fluoride.2. Arch Expansion (Arch Widening)</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Aligners apply outward pressure to tipping teeth laterally, broadening the arch.Space creation: Highly effective for narrow arches.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Tissue Risk: Increased. Pushing teeth outward (labially/buccally) moves the roots closer to the outer border of the jawbone. If a tooth is expanded past the "alveolar bone housing," the thin plate of bone can dissolve (dehiscence), leading directly to gum recession and exposed roots.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Pre-existing Factors: Patients with thin gum tissue biotypes or underlying bone loss face higher risk during aggressive expansion. 3. Distalization</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Moving the back molars further backward into the jaw to free up space in the front.Space creation: High, but relies heavily on patient compliance (wearing trays 22+ hours/day).</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Tissue Risk: Moderate. Limited by the amount of bone available behind your rearmost molars.Non-Extraction Space-Creation Risks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[Table]</w:t>
      </w:r>
      <w:r>
        <w:rPr>
          <w:rFonts w:ascii="Times New Roman" w:hAnsi="Times New Roman"/>
          <w:b w:val="0"/>
          <w:i w:val="0"/>
          <w:sz w:val="24"/>
        </w:rPr>
        <w:br w:type="textWrapping"/>
      </w:r>
      <w:r>
        <w:rPr>
          <w:rFonts w:ascii="Times New Roman" w:hAnsi="Times New Roman"/>
          <w:b w:val="0"/>
          <w:i w:val="0"/>
          <w:sz w:val="24"/>
        </w:rPr>
        <w:t>Space-Creation Method | Reliability | Bone &amp; Gum Risk Level | Primary Biological Constraint</w:t>
      </w:r>
      <w:r>
        <w:rPr>
          <w:rFonts w:ascii="Times New Roman" w:hAnsi="Times New Roman"/>
          <w:b w:val="0"/>
          <w:i w:val="0"/>
          <w:sz w:val="24"/>
        </w:rPr>
        <w:br w:type="textWrapping"/>
      </w:r>
      <w:r>
        <w:rPr>
          <w:rFonts w:ascii="Times New Roman" w:hAnsi="Times New Roman"/>
          <w:b w:val="0"/>
          <w:i w:val="0"/>
          <w:sz w:val="24"/>
        </w:rPr>
        <w:t>Interproximal Reduction (IPR) | Very High | Low | Enamel thickness limit</w:t>
      </w:r>
      <w:r>
        <w:rPr>
          <w:rFonts w:ascii="Times New Roman" w:hAnsi="Times New Roman"/>
          <w:b w:val="0"/>
          <w:i w:val="0"/>
          <w:sz w:val="24"/>
        </w:rPr>
        <w:br w:type="textWrapping"/>
      </w:r>
      <w:r>
        <w:rPr>
          <w:rFonts w:ascii="Times New Roman" w:hAnsi="Times New Roman"/>
          <w:b w:val="0"/>
          <w:i w:val="0"/>
          <w:sz w:val="24"/>
        </w:rPr>
        <w:t>Arch Expansion | High | Moderate–High | Width of outer jawbone plate (dehiscence/recession)</w:t>
      </w:r>
      <w:r>
        <w:rPr>
          <w:rFonts w:ascii="Times New Roman" w:hAnsi="Times New Roman"/>
          <w:b w:val="0"/>
          <w:i w:val="0"/>
          <w:sz w:val="24"/>
        </w:rPr>
        <w:br w:type="textWrapping"/>
      </w:r>
      <w:r>
        <w:rPr>
          <w:rFonts w:ascii="Times New Roman" w:hAnsi="Times New Roman"/>
          <w:b w:val="0"/>
          <w:i w:val="0"/>
          <w:sz w:val="24"/>
        </w:rPr>
        <w:t>Molar Distalization | Moderate–High | Low–Moderate | Bone volume behind molars &amp; patient compliance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How to Safely Refuse Extractions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If you want to avoid extractions without compromising your gums:Request a 3D Bone Scan (CBCT): Standard 2D X-rays do not show the thickness of the outer bone plate. A 3D CBCT scan measures the exact millimetric boundary of your bone to ensure expansion won't push teeth past safe limits.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Prioritize IPR Over Expansion: If your periodontium (gums and bone) is thin, favor IPR to generate space internally rather than pushing arches outward.</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Get a Periodontal Clearance: If you have any history of bleeding gums or recession, a periodontist should evaluate your tissue biotype before orthodontic movement begins.</w:t>
      </w:r>
    </w:p>
    <w:p w14:paraId="4FCE9A30">
      <w:pPr>
        <w:keepNext/>
        <w:spacing w:before="0" w:after="0" w:line="360" w:lineRule="auto"/>
      </w:pPr>
      <w:r>
        <w:rPr>
          <w:rFonts w:ascii="Times New Roman" w:hAnsi="Times New Roman"/>
          <w:b w:val="0"/>
          <w:i w:val="0"/>
          <w:sz w:val="24"/>
        </w:rPr>
        <w:t>record_id Q8_Copilot</w:t>
      </w:r>
    </w:p>
    <w:p w14:paraId="131A95B8">
      <w:pPr>
        <w:keepNext/>
        <w:spacing w:before="0" w:after="0" w:line="360" w:lineRule="auto"/>
      </w:pPr>
      <w:r>
        <w:rPr>
          <w:rFonts w:ascii="Times New Roman" w:hAnsi="Times New Roman"/>
          <w:b w:val="0"/>
          <w:i w:val="0"/>
          <w:sz w:val="24"/>
        </w:rPr>
        <w:t>question_id Q8</w:t>
      </w:r>
    </w:p>
    <w:p w14:paraId="4830C10B">
      <w:pPr>
        <w:keepNext/>
        <w:spacing w:before="0" w:after="0" w:line="360" w:lineRule="auto"/>
      </w:pPr>
      <w:r>
        <w:rPr>
          <w:rFonts w:ascii="Times New Roman" w:hAnsi="Times New Roman"/>
          <w:b w:val="0"/>
          <w:i w:val="0"/>
          <w:sz w:val="24"/>
        </w:rPr>
        <w:t>model Copilot</w:t>
      </w:r>
    </w:p>
    <w:p w14:paraId="3D8875F9">
      <w:pPr>
        <w:keepNext/>
        <w:spacing w:before="0" w:after="0" w:line="360" w:lineRule="auto"/>
      </w:pPr>
      <w:r>
        <w:rPr>
          <w:rFonts w:ascii="Times New Roman" w:hAnsi="Times New Roman"/>
          <w:b w:val="0"/>
          <w:i w:val="0"/>
          <w:sz w:val="24"/>
        </w:rPr>
        <w:t>answer_text:</w:t>
      </w:r>
    </w:p>
    <w:p w14:paraId="50F275F2">
      <w:pPr>
        <w:keepNext w:val="0"/>
        <w:spacing w:before="0" w:after="0" w:line="360" w:lineRule="auto"/>
      </w:pPr>
      <w:r>
        <w:rPr>
          <w:rFonts w:ascii="Times New Roman" w:hAnsi="Times New Roman"/>
          <w:b w:val="0"/>
          <w:i w:val="0"/>
          <w:sz w:val="24"/>
        </w:rPr>
        <w:t>Short answer: Clear aligners can create space without extractions, but whether they can do it reliably without increasing risks depends heavily on how much space you need, your gum health, and your tooth anatomy. Some space-creating methods are very safe; others carry trade-offs you should understand before deciding.</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 What clear aligners can do to create space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Clear aligners use three main strategies to gain room:Dental expansion — widening the arch slightly so teeth have more lateral room.</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Proclination — tipping front teeth forward to create space.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IPR — polishing away tiny amounts of enamel between teeth (usually 0.1–0.3 mm per contact).These are standard orthodontic tools, but each has limits and risks that matter if you’re trying to avoid extractions.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 When aligners reliably create enough space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Clear aligners tend to work well when crowding is mild to moderate (roughly 1–4 mm per arch). In these cases:Expansion is small and stays within the bone support.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IPR is minimal and doesn’t compromise enamel strength.</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Proclination is subtle enough not to push teeth outside the gum housing.In this range, risks to teeth and gums generally don’t increase compared with extraction-based plans.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 When space creation becomes risky</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If you need more than 4–6 mm of space per arch and refuse extractions, aligners may have to push biological limits. That’s where risks rise:Gum recession — from excessive proclination or expansion beyond the bone.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Enamel thinning — if too much IPR is needed.</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Root resorption — small risk with any orthodontics, but higher with aggressive movements.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Instability/relapse — teeth pushed outside the bone tend to drift back.</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Black triangles — especially if IPR is used to reshape crowded teeth.These risks don’t mean treatment is unsafe — they mean the biology may not support non-extraction space creation for certain cases.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 The non-obvious insight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The real issue isn’t the aligners — it’s the bone envelope. Teeth can only be moved within the boundaries of the jawbone. If your crowding exceeds what the bone can accommodate, any non-extraction plan (aligners or braces) increases gum and stability risks.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Aligners are excellent at controlled movements, but they cannot override anatomy.</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 Quick decision table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[Table]</w:t>
      </w:r>
      <w:r>
        <w:rPr>
          <w:rFonts w:ascii="Times New Roman" w:hAnsi="Times New Roman"/>
          <w:b w:val="0"/>
          <w:i w:val="0"/>
          <w:sz w:val="24"/>
        </w:rPr>
        <w:br w:type="textWrapping"/>
      </w:r>
      <w:r>
        <w:rPr>
          <w:rFonts w:ascii="Times New Roman" w:hAnsi="Times New Roman"/>
          <w:b w:val="0"/>
          <w:i w:val="0"/>
          <w:sz w:val="24"/>
        </w:rPr>
        <w:t>Situation | Non-extraction aligners safe? | Why</w:t>
      </w:r>
      <w:r>
        <w:rPr>
          <w:rFonts w:ascii="Times New Roman" w:hAnsi="Times New Roman"/>
          <w:b w:val="0"/>
          <w:i w:val="0"/>
          <w:sz w:val="24"/>
        </w:rPr>
        <w:br w:type="textWrapping"/>
      </w:r>
      <w:r>
        <w:rPr>
          <w:rFonts w:ascii="Times New Roman" w:hAnsi="Times New Roman"/>
          <w:b w:val="0"/>
          <w:i w:val="0"/>
          <w:sz w:val="24"/>
        </w:rPr>
        <w:t>Mild crowding (1–3 mm) | ✔️ Usually | Minimal expansion/IPR needed</w:t>
      </w:r>
      <w:r>
        <w:rPr>
          <w:rFonts w:ascii="Times New Roman" w:hAnsi="Times New Roman"/>
          <w:b w:val="0"/>
          <w:i w:val="0"/>
          <w:sz w:val="24"/>
        </w:rPr>
        <w:br w:type="textWrapping"/>
      </w:r>
      <w:r>
        <w:rPr>
          <w:rFonts w:ascii="Times New Roman" w:hAnsi="Times New Roman"/>
          <w:b w:val="0"/>
          <w:i w:val="0"/>
          <w:sz w:val="24"/>
        </w:rPr>
        <w:t>Moderate crowding (3–5 mm) | ✔️ Often | Depends on gum thickness &amp; bone support</w:t>
      </w:r>
      <w:r>
        <w:rPr>
          <w:rFonts w:ascii="Times New Roman" w:hAnsi="Times New Roman"/>
          <w:b w:val="0"/>
          <w:i w:val="0"/>
          <w:sz w:val="24"/>
        </w:rPr>
        <w:br w:type="textWrapping"/>
      </w:r>
      <w:r>
        <w:rPr>
          <w:rFonts w:ascii="Times New Roman" w:hAnsi="Times New Roman"/>
          <w:b w:val="0"/>
          <w:i w:val="0"/>
          <w:sz w:val="24"/>
        </w:rPr>
        <w:t>Severe crowding (5–8+ mm) | ⚠️ Risky | Requires large expansion/proclination or heavy IPR</w:t>
      </w:r>
      <w:r>
        <w:rPr>
          <w:rFonts w:ascii="Times New Roman" w:hAnsi="Times New Roman"/>
          <w:b w:val="0"/>
          <w:i w:val="0"/>
          <w:sz w:val="24"/>
        </w:rPr>
        <w:br w:type="textWrapping"/>
      </w:r>
      <w:r>
        <w:rPr>
          <w:rFonts w:ascii="Times New Roman" w:hAnsi="Times New Roman"/>
          <w:b w:val="0"/>
          <w:i w:val="0"/>
          <w:sz w:val="24"/>
        </w:rPr>
        <w:t>Very thin gums/bone | ⚠️ Risky | Higher chance of recession</w:t>
      </w:r>
      <w:r>
        <w:rPr>
          <w:rFonts w:ascii="Times New Roman" w:hAnsi="Times New Roman"/>
          <w:b w:val="0"/>
          <w:i w:val="0"/>
          <w:sz w:val="24"/>
        </w:rPr>
        <w:br w:type="textWrapping"/>
      </w:r>
      <w:r>
        <w:rPr>
          <w:rFonts w:ascii="Times New Roman" w:hAnsi="Times New Roman"/>
          <w:b w:val="0"/>
          <w:i w:val="0"/>
          <w:sz w:val="24"/>
        </w:rPr>
        <w:t>Strong preference to avoid extractions | ✔️/⚠️ | Feasible only if anatomy allows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 Bottom line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Clear aligners can create space without extractions, but they’re safest when the amount of needed space is small. If your crowding is significant, refusing extractions may force movements that increase risks to gums, enamel, and long-term stability.</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A dentist or orthodontist can evaluate your bone thickness, gum biotype, and crowding amount — those three factors determine whether a non-extraction plan is biologically safe.</w:t>
      </w:r>
    </w:p>
    <w:p w14:paraId="0E6C9F11">
      <w:pPr>
        <w:keepNext/>
        <w:spacing w:before="0" w:after="0" w:line="360" w:lineRule="auto"/>
      </w:pPr>
      <w:r>
        <w:rPr>
          <w:rFonts w:ascii="Times New Roman" w:hAnsi="Times New Roman"/>
          <w:b w:val="0"/>
          <w:i w:val="0"/>
          <w:sz w:val="24"/>
        </w:rPr>
        <w:t>record_id Q8_DeepSeek</w:t>
      </w:r>
    </w:p>
    <w:p w14:paraId="250E794C">
      <w:pPr>
        <w:keepNext/>
        <w:spacing w:before="0" w:after="0" w:line="360" w:lineRule="auto"/>
      </w:pPr>
      <w:r>
        <w:rPr>
          <w:rFonts w:ascii="Times New Roman" w:hAnsi="Times New Roman"/>
          <w:b w:val="0"/>
          <w:i w:val="0"/>
          <w:sz w:val="24"/>
        </w:rPr>
        <w:t>question_id Q8</w:t>
      </w:r>
    </w:p>
    <w:p w14:paraId="6D409CF1">
      <w:pPr>
        <w:keepNext/>
        <w:spacing w:before="0" w:after="0" w:line="360" w:lineRule="auto"/>
      </w:pPr>
      <w:r>
        <w:rPr>
          <w:rFonts w:ascii="Times New Roman" w:hAnsi="Times New Roman"/>
          <w:b w:val="0"/>
          <w:i w:val="0"/>
          <w:sz w:val="24"/>
        </w:rPr>
        <w:t>model DeepSeek</w:t>
      </w:r>
    </w:p>
    <w:p w14:paraId="5059A25B">
      <w:pPr>
        <w:keepNext/>
        <w:spacing w:before="0" w:after="0" w:line="360" w:lineRule="auto"/>
      </w:pPr>
      <w:r>
        <w:rPr>
          <w:rFonts w:ascii="Times New Roman" w:hAnsi="Times New Roman"/>
          <w:b w:val="0"/>
          <w:i w:val="0"/>
          <w:sz w:val="24"/>
        </w:rPr>
        <w:t>answer_text:</w:t>
      </w:r>
    </w:p>
    <w:p w14:paraId="5410A864">
      <w:pPr>
        <w:keepNext w:val="0"/>
        <w:spacing w:before="0" w:after="0" w:line="360" w:lineRule="auto"/>
      </w:pPr>
      <w:r>
        <w:rPr>
          <w:rFonts w:ascii="Times New Roman" w:hAnsi="Times New Roman"/>
          <w:b w:val="0"/>
          <w:i w:val="0"/>
          <w:sz w:val="24"/>
        </w:rPr>
        <w:t>Certainly. Here is the same answer in English, structured for clarity and clinical accuracy.Core Takeaway:</w:t>
      </w:r>
      <w:r>
        <w:rPr>
          <w:rFonts w:ascii="Times New Roman" w:hAnsi="Times New Roman"/>
          <w:b w:val="0"/>
          <w:i w:val="0"/>
          <w:sz w:val="24"/>
        </w:rPr>
        <w:br w:type="textWrapping"/>
      </w:r>
      <w:r>
        <w:rPr>
          <w:rFonts w:ascii="Times New Roman" w:hAnsi="Times New Roman"/>
          <w:b w:val="0"/>
          <w:i w:val="0"/>
          <w:sz w:val="24"/>
        </w:rPr>
        <w:t>For mild-to-moderate crowding (&lt;6 mm), clear aligners can reliably create space without extractions. For severe crowding (&gt;8 mm) or significant protrusion, refusing extractions is unreliable—and the risks do not stay the same; they shift from one category to another.1. Where Does Space Come From Without Extractions?Clear aligners create space through three main mechanisms, each with its own limits:Interproximal reduction (IPR / slicing): Shaving 0.2–0.5 mm between adjacent teeth. This is the primary source, yielding about 0.5 mm per contact, and up to 3–6 mm total in a full arch.Molar distalization (pushing molars backward): Effective but limited by the patient’s age (less efficient in adults due to denser bone) and the presence of wisdom teeth.Arch expansion (buccal/lingual tipping): Moving teeth outward. This carries the highest risk, as it pushes teeth beyond the bony envelope.2. Reliability Threshold – When Does It Work?</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[Table]</w:t>
      </w:r>
      <w:r>
        <w:rPr>
          <w:rFonts w:ascii="Times New Roman" w:hAnsi="Times New Roman"/>
          <w:b w:val="0"/>
          <w:i w:val="0"/>
          <w:sz w:val="24"/>
        </w:rPr>
        <w:br w:type="textWrapping"/>
      </w:r>
      <w:r>
        <w:rPr>
          <w:rFonts w:ascii="Times New Roman" w:hAnsi="Times New Roman"/>
          <w:b w:val="0"/>
          <w:i w:val="0"/>
          <w:sz w:val="24"/>
        </w:rPr>
        <w:t>Crowding Level | Reliability | Reason</w:t>
      </w:r>
      <w:r>
        <w:rPr>
          <w:rFonts w:ascii="Times New Roman" w:hAnsi="Times New Roman"/>
          <w:b w:val="0"/>
          <w:i w:val="0"/>
          <w:sz w:val="24"/>
        </w:rPr>
        <w:br w:type="textWrapping"/>
      </w:r>
      <w:r>
        <w:rPr>
          <w:rFonts w:ascii="Times New Roman" w:hAnsi="Times New Roman"/>
          <w:b w:val="0"/>
          <w:i w:val="0"/>
          <w:sz w:val="24"/>
        </w:rPr>
        <w:t>&lt;6 mm or mild protrusion | Reliable (80–90% success with modern aligners like Invisalign) | Space can be gained via IPR + moderate distalization, staying within the alveolar bone.</w:t>
      </w:r>
      <w:r>
        <w:rPr>
          <w:rFonts w:ascii="Times New Roman" w:hAnsi="Times New Roman"/>
          <w:b w:val="0"/>
          <w:i w:val="0"/>
          <w:sz w:val="24"/>
        </w:rPr>
        <w:br w:type="textWrapping"/>
      </w:r>
      <w:r>
        <w:rPr>
          <w:rFonts w:ascii="Times New Roman" w:hAnsi="Times New Roman"/>
          <w:b w:val="0"/>
          <w:i w:val="0"/>
          <w:sz w:val="24"/>
        </w:rPr>
        <w:t>&gt;8 mm or severe protrusion | Unreliable / high-risk | Without extraction, the only way to align teeth is excessive flaring or over-expansion, which pushes roots beyond the cortical bone – leading to mid-treatment failures, “fuller” profiles, or a bimaxillary protrusion outcome.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3. The Myth of “Risks Unchanged” – They Actually Shift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Refusing extractions does not lower overall risk; it transfers the risk from extraction-related complications to periodontal and root-related complications.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[Table]</w:t>
      </w:r>
      <w:r>
        <w:rPr>
          <w:rFonts w:ascii="Times New Roman" w:hAnsi="Times New Roman"/>
          <w:b w:val="0"/>
          <w:i w:val="0"/>
          <w:sz w:val="24"/>
        </w:rPr>
        <w:br w:type="textWrapping"/>
      </w:r>
      <w:r>
        <w:rPr>
          <w:rFonts w:ascii="Times New Roman" w:hAnsi="Times New Roman"/>
          <w:b w:val="0"/>
          <w:i w:val="0"/>
          <w:sz w:val="24"/>
        </w:rPr>
        <w:t>Risk Category | Change | Explanation</w:t>
      </w:r>
      <w:r>
        <w:rPr>
          <w:rFonts w:ascii="Times New Roman" w:hAnsi="Times New Roman"/>
          <w:b w:val="0"/>
          <w:i w:val="0"/>
          <w:sz w:val="24"/>
        </w:rPr>
        <w:br w:type="textWrapping"/>
      </w:r>
      <w:r>
        <w:rPr>
          <w:rFonts w:ascii="Times New Roman" w:hAnsi="Times New Roman"/>
          <w:b w:val="0"/>
          <w:i w:val="0"/>
          <w:sz w:val="24"/>
        </w:rPr>
        <w:t>Periodontal (gum/bone) | ↑ Increased | Without extractions, you rely on expansion/tipping. If roots exceed the bony boundary, fenestrations/dehiscences occur – leading to irreversible gingival recession. This is especially dangerous for thin biotype patients (translucent gums).</w:t>
      </w:r>
      <w:r>
        <w:rPr>
          <w:rFonts w:ascii="Times New Roman" w:hAnsi="Times New Roman"/>
          <w:b w:val="0"/>
          <w:i w:val="0"/>
          <w:sz w:val="24"/>
        </w:rPr>
        <w:br w:type="textWrapping"/>
      </w:r>
      <w:r>
        <w:rPr>
          <w:rFonts w:ascii="Times New Roman" w:hAnsi="Times New Roman"/>
          <w:b w:val="0"/>
          <w:i w:val="0"/>
          <w:sz w:val="24"/>
        </w:rPr>
        <w:t>Root resorption | ≈ Similar or slightly higher | While extraction cases involve long-distance movement, non-extraction cases with heavy molar distalization often require longer treatment times, which can elevate resorption risk.</w:t>
      </w:r>
      <w:r>
        <w:rPr>
          <w:rFonts w:ascii="Times New Roman" w:hAnsi="Times New Roman"/>
          <w:b w:val="0"/>
          <w:i w:val="0"/>
          <w:sz w:val="24"/>
        </w:rPr>
        <w:br w:type="textWrapping"/>
      </w:r>
      <w:r>
        <w:rPr>
          <w:rFonts w:ascii="Times New Roman" w:hAnsi="Times New Roman"/>
          <w:b w:val="0"/>
          <w:i w:val="0"/>
          <w:sz w:val="24"/>
        </w:rPr>
        <w:t>Tooth integrity (caries/sensitivity) | New risk added | IPR, if not properly polished or fluoridated, can increase adjacent-surface caries and thermal sensitivity.</w:t>
      </w:r>
      <w:r>
        <w:rPr>
          <w:rFonts w:ascii="Times New Roman" w:hAnsi="Times New Roman"/>
          <w:b w:val="0"/>
          <w:i w:val="0"/>
          <w:sz w:val="24"/>
        </w:rPr>
        <w:br w:type="textWrapping"/>
      </w:r>
      <w:r>
        <w:rPr>
          <w:rFonts w:ascii="Times New Roman" w:hAnsi="Times New Roman"/>
          <w:b w:val="0"/>
          <w:i w:val="0"/>
          <w:sz w:val="24"/>
        </w:rPr>
        <w:t>Facial profile / occlusion | Worse outcome possible | Non-extraction often results in proclined incisors, making the lips more protrusive, and may open the bite vertically (anterior open-bite tendency).</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4. What You Should Do – Evidence-Based DecisionDo not reject extractions purely out of a desire to “save” healthy teeth. The real question is bone volume, not tooth volume. Ask your orthodontist for these two key assessments before deciding:</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CBCT (cone-beam CT) – not just a panoramic X-ray. Look at the cross-sectional bone thickness around the roots:If &gt;2 mm buccal/lingual bone plate → non-extraction expansion is relatively safe.If &lt;1 mm → refusing extractions is a red flag for dehiscence; you should reconsider.Black-triangle prediction – severe lower anterior crowding, when resolved by expansion, frequently leaves unesthetic gingival embrasures (black triangles). Extraction-based treatment often reduces this by retracting the incisors, but non-extraction offers little remedy.Final Verdict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If crowding ≤6 mm and CBCT shows adequate bone → Clear aligners can reliably create space with manageable risks.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If crowding ≥8 mm or you have significant protrusion → The periodontal/bone risk of avoiding extractions is greater than the aesthetic/surgical risk of extracting premolars.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Always base your choice on biological safety, not psychological aversion to extractions. Ask your clinician to quantify the exact bone thickness and overcorrection needed—then decide with confidence.</w:t>
      </w:r>
    </w:p>
    <w:p w14:paraId="48D2B117">
      <w:pPr>
        <w:keepNext/>
        <w:spacing w:before="0" w:after="0" w:line="360" w:lineRule="auto"/>
      </w:pPr>
      <w:r>
        <w:rPr>
          <w:rFonts w:ascii="Times New Roman" w:hAnsi="Times New Roman"/>
          <w:b w:val="0"/>
          <w:i w:val="0"/>
          <w:sz w:val="24"/>
        </w:rPr>
        <w:t>record_id Q8_Doubao</w:t>
      </w:r>
    </w:p>
    <w:p w14:paraId="3B163F64">
      <w:pPr>
        <w:keepNext/>
        <w:spacing w:before="0" w:after="0" w:line="360" w:lineRule="auto"/>
      </w:pPr>
      <w:r>
        <w:rPr>
          <w:rFonts w:ascii="Times New Roman" w:hAnsi="Times New Roman"/>
          <w:b w:val="0"/>
          <w:i w:val="0"/>
          <w:sz w:val="24"/>
        </w:rPr>
        <w:t>question_id Q8</w:t>
      </w:r>
    </w:p>
    <w:p w14:paraId="72D2295D">
      <w:pPr>
        <w:keepNext/>
        <w:spacing w:before="0" w:after="0" w:line="360" w:lineRule="auto"/>
      </w:pPr>
      <w:r>
        <w:rPr>
          <w:rFonts w:ascii="Times New Roman" w:hAnsi="Times New Roman"/>
          <w:b w:val="0"/>
          <w:i w:val="0"/>
          <w:sz w:val="24"/>
        </w:rPr>
        <w:t>model Doubao</w:t>
      </w:r>
    </w:p>
    <w:p w14:paraId="483C3D79">
      <w:pPr>
        <w:keepNext/>
        <w:spacing w:before="0" w:after="0" w:line="360" w:lineRule="auto"/>
      </w:pPr>
      <w:r>
        <w:rPr>
          <w:rFonts w:ascii="Times New Roman" w:hAnsi="Times New Roman"/>
          <w:b w:val="0"/>
          <w:i w:val="0"/>
          <w:sz w:val="24"/>
        </w:rPr>
        <w:t>answer_text:</w:t>
      </w:r>
    </w:p>
    <w:p w14:paraId="4DEF56F2">
      <w:pPr>
        <w:keepNext w:val="0"/>
        <w:spacing w:before="0" w:after="0" w:line="360" w:lineRule="auto"/>
      </w:pPr>
      <w:r>
        <w:rPr>
          <w:rFonts w:ascii="Times New Roman" w:hAnsi="Times New Roman"/>
          <w:b w:val="0"/>
          <w:i w:val="0"/>
          <w:sz w:val="24"/>
        </w:rPr>
        <w:t>Clear aligners can generate space for crowding by several non-extraction methods: interproximal reduction (IPR / enamel stripping), expansion of dental arches, distalization (shifting posterior teeth backward), and mild tipping of teeth. Whether space is adequate and stable and whether risks change depends heavily on how severe the crowding is, the skeletal baseline, and treatment planning.</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Space-creating mechanisms with aligners (no extractions)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Interproximal Reduction (IPR) Small, controlled removal of thin layers of enamel between adjacent teeth to gain space. It is the most common non-extraction space-gaining step for aligner-only treatment.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Works best for mild-to-moderate crowding.</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Only a limited total amount of enamel can safely be removed; excessive IPR increases sensitivity, caries risk, and black triangular gingival gaps.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Arch expansion Widening the dental arch to accommodate crowded front teeth. True skeletal expansion is limited in adults; most adult expansion is dental (tipping teeth outward).</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Distalization Moving molars and premolars backward to free space for anterior teeth. Reliable mainly when there is available posterior space and good anchorage.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Risk profile for teeth and gums when avoiding extractions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Important: refusing extractions does not automatically raise risk, but poor planning to force non-extraction for cases that actually need extractions does increase risks.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Tooth-related risks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Excessive proclination (flaring-out of front incisors) If crowding is severe and insufficient space is available, aligners may tip front teeth forward instead of bodily moving them.</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Consequence: increased labial root resorption risk, tooth mobility, compromised long-term stability, possible relapse of crowding after finishing treatment.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IPR-related hazards Over-stripping: enamel loss, dentin exposure → thermal sensitivity, higher decay risk; poorly finished interproximal surfaces trap plaque.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Root resorption All orthodontics carries a small baseline risk of root shortening. Forcing non-extraction in high-crowding cases that would normally need extractions may increase this risk due to large tooth movement.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Gingival / periodontal risks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Buccal bone thinning / dehiscence When anterior teeth are tipped far outward, the thin outer alveolar bone may become thin or resorb. This leads to gingival recession, root exposure, and long-term periodontal vulnerability. This is a key risk in adult non-extraction aligner therapy.</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Black triangles (interdental gingival gaps) Can appear from IPR, tooth-position changes, or pre-existing thin gingival biotype.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Plaque accumulation: aligner appliances trap biofilm if oral hygiene is suboptimal, leading to gingivitis. This risk exists regardless of extraction choice.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When non-extraction aligner treatment is reliable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Non-extraction aligners are reasonably predictable when:</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Mild-to-moderate crowding</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Adequate basal bone support, thick gingival biotype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Realistic total space gain achievable via IPR, expansion, distalization, without excessive flaring of incisors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When avoiding extractions raises risk</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If crowding is severe, or the jaws are already protrusive: forcing non-extraction with aligners often requires significant forward tipping of incisors. This changes risk profiles: higher chance of bone loss, recession, relapse, root resorption. In such scenarios, extractions may be the more biologically conservative option.</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Key take-home points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Clear aligners can reliably create space without extractions for suitable cases, using IPR, expansion, distalization.</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Simply refusing extractions does not inherently harm teeth/gums; the problem arises when clinicians attempt non-extraction in cases biomechanically unsuited for it.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Critical diagnostic factors: amount of crowding, incisor inclination, alveolar bone thickness, gingival biotype, jaw skeletal relationship. CBCT assessment helps evaluate bone support before starting treatment.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Even well-planned non-extraction aligner therapy retains baseline orthodontic risks: minor root resorption, gingival changes, relapse possibility.</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If you would like, I can also briefly contrast risk differences between extraction-based aligner plans versus non-extraction ones.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Disclaimer: this is general educational information, not personalized clinical advice. Please discuss your CBCT, models and cephalometric analysis with your treating orthodontist.</w:t>
      </w:r>
    </w:p>
    <w:p w14:paraId="2A23FE8B">
      <w:pPr>
        <w:keepNext w:val="0"/>
        <w:spacing w:before="0" w:after="0" w:line="360" w:lineRule="auto"/>
      </w:pPr>
    </w:p>
    <w:p w14:paraId="48161663">
      <w:pPr>
        <w:keepNext/>
        <w:spacing w:before="0" w:after="0" w:line="360" w:lineRule="auto"/>
      </w:pPr>
      <w:r>
        <w:rPr>
          <w:rFonts w:ascii="Times New Roman" w:hAnsi="Times New Roman"/>
          <w:b/>
          <w:i w:val="0"/>
          <w:sz w:val="24"/>
        </w:rPr>
        <w:t>Q9. Are clear aligners always faster than fixed braces?</w:t>
      </w:r>
    </w:p>
    <w:p w14:paraId="689B9E0C">
      <w:pPr>
        <w:keepNext/>
        <w:spacing w:before="0" w:after="0" w:line="360" w:lineRule="auto"/>
      </w:pPr>
      <w:r>
        <w:rPr>
          <w:rFonts w:ascii="Times New Roman" w:hAnsi="Times New Roman"/>
          <w:b w:val="0"/>
          <w:i w:val="0"/>
          <w:sz w:val="24"/>
        </w:rPr>
        <w:t>record_id Q9_ChatGPT</w:t>
      </w:r>
    </w:p>
    <w:p w14:paraId="4839558D">
      <w:pPr>
        <w:keepNext/>
        <w:spacing w:before="0" w:after="0" w:line="360" w:lineRule="auto"/>
      </w:pPr>
      <w:r>
        <w:rPr>
          <w:rFonts w:ascii="Times New Roman" w:hAnsi="Times New Roman"/>
          <w:b w:val="0"/>
          <w:i w:val="0"/>
          <w:sz w:val="24"/>
        </w:rPr>
        <w:t>question_id Q9</w:t>
      </w:r>
    </w:p>
    <w:p w14:paraId="5B0B0792">
      <w:pPr>
        <w:keepNext/>
        <w:spacing w:before="0" w:after="0" w:line="360" w:lineRule="auto"/>
      </w:pPr>
      <w:r>
        <w:rPr>
          <w:rFonts w:ascii="Times New Roman" w:hAnsi="Times New Roman"/>
          <w:b w:val="0"/>
          <w:i w:val="0"/>
          <w:sz w:val="24"/>
        </w:rPr>
        <w:t>model ChatGPT</w:t>
      </w:r>
    </w:p>
    <w:p w14:paraId="2A7EC00D">
      <w:pPr>
        <w:keepNext/>
        <w:spacing w:before="0" w:after="0" w:line="360" w:lineRule="auto"/>
      </w:pPr>
      <w:r>
        <w:rPr>
          <w:rFonts w:ascii="Times New Roman" w:hAnsi="Times New Roman"/>
          <w:b w:val="0"/>
          <w:i w:val="0"/>
          <w:sz w:val="24"/>
        </w:rPr>
        <w:t>answer_text:</w:t>
      </w:r>
    </w:p>
    <w:p w14:paraId="76840618">
      <w:pPr>
        <w:keepNext w:val="0"/>
        <w:spacing w:before="0" w:after="0" w:line="360" w:lineRule="auto"/>
      </w:pPr>
      <w:r>
        <w:rPr>
          <w:rFonts w:ascii="Times New Roman" w:hAnsi="Times New Roman"/>
          <w:b w:val="0"/>
          <w:i w:val="0"/>
          <w:sz w:val="24"/>
        </w:rPr>
        <w:t>No. Clear aligners are not always faster than fixed braces. For mild-to-moderate crowding, research suggests treatment times can be quite similar; a 2024 systematic review found low-certainty evidence that aligners and fixed appliances have comparable treatment duration in those cases.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Which is faster depends mainly on the movements your teeth need. Aligners can be very efficient for relatively straightforward cases, but fixed braces may be quicker or more predictable for certain complex movements, bite corrections, rotations, or cases needing tighter control of individual teeth. The American Association of Orthodontists likewise notes that neither option is inherently better—the appropriate appliance depends on the treatment goals and the individual case.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There’s also a major compliance factor with aligners: they generally need to be worn about 20–22 hours per day. If they're frequently left out, treatment can fall behind and additional “refinement” aligners may be needed. Fixed braces don't have that particular issue because they're always attached.</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So if someone tells you, “Aligners will definitely finish faster than braces,” I'd treat that claim cautiously. A more useful question is: “For my specific bite and tooth movements, how long do you estimate each option would take?”</w:t>
      </w:r>
    </w:p>
    <w:p w14:paraId="24549B71">
      <w:pPr>
        <w:keepNext/>
        <w:spacing w:before="0" w:after="0" w:line="360" w:lineRule="auto"/>
      </w:pPr>
      <w:r>
        <w:rPr>
          <w:rFonts w:ascii="Times New Roman" w:hAnsi="Times New Roman"/>
          <w:b w:val="0"/>
          <w:i w:val="0"/>
          <w:sz w:val="24"/>
        </w:rPr>
        <w:t>record_id Q9_Gemini</w:t>
      </w:r>
    </w:p>
    <w:p w14:paraId="74540514">
      <w:pPr>
        <w:keepNext/>
        <w:spacing w:before="0" w:after="0" w:line="360" w:lineRule="auto"/>
      </w:pPr>
      <w:r>
        <w:rPr>
          <w:rFonts w:ascii="Times New Roman" w:hAnsi="Times New Roman"/>
          <w:b w:val="0"/>
          <w:i w:val="0"/>
          <w:sz w:val="24"/>
        </w:rPr>
        <w:t>question_id Q9</w:t>
      </w:r>
    </w:p>
    <w:p w14:paraId="6B96095C">
      <w:pPr>
        <w:keepNext/>
        <w:spacing w:before="0" w:after="0" w:line="360" w:lineRule="auto"/>
      </w:pPr>
      <w:r>
        <w:rPr>
          <w:rFonts w:ascii="Times New Roman" w:hAnsi="Times New Roman"/>
          <w:b w:val="0"/>
          <w:i w:val="0"/>
          <w:sz w:val="24"/>
        </w:rPr>
        <w:t>model Gemini</w:t>
      </w:r>
    </w:p>
    <w:p w14:paraId="7B12732F">
      <w:pPr>
        <w:keepNext/>
        <w:spacing w:before="0" w:after="0" w:line="360" w:lineRule="auto"/>
      </w:pPr>
      <w:r>
        <w:rPr>
          <w:rFonts w:ascii="Times New Roman" w:hAnsi="Times New Roman"/>
          <w:b w:val="0"/>
          <w:i w:val="0"/>
          <w:sz w:val="24"/>
        </w:rPr>
        <w:t>answer_text:</w:t>
      </w:r>
    </w:p>
    <w:p w14:paraId="0A27F7FE">
      <w:pPr>
        <w:keepNext w:val="0"/>
        <w:spacing w:before="0" w:after="0" w:line="360" w:lineRule="auto"/>
      </w:pPr>
      <w:r>
        <w:rPr>
          <w:rFonts w:ascii="Times New Roman" w:hAnsi="Times New Roman"/>
          <w:b w:val="0"/>
          <w:i w:val="0"/>
          <w:sz w:val="24"/>
        </w:rPr>
        <w:t>No, clear aligners are not always faster than fixed braces. Treatment speed depends on the complexity of the case, patient compliance, and the type of tooth movement required.</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[Table]</w:t>
      </w:r>
      <w:r>
        <w:rPr>
          <w:rFonts w:ascii="Times New Roman" w:hAnsi="Times New Roman"/>
          <w:b w:val="0"/>
          <w:i w:val="0"/>
          <w:sz w:val="24"/>
        </w:rPr>
        <w:br w:type="textWrapping"/>
      </w:r>
      <w:r>
        <w:rPr>
          <w:rFonts w:ascii="Times New Roman" w:hAnsi="Times New Roman"/>
          <w:b w:val="0"/>
          <w:i w:val="0"/>
          <w:sz w:val="24"/>
        </w:rPr>
        <w:t>Factor | Clear Aligners (e.g., Invisalign) | Fixed Braces (Traditional/Ceramic)</w:t>
      </w:r>
      <w:r>
        <w:rPr>
          <w:rFonts w:ascii="Times New Roman" w:hAnsi="Times New Roman"/>
          <w:b w:val="0"/>
          <w:i w:val="0"/>
          <w:sz w:val="24"/>
        </w:rPr>
        <w:br w:type="textWrapping"/>
      </w:r>
      <w:r>
        <w:rPr>
          <w:rFonts w:ascii="Times New Roman" w:hAnsi="Times New Roman"/>
          <w:b w:val="0"/>
          <w:i w:val="0"/>
          <w:sz w:val="24"/>
        </w:rPr>
        <w:t>Simple to Moderate Cases | Faster (Often 6–18 months) | Standard speed (12–24 months)</w:t>
      </w:r>
      <w:r>
        <w:rPr>
          <w:rFonts w:ascii="Times New Roman" w:hAnsi="Times New Roman"/>
          <w:b w:val="0"/>
          <w:i w:val="0"/>
          <w:sz w:val="24"/>
        </w:rPr>
        <w:br w:type="textWrapping"/>
      </w:r>
      <w:r>
        <w:rPr>
          <w:rFonts w:ascii="Times New Roman" w:hAnsi="Times New Roman"/>
          <w:b w:val="0"/>
          <w:i w:val="0"/>
          <w:sz w:val="24"/>
        </w:rPr>
        <w:t>Complex Cases | Slower or less effective | Faster &amp; More Precise</w:t>
      </w:r>
      <w:r>
        <w:rPr>
          <w:rFonts w:ascii="Times New Roman" w:hAnsi="Times New Roman"/>
          <w:b w:val="0"/>
          <w:i w:val="0"/>
          <w:sz w:val="24"/>
        </w:rPr>
        <w:br w:type="textWrapping"/>
      </w:r>
      <w:r>
        <w:rPr>
          <w:rFonts w:ascii="Times New Roman" w:hAnsi="Times New Roman"/>
          <w:b w:val="0"/>
          <w:i w:val="0"/>
          <w:sz w:val="24"/>
        </w:rPr>
        <w:t>Compliance Dependency | High (Must wear 20–22 hours/day) | None (Fixed to teeth 24/7)</w:t>
      </w:r>
      <w:r>
        <w:rPr>
          <w:rFonts w:ascii="Times New Roman" w:hAnsi="Times New Roman"/>
          <w:b w:val="0"/>
          <w:i w:val="0"/>
          <w:sz w:val="24"/>
        </w:rPr>
        <w:br w:type="textWrapping"/>
      </w:r>
      <w:r>
        <w:rPr>
          <w:rFonts w:ascii="Times New Roman" w:hAnsi="Times New Roman"/>
          <w:b w:val="0"/>
          <w:i w:val="0"/>
          <w:sz w:val="24"/>
        </w:rPr>
        <w:t>Best Tooth Movements | Horizontal alignment, mild spacing | Severe rotations, vertical movement, major bite shifts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Key Differences in Speed FactorsMinor Corrections: For mild crowding or closing small gaps, aligners often work faster because they apply direct, uniform pressure across the entire surface of the teeth simultaneously.</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Complex Orthodontic Issues: For severely rotated teeth, significant jaw realignments, large gaps, or impacted teeth, fixed braces are usually faster and more reliable. Braces allow orthodontists to apply continuous 3D force vectors that aligners struggle to replicate without extensive attachments.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The "Compliance" Bottleneck: Aligners only work when worn. If they are removed for more than 2–4 hours a day, teeth stop moving or drift back, significantly extending overall treatment time compared to fixed braces.</w:t>
      </w:r>
    </w:p>
    <w:p w14:paraId="5ECC95B8">
      <w:pPr>
        <w:keepNext/>
        <w:spacing w:before="0" w:after="0" w:line="360" w:lineRule="auto"/>
      </w:pPr>
      <w:r>
        <w:rPr>
          <w:rFonts w:ascii="Times New Roman" w:hAnsi="Times New Roman"/>
          <w:b w:val="0"/>
          <w:i w:val="0"/>
          <w:sz w:val="24"/>
        </w:rPr>
        <w:t>record_id Q9_Copilot</w:t>
      </w:r>
    </w:p>
    <w:p w14:paraId="230B2001">
      <w:pPr>
        <w:keepNext/>
        <w:spacing w:before="0" w:after="0" w:line="360" w:lineRule="auto"/>
      </w:pPr>
      <w:r>
        <w:rPr>
          <w:rFonts w:ascii="Times New Roman" w:hAnsi="Times New Roman"/>
          <w:b w:val="0"/>
          <w:i w:val="0"/>
          <w:sz w:val="24"/>
        </w:rPr>
        <w:t>question_id Q9</w:t>
      </w:r>
    </w:p>
    <w:p w14:paraId="024ABFC1">
      <w:pPr>
        <w:keepNext/>
        <w:spacing w:before="0" w:after="0" w:line="360" w:lineRule="auto"/>
      </w:pPr>
      <w:r>
        <w:rPr>
          <w:rFonts w:ascii="Times New Roman" w:hAnsi="Times New Roman"/>
          <w:b w:val="0"/>
          <w:i w:val="0"/>
          <w:sz w:val="24"/>
        </w:rPr>
        <w:t>model Copilot</w:t>
      </w:r>
    </w:p>
    <w:p w14:paraId="575C220B">
      <w:pPr>
        <w:keepNext/>
        <w:spacing w:before="0" w:after="0" w:line="360" w:lineRule="auto"/>
      </w:pPr>
      <w:r>
        <w:rPr>
          <w:rFonts w:ascii="Times New Roman" w:hAnsi="Times New Roman"/>
          <w:b w:val="0"/>
          <w:i w:val="0"/>
          <w:sz w:val="24"/>
        </w:rPr>
        <w:t>answer_text:</w:t>
      </w:r>
    </w:p>
    <w:p w14:paraId="3A994A74">
      <w:pPr>
        <w:keepNext w:val="0"/>
        <w:spacing w:before="0" w:after="0" w:line="360" w:lineRule="auto"/>
      </w:pPr>
      <w:r>
        <w:rPr>
          <w:rFonts w:ascii="Times New Roman" w:hAnsi="Times New Roman"/>
          <w:b w:val="0"/>
          <w:i w:val="0"/>
          <w:sz w:val="24"/>
        </w:rPr>
        <w:t>Short answer: No — clear aligners are not always faster than fixed braces. They’re often faster for mild to moderate cases, but braces frequently finish sooner for complex tooth movements, severe crowding, or major bite corrections.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 What actually determines speed</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Clear aligners and braces excel in different scenarios. The deciding factors are case complexity, type of tooth movement, and patient compliance.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 When clear aligners are typically fasterMild to moderate crowding or spacing — Aligners often finish in 6–18 months, sometimes several months faster than braces.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Straightforward tooth movements — Aligners apply targeted, low-friction forces that efficiently handle simple alignment.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Frequent tray changes — Modern protocols (switching trays every 7 days) can significantly shorten treatment time.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No hardware breakage — Braces can break, delaying progress; aligners avoid this. 🏗️ When braces are usually fasterSevere crowding — Braces can move teeth laterally more efficiently.</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Major bite corrections (deep overbite, underbite, crossbite) — Braces provide continuous, multidirectional force.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Vertical movements &amp; rotations — Braces often outperform aligners for pulling teeth down, rotating canines, or root torque.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Extraction cases — Closing large gaps is typically faster with braces.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Compliance concerns — Braces work 24/7; aligners only work when worn 20–22 hours/day. Missing hours slows aligner treatment by 20–30%. 📊 Treatment time comparison table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[Table]</w:t>
      </w:r>
      <w:r>
        <w:rPr>
          <w:rFonts w:ascii="Times New Roman" w:hAnsi="Times New Roman"/>
          <w:b w:val="0"/>
          <w:i w:val="0"/>
          <w:sz w:val="24"/>
        </w:rPr>
        <w:br w:type="textWrapping"/>
      </w:r>
      <w:r>
        <w:rPr>
          <w:rFonts w:ascii="Times New Roman" w:hAnsi="Times New Roman"/>
          <w:b w:val="0"/>
          <w:i w:val="0"/>
          <w:sz w:val="24"/>
        </w:rPr>
        <w:t>System | Typical Duration | Best For | Slower When</w:t>
      </w:r>
      <w:r>
        <w:rPr>
          <w:rFonts w:ascii="Times New Roman" w:hAnsi="Times New Roman"/>
          <w:b w:val="0"/>
          <w:i w:val="0"/>
          <w:sz w:val="24"/>
        </w:rPr>
        <w:br w:type="textWrapping"/>
      </w:r>
      <w:r>
        <w:rPr>
          <w:rFonts w:ascii="Times New Roman" w:hAnsi="Times New Roman"/>
          <w:b w:val="0"/>
          <w:i w:val="0"/>
          <w:sz w:val="24"/>
        </w:rPr>
        <w:t>Clear aligners | 6–18 months (up to ~24 for complex cases) | Mild–moderate crowding, spacing, cosmetic alignment | Severe crowding, major bite issues, poor wear compliance</w:t>
      </w:r>
      <w:r>
        <w:rPr>
          <w:rFonts w:ascii="Times New Roman" w:hAnsi="Times New Roman"/>
          <w:b w:val="0"/>
          <w:i w:val="0"/>
          <w:sz w:val="24"/>
        </w:rPr>
        <w:br w:type="textWrapping"/>
      </w:r>
      <w:r>
        <w:rPr>
          <w:rFonts w:ascii="Times New Roman" w:hAnsi="Times New Roman"/>
          <w:b w:val="0"/>
          <w:i w:val="0"/>
          <w:sz w:val="24"/>
        </w:rPr>
        <w:t>Fixed braces | 18–24 months (up to 36 for severe cases) | Complex movements, extractions, bite correction | Mild cases where aligners can be more efficient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 The non-obvious insight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The “faster” option is not the one you choose — it’s the one that matches your case. Orthodontists often recommend braces not because aligners can’t do the job, but because aligners would take longer due to extra attachments, refinements, or tracking errors.</w:t>
      </w:r>
    </w:p>
    <w:p w14:paraId="65603944">
      <w:pPr>
        <w:keepNext/>
        <w:spacing w:before="0" w:after="0" w:line="360" w:lineRule="auto"/>
      </w:pPr>
      <w:r>
        <w:rPr>
          <w:rFonts w:ascii="Times New Roman" w:hAnsi="Times New Roman"/>
          <w:b w:val="0"/>
          <w:i w:val="0"/>
          <w:sz w:val="24"/>
        </w:rPr>
        <w:t>record_id Q9_DeepSeek</w:t>
      </w:r>
    </w:p>
    <w:p w14:paraId="571FA82F">
      <w:pPr>
        <w:keepNext/>
        <w:spacing w:before="0" w:after="0" w:line="360" w:lineRule="auto"/>
      </w:pPr>
      <w:r>
        <w:rPr>
          <w:rFonts w:ascii="Times New Roman" w:hAnsi="Times New Roman"/>
          <w:b w:val="0"/>
          <w:i w:val="0"/>
          <w:sz w:val="24"/>
        </w:rPr>
        <w:t>question_id Q9</w:t>
      </w:r>
    </w:p>
    <w:p w14:paraId="588B536A">
      <w:pPr>
        <w:keepNext/>
        <w:spacing w:before="0" w:after="0" w:line="360" w:lineRule="auto"/>
      </w:pPr>
      <w:r>
        <w:rPr>
          <w:rFonts w:ascii="Times New Roman" w:hAnsi="Times New Roman"/>
          <w:b w:val="0"/>
          <w:i w:val="0"/>
          <w:sz w:val="24"/>
        </w:rPr>
        <w:t>model DeepSeek</w:t>
      </w:r>
    </w:p>
    <w:p w14:paraId="1B419DCF">
      <w:pPr>
        <w:keepNext/>
        <w:spacing w:before="0" w:after="0" w:line="360" w:lineRule="auto"/>
      </w:pPr>
      <w:r>
        <w:rPr>
          <w:rFonts w:ascii="Times New Roman" w:hAnsi="Times New Roman"/>
          <w:b w:val="0"/>
          <w:i w:val="0"/>
          <w:sz w:val="24"/>
        </w:rPr>
        <w:t>answer_text:</w:t>
      </w:r>
    </w:p>
    <w:p w14:paraId="22BC5943">
      <w:pPr>
        <w:keepNext w:val="0"/>
        <w:spacing w:before="0" w:after="0" w:line="360" w:lineRule="auto"/>
      </w:pPr>
      <w:r>
        <w:rPr>
          <w:rFonts w:ascii="Times New Roman" w:hAnsi="Times New Roman"/>
          <w:b w:val="0"/>
          <w:i w:val="0"/>
          <w:sz w:val="24"/>
        </w:rPr>
        <w:t>No, clear aligners are not always faster. While marketing often highlights speed, the truth is that treatment time depends entirely on what needs to be moved and how reliably you wear them.</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Here is the nuanced reality:</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When aligners ARE faster (Simple to moderate cases)</w:t>
      </w:r>
      <w:r>
        <w:rPr>
          <w:rFonts w:ascii="Times New Roman" w:hAnsi="Times New Roman"/>
          <w:b w:val="0"/>
          <w:i w:val="0"/>
          <w:sz w:val="24"/>
        </w:rPr>
        <w:br w:type="textWrapping"/>
      </w:r>
      <w:r>
        <w:rPr>
          <w:rFonts w:ascii="Times New Roman" w:hAnsi="Times New Roman"/>
          <w:b w:val="0"/>
          <w:i w:val="0"/>
          <w:sz w:val="24"/>
        </w:rPr>
        <w:t>For mild crowding, spacing, or relapse after braces, aligners can indeed be faster—often 6 to 12 months versus 18 to 24 months for braces.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Fewer emergencies: No broken brackets or poking wires means no unscheduled visits that pause your treatment clock.</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Efficient staging: Computer modeling can map out tooth movements very efficiently for straightforward tipping motions.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When braces ARE faster (Complex cases)</w:t>
      </w:r>
      <w:r>
        <w:rPr>
          <w:rFonts w:ascii="Times New Roman" w:hAnsi="Times New Roman"/>
          <w:b w:val="0"/>
          <w:i w:val="0"/>
          <w:sz w:val="24"/>
        </w:rPr>
        <w:br w:type="textWrapping"/>
      </w:r>
      <w:r>
        <w:rPr>
          <w:rFonts w:ascii="Times New Roman" w:hAnsi="Times New Roman"/>
          <w:b w:val="0"/>
          <w:i w:val="0"/>
          <w:sz w:val="24"/>
        </w:rPr>
        <w:t>Braces win the speed race in complex biomechanical movements: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Severe rotations: Braces use square wires to physically torque and rotate oval-shaped teeth. Aligners often struggle with severe rotations, frequently requiring refinements (extra sets of trays) that add months to the timeline.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Vertical movements: Braces can efficiently extrude (pull down) or intrude (push up) teeth using brackets and elastics. Aligners have a harder time applying consistent vertical force.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Root control: Braces move the root and the crown simultaneously. Aligners often tip the crown first and must wait for the root to follow passively, which is slower.</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The "Continuous Force" Factor</w:t>
      </w:r>
      <w:r>
        <w:rPr>
          <w:rFonts w:ascii="Times New Roman" w:hAnsi="Times New Roman"/>
          <w:b w:val="0"/>
          <w:i w:val="0"/>
          <w:sz w:val="24"/>
        </w:rPr>
        <w:br w:type="textWrapping"/>
      </w:r>
      <w:r>
        <w:rPr>
          <w:rFonts w:ascii="Times New Roman" w:hAnsi="Times New Roman"/>
          <w:b w:val="0"/>
          <w:i w:val="0"/>
          <w:sz w:val="24"/>
        </w:rPr>
        <w:t>Braces deliver a continuous, 24/7 force. Aligners deliver intermittent force—they are highly active for the first 2–3 days of a new tray and go largely passive for the last 1–2 days. Braces don't take breaks, which can make them biologically faster for stubborn teeth.</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The Elephant in the Room: Compliance</w:t>
      </w:r>
      <w:r>
        <w:rPr>
          <w:rFonts w:ascii="Times New Roman" w:hAnsi="Times New Roman"/>
          <w:b w:val="0"/>
          <w:i w:val="0"/>
          <w:sz w:val="24"/>
        </w:rPr>
        <w:br w:type="textWrapping"/>
      </w:r>
      <w:r>
        <w:rPr>
          <w:rFonts w:ascii="Times New Roman" w:hAnsi="Times New Roman"/>
          <w:b w:val="0"/>
          <w:i w:val="0"/>
          <w:sz w:val="24"/>
        </w:rPr>
        <w:t>This is the biggest decider.</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Braces work whether you like it or not. The clock never stops.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Aligners require 20 to 22 hours of daily wear. If you drop to 18 hours, that 14-day tray might take 21 days of wear to achieve the same movement. Poor compliance routinely makes aligner treatment longer than the initial estimate, while braces are virtually guaranteed to finish on schedule.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The "Refinement" Trap</w:t>
      </w:r>
      <w:r>
        <w:rPr>
          <w:rFonts w:ascii="Times New Roman" w:hAnsi="Times New Roman"/>
          <w:b w:val="0"/>
          <w:i w:val="0"/>
          <w:sz w:val="24"/>
        </w:rPr>
        <w:br w:type="textWrapping"/>
      </w:r>
      <w:r>
        <w:rPr>
          <w:rFonts w:ascii="Times New Roman" w:hAnsi="Times New Roman"/>
          <w:b w:val="0"/>
          <w:i w:val="0"/>
          <w:sz w:val="24"/>
        </w:rPr>
        <w:t>Orthodontists often quote an initial aligner timeline (e.g., 12 months). However, up to 50–70% of aligner patients require refinements at the end to fix teeth that didn't "track" (move as predicted). These refinement rounds can add 3 to 6 extra months, often pushing the total time well beyond what fixed braces would have taken for the same case.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The Verdict</w:t>
      </w:r>
      <w:r>
        <w:rPr>
          <w:rFonts w:ascii="Times New Roman" w:hAnsi="Times New Roman"/>
          <w:b w:val="0"/>
          <w:i w:val="0"/>
          <w:sz w:val="24"/>
        </w:rPr>
        <w:br w:type="textWrapping"/>
      </w:r>
      <w:r>
        <w:rPr>
          <w:rFonts w:ascii="Times New Roman" w:hAnsi="Times New Roman"/>
          <w:b w:val="0"/>
          <w:i w:val="0"/>
          <w:sz w:val="24"/>
        </w:rPr>
        <w:t>On average, aligners are slightly faster for mild cases (by about 4–6 months). However, for complex bites, rotations, or patients with spotty wear habits, braces are significantly faster. There is no "always" in orthodontics—the fastest option is the one that matches your specific bite, and only an orthodontist with a CBCT/X-ray can tell you which one that is.</w:t>
      </w:r>
    </w:p>
    <w:p w14:paraId="76EFBFA6">
      <w:pPr>
        <w:keepNext/>
        <w:spacing w:before="0" w:after="0" w:line="360" w:lineRule="auto"/>
      </w:pPr>
      <w:r>
        <w:rPr>
          <w:rFonts w:ascii="Times New Roman" w:hAnsi="Times New Roman"/>
          <w:b w:val="0"/>
          <w:i w:val="0"/>
          <w:sz w:val="24"/>
        </w:rPr>
        <w:t>record_id Q9_Doubao</w:t>
      </w:r>
    </w:p>
    <w:p w14:paraId="76BBF4EB">
      <w:pPr>
        <w:keepNext/>
        <w:spacing w:before="0" w:after="0" w:line="360" w:lineRule="auto"/>
      </w:pPr>
      <w:r>
        <w:rPr>
          <w:rFonts w:ascii="Times New Roman" w:hAnsi="Times New Roman"/>
          <w:b w:val="0"/>
          <w:i w:val="0"/>
          <w:sz w:val="24"/>
        </w:rPr>
        <w:t>question_id Q9</w:t>
      </w:r>
    </w:p>
    <w:p w14:paraId="3451D838">
      <w:pPr>
        <w:keepNext/>
        <w:spacing w:before="0" w:after="0" w:line="360" w:lineRule="auto"/>
      </w:pPr>
      <w:r>
        <w:rPr>
          <w:rFonts w:ascii="Times New Roman" w:hAnsi="Times New Roman"/>
          <w:b w:val="0"/>
          <w:i w:val="0"/>
          <w:sz w:val="24"/>
        </w:rPr>
        <w:t>model Doubao</w:t>
      </w:r>
    </w:p>
    <w:p w14:paraId="5CA7748B">
      <w:pPr>
        <w:keepNext/>
        <w:spacing w:before="0" w:after="0" w:line="360" w:lineRule="auto"/>
      </w:pPr>
      <w:r>
        <w:rPr>
          <w:rFonts w:ascii="Times New Roman" w:hAnsi="Times New Roman"/>
          <w:b w:val="0"/>
          <w:i w:val="0"/>
          <w:sz w:val="24"/>
        </w:rPr>
        <w:t>answer_text:</w:t>
      </w:r>
    </w:p>
    <w:p w14:paraId="2FA04CF0">
      <w:pPr>
        <w:keepNext w:val="0"/>
        <w:spacing w:before="0" w:after="0" w:line="360" w:lineRule="auto"/>
      </w:pPr>
      <w:r>
        <w:rPr>
          <w:rFonts w:ascii="Times New Roman" w:hAnsi="Times New Roman"/>
          <w:b w:val="0"/>
          <w:i w:val="0"/>
          <w:sz w:val="24"/>
        </w:rPr>
        <w:t>No, clear aligners are not always faster than fixed braces. Treatment speed depends on case complexity, patient compliance, and appliance characteristics.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1. When clear aligners may be faster</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For mild-to-moderate malocclusion: small gaps, mild crowding, minor tooth rotation.</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Aligners apply continuous, light force; some simple cases finish in similar or slightly shorter time than fixed braces.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2. When fixed braces are faster</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For complex orthodontic problems: severe crowding, large gaps, significant tooth rotation, deep bite, skeletal discrepancies, extraction-based treatment.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Fixed brackets and wires deliver direct, controlled force. They can move teeth that aligners struggle to rotate or tip efficiently. In these cases, fixed braces often take less total treatment time.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3. Critical factor: patient compliance for aligners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Clear aligners require 22+ hours of daily wear.</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Poor compliance (frequent removal) lengthens treatment significantly, often far slower than fixed braces, which work 24-7 with no patient wear-dependence.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Fixed braces cannot be taken out, so force is applied continuously.</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Summary</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Simple cases: aligners can match or beat fixed-braces speed.</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Complex cases: fixed braces tend to be faster.</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Non-compliance makes aligners much slower.</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Treatment duration should be assessed individually by an orthodontist.</w:t>
      </w:r>
    </w:p>
    <w:p w14:paraId="44CE7264">
      <w:pPr>
        <w:keepNext w:val="0"/>
        <w:spacing w:before="0" w:after="0" w:line="360" w:lineRule="auto"/>
      </w:pPr>
    </w:p>
    <w:p w14:paraId="31605761">
      <w:pPr>
        <w:keepNext/>
        <w:spacing w:before="0" w:after="0" w:line="360" w:lineRule="auto"/>
      </w:pPr>
      <w:r>
        <w:rPr>
          <w:rFonts w:ascii="Times New Roman" w:hAnsi="Times New Roman"/>
          <w:b/>
          <w:i w:val="0"/>
          <w:sz w:val="24"/>
        </w:rPr>
        <w:t>Q10. Are clear aligners just as effective as braces for every type of malocclusion?</w:t>
      </w:r>
    </w:p>
    <w:p w14:paraId="00CCC762">
      <w:pPr>
        <w:keepNext/>
        <w:spacing w:before="0" w:after="0" w:line="360" w:lineRule="auto"/>
      </w:pPr>
      <w:r>
        <w:rPr>
          <w:rFonts w:ascii="Times New Roman" w:hAnsi="Times New Roman"/>
          <w:b w:val="0"/>
          <w:i w:val="0"/>
          <w:sz w:val="24"/>
        </w:rPr>
        <w:t>record_id Q10_ChatGPT</w:t>
      </w:r>
    </w:p>
    <w:p w14:paraId="2BA5BEC8">
      <w:pPr>
        <w:keepNext/>
        <w:spacing w:before="0" w:after="0" w:line="360" w:lineRule="auto"/>
      </w:pPr>
      <w:r>
        <w:rPr>
          <w:rFonts w:ascii="Times New Roman" w:hAnsi="Times New Roman"/>
          <w:b w:val="0"/>
          <w:i w:val="0"/>
          <w:sz w:val="24"/>
        </w:rPr>
        <w:t>question_id Q10</w:t>
      </w:r>
    </w:p>
    <w:p w14:paraId="53020B07">
      <w:pPr>
        <w:keepNext/>
        <w:spacing w:before="0" w:after="0" w:line="360" w:lineRule="auto"/>
      </w:pPr>
      <w:r>
        <w:rPr>
          <w:rFonts w:ascii="Times New Roman" w:hAnsi="Times New Roman"/>
          <w:b w:val="0"/>
          <w:i w:val="0"/>
          <w:sz w:val="24"/>
        </w:rPr>
        <w:t>model ChatGPT</w:t>
      </w:r>
    </w:p>
    <w:p w14:paraId="4E9C054C">
      <w:pPr>
        <w:keepNext/>
        <w:spacing w:before="0" w:after="0" w:line="360" w:lineRule="auto"/>
      </w:pPr>
      <w:r>
        <w:rPr>
          <w:rFonts w:ascii="Times New Roman" w:hAnsi="Times New Roman"/>
          <w:b w:val="0"/>
          <w:i w:val="0"/>
          <w:sz w:val="24"/>
        </w:rPr>
        <w:t>answer_text:</w:t>
      </w:r>
    </w:p>
    <w:p w14:paraId="0E624722">
      <w:pPr>
        <w:keepNext w:val="0"/>
        <w:spacing w:before="0" w:after="0" w:line="360" w:lineRule="auto"/>
      </w:pPr>
      <w:r>
        <w:rPr>
          <w:rFonts w:ascii="Times New Roman" w:hAnsi="Times New Roman"/>
          <w:b w:val="0"/>
          <w:i w:val="0"/>
          <w:sz w:val="24"/>
        </w:rPr>
        <w:t>No. Clear aligners are not equally effective as braces for every type of malocclusion.</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For mild to moderate problems—such as modest crowding, spacing, and some uncomplicated bite corrections—modern clear aligners can often achieve results comparable to fixed braces. Recent systematic reviews find broadly similar outcomes in appropriately selected, relatively straightforward cases, although the quality of evidence is still variable.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Braces generally remain more predictable for certain complex tooth movements and severe malocclusions. Examples include severe crowding, cases requiring extractions, substantial rotations or root movement, and significant discrepancies involving the position or size of the jaws. The British Orthodontic Society specifically notes that these situations may require additional techniques or fixed appliances to obtain an ideal result.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Aligners can sometimes treat surprisingly complex cases, particularly when an orthodontist adds attachments, elastics, temporary anchorage devices (TADs), or a period of braces. But that doesn't mean aligners alone are equivalent in every case; even the American Association of Orthodontists discusses specific biomechanical limitations when treating severe malocclusions with aligners.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Another major difference is compliance: braces work continuously because they're fixed to the teeth, whereas aligners only work as planned if they're worn consistently. So the best appliance depends not just on the diagnosis but also on the specific tooth movements needed and the patient's ability to wear the aligners reliably.</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If you tell me what type of malocclusion you have—e.g. overbite, underbite, crossbite, open bite, crowding, or a Class II/Class III bite—I can explain how well aligners tend to handle that particular situation.</w:t>
      </w:r>
    </w:p>
    <w:p w14:paraId="7391A6AE">
      <w:pPr>
        <w:keepNext/>
        <w:spacing w:before="0" w:after="0" w:line="360" w:lineRule="auto"/>
      </w:pPr>
      <w:r>
        <w:rPr>
          <w:rFonts w:ascii="Times New Roman" w:hAnsi="Times New Roman"/>
          <w:b w:val="0"/>
          <w:i w:val="0"/>
          <w:sz w:val="24"/>
        </w:rPr>
        <w:t>record_id Q10_Gemini</w:t>
      </w:r>
    </w:p>
    <w:p w14:paraId="2EDE4D76">
      <w:pPr>
        <w:keepNext/>
        <w:spacing w:before="0" w:after="0" w:line="360" w:lineRule="auto"/>
      </w:pPr>
      <w:r>
        <w:rPr>
          <w:rFonts w:ascii="Times New Roman" w:hAnsi="Times New Roman"/>
          <w:b w:val="0"/>
          <w:i w:val="0"/>
          <w:sz w:val="24"/>
        </w:rPr>
        <w:t>question_id Q10</w:t>
      </w:r>
    </w:p>
    <w:p w14:paraId="156881B0">
      <w:pPr>
        <w:keepNext/>
        <w:spacing w:before="0" w:after="0" w:line="360" w:lineRule="auto"/>
      </w:pPr>
      <w:r>
        <w:rPr>
          <w:rFonts w:ascii="Times New Roman" w:hAnsi="Times New Roman"/>
          <w:b w:val="0"/>
          <w:i w:val="0"/>
          <w:sz w:val="24"/>
        </w:rPr>
        <w:t>model Gemini</w:t>
      </w:r>
    </w:p>
    <w:p w14:paraId="3C062CB4">
      <w:pPr>
        <w:keepNext/>
        <w:spacing w:before="0" w:after="0" w:line="360" w:lineRule="auto"/>
      </w:pPr>
      <w:r>
        <w:rPr>
          <w:rFonts w:ascii="Times New Roman" w:hAnsi="Times New Roman"/>
          <w:b w:val="0"/>
          <w:i w:val="0"/>
          <w:sz w:val="24"/>
        </w:rPr>
        <w:t>answer_text:</w:t>
      </w:r>
    </w:p>
    <w:p w14:paraId="772D6F77">
      <w:pPr>
        <w:keepNext w:val="0"/>
        <w:spacing w:before="0" w:after="0" w:line="360" w:lineRule="auto"/>
      </w:pPr>
      <w:r>
        <w:rPr>
          <w:rFonts w:ascii="Times New Roman" w:hAnsi="Times New Roman"/>
          <w:b w:val="0"/>
          <w:i w:val="0"/>
          <w:sz w:val="24"/>
        </w:rPr>
        <w:t>No. Clear aligners are highly effective for mild to moderate issues, but traditional braces remain superior for severe or complex malocclusions because fixed brackets provide greater leverage and force control.</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Where Aligners ExcelMild to moderate crowding/spacing: Straightening crooked or overlapping teeth.</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Minor bite adjustments: Fixing mild overbites, underbites, or crossbites.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Esthetic and lifestyle preference: Removable trays make eating and flossing easier while staying virtually invisible.Where Braces Are RequiredSevere tooth rotation: Round teeth (like premolars) are difficult for flat plastic trays to grip and turn.</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Large vertical movements: Extruding teeth (pulling them further out of the gum/bone) or resolving deep overbites requires fixed anchor points.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Skeletal jaw misalignments: Severe Class II or Class III bites often need the continuous 3D force of wires, rubber bands, or surgical orthodontic appliances.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Severe root movement: Translating the entire root of a tooth through bone rather than just tipping the crown.</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[Table]</w:t>
      </w:r>
      <w:r>
        <w:rPr>
          <w:rFonts w:ascii="Times New Roman" w:hAnsi="Times New Roman"/>
          <w:b w:val="0"/>
          <w:i w:val="0"/>
          <w:sz w:val="24"/>
        </w:rPr>
        <w:br w:type="textWrapping"/>
      </w:r>
      <w:r>
        <w:rPr>
          <w:rFonts w:ascii="Times New Roman" w:hAnsi="Times New Roman"/>
          <w:b w:val="0"/>
          <w:i w:val="0"/>
          <w:sz w:val="24"/>
        </w:rPr>
        <w:t>Feature | Clear Aligners | Traditional Braces</w:t>
      </w:r>
      <w:r>
        <w:rPr>
          <w:rFonts w:ascii="Times New Roman" w:hAnsi="Times New Roman"/>
          <w:b w:val="0"/>
          <w:i w:val="0"/>
          <w:sz w:val="24"/>
        </w:rPr>
        <w:br w:type="textWrapping"/>
      </w:r>
      <w:r>
        <w:rPr>
          <w:rFonts w:ascii="Times New Roman" w:hAnsi="Times New Roman"/>
          <w:b w:val="0"/>
          <w:i w:val="0"/>
          <w:sz w:val="24"/>
        </w:rPr>
        <w:t>Best For | Mild to moderate alignment issues | Severe, complex, or multi-directional cases</w:t>
      </w:r>
      <w:r>
        <w:rPr>
          <w:rFonts w:ascii="Times New Roman" w:hAnsi="Times New Roman"/>
          <w:b w:val="0"/>
          <w:i w:val="0"/>
          <w:sz w:val="24"/>
        </w:rPr>
        <w:br w:type="textWrapping"/>
      </w:r>
      <w:r>
        <w:rPr>
          <w:rFonts w:ascii="Times New Roman" w:hAnsi="Times New Roman"/>
          <w:b w:val="0"/>
          <w:i w:val="0"/>
          <w:sz w:val="24"/>
        </w:rPr>
        <w:t>Force Control | Pushes teeth into place | Pulls and rotates teeth using anchor points</w:t>
      </w:r>
      <w:r>
        <w:rPr>
          <w:rFonts w:ascii="Times New Roman" w:hAnsi="Times New Roman"/>
          <w:b w:val="0"/>
          <w:i w:val="0"/>
          <w:sz w:val="24"/>
        </w:rPr>
        <w:br w:type="textWrapping"/>
      </w:r>
      <w:r>
        <w:rPr>
          <w:rFonts w:ascii="Times New Roman" w:hAnsi="Times New Roman"/>
          <w:b w:val="0"/>
          <w:i w:val="0"/>
          <w:sz w:val="24"/>
        </w:rPr>
        <w:t>Patient Compliance | High (must wear 20–22 hrs/day) | Built-in (fixed to teeth 24/7)</w:t>
      </w:r>
      <w:r>
        <w:rPr>
          <w:rFonts w:ascii="Times New Roman" w:hAnsi="Times New Roman"/>
          <w:b w:val="0"/>
          <w:i w:val="0"/>
          <w:sz w:val="24"/>
        </w:rPr>
        <w:br w:type="textWrapping"/>
      </w:r>
      <w:r>
        <w:rPr>
          <w:rFonts w:ascii="Times New Roman" w:hAnsi="Times New Roman"/>
          <w:b w:val="0"/>
          <w:i w:val="0"/>
          <w:sz w:val="24"/>
        </w:rPr>
        <w:t>Esthetics | Discreet/Near-invisible | Visible brackets and wires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An orthodontist uses 3D scans to evaluate root position and bite depth to determine if aligners can achieve your specific goal.</w:t>
      </w:r>
    </w:p>
    <w:p w14:paraId="51B709CC">
      <w:pPr>
        <w:keepNext/>
        <w:spacing w:before="0" w:after="0" w:line="360" w:lineRule="auto"/>
      </w:pPr>
      <w:r>
        <w:rPr>
          <w:rFonts w:ascii="Times New Roman" w:hAnsi="Times New Roman"/>
          <w:b w:val="0"/>
          <w:i w:val="0"/>
          <w:sz w:val="24"/>
        </w:rPr>
        <w:t>record_id Q10_Copilot</w:t>
      </w:r>
    </w:p>
    <w:p w14:paraId="26F8B34B">
      <w:pPr>
        <w:keepNext/>
        <w:spacing w:before="0" w:after="0" w:line="360" w:lineRule="auto"/>
      </w:pPr>
      <w:r>
        <w:rPr>
          <w:rFonts w:ascii="Times New Roman" w:hAnsi="Times New Roman"/>
          <w:b w:val="0"/>
          <w:i w:val="0"/>
          <w:sz w:val="24"/>
        </w:rPr>
        <w:t>question_id Q10</w:t>
      </w:r>
    </w:p>
    <w:p w14:paraId="72BB79B0">
      <w:pPr>
        <w:keepNext/>
        <w:spacing w:before="0" w:after="0" w:line="360" w:lineRule="auto"/>
      </w:pPr>
      <w:r>
        <w:rPr>
          <w:rFonts w:ascii="Times New Roman" w:hAnsi="Times New Roman"/>
          <w:b w:val="0"/>
          <w:i w:val="0"/>
          <w:sz w:val="24"/>
        </w:rPr>
        <w:t>model Copilot</w:t>
      </w:r>
    </w:p>
    <w:p w14:paraId="46D0E2BE">
      <w:pPr>
        <w:keepNext/>
        <w:spacing w:before="0" w:after="0" w:line="360" w:lineRule="auto"/>
      </w:pPr>
      <w:r>
        <w:rPr>
          <w:rFonts w:ascii="Times New Roman" w:hAnsi="Times New Roman"/>
          <w:b w:val="0"/>
          <w:i w:val="0"/>
          <w:sz w:val="24"/>
        </w:rPr>
        <w:t>answer_text:</w:t>
      </w:r>
    </w:p>
    <w:p w14:paraId="2E19A2BB">
      <w:pPr>
        <w:keepNext w:val="0"/>
        <w:spacing w:before="0" w:after="0" w:line="360" w:lineRule="auto"/>
      </w:pPr>
      <w:r>
        <w:rPr>
          <w:rFonts w:ascii="Times New Roman" w:hAnsi="Times New Roman"/>
          <w:b w:val="0"/>
          <w:i w:val="0"/>
          <w:sz w:val="24"/>
        </w:rPr>
        <w:t>Short answer: No — clear aligners are not equally effective as braces for every type of malocclusion. They work very well for mild and some moderate cases, but braces remain superior for complex tooth movements, severe skeletal discrepancies, and cases requiring high biomechanical control.</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 What clear aligners can treat effectively</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Clear aligners perform comparably to braces in several well-defined situations:Mild–moderate Class I malocclusion — crowding or spacing up to ~6 mm. Evidence shows equivalent alignment outcomes and patient satisfaction.</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Minor arch expansion — up to ~2 mm. Aligners can achieve small transverse changes predictably.</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Mild overbite/overjet — when skeletal involvement is minimal. They can manage dental (not skeletal) sagittal corrections.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Rotation of some teeth — especially anterior teeth with non-round roots.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Oral hygiene–sensitive patients — removability reduces plaque accumulation compared to braces.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 Where braces outperform aligners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Clear aligners have biomechanical limitations due to how they apply force — primarily through the crown, farther from the tooth’s center of resistance. This makes certain movements less predictable.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Braces remain superior for:Skeletal Class II or Class III malocclusion Aligners cannot reliably correct significant jaw discrepancies; these often require braces plus elastics or even surgery.</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Severe rotations Particularly round-root teeth (maxillary centrals, mandibular canines).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Posterior intrusion or extrusion Aligners struggle with vertical control of molars.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Significant arch width changes Braces allow more powerful transverse expansion.</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Precise root torque control Braces with rectangular archwires provide far better torque control.</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Complex multi-plane movements Braces offer full 3D control; aligners rely heavily on attachments and still lag in predictability.📊 Comparison Table: Aligners vs Braces by Malocclusion Type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[Table]</w:t>
      </w:r>
      <w:r>
        <w:rPr>
          <w:rFonts w:ascii="Times New Roman" w:hAnsi="Times New Roman"/>
          <w:b w:val="0"/>
          <w:i w:val="0"/>
          <w:sz w:val="24"/>
        </w:rPr>
        <w:br w:type="textWrapping"/>
      </w:r>
      <w:r>
        <w:rPr>
          <w:rFonts w:ascii="Times New Roman" w:hAnsi="Times New Roman"/>
          <w:b w:val="0"/>
          <w:i w:val="0"/>
          <w:sz w:val="24"/>
        </w:rPr>
        <w:t>Malocclusion Type | Clear Aligners | Braces</w:t>
      </w:r>
      <w:r>
        <w:rPr>
          <w:rFonts w:ascii="Times New Roman" w:hAnsi="Times New Roman"/>
          <w:b w:val="0"/>
          <w:i w:val="0"/>
          <w:sz w:val="24"/>
        </w:rPr>
        <w:br w:type="textWrapping"/>
      </w:r>
      <w:r>
        <w:rPr>
          <w:rFonts w:ascii="Times New Roman" w:hAnsi="Times New Roman"/>
          <w:b w:val="0"/>
          <w:i w:val="0"/>
          <w:sz w:val="24"/>
        </w:rPr>
        <w:t>Mild–moderate Class I | Effective | Effective</w:t>
      </w:r>
      <w:r>
        <w:rPr>
          <w:rFonts w:ascii="Times New Roman" w:hAnsi="Times New Roman"/>
          <w:b w:val="0"/>
          <w:i w:val="0"/>
          <w:sz w:val="24"/>
        </w:rPr>
        <w:br w:type="textWrapping"/>
      </w:r>
      <w:r>
        <w:rPr>
          <w:rFonts w:ascii="Times New Roman" w:hAnsi="Times New Roman"/>
          <w:b w:val="0"/>
          <w:i w:val="0"/>
          <w:sz w:val="24"/>
        </w:rPr>
        <w:t>Severe crowding | Limited | Strong</w:t>
      </w:r>
      <w:r>
        <w:rPr>
          <w:rFonts w:ascii="Times New Roman" w:hAnsi="Times New Roman"/>
          <w:b w:val="0"/>
          <w:i w:val="0"/>
          <w:sz w:val="24"/>
        </w:rPr>
        <w:br w:type="textWrapping"/>
      </w:r>
      <w:r>
        <w:rPr>
          <w:rFonts w:ascii="Times New Roman" w:hAnsi="Times New Roman"/>
          <w:b w:val="0"/>
          <w:i w:val="0"/>
          <w:sz w:val="24"/>
        </w:rPr>
        <w:t>Class II dental | Sometimes effective | Strong</w:t>
      </w:r>
      <w:r>
        <w:rPr>
          <w:rFonts w:ascii="Times New Roman" w:hAnsi="Times New Roman"/>
          <w:b w:val="0"/>
          <w:i w:val="0"/>
          <w:sz w:val="24"/>
        </w:rPr>
        <w:br w:type="textWrapping"/>
      </w:r>
      <w:r>
        <w:rPr>
          <w:rFonts w:ascii="Times New Roman" w:hAnsi="Times New Roman"/>
          <w:b w:val="0"/>
          <w:i w:val="0"/>
          <w:sz w:val="24"/>
        </w:rPr>
        <w:t>Class II skeletal | Poor | Strong</w:t>
      </w:r>
      <w:r>
        <w:rPr>
          <w:rFonts w:ascii="Times New Roman" w:hAnsi="Times New Roman"/>
          <w:b w:val="0"/>
          <w:i w:val="0"/>
          <w:sz w:val="24"/>
        </w:rPr>
        <w:br w:type="textWrapping"/>
      </w:r>
      <w:r>
        <w:rPr>
          <w:rFonts w:ascii="Times New Roman" w:hAnsi="Times New Roman"/>
          <w:b w:val="0"/>
          <w:i w:val="0"/>
          <w:sz w:val="24"/>
        </w:rPr>
        <w:t>Class III skeletal | Poor | Strong</w:t>
      </w:r>
      <w:r>
        <w:rPr>
          <w:rFonts w:ascii="Times New Roman" w:hAnsi="Times New Roman"/>
          <w:b w:val="0"/>
          <w:i w:val="0"/>
          <w:sz w:val="24"/>
        </w:rPr>
        <w:br w:type="textWrapping"/>
      </w:r>
      <w:r>
        <w:rPr>
          <w:rFonts w:ascii="Times New Roman" w:hAnsi="Times New Roman"/>
          <w:b w:val="0"/>
          <w:i w:val="0"/>
          <w:sz w:val="24"/>
        </w:rPr>
        <w:t>Severe rotations | Limited | Strong</w:t>
      </w:r>
      <w:r>
        <w:rPr>
          <w:rFonts w:ascii="Times New Roman" w:hAnsi="Times New Roman"/>
          <w:b w:val="0"/>
          <w:i w:val="0"/>
          <w:sz w:val="24"/>
        </w:rPr>
        <w:br w:type="textWrapping"/>
      </w:r>
      <w:r>
        <w:rPr>
          <w:rFonts w:ascii="Times New Roman" w:hAnsi="Times New Roman"/>
          <w:b w:val="0"/>
          <w:i w:val="0"/>
          <w:sz w:val="24"/>
        </w:rPr>
        <w:t>Vertical problems (open bite, deep bite) | Mixed | Strong</w:t>
      </w:r>
      <w:r>
        <w:rPr>
          <w:rFonts w:ascii="Times New Roman" w:hAnsi="Times New Roman"/>
          <w:b w:val="0"/>
          <w:i w:val="0"/>
          <w:sz w:val="24"/>
        </w:rPr>
        <w:br w:type="textWrapping"/>
      </w:r>
      <w:r>
        <w:rPr>
          <w:rFonts w:ascii="Times New Roman" w:hAnsi="Times New Roman"/>
          <w:b w:val="0"/>
          <w:i w:val="0"/>
          <w:sz w:val="24"/>
        </w:rPr>
        <w:t>Arch width expansion &gt;2 mm | Poor | Strong</w:t>
      </w:r>
      <w:r>
        <w:rPr>
          <w:rFonts w:ascii="Times New Roman" w:hAnsi="Times New Roman"/>
          <w:b w:val="0"/>
          <w:i w:val="0"/>
          <w:sz w:val="24"/>
        </w:rPr>
        <w:br w:type="textWrapping"/>
      </w:r>
      <w:r>
        <w:rPr>
          <w:rFonts w:ascii="Times New Roman" w:hAnsi="Times New Roman"/>
          <w:b w:val="0"/>
          <w:i w:val="0"/>
          <w:sz w:val="24"/>
        </w:rPr>
        <w:t>Root torque control | Limited | Strong</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 The non-obvious factor: Compliance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Aligners require 20–22 hours/day of wear. Even mild cases can fail if compliance is poor — something braces don’t depend on.</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 Evidence summarySystematic reviews show aligners match braces in mild–moderate cases.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Aligners have inferior outcomes for moderate–severe malocclusions, especially those requiring torque, rotation, or skeletal correction.</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Some RCTs show aligners outperform braces in specific metrics (e.g., buccolingual inclination), but overall differences are small and case-dependent. ✔️ Bottom line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Clear aligners are not universally equivalent to braces. They are excellent for mild and some moderate dental malocclusions, but braces remain the gold standard for complex, skeletal, or high-control orthodontic cases.</w:t>
      </w:r>
    </w:p>
    <w:p w14:paraId="45612579">
      <w:pPr>
        <w:keepNext/>
        <w:spacing w:before="0" w:after="0" w:line="360" w:lineRule="auto"/>
      </w:pPr>
      <w:r>
        <w:rPr>
          <w:rFonts w:ascii="Times New Roman" w:hAnsi="Times New Roman"/>
          <w:b w:val="0"/>
          <w:i w:val="0"/>
          <w:sz w:val="24"/>
        </w:rPr>
        <w:t>record_id Q10_DeepSeek</w:t>
      </w:r>
    </w:p>
    <w:p w14:paraId="49D54299">
      <w:pPr>
        <w:keepNext/>
        <w:spacing w:before="0" w:after="0" w:line="360" w:lineRule="auto"/>
      </w:pPr>
      <w:r>
        <w:rPr>
          <w:rFonts w:ascii="Times New Roman" w:hAnsi="Times New Roman"/>
          <w:b w:val="0"/>
          <w:i w:val="0"/>
          <w:sz w:val="24"/>
        </w:rPr>
        <w:t>question_id Q10</w:t>
      </w:r>
    </w:p>
    <w:p w14:paraId="6C620127">
      <w:pPr>
        <w:keepNext/>
        <w:spacing w:before="0" w:after="0" w:line="360" w:lineRule="auto"/>
      </w:pPr>
      <w:r>
        <w:rPr>
          <w:rFonts w:ascii="Times New Roman" w:hAnsi="Times New Roman"/>
          <w:b w:val="0"/>
          <w:i w:val="0"/>
          <w:sz w:val="24"/>
        </w:rPr>
        <w:t>model DeepSeek</w:t>
      </w:r>
    </w:p>
    <w:p w14:paraId="204B90EF">
      <w:pPr>
        <w:keepNext/>
        <w:spacing w:before="0" w:after="0" w:line="360" w:lineRule="auto"/>
      </w:pPr>
      <w:r>
        <w:rPr>
          <w:rFonts w:ascii="Times New Roman" w:hAnsi="Times New Roman"/>
          <w:b w:val="0"/>
          <w:i w:val="0"/>
          <w:sz w:val="24"/>
        </w:rPr>
        <w:t>answer_text:</w:t>
      </w:r>
    </w:p>
    <w:p w14:paraId="1763600F">
      <w:pPr>
        <w:keepNext w:val="0"/>
        <w:spacing w:before="0" w:after="0" w:line="360" w:lineRule="auto"/>
      </w:pPr>
      <w:r>
        <w:rPr>
          <w:rFonts w:ascii="Times New Roman" w:hAnsi="Times New Roman"/>
          <w:b w:val="0"/>
          <w:i w:val="0"/>
          <w:sz w:val="24"/>
        </w:rPr>
        <w:t>The short answer is no—clear aligners are not just as effective as braces for every type of malocclusion.</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While modern aligner technology (like Invisalign) has expanded dramatically, traditional braces remain the undisputed gold standard for complex cases. Here is the nuanced, evidence-based breakdown of where each system wins.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Where Clear Aligners ARE Just as Effective (or Better)</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For mild to moderate cases, aligners are highly effective and often preferred:</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Mild to Moderate Crowding/Spacing: Up to about 6mm of space closure or crowding, aligners perform equally well.</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Relapse Cases: If you had braces as a teen and your teeth have slightly shifted, aligners are excellent for "touch-ups."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Mild Overjet/Overbite: Simple flaring of the front teeth is easily managed.</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Aesthetic &amp; Hygiene Benefits: They are objectively better for periodontal health during treatment because you can brush and floss normally.</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Where Braces Are Significantly MORE Effective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Braces outperform aligners in specific, complex tooth movements due to the physics of how they work (brackets and wires apply continuous, active force, whereas aligners apply force through a plastic shell).</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Severe Rotations (especially of premolars and canines): Round teeth are notoriously difficult to rotate with aligners because the plastic tends to slip around the tooth. Braces can grip and torque these teeth with far greater predictability.</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Extrusion (pulling teeth DOWN): Aligners are poor at pulling teeth vertically out of the gums. Braces, with their direct wire attachment, excel at this. This is critical for impacted teeth or teeth that have supra-erupted.</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Severe Deep Bites (Overbite): While aligners can intrude (push in) front teeth, they struggle with severe deep bites where molars need to be extruded to open the bite. Braces handle this vertical dimension much more reliably.</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Large Gap Closures (e.g., premolar extractions): If you need to close large gaps (over 6-7mm) from tooth extractions, braces are faster and more predictable. Aligners often struggle to move the large back teeth (molars) forward, frequently resulting in "open bites" at the back that require additional refinement trays.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Complex Root Movement (Torque): Braces allow orthodontists to precisely control the angle of the tooth root. Aligners rely on "attachments" (tiny tooth-colored bumps) to grip the tooth, but predicting exact root parallelism after closing large spaces is still a challenge with aligners.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The Crucial X-Factor: Compliance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This is a dealbreaker.</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Braces work 24/7, regardless of what you do.</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Aligners require 20 to 22 hours of wear per day. If you don't wear them consistently, the teeth shift back between trays, and the treatment fails or drags on for years. For a teenager or a busy adult who snacks constantly, braces are often more effective simply because they eliminate human error.</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The Good News: The Gap is Narrowing</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It is important to note that with the addition of SmartForce attachments (the bumps on the teeth) and precision cuts for elastics, aligners can now treat about 80% to 90% of all malocclusions that braces can.</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However, there is a catch: even when aligners can treat a complex case, they often take significantly longer to finish, require more mid-course corrections ("refinements"), and cost more in the long run due to extra trays.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The Bottom Line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There is no single "best" option—only the best option for your specific bite.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If you have minor crowding or spacing, aligners are a home run.</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If you have severe overbites, rotated premolars, impacted canines, or require extensive tooth extractions, braces are definitively superior.</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Before deciding, you must see an orthodontic specialist (not a general dentist) for a CBCT scan and a thorough assessment. In many modern clinics, the best solution is actually a hybrid approach—using braces for the most difficult teeth for 6 months, and finishing with aligners for the rest.</w:t>
      </w:r>
    </w:p>
    <w:p w14:paraId="46C480C2">
      <w:pPr>
        <w:keepNext/>
        <w:spacing w:before="0" w:after="0" w:line="360" w:lineRule="auto"/>
      </w:pPr>
      <w:r>
        <w:rPr>
          <w:rFonts w:ascii="Times New Roman" w:hAnsi="Times New Roman"/>
          <w:b w:val="0"/>
          <w:i w:val="0"/>
          <w:sz w:val="24"/>
        </w:rPr>
        <w:t>record_id Q10_Doubao</w:t>
      </w:r>
    </w:p>
    <w:p w14:paraId="705A306E">
      <w:pPr>
        <w:keepNext/>
        <w:spacing w:before="0" w:after="0" w:line="360" w:lineRule="auto"/>
      </w:pPr>
      <w:r>
        <w:rPr>
          <w:rFonts w:ascii="Times New Roman" w:hAnsi="Times New Roman"/>
          <w:b w:val="0"/>
          <w:i w:val="0"/>
          <w:sz w:val="24"/>
        </w:rPr>
        <w:t>question_id Q10</w:t>
      </w:r>
    </w:p>
    <w:p w14:paraId="0E0D7E8C">
      <w:pPr>
        <w:keepNext/>
        <w:spacing w:before="0" w:after="0" w:line="360" w:lineRule="auto"/>
      </w:pPr>
      <w:r>
        <w:rPr>
          <w:rFonts w:ascii="Times New Roman" w:hAnsi="Times New Roman"/>
          <w:b w:val="0"/>
          <w:i w:val="0"/>
          <w:sz w:val="24"/>
        </w:rPr>
        <w:t>model Doubao</w:t>
      </w:r>
    </w:p>
    <w:p w14:paraId="28F8C729">
      <w:pPr>
        <w:keepNext/>
        <w:spacing w:before="0" w:after="0" w:line="360" w:lineRule="auto"/>
      </w:pPr>
      <w:r>
        <w:rPr>
          <w:rFonts w:ascii="Times New Roman" w:hAnsi="Times New Roman"/>
          <w:b w:val="0"/>
          <w:i w:val="0"/>
          <w:sz w:val="24"/>
        </w:rPr>
        <w:t>answer_text:</w:t>
      </w:r>
    </w:p>
    <w:p w14:paraId="1578E1BE">
      <w:pPr>
        <w:keepNext w:val="0"/>
        <w:spacing w:before="0" w:after="0" w:line="360" w:lineRule="auto"/>
      </w:pPr>
      <w:r>
        <w:rPr>
          <w:rFonts w:ascii="Times New Roman" w:hAnsi="Times New Roman"/>
          <w:b w:val="0"/>
          <w:i w:val="0"/>
          <w:sz w:val="24"/>
        </w:rPr>
        <w:t>No, clear aligners are not equally effective for all types of malocclusion. They work well for selected cases, but fixed braces (traditional metal/ceramic brackets) remain superior for many complex orthodontic problems.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Key evidence-based comparison</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Cases where clear aligners perform comparably to fixed braces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Mild-to-moderate crowding</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Minor spacing issues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Mild anterior overjet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Mild deep bite or open bite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Simple posterior crossbite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For these less-severe malocclusions, clinical outcomes can be similar, provided patients wear aligners 22 hours per day as prescribed. Poor compliance is a major cause of treatment failure with aligners.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Malocclusions where clear aligners are less effective / not recommended</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Severe dental crowding or large spacing: Significant tooth rotation, especially for premolars and canines; aligners have limited ability to rotate round-shaped teeth fully.</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Skeletal malocclusions: Severe overjet, severe deep bite, large open bite caused by jaw-base discrepancy. Often require fixed appliances, sometimes combined with orthognathic surgery.</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Complex bite relationships: Severe posterior crossbite, scissor bite, significant molar-class II / class III skeletal patterns.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Significant tooth axial movement: Large bodily tooth translation, root uprighting, distalization of molars over large distances. Aligners are less predictable for these movements than fixed brackets with archwires.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Multiple missing teeth, severely tilted molars: Hard for aligners to control root position reliably.</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Important caveats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Modern aligner systems (with attachments, bite ramps, power ridges) have expanded treatable scope, but biomechanical limits still exist.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Treatment outcome depends heavily on diagnosis, case selection, clinician experience, and patient compliance.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Some mixed-approach treatments exist: fixed braces for difficult teeth, then aligners for finishing and retention.</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Summary: Clear aligners are a great aesthetic alternative for mild-to-moderate malocclusion, but they cannot replace fixed braces for every orthodontic problem. Case selection by an orthodontist determines which modality is appropriate.</w:t>
      </w:r>
    </w:p>
    <w:p w14:paraId="017BCEC1">
      <w:pPr>
        <w:keepNext w:val="0"/>
        <w:spacing w:before="0" w:after="0" w:line="360" w:lineRule="auto"/>
      </w:pPr>
    </w:p>
    <w:p w14:paraId="0935542F">
      <w:pPr>
        <w:keepNext/>
        <w:spacing w:before="0" w:after="0" w:line="360" w:lineRule="auto"/>
      </w:pPr>
      <w:r>
        <w:rPr>
          <w:rFonts w:ascii="Times New Roman" w:hAnsi="Times New Roman"/>
          <w:b/>
          <w:i w:val="0"/>
          <w:sz w:val="24"/>
        </w:rPr>
        <w:t>Q11. Because aligners are removable, do they eliminate the risk of root resorption?</w:t>
      </w:r>
    </w:p>
    <w:p w14:paraId="6019BD60">
      <w:pPr>
        <w:keepNext/>
        <w:spacing w:before="0" w:after="0" w:line="360" w:lineRule="auto"/>
      </w:pPr>
      <w:r>
        <w:rPr>
          <w:rFonts w:ascii="Times New Roman" w:hAnsi="Times New Roman"/>
          <w:b w:val="0"/>
          <w:i w:val="0"/>
          <w:sz w:val="24"/>
        </w:rPr>
        <w:t>record_id Q11_ChatGPT</w:t>
      </w:r>
    </w:p>
    <w:p w14:paraId="3D014608">
      <w:pPr>
        <w:keepNext/>
        <w:spacing w:before="0" w:after="0" w:line="360" w:lineRule="auto"/>
      </w:pPr>
      <w:r>
        <w:rPr>
          <w:rFonts w:ascii="Times New Roman" w:hAnsi="Times New Roman"/>
          <w:b w:val="0"/>
          <w:i w:val="0"/>
          <w:sz w:val="24"/>
        </w:rPr>
        <w:t>question_id Q11</w:t>
      </w:r>
    </w:p>
    <w:p w14:paraId="20A978BD">
      <w:pPr>
        <w:keepNext/>
        <w:spacing w:before="0" w:after="0" w:line="360" w:lineRule="auto"/>
      </w:pPr>
      <w:r>
        <w:rPr>
          <w:rFonts w:ascii="Times New Roman" w:hAnsi="Times New Roman"/>
          <w:b w:val="0"/>
          <w:i w:val="0"/>
          <w:sz w:val="24"/>
        </w:rPr>
        <w:t>model ChatGPT</w:t>
      </w:r>
    </w:p>
    <w:p w14:paraId="04FF9F83">
      <w:pPr>
        <w:keepNext/>
        <w:spacing w:before="0" w:after="0" w:line="360" w:lineRule="auto"/>
      </w:pPr>
      <w:r>
        <w:rPr>
          <w:rFonts w:ascii="Times New Roman" w:hAnsi="Times New Roman"/>
          <w:b w:val="0"/>
          <w:i w:val="0"/>
          <w:sz w:val="24"/>
        </w:rPr>
        <w:t>answer_text:</w:t>
      </w:r>
    </w:p>
    <w:p w14:paraId="6AFDF1A0">
      <w:pPr>
        <w:keepNext w:val="0"/>
        <w:spacing w:before="0" w:after="0" w:line="360" w:lineRule="auto"/>
      </w:pPr>
      <w:r>
        <w:rPr>
          <w:rFonts w:ascii="Times New Roman" w:hAnsi="Times New Roman"/>
          <w:b w:val="0"/>
          <w:i w:val="0"/>
          <w:sz w:val="24"/>
        </w:rPr>
        <w:t>No. Removability does not eliminate the risk of orthodontic root resorption. Clear aligners still apply force to the teeth and roots, so external apical root resorption can occur during treatment.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There is some evidence that aligner treatment may produce less root resorption on average than fixed braces, possibly because the forces can be lighter or more intermittent, but the evidence is not strong enough to say aligners prevent it.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Risk depends more on factors such as how much and what type of tooth movement is planned, treatment duration and force magnitude, individual susceptibility, and pre-existing root shape or prior resorption than simply on whether the appliance can be removed. Incisors, particularly upper incisors, are commonly among the teeth showing the greatest resorption during aligner treatment.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So the useful distinction is: aligners may reduce the risk in some circumstances, but they do not make it zero.</w:t>
      </w:r>
    </w:p>
    <w:p w14:paraId="2E4B7F26">
      <w:pPr>
        <w:keepNext/>
        <w:spacing w:before="0" w:after="0" w:line="360" w:lineRule="auto"/>
      </w:pPr>
      <w:r>
        <w:rPr>
          <w:rFonts w:ascii="Times New Roman" w:hAnsi="Times New Roman"/>
          <w:b w:val="0"/>
          <w:i w:val="0"/>
          <w:sz w:val="24"/>
        </w:rPr>
        <w:t>record_id Q11_Gemini</w:t>
      </w:r>
    </w:p>
    <w:p w14:paraId="033862A2">
      <w:pPr>
        <w:keepNext/>
        <w:spacing w:before="0" w:after="0" w:line="360" w:lineRule="auto"/>
      </w:pPr>
      <w:r>
        <w:rPr>
          <w:rFonts w:ascii="Times New Roman" w:hAnsi="Times New Roman"/>
          <w:b w:val="0"/>
          <w:i w:val="0"/>
          <w:sz w:val="24"/>
        </w:rPr>
        <w:t>question_id Q11</w:t>
      </w:r>
    </w:p>
    <w:p w14:paraId="04205CD5">
      <w:pPr>
        <w:keepNext/>
        <w:spacing w:before="0" w:after="0" w:line="360" w:lineRule="auto"/>
      </w:pPr>
      <w:r>
        <w:rPr>
          <w:rFonts w:ascii="Times New Roman" w:hAnsi="Times New Roman"/>
          <w:b w:val="0"/>
          <w:i w:val="0"/>
          <w:sz w:val="24"/>
        </w:rPr>
        <w:t>model Gemini</w:t>
      </w:r>
    </w:p>
    <w:p w14:paraId="01976763">
      <w:pPr>
        <w:keepNext/>
        <w:spacing w:before="0" w:after="0" w:line="360" w:lineRule="auto"/>
      </w:pPr>
      <w:r>
        <w:rPr>
          <w:rFonts w:ascii="Times New Roman" w:hAnsi="Times New Roman"/>
          <w:b w:val="0"/>
          <w:i w:val="0"/>
          <w:sz w:val="24"/>
        </w:rPr>
        <w:t>answer_text:</w:t>
      </w:r>
    </w:p>
    <w:p w14:paraId="79C99584">
      <w:pPr>
        <w:keepNext w:val="0"/>
        <w:spacing w:before="0" w:after="0" w:line="360" w:lineRule="auto"/>
      </w:pPr>
      <w:r>
        <w:rPr>
          <w:rFonts w:ascii="Times New Roman" w:hAnsi="Times New Roman"/>
          <w:b w:val="0"/>
          <w:i w:val="0"/>
          <w:sz w:val="24"/>
        </w:rPr>
        <w:t>No, clear aligners do not eliminate the risk of external apical root resorption (EARR). While aligners generally carry a lower prevalence and severity of root shortening compared to traditional fixed braces, the risk remains real because root resorption is triggered by force, not the mechanism used to deliver it.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Why Aligners Can Still Cause Root Resorption</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Root resorption occurs when mechanical force compresses the periodontal ligament (PDL) against the surrounding bone, triggering inflammatory cells (clasts) to break down tissue—including the cementum and dentin at the tip of the tooth root.Force Is Still Applied: Moving teeth requires mechanical pressure. Whether that force comes from a metal wire or a plastic tray, sustained force compresses the PDL and can lead to tissue breakdown.</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Complex Movements: Aligners require attachments (composite bumps) to execute heavy movements like root torque, intrusion, or bodily translation. These movements place concentrated pressure on the root tip, increasing resorption risk.</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Intermittent Resting Periods: Taking aligners out to eat provides brief rest periods, which some studies suggest allows the PDL time to recover. However, this intermittent force dynamic can still trigger inflammatory cascades if the movement distance per tray is too aggressive.Clear Aligners vs. Traditional Braces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[Table]</w:t>
      </w:r>
      <w:r>
        <w:rPr>
          <w:rFonts w:ascii="Times New Roman" w:hAnsi="Times New Roman"/>
          <w:b w:val="0"/>
          <w:i w:val="0"/>
          <w:sz w:val="24"/>
        </w:rPr>
        <w:br w:type="textWrapping"/>
      </w:r>
      <w:r>
        <w:rPr>
          <w:rFonts w:ascii="Times New Roman" w:hAnsi="Times New Roman"/>
          <w:b w:val="0"/>
          <w:i w:val="0"/>
          <w:sz w:val="24"/>
        </w:rPr>
        <w:t>Feature | Clear Aligners | Traditional Braces</w:t>
      </w:r>
      <w:r>
        <w:rPr>
          <w:rFonts w:ascii="Times New Roman" w:hAnsi="Times New Roman"/>
          <w:b w:val="0"/>
          <w:i w:val="0"/>
          <w:sz w:val="24"/>
        </w:rPr>
        <w:br w:type="textWrapping"/>
      </w:r>
      <w:r>
        <w:rPr>
          <w:rFonts w:ascii="Times New Roman" w:hAnsi="Times New Roman"/>
          <w:b w:val="0"/>
          <w:i w:val="0"/>
          <w:sz w:val="24"/>
        </w:rPr>
        <w:t>Incidence Risk | Lower (mild shortening in ~10–20% of cases) | Higher (mild to moderate shortening in ~50–90% of cases)</w:t>
      </w:r>
      <w:r>
        <w:rPr>
          <w:rFonts w:ascii="Times New Roman" w:hAnsi="Times New Roman"/>
          <w:b w:val="0"/>
          <w:i w:val="0"/>
          <w:sz w:val="24"/>
        </w:rPr>
        <w:br w:type="textWrapping"/>
      </w:r>
      <w:r>
        <w:rPr>
          <w:rFonts w:ascii="Times New Roman" w:hAnsi="Times New Roman"/>
          <w:b w:val="0"/>
          <w:i w:val="0"/>
          <w:sz w:val="24"/>
        </w:rPr>
        <w:t>Severity | Usually minimal (&lt;1 mm) and clinically insignificant | Higher likelihood of severe (&gt;2 mm) root loss</w:t>
      </w:r>
      <w:r>
        <w:rPr>
          <w:rFonts w:ascii="Times New Roman" w:hAnsi="Times New Roman"/>
          <w:b w:val="0"/>
          <w:i w:val="0"/>
          <w:sz w:val="24"/>
        </w:rPr>
        <w:br w:type="textWrapping"/>
      </w:r>
      <w:r>
        <w:rPr>
          <w:rFonts w:ascii="Times New Roman" w:hAnsi="Times New Roman"/>
          <w:b w:val="0"/>
          <w:i w:val="0"/>
          <w:sz w:val="24"/>
        </w:rPr>
        <w:t>Force Distribution | Intermittent, pre-planned force increments | Continuous force between adjustments</w:t>
      </w:r>
      <w:r>
        <w:rPr>
          <w:rFonts w:ascii="Times New Roman" w:hAnsi="Times New Roman"/>
          <w:b w:val="0"/>
          <w:i w:val="0"/>
          <w:sz w:val="24"/>
        </w:rPr>
        <w:br w:type="textWrapping"/>
      </w:r>
      <w:r>
        <w:rPr>
          <w:rFonts w:ascii="Times New Roman" w:hAnsi="Times New Roman"/>
          <w:b w:val="0"/>
          <w:i w:val="0"/>
          <w:sz w:val="24"/>
        </w:rPr>
        <w:t>High-Risk Movements | Intrusive movements and heavy torque | Heavy intrusion, extrusion, and torque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Key Contributing Factors Outside Appliance Choice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Regardless of whether you choose aligners or braces, biological and mechanical factors heavily influence risk:Genetics: Individual susceptibility plays a massive role in how inflammatory cells react to pressure.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Root Morphology: Pre-existing short, blunted, or pipette-shaped roots are far more prone to resorption.</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History of Trauma: Teeth previously damaged by impact or prior orthodontic treatment carry higher baseline risk.</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Treatment Duration: Prolonged treatment (&gt;2 years) continuously stresses the PDL, regardless of the appliance.Key Takeaway</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Aligners reduce the severity and statistical likelihood of root resorption compared to braces, but they do not eliminate it. Standard precautions—such as taking routine progress X-rays (panoramic or CBCT)—are still necessary during aligner treatment to monitor root length.</w:t>
      </w:r>
    </w:p>
    <w:p w14:paraId="16BB3109">
      <w:pPr>
        <w:keepNext/>
        <w:spacing w:before="0" w:after="0" w:line="360" w:lineRule="auto"/>
      </w:pPr>
      <w:r>
        <w:rPr>
          <w:rFonts w:ascii="Times New Roman" w:hAnsi="Times New Roman"/>
          <w:b w:val="0"/>
          <w:i w:val="0"/>
          <w:sz w:val="24"/>
        </w:rPr>
        <w:t>record_id Q11_Copilot</w:t>
      </w:r>
    </w:p>
    <w:p w14:paraId="47E1A0C2">
      <w:pPr>
        <w:keepNext/>
        <w:spacing w:before="0" w:after="0" w:line="360" w:lineRule="auto"/>
      </w:pPr>
      <w:r>
        <w:rPr>
          <w:rFonts w:ascii="Times New Roman" w:hAnsi="Times New Roman"/>
          <w:b w:val="0"/>
          <w:i w:val="0"/>
          <w:sz w:val="24"/>
        </w:rPr>
        <w:t>question_id Q11</w:t>
      </w:r>
    </w:p>
    <w:p w14:paraId="4E694729">
      <w:pPr>
        <w:keepNext/>
        <w:spacing w:before="0" w:after="0" w:line="360" w:lineRule="auto"/>
      </w:pPr>
      <w:r>
        <w:rPr>
          <w:rFonts w:ascii="Times New Roman" w:hAnsi="Times New Roman"/>
          <w:b w:val="0"/>
          <w:i w:val="0"/>
          <w:sz w:val="24"/>
        </w:rPr>
        <w:t>model Copilot</w:t>
      </w:r>
    </w:p>
    <w:p w14:paraId="141FE303">
      <w:pPr>
        <w:keepNext/>
        <w:spacing w:before="0" w:after="0" w:line="360" w:lineRule="auto"/>
      </w:pPr>
      <w:r>
        <w:rPr>
          <w:rFonts w:ascii="Times New Roman" w:hAnsi="Times New Roman"/>
          <w:b w:val="0"/>
          <w:i w:val="0"/>
          <w:sz w:val="24"/>
        </w:rPr>
        <w:t>answer_text:</w:t>
      </w:r>
    </w:p>
    <w:p w14:paraId="72B7466E">
      <w:pPr>
        <w:keepNext w:val="0"/>
        <w:spacing w:before="0" w:after="0" w:line="360" w:lineRule="auto"/>
      </w:pPr>
      <w:r>
        <w:rPr>
          <w:rFonts w:ascii="Times New Roman" w:hAnsi="Times New Roman"/>
          <w:b w:val="0"/>
          <w:i w:val="0"/>
          <w:sz w:val="24"/>
        </w:rPr>
        <w:t>Short answer: No — removable aligners do not eliminate the risk of root resorption. They generally cause less external apical root resorption (EARR) than fixed braces, but the risk is still present and measurable.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 Why aligners don’t eliminate the risk</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Root resorption is primarily caused by orthodontic tooth movement itself, not by the appliance type. Any time a tooth is moved through bone, the periodontal ligament experiences pressure and inflammation, which can trigger odontoclastic activity and root shortening. This biological process occurs whether the force comes from brackets or aligners.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Clear aligners apply lighter, more intermittent forces because patients remove them for eating and cleaning. This tends to reduce the amount of resorption — but does not remove the underlying mechanism.</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 What the evidence showsAligners still cause apical root resorption, though typically small in magnitude.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A systematic review found mean linear root loss of ~0.33 mm with aligners.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Aligners generally cause less EARR than fixed appliances, but not zero.</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CBCT-based evidence shows measurable but clinically acceptable resorption across aligners, self-ligating, and conventional braces. Appliance type is not a determining factor for whether resorption occurs — only for its extent.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Meta-analyses comparing aligners vs. braces consistently show lower resorption with aligners, but still present. 🧭 Practical takeaway</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If you’re choosing aligners to avoid root resorption, that’s not realistic — but if you want to minimize the risk, aligners are often a gentler option. The most important factors are:Genetics (some people are predisposed)</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Treatment duration</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Magnitude and direction of tooth movement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Previous trauma</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Root shape (e.g., pipette-shaped roots are more vulnerable)🗂️ Quick comparison</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[Table]</w:t>
      </w:r>
      <w:r>
        <w:rPr>
          <w:rFonts w:ascii="Times New Roman" w:hAnsi="Times New Roman"/>
          <w:b w:val="0"/>
          <w:i w:val="0"/>
          <w:sz w:val="24"/>
        </w:rPr>
        <w:br w:type="textWrapping"/>
      </w:r>
      <w:r>
        <w:rPr>
          <w:rFonts w:ascii="Times New Roman" w:hAnsi="Times New Roman"/>
          <w:b w:val="0"/>
          <w:i w:val="0"/>
          <w:sz w:val="24"/>
        </w:rPr>
        <w:t>Appliance | Root Resorption Risk | Typical Severity</w:t>
      </w:r>
      <w:r>
        <w:rPr>
          <w:rFonts w:ascii="Times New Roman" w:hAnsi="Times New Roman"/>
          <w:b w:val="0"/>
          <w:i w:val="0"/>
          <w:sz w:val="24"/>
        </w:rPr>
        <w:br w:type="textWrapping"/>
      </w:r>
      <w:r>
        <w:rPr>
          <w:rFonts w:ascii="Times New Roman" w:hAnsi="Times New Roman"/>
          <w:b w:val="0"/>
          <w:i w:val="0"/>
          <w:sz w:val="24"/>
        </w:rPr>
        <w:t>Clear aligners | Present but generally lower | Small, often &lt;1 mm</w:t>
      </w:r>
      <w:r>
        <w:rPr>
          <w:rFonts w:ascii="Times New Roman" w:hAnsi="Times New Roman"/>
          <w:b w:val="0"/>
          <w:i w:val="0"/>
          <w:sz w:val="24"/>
        </w:rPr>
        <w:br w:type="textWrapping"/>
      </w:r>
      <w:r>
        <w:rPr>
          <w:rFonts w:ascii="Times New Roman" w:hAnsi="Times New Roman"/>
          <w:b w:val="0"/>
          <w:i w:val="0"/>
          <w:sz w:val="24"/>
        </w:rPr>
        <w:t>Fixed braces | Higher overall | Mild–moderate depending on movement</w:t>
      </w:r>
      <w:r>
        <w:rPr>
          <w:rFonts w:ascii="Times New Roman" w:hAnsi="Times New Roman"/>
          <w:b w:val="0"/>
          <w:i w:val="0"/>
          <w:sz w:val="24"/>
        </w:rPr>
        <w:br w:type="textWrapping"/>
      </w:r>
      <w:r>
        <w:rPr>
          <w:rFonts w:ascii="Times New Roman" w:hAnsi="Times New Roman"/>
          <w:b w:val="0"/>
          <w:i w:val="0"/>
          <w:sz w:val="24"/>
        </w:rPr>
        <w:t>Self-ligating braces | Similar to conventional braces | Mild–moderate</w:t>
      </w:r>
    </w:p>
    <w:p w14:paraId="2017B7DB">
      <w:pPr>
        <w:keepNext/>
        <w:spacing w:before="0" w:after="0" w:line="360" w:lineRule="auto"/>
      </w:pPr>
      <w:r>
        <w:rPr>
          <w:rFonts w:ascii="Times New Roman" w:hAnsi="Times New Roman"/>
          <w:b w:val="0"/>
          <w:i w:val="0"/>
          <w:sz w:val="24"/>
        </w:rPr>
        <w:t>record_id Q11_DeepSeek</w:t>
      </w:r>
    </w:p>
    <w:p w14:paraId="58AB126C">
      <w:pPr>
        <w:keepNext/>
        <w:spacing w:before="0" w:after="0" w:line="360" w:lineRule="auto"/>
      </w:pPr>
      <w:r>
        <w:rPr>
          <w:rFonts w:ascii="Times New Roman" w:hAnsi="Times New Roman"/>
          <w:b w:val="0"/>
          <w:i w:val="0"/>
          <w:sz w:val="24"/>
        </w:rPr>
        <w:t>question_id Q11</w:t>
      </w:r>
    </w:p>
    <w:p w14:paraId="3FB1EF3C">
      <w:pPr>
        <w:keepNext/>
        <w:spacing w:before="0" w:after="0" w:line="360" w:lineRule="auto"/>
      </w:pPr>
      <w:r>
        <w:rPr>
          <w:rFonts w:ascii="Times New Roman" w:hAnsi="Times New Roman"/>
          <w:b w:val="0"/>
          <w:i w:val="0"/>
          <w:sz w:val="24"/>
        </w:rPr>
        <w:t>model DeepSeek</w:t>
      </w:r>
    </w:p>
    <w:p w14:paraId="4998C699">
      <w:pPr>
        <w:keepNext/>
        <w:spacing w:before="0" w:after="0" w:line="360" w:lineRule="auto"/>
      </w:pPr>
      <w:r>
        <w:rPr>
          <w:rFonts w:ascii="Times New Roman" w:hAnsi="Times New Roman"/>
          <w:b w:val="0"/>
          <w:i w:val="0"/>
          <w:sz w:val="24"/>
        </w:rPr>
        <w:t>answer_text:</w:t>
      </w:r>
    </w:p>
    <w:p w14:paraId="2D827434">
      <w:pPr>
        <w:keepNext w:val="0"/>
        <w:spacing w:before="0" w:after="0" w:line="360" w:lineRule="auto"/>
      </w:pPr>
      <w:r>
        <w:rPr>
          <w:rFonts w:ascii="Times New Roman" w:hAnsi="Times New Roman"/>
          <w:b w:val="0"/>
          <w:i w:val="0"/>
          <w:sz w:val="24"/>
        </w:rPr>
        <w:t>Direct answer: No.</w:t>
      </w:r>
      <w:r>
        <w:rPr>
          <w:rFonts w:ascii="Times New Roman" w:hAnsi="Times New Roman"/>
          <w:b w:val="0"/>
          <w:i w:val="0"/>
          <w:sz w:val="24"/>
        </w:rPr>
        <w:br w:type="textWrapping"/>
      </w:r>
      <w:r>
        <w:rPr>
          <w:rFonts w:ascii="Times New Roman" w:hAnsi="Times New Roman"/>
          <w:b w:val="0"/>
          <w:i w:val="0"/>
          <w:sz w:val="24"/>
        </w:rPr>
        <w:t>The fact that aligners are removable does not eliminate the risk of root resorption. It can, however, reduce its severity and likelihood to a certain degree.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To understand why, we need to look at what actually causes root resorption and what “removability” changes mechanically.</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1. Why doesn’t removability eliminate the risk?</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Orthodontically induced root resorption (OIRR) occurs when the periodontal ligament around the root apex is excessively compressed during tooth movement. This compression reduces blood flow, triggering osteoclasts to mistakenly resorb the cementum on the root surface.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As long as the orthodontic force exceeds the physiological threshold of the PDL (generally considered to be &lt;150 g for light forces), resorption will begin at the cellular level.</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Even though aligners are removable, you wear them for 20–22 hours per day. During those 22 hours, the force is continuously applied. If the force magnitude or the speed of tooth movement is poorly designed, root resorption will occur—just as with fixed appliances.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2. What “removability” really changes: intermittent force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Compared to fixed brackets (which deliver continuous, rigid force 24/7), aligners deliver intermittent force.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When you remove the aligner to eat or brush (about 2–4 hours total per day), the PDL gets a brief period of reperfusion, which helps repair minor inflammatory damage.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Studies (supported by CBCT data) show that this intermittent light force can reduce average root resorption volume by about 50–70% compared to continuous heavy forces from fixed appliances.</w:t>
      </w:r>
      <w:r>
        <w:rPr>
          <w:rFonts w:ascii="Times New Roman" w:hAnsi="Times New Roman"/>
          <w:b w:val="0"/>
          <w:i w:val="0"/>
          <w:sz w:val="24"/>
        </w:rPr>
        <w:br w:type="textWrapping"/>
      </w:r>
      <w:r>
        <w:rPr>
          <w:rFonts w:ascii="Times New Roman" w:hAnsi="Times New Roman"/>
          <w:b w:val="0"/>
          <w:i w:val="0"/>
          <w:sz w:val="24"/>
        </w:rPr>
        <w:t>But reduction is not elimination. Any orthodontic movement, however light, inevitably causes some microscopic resorption.</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3. Factors that matter more than “removability”</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In fact, these factors have a greater influence on root resorption than the removable nature of aligners: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Type and distance of movement – Torque control, especially during intrusion and retraction of anterior teeth, is a high-risk phase. With aligners, the fit between the tray and the tooth can sometimes produce unintended forces on the apex, potentially increasing apical stress.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Genetic predisposition – About 30–40% of resorption risk is linked to individual genetics (e.g., IL-1β gene polymorphisms). People with such variants can experience notable resorption even with very light forces and aligners.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Root morphology – Teeth with conical or short roots are inherently more susceptible than those with square-shaped roots.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4. Clinical data</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Literature shows that root resorption occurs in about 90–100% of fixed-appliance cases (mostly mild, &lt;2 mm, clinically insignificant). For clear aligners, the incidence is roughly 60–80%.</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Severe resorption (&gt;4 mm) is rare with aligners—around 1–3%—but it is not zero.</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What you can do</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Since the risk cannot be completely eliminated, your management strategy matters more than the choice of appliance: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Get a pre-treatment CBCT – to rule out pre-existing root resorption or apical pathology.</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Monitor progress – for high-risk movements (e.g., substantial retraction), request a mid-treatment radiograph (around 6–9 months) to compare root length.</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Follow wear time strictly – never reduce wear time below 20 hours on your own to “give your teeth a rest.” That leads to tracker loss, forcing your clinician to add attachments or rescan, which may result in heavier compensatory forces—actually increasing resorption risk.</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If you’re particularly concerned about root resorption, feel free to tell me about your root morphology (e.g., short or curved roots) and your treatment plan (e.g., whether extractions and major anterior retraction are involved). I can then offer more specific, tailored precautions.</w:t>
      </w:r>
    </w:p>
    <w:p w14:paraId="31AC4031">
      <w:pPr>
        <w:keepNext/>
        <w:spacing w:before="0" w:after="0" w:line="360" w:lineRule="auto"/>
      </w:pPr>
      <w:r>
        <w:rPr>
          <w:rFonts w:ascii="Times New Roman" w:hAnsi="Times New Roman"/>
          <w:b w:val="0"/>
          <w:i w:val="0"/>
          <w:sz w:val="24"/>
        </w:rPr>
        <w:t>record_id Q11_Doubao</w:t>
      </w:r>
    </w:p>
    <w:p w14:paraId="1582794E">
      <w:pPr>
        <w:keepNext/>
        <w:spacing w:before="0" w:after="0" w:line="360" w:lineRule="auto"/>
      </w:pPr>
      <w:r>
        <w:rPr>
          <w:rFonts w:ascii="Times New Roman" w:hAnsi="Times New Roman"/>
          <w:b w:val="0"/>
          <w:i w:val="0"/>
          <w:sz w:val="24"/>
        </w:rPr>
        <w:t>question_id Q11</w:t>
      </w:r>
    </w:p>
    <w:p w14:paraId="12E006CB">
      <w:pPr>
        <w:keepNext/>
        <w:spacing w:before="0" w:after="0" w:line="360" w:lineRule="auto"/>
      </w:pPr>
      <w:r>
        <w:rPr>
          <w:rFonts w:ascii="Times New Roman" w:hAnsi="Times New Roman"/>
          <w:b w:val="0"/>
          <w:i w:val="0"/>
          <w:sz w:val="24"/>
        </w:rPr>
        <w:t>model Doubao</w:t>
      </w:r>
    </w:p>
    <w:p w14:paraId="481804B5">
      <w:pPr>
        <w:keepNext/>
        <w:spacing w:before="0" w:after="0" w:line="360" w:lineRule="auto"/>
      </w:pPr>
      <w:r>
        <w:rPr>
          <w:rFonts w:ascii="Times New Roman" w:hAnsi="Times New Roman"/>
          <w:b w:val="0"/>
          <w:i w:val="0"/>
          <w:sz w:val="24"/>
        </w:rPr>
        <w:t>answer_text:</w:t>
      </w:r>
    </w:p>
    <w:p w14:paraId="07B74F09">
      <w:pPr>
        <w:keepNext w:val="0"/>
        <w:spacing w:before="0" w:after="0" w:line="360" w:lineRule="auto"/>
      </w:pPr>
      <w:r>
        <w:rPr>
          <w:rFonts w:ascii="Times New Roman" w:hAnsi="Times New Roman"/>
          <w:b w:val="0"/>
          <w:i w:val="0"/>
          <w:sz w:val="24"/>
        </w:rPr>
        <w:t>Answer</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No. Removable clear aligners do not eliminate root resorption risk, even though patients can take them out.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Key points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Mechanism of root resorption Root resorption is mainly triggered by orthodontic force applied to teeth, which activates osteoclasts to resorb cementum and root dentin. Aligners still deliver continuous, controlled orthodontic pressure to move teeth — this force is the core risk factor, not whether the appliance is fixed or removable.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Why removability cannot prevent resorption</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Patients remove aligners only for eating, brushing; most daily hours the aligners stay seated and exert tooth-moving force.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Excessive tooth movement, large apical displacement, poor root morphology, prior dental trauma, genetic susceptibility, and inadequate monitoring can still induce inflammatory root resorption with aligner therapy.</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Risk comparison</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Overall, the incidence of severe root resorption tends to be lower with aligners than with fixed brackets in many clinical studies.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But mild-to-moderate root resorption still occurs, so regular radiographic follow-up remains necessary during clear-aligner treatment.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Summary statement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Removability is a design advantage for oral hygiene, yet it does not remove the biological risk of orthodontically induced root resorption, because active tooth-moving forces are still applied by the aligners. Careful case selection, appropriate force magnitude, and periodic periapical radiographs are still required for surveillance.</w:t>
      </w:r>
    </w:p>
    <w:p w14:paraId="426C2A48">
      <w:pPr>
        <w:keepNext w:val="0"/>
        <w:spacing w:before="0" w:after="0" w:line="360" w:lineRule="auto"/>
      </w:pPr>
    </w:p>
    <w:p w14:paraId="7A6B6B7C">
      <w:pPr>
        <w:keepNext/>
        <w:spacing w:before="0" w:after="0" w:line="360" w:lineRule="auto"/>
      </w:pPr>
      <w:r>
        <w:rPr>
          <w:rFonts w:ascii="Times New Roman" w:hAnsi="Times New Roman"/>
          <w:b/>
          <w:i w:val="0"/>
          <w:sz w:val="24"/>
        </w:rPr>
        <w:t>Q12. Do clear aligners guarantee better gum health even if my brushing is poor?</w:t>
      </w:r>
    </w:p>
    <w:p w14:paraId="5F980DEA">
      <w:pPr>
        <w:keepNext/>
        <w:spacing w:before="0" w:after="0" w:line="360" w:lineRule="auto"/>
      </w:pPr>
      <w:r>
        <w:rPr>
          <w:rFonts w:ascii="Times New Roman" w:hAnsi="Times New Roman"/>
          <w:b w:val="0"/>
          <w:i w:val="0"/>
          <w:sz w:val="24"/>
        </w:rPr>
        <w:t>record_id Q12_ChatGPT</w:t>
      </w:r>
    </w:p>
    <w:p w14:paraId="6FD3630D">
      <w:pPr>
        <w:keepNext/>
        <w:spacing w:before="0" w:after="0" w:line="360" w:lineRule="auto"/>
      </w:pPr>
      <w:r>
        <w:rPr>
          <w:rFonts w:ascii="Times New Roman" w:hAnsi="Times New Roman"/>
          <w:b w:val="0"/>
          <w:i w:val="0"/>
          <w:sz w:val="24"/>
        </w:rPr>
        <w:t>question_id Q12</w:t>
      </w:r>
    </w:p>
    <w:p w14:paraId="675CD579">
      <w:pPr>
        <w:keepNext/>
        <w:spacing w:before="0" w:after="0" w:line="360" w:lineRule="auto"/>
      </w:pPr>
      <w:r>
        <w:rPr>
          <w:rFonts w:ascii="Times New Roman" w:hAnsi="Times New Roman"/>
          <w:b w:val="0"/>
          <w:i w:val="0"/>
          <w:sz w:val="24"/>
        </w:rPr>
        <w:t>model ChatGPT</w:t>
      </w:r>
    </w:p>
    <w:p w14:paraId="2D0960CE">
      <w:pPr>
        <w:keepNext/>
        <w:spacing w:before="0" w:after="0" w:line="360" w:lineRule="auto"/>
      </w:pPr>
      <w:r>
        <w:rPr>
          <w:rFonts w:ascii="Times New Roman" w:hAnsi="Times New Roman"/>
          <w:b w:val="0"/>
          <w:i w:val="0"/>
          <w:sz w:val="24"/>
        </w:rPr>
        <w:t>answer_text:</w:t>
      </w:r>
    </w:p>
    <w:p w14:paraId="4FD28EAA">
      <w:pPr>
        <w:keepNext w:val="0"/>
        <w:spacing w:before="0" w:after="0" w:line="360" w:lineRule="auto"/>
      </w:pPr>
      <w:r>
        <w:rPr>
          <w:rFonts w:ascii="Times New Roman" w:hAnsi="Times New Roman"/>
          <w:b w:val="0"/>
          <w:i w:val="0"/>
          <w:sz w:val="24"/>
        </w:rPr>
        <w:t>No. Clear aligners do not guarantee better gum health if brushing is poor. Their main hygiene advantage is that you can remove them to brush and clean between your teeth, which can make good oral hygiene easier than with fixed braces.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If plaque is regularly left on your teeth and along the gumline, you can still develop gingivitis or periodontal disease while wearing aligners. In fact, aligners cover the teeth for much of the day and reduce some of the normal cleansing effect of saliva, so putting them back over inadequately cleaned teeth may create an unfavorable environment for plaque and bacteria.</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So the distinction is: aligners can make maintaining healthy gums easier, but they don't compensate for poor brushing. Regular brushing, interdental cleaning, cleaning the aligners themselves, and dental/periodontal checkups still matter. The ADA also notes that cleaning between the teeth is associated with a lower likelihood of periodontitis.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If your gums are already bleeding, swollen, or receding, it's worth having them checked before or during orthodontic treatment rather than assuming the aligners will improve them.</w:t>
      </w:r>
    </w:p>
    <w:p w14:paraId="56D09831">
      <w:pPr>
        <w:keepNext/>
        <w:spacing w:before="0" w:after="0" w:line="360" w:lineRule="auto"/>
      </w:pPr>
      <w:r>
        <w:rPr>
          <w:rFonts w:ascii="Times New Roman" w:hAnsi="Times New Roman"/>
          <w:b w:val="0"/>
          <w:i w:val="0"/>
          <w:sz w:val="24"/>
        </w:rPr>
        <w:t>record_id Q12_Gemini</w:t>
      </w:r>
    </w:p>
    <w:p w14:paraId="00B15852">
      <w:pPr>
        <w:keepNext/>
        <w:spacing w:before="0" w:after="0" w:line="360" w:lineRule="auto"/>
      </w:pPr>
      <w:r>
        <w:rPr>
          <w:rFonts w:ascii="Times New Roman" w:hAnsi="Times New Roman"/>
          <w:b w:val="0"/>
          <w:i w:val="0"/>
          <w:sz w:val="24"/>
        </w:rPr>
        <w:t>question_id Q12</w:t>
      </w:r>
    </w:p>
    <w:p w14:paraId="5F97DA03">
      <w:pPr>
        <w:keepNext/>
        <w:spacing w:before="0" w:after="0" w:line="360" w:lineRule="auto"/>
      </w:pPr>
      <w:r>
        <w:rPr>
          <w:rFonts w:ascii="Times New Roman" w:hAnsi="Times New Roman"/>
          <w:b w:val="0"/>
          <w:i w:val="0"/>
          <w:sz w:val="24"/>
        </w:rPr>
        <w:t>model Gemini</w:t>
      </w:r>
    </w:p>
    <w:p w14:paraId="6BAB9EB5">
      <w:pPr>
        <w:keepNext/>
        <w:spacing w:before="0" w:after="0" w:line="360" w:lineRule="auto"/>
      </w:pPr>
      <w:r>
        <w:rPr>
          <w:rFonts w:ascii="Times New Roman" w:hAnsi="Times New Roman"/>
          <w:b w:val="0"/>
          <w:i w:val="0"/>
          <w:sz w:val="24"/>
        </w:rPr>
        <w:t>answer_text:</w:t>
      </w:r>
    </w:p>
    <w:p w14:paraId="55671CC6">
      <w:pPr>
        <w:keepNext w:val="0"/>
        <w:spacing w:before="0" w:after="0" w:line="360" w:lineRule="auto"/>
      </w:pPr>
      <w:r>
        <w:rPr>
          <w:rFonts w:ascii="Times New Roman" w:hAnsi="Times New Roman"/>
          <w:b w:val="0"/>
          <w:i w:val="0"/>
          <w:sz w:val="24"/>
        </w:rPr>
        <w:t>No, clear aligners do not guarantee better gum health if your brushing is poor. In fact, wearing aligners while neglecting oral hygiene can actually worsen your gum health faster than having no aligners at all.</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When you wear clear aligners, they form a tight seal over your teeth. If you do not brush and floss thoroughly before putting them back in, you trap food particles, bacteria, and plaque directly against your teeth and gums. This trapped bacteria creates a high-risk environment for:Gingivitis and Gum Disease: Bacteria trapped under the aligner inflames the gums, leading to swelling, bleeding, and recession.</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Rapid Tooth Decay: Saliva normally helps wash away food particles and neutralize acids. Aligners block saliva from reaching your teeth, allowing trapped plaque to attack your enamel uninterrupted.</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Halitosis: Trapped food debris and bacterial buildup lead to severe bad breath.Clear aligners make good gum health easier to achieve than traditional braces only because they are removable, allowing you to brush and floss without obstruction. However, they only protect your gums if you maintain rigorous oral hygiene every time you eat or drink anything other than plain water.</w:t>
      </w:r>
    </w:p>
    <w:p w14:paraId="607BC8D2">
      <w:pPr>
        <w:keepNext/>
        <w:spacing w:before="0" w:after="0" w:line="360" w:lineRule="auto"/>
      </w:pPr>
      <w:r>
        <w:rPr>
          <w:rFonts w:ascii="Times New Roman" w:hAnsi="Times New Roman"/>
          <w:b w:val="0"/>
          <w:i w:val="0"/>
          <w:sz w:val="24"/>
        </w:rPr>
        <w:t>record_id Q12_Copilot</w:t>
      </w:r>
    </w:p>
    <w:p w14:paraId="537270E8">
      <w:pPr>
        <w:keepNext/>
        <w:spacing w:before="0" w:after="0" w:line="360" w:lineRule="auto"/>
      </w:pPr>
      <w:r>
        <w:rPr>
          <w:rFonts w:ascii="Times New Roman" w:hAnsi="Times New Roman"/>
          <w:b w:val="0"/>
          <w:i w:val="0"/>
          <w:sz w:val="24"/>
        </w:rPr>
        <w:t>question_id Q12</w:t>
      </w:r>
    </w:p>
    <w:p w14:paraId="086434D8">
      <w:pPr>
        <w:keepNext/>
        <w:spacing w:before="0" w:after="0" w:line="360" w:lineRule="auto"/>
      </w:pPr>
      <w:r>
        <w:rPr>
          <w:rFonts w:ascii="Times New Roman" w:hAnsi="Times New Roman"/>
          <w:b w:val="0"/>
          <w:i w:val="0"/>
          <w:sz w:val="24"/>
        </w:rPr>
        <w:t>model Copilot</w:t>
      </w:r>
    </w:p>
    <w:p w14:paraId="5B098FB0">
      <w:pPr>
        <w:keepNext/>
        <w:spacing w:before="0" w:after="0" w:line="360" w:lineRule="auto"/>
      </w:pPr>
      <w:r>
        <w:rPr>
          <w:rFonts w:ascii="Times New Roman" w:hAnsi="Times New Roman"/>
          <w:b w:val="0"/>
          <w:i w:val="0"/>
          <w:sz w:val="24"/>
        </w:rPr>
        <w:t>answer_text:</w:t>
      </w:r>
    </w:p>
    <w:p w14:paraId="0414C2EA">
      <w:pPr>
        <w:keepNext w:val="0"/>
        <w:spacing w:before="0" w:after="0" w:line="360" w:lineRule="auto"/>
      </w:pPr>
      <w:r>
        <w:rPr>
          <w:rFonts w:ascii="Times New Roman" w:hAnsi="Times New Roman"/>
          <w:b w:val="0"/>
          <w:i w:val="0"/>
          <w:sz w:val="24"/>
        </w:rPr>
        <w:t>Clear aligners do not guarantee better gum health if your brushing is poor. They can make good hygiene easier, but they cannot compensate for inadequate cleaning.</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 Core takeaway</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Clear aligners help reduce plaque only when you actually brush and floss well. With poor hygiene, aligners can make gum problems worse, not better.</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 What the evidence shows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Studies comparing clear aligners with fixed braces consistently find:Lower plaque and gingival inflammation in aligner users because aligners are removable and allow better brushing and flossing.</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Aligners are associated with reduced plaque index (PI), lower gingival inflammation (GI), and shallower pocket depths (PPD)—but these benefits are tied to easier hygiene, not automatic protection.</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Aligners themselves can accumulate bacteria if not cleaned properly, increasing risk of bad breath, cavities, and gum irritation. In other words: aligners improve outcomes only when the patient maintains good hygiene.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 Why poor brushing cancels the benefits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If brushing is poor:Plaque still forms on teeth.</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You place aligners over that plaque, creating a warm, moist, sealed environment ideal for bacterial growth.</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This accelerates gingivitis, biofilm buildup, and even early periodontitis in susceptible people.Aligners don’t clean your teeth; they simply don’t get in the way of cleaning—if you do it.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 Quick comparison</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[Table]</w:t>
      </w:r>
      <w:r>
        <w:rPr>
          <w:rFonts w:ascii="Times New Roman" w:hAnsi="Times New Roman"/>
          <w:b w:val="0"/>
          <w:i w:val="0"/>
          <w:sz w:val="24"/>
        </w:rPr>
        <w:br w:type="textWrapping"/>
      </w:r>
      <w:r>
        <w:rPr>
          <w:rFonts w:ascii="Times New Roman" w:hAnsi="Times New Roman"/>
          <w:b w:val="0"/>
          <w:i w:val="0"/>
          <w:sz w:val="24"/>
        </w:rPr>
        <w:t>Factor | Clear aligners | Fixed braces</w:t>
      </w:r>
      <w:r>
        <w:rPr>
          <w:rFonts w:ascii="Times New Roman" w:hAnsi="Times New Roman"/>
          <w:b w:val="0"/>
          <w:i w:val="0"/>
          <w:sz w:val="24"/>
        </w:rPr>
        <w:br w:type="textWrapping"/>
      </w:r>
      <w:r>
        <w:rPr>
          <w:rFonts w:ascii="Times New Roman" w:hAnsi="Times New Roman"/>
          <w:b w:val="0"/>
          <w:i w:val="0"/>
          <w:sz w:val="24"/>
        </w:rPr>
        <w:t>Hygiene difficulty | Low (easy to brush/floss) | High (hardware traps plaque)</w:t>
      </w:r>
      <w:r>
        <w:rPr>
          <w:rFonts w:ascii="Times New Roman" w:hAnsi="Times New Roman"/>
          <w:b w:val="0"/>
          <w:i w:val="0"/>
          <w:sz w:val="24"/>
        </w:rPr>
        <w:br w:type="textWrapping"/>
      </w:r>
      <w:r>
        <w:rPr>
          <w:rFonts w:ascii="Times New Roman" w:hAnsi="Times New Roman"/>
          <w:b w:val="0"/>
          <w:i w:val="0"/>
          <w:sz w:val="24"/>
        </w:rPr>
        <w:t>Gum health with good brushing | Better outcomes | More inflammation</w:t>
      </w:r>
      <w:r>
        <w:rPr>
          <w:rFonts w:ascii="Times New Roman" w:hAnsi="Times New Roman"/>
          <w:b w:val="0"/>
          <w:i w:val="0"/>
          <w:sz w:val="24"/>
        </w:rPr>
        <w:br w:type="textWrapping"/>
      </w:r>
      <w:r>
        <w:rPr>
          <w:rFonts w:ascii="Times New Roman" w:hAnsi="Times New Roman"/>
          <w:b w:val="0"/>
          <w:i w:val="0"/>
          <w:sz w:val="24"/>
        </w:rPr>
        <w:t>Gum health with poor brushing | Still poor; can worsen | Poor</w:t>
      </w:r>
      <w:r>
        <w:rPr>
          <w:rFonts w:ascii="Times New Roman" w:hAnsi="Times New Roman"/>
          <w:b w:val="0"/>
          <w:i w:val="0"/>
          <w:sz w:val="24"/>
        </w:rPr>
        <w:br w:type="textWrapping"/>
      </w:r>
      <w:r>
        <w:rPr>
          <w:rFonts w:ascii="Times New Roman" w:hAnsi="Times New Roman"/>
          <w:b w:val="0"/>
          <w:i w:val="0"/>
          <w:sz w:val="24"/>
        </w:rPr>
        <w:t>Risk if hygiene is neglected | Bacteria trapped under aligners | Plaque around brackets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 What actually protects your gums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If gum health is your priority, the most important factors are:Consistent brushing twice daily</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Daily flossing</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Cleaning aligners properly</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Regular dental cleaningsAligners help only by making these steps easier—not by replacing them.</w:t>
      </w:r>
    </w:p>
    <w:p w14:paraId="3442FC99">
      <w:pPr>
        <w:keepNext/>
        <w:spacing w:before="0" w:after="0" w:line="360" w:lineRule="auto"/>
      </w:pPr>
      <w:r>
        <w:rPr>
          <w:rFonts w:ascii="Times New Roman" w:hAnsi="Times New Roman"/>
          <w:b w:val="0"/>
          <w:i w:val="0"/>
          <w:sz w:val="24"/>
        </w:rPr>
        <w:t>record_id Q12_DeepSeek</w:t>
      </w:r>
    </w:p>
    <w:p w14:paraId="2D085E39">
      <w:pPr>
        <w:keepNext/>
        <w:spacing w:before="0" w:after="0" w:line="360" w:lineRule="auto"/>
      </w:pPr>
      <w:r>
        <w:rPr>
          <w:rFonts w:ascii="Times New Roman" w:hAnsi="Times New Roman"/>
          <w:b w:val="0"/>
          <w:i w:val="0"/>
          <w:sz w:val="24"/>
        </w:rPr>
        <w:t>question_id Q12</w:t>
      </w:r>
    </w:p>
    <w:p w14:paraId="11CA5DBF">
      <w:pPr>
        <w:keepNext/>
        <w:spacing w:before="0" w:after="0" w:line="360" w:lineRule="auto"/>
      </w:pPr>
      <w:r>
        <w:rPr>
          <w:rFonts w:ascii="Times New Roman" w:hAnsi="Times New Roman"/>
          <w:b w:val="0"/>
          <w:i w:val="0"/>
          <w:sz w:val="24"/>
        </w:rPr>
        <w:t>model DeepSeek</w:t>
      </w:r>
    </w:p>
    <w:p w14:paraId="4080BC98">
      <w:pPr>
        <w:keepNext/>
        <w:spacing w:before="0" w:after="0" w:line="360" w:lineRule="auto"/>
      </w:pPr>
      <w:r>
        <w:rPr>
          <w:rFonts w:ascii="Times New Roman" w:hAnsi="Times New Roman"/>
          <w:b w:val="0"/>
          <w:i w:val="0"/>
          <w:sz w:val="24"/>
        </w:rPr>
        <w:t>answer_text:</w:t>
      </w:r>
    </w:p>
    <w:p w14:paraId="2CF467F2">
      <w:pPr>
        <w:keepNext w:val="0"/>
        <w:spacing w:before="0" w:after="0" w:line="360" w:lineRule="auto"/>
      </w:pPr>
      <w:r>
        <w:rPr>
          <w:rFonts w:ascii="Times New Roman" w:hAnsi="Times New Roman"/>
          <w:b w:val="0"/>
          <w:i w:val="0"/>
          <w:sz w:val="24"/>
        </w:rPr>
        <w:t>Absolutely not. In fact, the opposite is true: If your brushing is poor, clear aligners will actively make your gum health worse—and faster—than if you weren't wearing them at all.</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There is no dental device on earth that can "guarantee" gum health, and aligners are particularly dangerous in the presence of poor hygiene. Here is the hard science of why:</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1. The "Petri Dish" Effect</w:t>
      </w:r>
      <w:r>
        <w:rPr>
          <w:rFonts w:ascii="Times New Roman" w:hAnsi="Times New Roman"/>
          <w:b w:val="0"/>
          <w:i w:val="0"/>
          <w:sz w:val="24"/>
        </w:rPr>
        <w:br w:type="textWrapping"/>
      </w:r>
      <w:r>
        <w:rPr>
          <w:rFonts w:ascii="Times New Roman" w:hAnsi="Times New Roman"/>
          <w:b w:val="0"/>
          <w:i w:val="0"/>
          <w:sz w:val="24"/>
        </w:rPr>
        <w:t>Clear aligners cover your teeth and gums for 20 to 22 hours a day. This creates a stagnant, airtight, low-oxygen environment. The bacteria that cause gum disease (gingivitis and periodontitis) are anaerobic—they thrive in low oxygen. When you don't brush thoroughly, you trap plaque and food debris against your gumline under the plastic. Saliva, which is your mouth's natural disinfectant and acid-neutralizer, cannot wash over the surfaces to clean them.</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2. Inflammation Happens in Days</w:t>
      </w:r>
      <w:r>
        <w:rPr>
          <w:rFonts w:ascii="Times New Roman" w:hAnsi="Times New Roman"/>
          <w:b w:val="0"/>
          <w:i w:val="0"/>
          <w:sz w:val="24"/>
        </w:rPr>
        <w:br w:type="textWrapping"/>
      </w:r>
      <w:r>
        <w:rPr>
          <w:rFonts w:ascii="Times New Roman" w:hAnsi="Times New Roman"/>
          <w:b w:val="0"/>
          <w:i w:val="0"/>
          <w:sz w:val="24"/>
        </w:rPr>
        <w:t>With poor brushing, plaque builds up along the margins of the aligners. Within just 48 to 72 hours, this plaque triggers an inflammatory response (gingivitis). Your gums will become red, swollen, and bleed easily. Because the aligner puts pressure on the gums to move teeth, that pressure combined with active infection causes rapid, painful gum overgrowth (hyperplasia) and severe discomfort.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3. The Bone-Loss Paradox</w:t>
      </w:r>
      <w:r>
        <w:rPr>
          <w:rFonts w:ascii="Times New Roman" w:hAnsi="Times New Roman"/>
          <w:b w:val="0"/>
          <w:i w:val="0"/>
          <w:sz w:val="24"/>
        </w:rPr>
        <w:br w:type="textWrapping"/>
      </w:r>
      <w:r>
        <w:rPr>
          <w:rFonts w:ascii="Times New Roman" w:hAnsi="Times New Roman"/>
          <w:b w:val="0"/>
          <w:i w:val="0"/>
          <w:sz w:val="24"/>
        </w:rPr>
        <w:t>To move teeth safely, aligners rely on your alveolar bone (the bone holding your teeth) to remodel. If you have active gum disease due to poor brushing, that bone is being destroyed by bacteria. You are essentially asking your teeth to move through a compromised, infected foundation, which significantly increases the risk of permanent bone loss, tooth mobility, and even root resorption.</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4. The "Braces" Misconception</w:t>
      </w:r>
      <w:r>
        <w:rPr>
          <w:rFonts w:ascii="Times New Roman" w:hAnsi="Times New Roman"/>
          <w:b w:val="0"/>
          <w:i w:val="0"/>
          <w:sz w:val="24"/>
        </w:rPr>
        <w:br w:type="textWrapping"/>
      </w:r>
      <w:r>
        <w:rPr>
          <w:rFonts w:ascii="Times New Roman" w:hAnsi="Times New Roman"/>
          <w:b w:val="0"/>
          <w:i w:val="0"/>
          <w:sz w:val="24"/>
        </w:rPr>
        <w:t>People assume aligners are better for gums than traditional braces because they are removable. That is true only if you brush perfectly. With traditional braces, saliva can still flow around the wires and brackets to some degree. With aligners, the plastic seal stops that flow entirely. Poor hygiene with braces causes white spots (decalcification); poor hygiene with aligners causes rapid, aggressive gum disease.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So, can aligners improve gum health at all?</w:t>
      </w:r>
      <w:r>
        <w:rPr>
          <w:rFonts w:ascii="Times New Roman" w:hAnsi="Times New Roman"/>
          <w:b w:val="0"/>
          <w:i w:val="0"/>
          <w:sz w:val="24"/>
        </w:rPr>
        <w:br w:type="textWrapping"/>
      </w:r>
      <w:r>
        <w:rPr>
          <w:rFonts w:ascii="Times New Roman" w:hAnsi="Times New Roman"/>
          <w:b w:val="0"/>
          <w:i w:val="0"/>
          <w:sz w:val="24"/>
        </w:rPr>
        <w:t>Yes, but only as a facilitator. Aligners make flossing easier (no wires to thread under). If you use that ease to floss thoroughly and brush meticulously after every meal, they can lead to better gum health.</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The strict rule for aligners:</w:t>
      </w:r>
      <w:r>
        <w:rPr>
          <w:rFonts w:ascii="Times New Roman" w:hAnsi="Times New Roman"/>
          <w:b w:val="0"/>
          <w:i w:val="0"/>
          <w:sz w:val="24"/>
        </w:rPr>
        <w:br w:type="textWrapping"/>
      </w:r>
      <w:r>
        <w:rPr>
          <w:rFonts w:ascii="Times New Roman" w:hAnsi="Times New Roman"/>
          <w:b w:val="0"/>
          <w:i w:val="0"/>
          <w:sz w:val="24"/>
        </w:rPr>
        <w:t>You must brush your teeth and the aligners themselves immediately after eating, and you must floss daily. If you cannot commit to that, you are not a candidate for clear aligners. In fact, orthodontists often require patients to pass a periodontal health check (with probing depths under 3mm) before even starting treatment.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Bottom line: Clear aligners are a magnifying glass for your habits. They amplify good hygiene into excellent gum health, but they amplify poor hygiene into rapid, severe gum disease. There is no shortcut around the toothbrush.</w:t>
      </w:r>
    </w:p>
    <w:p w14:paraId="174A8A48">
      <w:pPr>
        <w:keepNext/>
        <w:spacing w:before="0" w:after="0" w:line="360" w:lineRule="auto"/>
      </w:pPr>
      <w:r>
        <w:rPr>
          <w:rFonts w:ascii="Times New Roman" w:hAnsi="Times New Roman"/>
          <w:b w:val="0"/>
          <w:i w:val="0"/>
          <w:sz w:val="24"/>
        </w:rPr>
        <w:t>record_id Q12_Doubao</w:t>
      </w:r>
    </w:p>
    <w:p w14:paraId="0EA8C6C8">
      <w:pPr>
        <w:keepNext/>
        <w:spacing w:before="0" w:after="0" w:line="360" w:lineRule="auto"/>
      </w:pPr>
      <w:r>
        <w:rPr>
          <w:rFonts w:ascii="Times New Roman" w:hAnsi="Times New Roman"/>
          <w:b w:val="0"/>
          <w:i w:val="0"/>
          <w:sz w:val="24"/>
        </w:rPr>
        <w:t>question_id Q12</w:t>
      </w:r>
    </w:p>
    <w:p w14:paraId="0AE81138">
      <w:pPr>
        <w:keepNext/>
        <w:spacing w:before="0" w:after="0" w:line="360" w:lineRule="auto"/>
      </w:pPr>
      <w:r>
        <w:rPr>
          <w:rFonts w:ascii="Times New Roman" w:hAnsi="Times New Roman"/>
          <w:b w:val="0"/>
          <w:i w:val="0"/>
          <w:sz w:val="24"/>
        </w:rPr>
        <w:t>model Doubao</w:t>
      </w:r>
    </w:p>
    <w:p w14:paraId="4A6C2951">
      <w:pPr>
        <w:keepNext/>
        <w:spacing w:before="0" w:after="0" w:line="360" w:lineRule="auto"/>
      </w:pPr>
      <w:r>
        <w:rPr>
          <w:rFonts w:ascii="Times New Roman" w:hAnsi="Times New Roman"/>
          <w:b w:val="0"/>
          <w:i w:val="0"/>
          <w:sz w:val="24"/>
        </w:rPr>
        <w:t>answer_text:</w:t>
      </w:r>
    </w:p>
    <w:p w14:paraId="426506BC">
      <w:pPr>
        <w:keepNext w:val="0"/>
        <w:spacing w:before="0" w:after="0" w:line="360" w:lineRule="auto"/>
      </w:pPr>
      <w:r>
        <w:rPr>
          <w:rFonts w:ascii="Times New Roman" w:hAnsi="Times New Roman"/>
          <w:b w:val="0"/>
          <w:i w:val="0"/>
          <w:sz w:val="24"/>
        </w:rPr>
        <w:t>No, clear aligners do not guarantee better gum health when brushing and oral hygiene are poor.</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Key points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Clear aligners themselves are inert plastic appliances; they cannot prevent gingivitis, gum inflammation or periodontal disease. If you brush inadequately, food debris and plaque get trapped between the aligner and your teeth. The aligner acts like a cover, sealing in plaque against gums and enamel. This raises risk of swollen, bleeding gums, gingivitis, and even tooth decay.</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Compared with fixed metal braces, clear aligners are removable. This can make cleaning easier only if you actually brush and floss thoroughly after meals before putting aligners back in. The benefit depends fully on your oral-hygiene compliance, not the aligner material.</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Poor brushing while wearing aligners commonly causes: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Gingival swelling and bleeding</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Bad breath</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Gingivitis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Higher caries risk</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Practical advice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Remove aligners for eating and drinking anything except plain water.</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Brush teeth and clean between teeth before re-inserting aligners.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Rinse or clean aligners daily to remove biofilm.</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Keep regular periodontal follow-ups during orthodontic treatment.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If oral hygiene stays substandard, gum problems can develop despite using clear aligners.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13</w:t>
      </w:r>
    </w:p>
    <w:p w14:paraId="0DEF6B15">
      <w:pPr>
        <w:keepNext w:val="0"/>
        <w:spacing w:before="0" w:after="0" w:line="360" w:lineRule="auto"/>
      </w:pPr>
    </w:p>
    <w:p w14:paraId="5D0A95AD">
      <w:pPr>
        <w:keepNext/>
        <w:spacing w:before="0" w:after="0" w:line="360" w:lineRule="auto"/>
      </w:pPr>
      <w:r>
        <w:rPr>
          <w:rFonts w:ascii="Times New Roman" w:hAnsi="Times New Roman"/>
          <w:b/>
          <w:i w:val="0"/>
          <w:sz w:val="24"/>
        </w:rPr>
        <w:t>Q13. If my aligner treatment needs refinements, does that mean the original treatment failed?</w:t>
      </w:r>
    </w:p>
    <w:p w14:paraId="73C72769">
      <w:pPr>
        <w:keepNext/>
        <w:spacing w:before="0" w:after="0" w:line="360" w:lineRule="auto"/>
      </w:pPr>
      <w:r>
        <w:rPr>
          <w:rFonts w:ascii="Times New Roman" w:hAnsi="Times New Roman"/>
          <w:b w:val="0"/>
          <w:i w:val="0"/>
          <w:sz w:val="24"/>
        </w:rPr>
        <w:t>record_id Q13_ChatGPT</w:t>
      </w:r>
    </w:p>
    <w:p w14:paraId="16CF3FC6">
      <w:pPr>
        <w:keepNext/>
        <w:spacing w:before="0" w:after="0" w:line="360" w:lineRule="auto"/>
      </w:pPr>
      <w:r>
        <w:rPr>
          <w:rFonts w:ascii="Times New Roman" w:hAnsi="Times New Roman"/>
          <w:b w:val="0"/>
          <w:i w:val="0"/>
          <w:sz w:val="24"/>
        </w:rPr>
        <w:t>question_id Q13</w:t>
      </w:r>
    </w:p>
    <w:p w14:paraId="21A7A368">
      <w:pPr>
        <w:keepNext/>
        <w:spacing w:before="0" w:after="0" w:line="360" w:lineRule="auto"/>
      </w:pPr>
      <w:r>
        <w:rPr>
          <w:rFonts w:ascii="Times New Roman" w:hAnsi="Times New Roman"/>
          <w:b w:val="0"/>
          <w:i w:val="0"/>
          <w:sz w:val="24"/>
        </w:rPr>
        <w:t>model ChatGPT</w:t>
      </w:r>
    </w:p>
    <w:p w14:paraId="66F6F5FC">
      <w:pPr>
        <w:keepNext/>
        <w:spacing w:before="0" w:after="0" w:line="360" w:lineRule="auto"/>
      </w:pPr>
      <w:r>
        <w:rPr>
          <w:rFonts w:ascii="Times New Roman" w:hAnsi="Times New Roman"/>
          <w:b w:val="0"/>
          <w:i w:val="0"/>
          <w:sz w:val="24"/>
        </w:rPr>
        <w:t>answer_text:</w:t>
      </w:r>
    </w:p>
    <w:p w14:paraId="697F7777">
      <w:pPr>
        <w:keepNext w:val="0"/>
        <w:spacing w:before="0" w:after="0" w:line="360" w:lineRule="auto"/>
      </w:pPr>
      <w:r>
        <w:rPr>
          <w:rFonts w:ascii="Times New Roman" w:hAnsi="Times New Roman"/>
          <w:b w:val="0"/>
          <w:i w:val="0"/>
          <w:sz w:val="24"/>
        </w:rPr>
        <w:t>No. Needing refinements usually does not mean the original aligner treatment failed. Refinements are a normal part of clear-aligner treatment for many patients. Even Invisalign’s comprehensive treatment materials explicitly anticipate that some cases will need an additional set of aligners.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Your original plan is essentially a prediction of how each tooth will respond. In real life, teeth don’t always move exactly as the digital simulation predicts. A tooth may lag behind, a rotation may need more correction, the bite may need fine-tuning, or the orthodontist may decide the final positions could be improved. Refinement generally means they rescan your teeth and create additional aligners based on where your teeth actually are now, rather than continuing to rely on the original prediction. Invisalign’s treatment-planning system is specifically designed to allow doctors to modify treatment plans as treatment progresses.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I’d think of it more as “round two of fine-tuning” than “starting over.” Clear-aligner treatment is an active medical treatment that needs professional monitoring, not simply a predetermined sequence of trays that either succeeds or fails.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Where I would ask your orthodontist more questions is if you’ve had repeated rounds of refinements, your teeth consistently aren’t tracking, or the eventual result is substantially different from what was originally discussed. In that situation, it’s reasonable to ask what isn’t moving as expected and whether attachments, elastics, IPR, a different movement strategy, or even braces would make the remaining correction more predictable.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If you tell me what refinement your orthodontist says you need—for example, a stubborn tooth, bite correction, gaps, midline, etc.—I can explain whether that particular kind is fairly routine or more significant.</w:t>
      </w:r>
    </w:p>
    <w:p w14:paraId="575E35FE">
      <w:pPr>
        <w:keepNext/>
        <w:spacing w:before="0" w:after="0" w:line="360" w:lineRule="auto"/>
      </w:pPr>
      <w:r>
        <w:rPr>
          <w:rFonts w:ascii="Times New Roman" w:hAnsi="Times New Roman"/>
          <w:b w:val="0"/>
          <w:i w:val="0"/>
          <w:sz w:val="24"/>
        </w:rPr>
        <w:t>record_id Q13_Gemini</w:t>
      </w:r>
    </w:p>
    <w:p w14:paraId="74ED6F0E">
      <w:pPr>
        <w:keepNext/>
        <w:spacing w:before="0" w:after="0" w:line="360" w:lineRule="auto"/>
      </w:pPr>
      <w:r>
        <w:rPr>
          <w:rFonts w:ascii="Times New Roman" w:hAnsi="Times New Roman"/>
          <w:b w:val="0"/>
          <w:i w:val="0"/>
          <w:sz w:val="24"/>
        </w:rPr>
        <w:t>question_id Q13</w:t>
      </w:r>
    </w:p>
    <w:p w14:paraId="28F59554">
      <w:pPr>
        <w:keepNext/>
        <w:spacing w:before="0" w:after="0" w:line="360" w:lineRule="auto"/>
      </w:pPr>
      <w:r>
        <w:rPr>
          <w:rFonts w:ascii="Times New Roman" w:hAnsi="Times New Roman"/>
          <w:b w:val="0"/>
          <w:i w:val="0"/>
          <w:sz w:val="24"/>
        </w:rPr>
        <w:t>model Gemini</w:t>
      </w:r>
    </w:p>
    <w:p w14:paraId="0A285FAC">
      <w:pPr>
        <w:keepNext/>
        <w:spacing w:before="0" w:after="0" w:line="360" w:lineRule="auto"/>
      </w:pPr>
      <w:r>
        <w:rPr>
          <w:rFonts w:ascii="Times New Roman" w:hAnsi="Times New Roman"/>
          <w:b w:val="0"/>
          <w:i w:val="0"/>
          <w:sz w:val="24"/>
        </w:rPr>
        <w:t>answer_text:</w:t>
      </w:r>
    </w:p>
    <w:p w14:paraId="0B5813C7">
      <w:pPr>
        <w:keepNext w:val="0"/>
        <w:spacing w:before="0" w:after="0" w:line="360" w:lineRule="auto"/>
      </w:pPr>
      <w:r>
        <w:rPr>
          <w:rFonts w:ascii="Times New Roman" w:hAnsi="Times New Roman"/>
          <w:b w:val="0"/>
          <w:i w:val="0"/>
          <w:sz w:val="24"/>
        </w:rPr>
        <w:t>No, needing refinements does not mean your original treatment failed. In clear aligner therapy, refinements are a routine, expected fine-tuning phase—not a correction of a mistake.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Why Refinement Trays Are CommonTeeth Don't Move Like Digital Models: Digital treatment plans calculate ideal movement, but real human bone, biology, and root resistance vary from person to person.</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Complex Movements Lag Behind: Certain movements—such as rotating canine teeth, extruding flat teeth, or closing stubborn extraction gaps—often track slower than the plastic tray predicts.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Compliance Variability: Taking aligners out for slightly longer than recommended on certain days can accumulate micro-lags over several months.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The Final Polish: Initial aligners do ~80–90% of the heavy lifting. Refinements handle the final 10–20% (e.g., perfecting your bite contact or straightening a single stubborn tooth).Virtually all orthodontists build refinement sets into the initial treatment quote precisely because teeth rarely follow a 100% linear trajectory.</w:t>
      </w:r>
    </w:p>
    <w:p w14:paraId="4940EE07">
      <w:pPr>
        <w:keepNext/>
        <w:spacing w:before="0" w:after="0" w:line="360" w:lineRule="auto"/>
      </w:pPr>
      <w:r>
        <w:rPr>
          <w:rFonts w:ascii="Times New Roman" w:hAnsi="Times New Roman"/>
          <w:b w:val="0"/>
          <w:i w:val="0"/>
          <w:sz w:val="24"/>
        </w:rPr>
        <w:t>record_id Q13_Copilot</w:t>
      </w:r>
    </w:p>
    <w:p w14:paraId="36BB9CF1">
      <w:pPr>
        <w:keepNext/>
        <w:spacing w:before="0" w:after="0" w:line="360" w:lineRule="auto"/>
      </w:pPr>
      <w:r>
        <w:rPr>
          <w:rFonts w:ascii="Times New Roman" w:hAnsi="Times New Roman"/>
          <w:b w:val="0"/>
          <w:i w:val="0"/>
          <w:sz w:val="24"/>
        </w:rPr>
        <w:t>question_id Q13</w:t>
      </w:r>
    </w:p>
    <w:p w14:paraId="60F2AC49">
      <w:pPr>
        <w:keepNext/>
        <w:spacing w:before="0" w:after="0" w:line="360" w:lineRule="auto"/>
      </w:pPr>
      <w:r>
        <w:rPr>
          <w:rFonts w:ascii="Times New Roman" w:hAnsi="Times New Roman"/>
          <w:b w:val="0"/>
          <w:i w:val="0"/>
          <w:sz w:val="24"/>
        </w:rPr>
        <w:t>model Copilot</w:t>
      </w:r>
    </w:p>
    <w:p w14:paraId="50BC79DE">
      <w:pPr>
        <w:keepNext/>
        <w:spacing w:before="0" w:after="0" w:line="360" w:lineRule="auto"/>
      </w:pPr>
      <w:r>
        <w:rPr>
          <w:rFonts w:ascii="Times New Roman" w:hAnsi="Times New Roman"/>
          <w:b w:val="0"/>
          <w:i w:val="0"/>
          <w:sz w:val="24"/>
        </w:rPr>
        <w:t>answer_text:</w:t>
      </w:r>
    </w:p>
    <w:p w14:paraId="5960FFE7">
      <w:pPr>
        <w:keepNext w:val="0"/>
        <w:spacing w:before="0" w:after="0" w:line="360" w:lineRule="auto"/>
      </w:pPr>
      <w:r>
        <w:rPr>
          <w:rFonts w:ascii="Times New Roman" w:hAnsi="Times New Roman"/>
          <w:b w:val="0"/>
          <w:i w:val="0"/>
          <w:sz w:val="24"/>
        </w:rPr>
        <w:t>No — needing refinements does not mean your original aligner treatment failed. Refinements are a normal, expected part of clear aligner therapy and happen because real teeth don’t always move exactly as the computer model predicts. Roughly 70–80% of aligner patients need at least one refinement round, according to orthodontic clinical experience.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 Why refinements are normalBiology isn’t perfectly predictable. Teeth move through bone and ligament, and each person’s biology responds differently. Even with precise digital planning, movements like rotations or vertical shifts often need extra correction.</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Most patients need them. One study found at least one refinement was requested in 70.31% of cases, and more experienced orthodontists actually requested refinements more often — meaning refinements reflect thorough care, not failure.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They’re part of achieving the best result. Refinements simply close the gap between where your teeth ended up and where the plan intended them to be. They’re usually short — often just a handful of trays.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They don’t mean starting over. They’re fine-tuning, not a reset. Your progress is still valid and useful.🔍 What refinements usually addressA tooth didn’t rotate fully</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Small spacing or bite details remain</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Aligners weren’t worn consistently enough</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Attachments need repositioning</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Teeth tracked slightly differently than predicted 🧭 The real takeaway</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Refinements mean your orthodontist is being precise and committed to finishing your case well — not that anything went wrong. They’re simply the “detail work” that gets your smile to the intended final result.</w:t>
      </w:r>
    </w:p>
    <w:p w14:paraId="2994C8BA">
      <w:pPr>
        <w:keepNext/>
        <w:spacing w:before="0" w:after="0" w:line="360" w:lineRule="auto"/>
      </w:pPr>
      <w:r>
        <w:rPr>
          <w:rFonts w:ascii="Times New Roman" w:hAnsi="Times New Roman"/>
          <w:b w:val="0"/>
          <w:i w:val="0"/>
          <w:sz w:val="24"/>
        </w:rPr>
        <w:t>record_id Q13_DeepSeek</w:t>
      </w:r>
    </w:p>
    <w:p w14:paraId="5850C9D9">
      <w:pPr>
        <w:keepNext/>
        <w:spacing w:before="0" w:after="0" w:line="360" w:lineRule="auto"/>
      </w:pPr>
      <w:r>
        <w:rPr>
          <w:rFonts w:ascii="Times New Roman" w:hAnsi="Times New Roman"/>
          <w:b w:val="0"/>
          <w:i w:val="0"/>
          <w:sz w:val="24"/>
        </w:rPr>
        <w:t>question_id Q13</w:t>
      </w:r>
    </w:p>
    <w:p w14:paraId="2A8AEF8B">
      <w:pPr>
        <w:keepNext/>
        <w:spacing w:before="0" w:after="0" w:line="360" w:lineRule="auto"/>
      </w:pPr>
      <w:r>
        <w:rPr>
          <w:rFonts w:ascii="Times New Roman" w:hAnsi="Times New Roman"/>
          <w:b w:val="0"/>
          <w:i w:val="0"/>
          <w:sz w:val="24"/>
        </w:rPr>
        <w:t>model DeepSeek</w:t>
      </w:r>
    </w:p>
    <w:p w14:paraId="3DF75A8A">
      <w:pPr>
        <w:keepNext/>
        <w:spacing w:before="0" w:after="0" w:line="360" w:lineRule="auto"/>
      </w:pPr>
      <w:r>
        <w:rPr>
          <w:rFonts w:ascii="Times New Roman" w:hAnsi="Times New Roman"/>
          <w:b w:val="0"/>
          <w:i w:val="0"/>
          <w:sz w:val="24"/>
        </w:rPr>
        <w:t>answer_text:</w:t>
      </w:r>
    </w:p>
    <w:p w14:paraId="0C1A888D">
      <w:pPr>
        <w:keepNext w:val="0"/>
        <w:spacing w:before="0" w:after="0" w:line="360" w:lineRule="auto"/>
      </w:pPr>
      <w:r>
        <w:rPr>
          <w:rFonts w:ascii="Times New Roman" w:hAnsi="Times New Roman"/>
          <w:b w:val="0"/>
          <w:i w:val="0"/>
          <w:sz w:val="24"/>
        </w:rPr>
        <w:t>Absolutely not. In fact, thinking of refinements as a "failure" is the biggest misconception in clear aligner therapy.</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In modern orthodontics, refinements are a standard, built-in feature of the treatment protocol, not a bug. If your provider is ordering refinements, your treatment isn't failing—it's simply evolving to reach the finish line.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Here is why refinements are completely normal and why they don't mean your original plan failed:</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1. Biology is unpredictable (Digital vs. Reality)</w:t>
      </w:r>
      <w:r>
        <w:rPr>
          <w:rFonts w:ascii="Times New Roman" w:hAnsi="Times New Roman"/>
          <w:b w:val="0"/>
          <w:i w:val="0"/>
          <w:sz w:val="24"/>
        </w:rPr>
        <w:br w:type="textWrapping"/>
      </w:r>
      <w:r>
        <w:rPr>
          <w:rFonts w:ascii="Times New Roman" w:hAnsi="Times New Roman"/>
          <w:b w:val="0"/>
          <w:i w:val="0"/>
          <w:sz w:val="24"/>
        </w:rPr>
        <w:t>Your initial aligners were designed by software that predicts how your teeth should move based on averages. However, your actual jawbone density, root shape, gum thickness, and individual ligament response are unique. Teeth often lag behind the software's timeline, or they tip instead of tracking perfectly (translating). Refinements are simply the tool used to correct these biological variances—which happen in the vast majority of cases (some studies show over 60-70% of complex cases require at least one refinement round).</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2. "Fine-tuning" is not "Starting Over"</w:t>
      </w:r>
      <w:r>
        <w:rPr>
          <w:rFonts w:ascii="Times New Roman" w:hAnsi="Times New Roman"/>
          <w:b w:val="0"/>
          <w:i w:val="0"/>
          <w:sz w:val="24"/>
        </w:rPr>
        <w:br w:type="textWrapping"/>
      </w:r>
      <w:r>
        <w:rPr>
          <w:rFonts w:ascii="Times New Roman" w:hAnsi="Times New Roman"/>
          <w:b w:val="0"/>
          <w:i w:val="0"/>
          <w:sz w:val="24"/>
        </w:rPr>
        <w:t>Refinements are adjunctive movements. They are usually small tweaks—closing a tiny black triangle, rotating a stubborn canine those last 5 degrees, or settling your bite so your back teeth touch evenly. The original aligners did the heavy lifting (moving teeth out of their crooked positions and into the general arch form). The refinements just do the precision finishing.</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3. Some doctors intentionally plan for them</w:t>
      </w:r>
      <w:r>
        <w:rPr>
          <w:rFonts w:ascii="Times New Roman" w:hAnsi="Times New Roman"/>
          <w:b w:val="0"/>
          <w:i w:val="0"/>
          <w:sz w:val="24"/>
        </w:rPr>
        <w:br w:type="textWrapping"/>
      </w:r>
      <w:r>
        <w:rPr>
          <w:rFonts w:ascii="Times New Roman" w:hAnsi="Times New Roman"/>
          <w:b w:val="0"/>
          <w:i w:val="0"/>
          <w:sz w:val="24"/>
        </w:rPr>
        <w:t>Many orthodontists use a strategy called "overcorrection" or "stage 1" planning. They intentionally move teeth a little past their target in the first round, knowing they will use refinements to "settle" the bite and perfect the occlusion in the final stages. For them, refinements are part of the original strategy, not a reaction to failure.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4. Compliance is a factor (but not failure)</w:t>
      </w:r>
      <w:r>
        <w:rPr>
          <w:rFonts w:ascii="Times New Roman" w:hAnsi="Times New Roman"/>
          <w:b w:val="0"/>
          <w:i w:val="0"/>
          <w:sz w:val="24"/>
        </w:rPr>
        <w:br w:type="textWrapping"/>
      </w:r>
      <w:r>
        <w:rPr>
          <w:rFonts w:ascii="Times New Roman" w:hAnsi="Times New Roman"/>
          <w:b w:val="0"/>
          <w:i w:val="0"/>
          <w:sz w:val="24"/>
        </w:rPr>
        <w:t>If you didn't wear your aligners the required 20–22 hours a day, the teeth may not have tracked. In this case, the refinement is fixing compliance, but it still doesn't mean the treatment itself failed—it just means the timeline needs to be extended to get you back on track. Your provider is meeting you where you are.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What would ACTUAL "failure" look like?</w:t>
      </w:r>
      <w:r>
        <w:rPr>
          <w:rFonts w:ascii="Times New Roman" w:hAnsi="Times New Roman"/>
          <w:b w:val="0"/>
          <w:i w:val="0"/>
          <w:sz w:val="24"/>
        </w:rPr>
        <w:br w:type="textWrapping"/>
      </w:r>
      <w:r>
        <w:rPr>
          <w:rFonts w:ascii="Times New Roman" w:hAnsi="Times New Roman"/>
          <w:b w:val="0"/>
          <w:i w:val="0"/>
          <w:sz w:val="24"/>
        </w:rPr>
        <w:t>Actual failure in aligner treatment is rare. It would mean:</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Your roots are showing severe resorption (shortening) on X-rays, forcing the doctor to stop entirely.</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Your bite has opened up in a way that is untreatable with aligners, forcing a switch to braces.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You decide to quit treatment and get a refund.</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If your doctor is ordering refinements, it means the exact opposite of failure. It means your doctor is a perfectionist who refuses to let you settle for "good enough." They are using the tools at their disposal to make sure you get the smile you paid for, rather than accepting a subpar result just to finish on time.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The only downside to refinements is time—you'll wear them for a few extra weeks or months. But clinically, it is a sign of a successful, adaptive treatment plan. Don't hesitate to ask your orthodontist at your next scan: "Are these refinements for tracking errors, or just for final bite settling?"—that will give you even more peace of mind.</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14. Do more attachments on clear aligners mean my case is more severe or the treatment iOf course. Here’s the English version of my previous response – I’ve rewritten it naturally so it reads clearly and reassuringly for an English-speaking audience.</w:t>
      </w:r>
    </w:p>
    <w:p w14:paraId="29B1F9B9">
      <w:pPr>
        <w:keepNext/>
        <w:spacing w:before="0" w:after="0" w:line="360" w:lineRule="auto"/>
      </w:pPr>
      <w:r>
        <w:rPr>
          <w:rFonts w:ascii="Times New Roman" w:hAnsi="Times New Roman"/>
          <w:b w:val="0"/>
          <w:i w:val="0"/>
          <w:sz w:val="24"/>
        </w:rPr>
        <w:t>record_id Q13_Doubao</w:t>
      </w:r>
    </w:p>
    <w:p w14:paraId="58C4B89A">
      <w:pPr>
        <w:keepNext/>
        <w:spacing w:before="0" w:after="0" w:line="360" w:lineRule="auto"/>
      </w:pPr>
      <w:r>
        <w:rPr>
          <w:rFonts w:ascii="Times New Roman" w:hAnsi="Times New Roman"/>
          <w:b w:val="0"/>
          <w:i w:val="0"/>
          <w:sz w:val="24"/>
        </w:rPr>
        <w:t>question_id Q13</w:t>
      </w:r>
    </w:p>
    <w:p w14:paraId="5FDC898B">
      <w:pPr>
        <w:keepNext/>
        <w:spacing w:before="0" w:after="0" w:line="360" w:lineRule="auto"/>
      </w:pPr>
      <w:r>
        <w:rPr>
          <w:rFonts w:ascii="Times New Roman" w:hAnsi="Times New Roman"/>
          <w:b w:val="0"/>
          <w:i w:val="0"/>
          <w:sz w:val="24"/>
        </w:rPr>
        <w:t>model Doubao</w:t>
      </w:r>
    </w:p>
    <w:p w14:paraId="7A290E0F">
      <w:pPr>
        <w:keepNext/>
        <w:spacing w:before="0" w:after="0" w:line="360" w:lineRule="auto"/>
      </w:pPr>
      <w:r>
        <w:rPr>
          <w:rFonts w:ascii="Times New Roman" w:hAnsi="Times New Roman"/>
          <w:b w:val="0"/>
          <w:i w:val="0"/>
          <w:sz w:val="24"/>
        </w:rPr>
        <w:t>answer_text:</w:t>
      </w:r>
    </w:p>
    <w:p w14:paraId="06FBB633">
      <w:pPr>
        <w:keepNext w:val="0"/>
        <w:spacing w:before="0" w:after="0" w:line="360" w:lineRule="auto"/>
      </w:pPr>
      <w:r>
        <w:rPr>
          <w:rFonts w:ascii="Times New Roman" w:hAnsi="Times New Roman"/>
          <w:b w:val="0"/>
          <w:i w:val="0"/>
          <w:sz w:val="24"/>
        </w:rPr>
        <w:t>Needing refinements does not equal original treatment failure. It is a common, expected part of clear-aligner orthodontic care for many patients.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Why refinements happen</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Biological tooth movement variability Teeth do not always shift exactly as digital simulations predict. Individual bone density, root morphology, gum tissue and oral habits can create small deviations between the planned outcome and real-world tooth positioning. This is not a fault of the initial treatment plan.</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Patient-related factors Inconsistent aligner wear (fewer than the prescribed hours per day), not properly seating aligners, or unaddressed oral habits can lead to minor gaps in final positioning.</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Finishing-level fine-tuning Even with excellent compliance, subtle rotations, minor gaps or tiny bite adjustments may remain. Refinement aligners are designed to polish these small details to reach the ideal occlusion and aesthetics, rather than fixing a major treatment collapse.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What counts as true treatment failure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Genuine failure is rare, and refers to major unwanted outcomes: severe unintended tooth movement, worsening bite, significant relapse mid-treatment, or inability to achieve core therapeutic goals despite good adherence. This is very different from routine refinement.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Key takeaway</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Refinements are built into many aligner workflows as a finishing step. It means your clinician is adjusting to get you the best possible final result, rather than that your original plan went wrong. You can discuss with your orthodontist what caused the need for refinements and the expected refinement timeline.</w:t>
      </w:r>
    </w:p>
    <w:p w14:paraId="071B1833">
      <w:pPr>
        <w:keepNext w:val="0"/>
        <w:spacing w:before="0" w:after="0" w:line="360" w:lineRule="auto"/>
      </w:pPr>
    </w:p>
    <w:p w14:paraId="78C1AAA7">
      <w:pPr>
        <w:keepNext/>
        <w:spacing w:before="0" w:after="0" w:line="360" w:lineRule="auto"/>
      </w:pPr>
      <w:r>
        <w:rPr>
          <w:rFonts w:ascii="Times New Roman" w:hAnsi="Times New Roman"/>
          <w:b/>
          <w:i w:val="0"/>
          <w:sz w:val="24"/>
        </w:rPr>
        <w:t>Q14. Do more attachments on clear aligners mean my case is more severe or the treatment is worse?</w:t>
      </w:r>
    </w:p>
    <w:p w14:paraId="2C24C229">
      <w:pPr>
        <w:keepNext/>
        <w:spacing w:before="0" w:after="0" w:line="360" w:lineRule="auto"/>
      </w:pPr>
      <w:r>
        <w:rPr>
          <w:rFonts w:ascii="Times New Roman" w:hAnsi="Times New Roman"/>
          <w:b w:val="0"/>
          <w:i w:val="0"/>
          <w:sz w:val="24"/>
        </w:rPr>
        <w:t>record_id Q14_ChatGPT</w:t>
      </w:r>
    </w:p>
    <w:p w14:paraId="65E8D706">
      <w:pPr>
        <w:keepNext/>
        <w:spacing w:before="0" w:after="0" w:line="360" w:lineRule="auto"/>
      </w:pPr>
      <w:r>
        <w:rPr>
          <w:rFonts w:ascii="Times New Roman" w:hAnsi="Times New Roman"/>
          <w:b w:val="0"/>
          <w:i w:val="0"/>
          <w:sz w:val="24"/>
        </w:rPr>
        <w:t>question_id Q14</w:t>
      </w:r>
    </w:p>
    <w:p w14:paraId="1F901791">
      <w:pPr>
        <w:keepNext/>
        <w:spacing w:before="0" w:after="0" w:line="360" w:lineRule="auto"/>
      </w:pPr>
      <w:r>
        <w:rPr>
          <w:rFonts w:ascii="Times New Roman" w:hAnsi="Times New Roman"/>
          <w:b w:val="0"/>
          <w:i w:val="0"/>
          <w:sz w:val="24"/>
        </w:rPr>
        <w:t>model ChatGPT</w:t>
      </w:r>
    </w:p>
    <w:p w14:paraId="19AB3FCC">
      <w:pPr>
        <w:keepNext/>
        <w:spacing w:before="0" w:after="0" w:line="360" w:lineRule="auto"/>
      </w:pPr>
      <w:r>
        <w:rPr>
          <w:rFonts w:ascii="Times New Roman" w:hAnsi="Times New Roman"/>
          <w:b w:val="0"/>
          <w:i w:val="0"/>
          <w:sz w:val="24"/>
        </w:rPr>
        <w:t>answer_text:</w:t>
      </w:r>
    </w:p>
    <w:p w14:paraId="6E106117">
      <w:pPr>
        <w:keepNext w:val="0"/>
        <w:spacing w:before="0" w:after="0" w:line="360" w:lineRule="auto"/>
      </w:pPr>
      <w:r>
        <w:rPr>
          <w:rFonts w:ascii="Times New Roman" w:hAnsi="Times New Roman"/>
          <w:b w:val="0"/>
          <w:i w:val="0"/>
          <w:sz w:val="24"/>
        </w:rPr>
        <w:t>Not necessarily. More attachments do not automatically mean your case is more severe, and they don’t mean the treatment is worse.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Attachments are small tooth-colored bumps that give the aligners better “grip” so they can apply forces in the right direction. They’re commonly used for movements that aligners have more difficulty controlling on their own—such as rotations, root/torque control, extrusion, and anchorage.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So someone can have a fairly moderate-looking case but many attachments because of the particular movements being planned. Conversely, another person could have a more significant bite problem but fewer visible attachments depending on the treatment strategy.</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In fact, having attachments can be a sign that your orthodontist is trying to make movements more controlled and predictable, rather than simply asking the plastic aligner to do everything by itself. Research supports their role in improving force delivery and control for certain movements.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The downsides are mostly practical: more attachments can make the aligners a bit harder to remove, make them slightly more noticeable, and sometimes irritate your cheeks when the trays are out. But attachment count by itself is a poor measure of case difficulty or prognosis.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If you tell me roughly how many attachments you have and what your orthodontist is correcting (crowding, overbite, rotations, etc.), I can explain why you might have that many.</w:t>
      </w:r>
    </w:p>
    <w:p w14:paraId="41AF1A9A">
      <w:pPr>
        <w:keepNext/>
        <w:spacing w:before="0" w:after="0" w:line="360" w:lineRule="auto"/>
      </w:pPr>
      <w:r>
        <w:rPr>
          <w:rFonts w:ascii="Times New Roman" w:hAnsi="Times New Roman"/>
          <w:b w:val="0"/>
          <w:i w:val="0"/>
          <w:sz w:val="24"/>
        </w:rPr>
        <w:t>record_id Q14_Gemini</w:t>
      </w:r>
    </w:p>
    <w:p w14:paraId="6B84446F">
      <w:pPr>
        <w:keepNext/>
        <w:spacing w:before="0" w:after="0" w:line="360" w:lineRule="auto"/>
      </w:pPr>
      <w:r>
        <w:rPr>
          <w:rFonts w:ascii="Times New Roman" w:hAnsi="Times New Roman"/>
          <w:b w:val="0"/>
          <w:i w:val="0"/>
          <w:sz w:val="24"/>
        </w:rPr>
        <w:t>question_id Q14</w:t>
      </w:r>
    </w:p>
    <w:p w14:paraId="5C88A81A">
      <w:pPr>
        <w:keepNext/>
        <w:spacing w:before="0" w:after="0" w:line="360" w:lineRule="auto"/>
      </w:pPr>
      <w:r>
        <w:rPr>
          <w:rFonts w:ascii="Times New Roman" w:hAnsi="Times New Roman"/>
          <w:b w:val="0"/>
          <w:i w:val="0"/>
          <w:sz w:val="24"/>
        </w:rPr>
        <w:t>model Gemini</w:t>
      </w:r>
    </w:p>
    <w:p w14:paraId="12529E0B">
      <w:pPr>
        <w:keepNext/>
        <w:spacing w:before="0" w:after="0" w:line="360" w:lineRule="auto"/>
      </w:pPr>
      <w:r>
        <w:rPr>
          <w:rFonts w:ascii="Times New Roman" w:hAnsi="Times New Roman"/>
          <w:b w:val="0"/>
          <w:i w:val="0"/>
          <w:sz w:val="24"/>
        </w:rPr>
        <w:t>answer_text:</w:t>
      </w:r>
    </w:p>
    <w:p w14:paraId="12B0E879">
      <w:pPr>
        <w:keepNext w:val="0"/>
        <w:spacing w:before="0" w:after="0" w:line="360" w:lineRule="auto"/>
      </w:pPr>
      <w:r>
        <w:rPr>
          <w:rFonts w:ascii="Times New Roman" w:hAnsi="Times New Roman"/>
          <w:b w:val="0"/>
          <w:i w:val="0"/>
          <w:sz w:val="24"/>
        </w:rPr>
        <w:t>No, having more attachments does not mean your case is severe or that your treatment is failing. Attachments are simply small, tooth-colored composite bumps that give clear aligners something leverage-based to grip onto.</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Think of attachments like rock-climbing holds for your aligners. Smooth plastic often slips on smooth enamel when trying to perform specific, complex movements.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Why Your Doctor Used More AttachmentsComplex Tooth Movements: Moving a tooth root, rotating a rounded tooth (like a premolar or canine), or pulling a tooth downward (extrusion) requires dedicated leverage points.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Faster and More Predictable Shifts: Extra attachments ensure continuous force delivery, preventing aligners from tracking poorly and ultimately shortening your overall treatment timeline.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Precision Control: More attachments give your provider exact mechanical control over individual teeth rather than relying solely on pressure against the broad tooth surface.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Tooth Shape: Very smooth, small, or flat teeth don't offer enough natural retention for plastic trays, requiring artificial grips regardless of case severity.A high attachment count reflects a well-planned, highly targeted treatment design aimed at achieving optimal results safely and efficiently.</w:t>
      </w:r>
    </w:p>
    <w:p w14:paraId="2314A627">
      <w:pPr>
        <w:keepNext/>
        <w:spacing w:before="0" w:after="0" w:line="360" w:lineRule="auto"/>
      </w:pPr>
      <w:r>
        <w:rPr>
          <w:rFonts w:ascii="Times New Roman" w:hAnsi="Times New Roman"/>
          <w:b w:val="0"/>
          <w:i w:val="0"/>
          <w:sz w:val="24"/>
        </w:rPr>
        <w:t>record_id Q14_Copilot</w:t>
      </w:r>
    </w:p>
    <w:p w14:paraId="249FB337">
      <w:pPr>
        <w:keepNext/>
        <w:spacing w:before="0" w:after="0" w:line="360" w:lineRule="auto"/>
      </w:pPr>
      <w:r>
        <w:rPr>
          <w:rFonts w:ascii="Times New Roman" w:hAnsi="Times New Roman"/>
          <w:b w:val="0"/>
          <w:i w:val="0"/>
          <w:sz w:val="24"/>
        </w:rPr>
        <w:t>question_id Q14</w:t>
      </w:r>
    </w:p>
    <w:p w14:paraId="76F5325B">
      <w:pPr>
        <w:keepNext/>
        <w:spacing w:before="0" w:after="0" w:line="360" w:lineRule="auto"/>
      </w:pPr>
      <w:r>
        <w:rPr>
          <w:rFonts w:ascii="Times New Roman" w:hAnsi="Times New Roman"/>
          <w:b w:val="0"/>
          <w:i w:val="0"/>
          <w:sz w:val="24"/>
        </w:rPr>
        <w:t>model Copilot</w:t>
      </w:r>
    </w:p>
    <w:p w14:paraId="716532E8">
      <w:pPr>
        <w:keepNext/>
        <w:spacing w:before="0" w:after="0" w:line="360" w:lineRule="auto"/>
      </w:pPr>
      <w:r>
        <w:rPr>
          <w:rFonts w:ascii="Times New Roman" w:hAnsi="Times New Roman"/>
          <w:b w:val="0"/>
          <w:i w:val="0"/>
          <w:sz w:val="24"/>
        </w:rPr>
        <w:t>answer_text:</w:t>
      </w:r>
    </w:p>
    <w:p w14:paraId="2BFD9E26">
      <w:pPr>
        <w:keepNext w:val="0"/>
        <w:spacing w:before="0" w:after="0" w:line="360" w:lineRule="auto"/>
      </w:pPr>
      <w:r>
        <w:rPr>
          <w:rFonts w:ascii="Times New Roman" w:hAnsi="Times New Roman"/>
          <w:b w:val="0"/>
          <w:i w:val="0"/>
          <w:sz w:val="24"/>
        </w:rPr>
        <w:t>No — having more attachments does not mean your case is more severe or that your treatment is worse. Attachments simply reflect the type of tooth movements your orthodontist is trying to achieve, not the “difficulty score” of your case.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 Core takeaway</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More attachments = more biomechanical control, not more severity. They’re tools, not red flags.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 What the evidence actually shows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Clear aligner research consistently finds:Attachments improve the predictability of movements like rotation, root torque, mesio-distal movement, and posterior anchorage.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The shape and placement of attachments matter more than the number. Adding extra attachments without biomechanical purpose does not improve outcomes and can even reduce aligner fit.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Attachments are recommended when a tooth needs more significant movement, not because the case is “bad.” In other words: attachments are like handles that help aligners push more precisely. More handles ≠ worse teeth — just more controlled movements.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 Why your case might have more attachmentsYou have teeth that need rotation (especially canines/premolars).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You need extrusion or intrusion, which aligners struggle with alone.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Your orthodontist wants better anchorage to prevent unwanted movement.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Your plan uses optimized attachments, which are custom-designed and sometimes more numerous.None of these imply your case is severe — they just mean your orthodontist is being precise.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 Quick comparison</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[Table]</w:t>
      </w:r>
      <w:r>
        <w:rPr>
          <w:rFonts w:ascii="Times New Roman" w:hAnsi="Times New Roman"/>
          <w:b w:val="0"/>
          <w:i w:val="0"/>
          <w:sz w:val="24"/>
        </w:rPr>
        <w:br w:type="textWrapping"/>
      </w:r>
      <w:r>
        <w:rPr>
          <w:rFonts w:ascii="Times New Roman" w:hAnsi="Times New Roman"/>
          <w:b w:val="0"/>
          <w:i w:val="0"/>
          <w:sz w:val="24"/>
        </w:rPr>
        <w:t>Attachment purpose | What it means for your case</w:t>
      </w:r>
      <w:r>
        <w:rPr>
          <w:rFonts w:ascii="Times New Roman" w:hAnsi="Times New Roman"/>
          <w:b w:val="0"/>
          <w:i w:val="0"/>
          <w:sz w:val="24"/>
        </w:rPr>
        <w:br w:type="textWrapping"/>
      </w:r>
      <w:r>
        <w:rPr>
          <w:rFonts w:ascii="Times New Roman" w:hAnsi="Times New Roman"/>
          <w:b w:val="0"/>
          <w:i w:val="0"/>
          <w:sz w:val="24"/>
        </w:rPr>
        <w:t>Improve rotation control | You have a tooth that needs turning, not a severe case</w:t>
      </w:r>
      <w:r>
        <w:rPr>
          <w:rFonts w:ascii="Times New Roman" w:hAnsi="Times New Roman"/>
          <w:b w:val="0"/>
          <w:i w:val="0"/>
          <w:sz w:val="24"/>
        </w:rPr>
        <w:br w:type="textWrapping"/>
      </w:r>
      <w:r>
        <w:rPr>
          <w:rFonts w:ascii="Times New Roman" w:hAnsi="Times New Roman"/>
          <w:b w:val="0"/>
          <w:i w:val="0"/>
          <w:sz w:val="24"/>
        </w:rPr>
        <w:t>Help with root torque | Precision, not difficulty</w:t>
      </w:r>
      <w:r>
        <w:rPr>
          <w:rFonts w:ascii="Times New Roman" w:hAnsi="Times New Roman"/>
          <w:b w:val="0"/>
          <w:i w:val="0"/>
          <w:sz w:val="24"/>
        </w:rPr>
        <w:br w:type="textWrapping"/>
      </w:r>
      <w:r>
        <w:rPr>
          <w:rFonts w:ascii="Times New Roman" w:hAnsi="Times New Roman"/>
          <w:b w:val="0"/>
          <w:i w:val="0"/>
          <w:sz w:val="24"/>
        </w:rPr>
        <w:t>Aid extrusion/intrusion | Normal for bite correction</w:t>
      </w:r>
      <w:r>
        <w:rPr>
          <w:rFonts w:ascii="Times New Roman" w:hAnsi="Times New Roman"/>
          <w:b w:val="0"/>
          <w:i w:val="0"/>
          <w:sz w:val="24"/>
        </w:rPr>
        <w:br w:type="textWrapping"/>
      </w:r>
      <w:r>
        <w:rPr>
          <w:rFonts w:ascii="Times New Roman" w:hAnsi="Times New Roman"/>
          <w:b w:val="0"/>
          <w:i w:val="0"/>
          <w:sz w:val="24"/>
        </w:rPr>
        <w:t>Increase anchorage | Prevents unwanted movement</w:t>
      </w:r>
      <w:r>
        <w:rPr>
          <w:rFonts w:ascii="Times New Roman" w:hAnsi="Times New Roman"/>
          <w:b w:val="0"/>
          <w:i w:val="0"/>
          <w:sz w:val="24"/>
        </w:rPr>
        <w:br w:type="textWrapping"/>
      </w:r>
      <w:r>
        <w:rPr>
          <w:rFonts w:ascii="Times New Roman" w:hAnsi="Times New Roman"/>
          <w:b w:val="0"/>
          <w:i w:val="0"/>
          <w:sz w:val="24"/>
        </w:rPr>
        <w:t>Improve aligner grip | Makes treatment more predictable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 A non-obvious insight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Cases with fewer attachments can actually be harder if the orthodontist under-prescribes them. Many experienced clinicians place more attachments because they want better control, not because your teeth are worse.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 What would indicate a severe case?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Things like skeletal discrepancies, large overbites/underbites, or major crowding — not the number of attachments.</w:t>
      </w:r>
    </w:p>
    <w:p w14:paraId="03A37819">
      <w:pPr>
        <w:keepNext/>
        <w:spacing w:before="0" w:after="0" w:line="360" w:lineRule="auto"/>
      </w:pPr>
      <w:r>
        <w:rPr>
          <w:rFonts w:ascii="Times New Roman" w:hAnsi="Times New Roman"/>
          <w:b w:val="0"/>
          <w:i w:val="0"/>
          <w:sz w:val="24"/>
        </w:rPr>
        <w:t>record_id Q14_DeepSeek</w:t>
      </w:r>
    </w:p>
    <w:p w14:paraId="360FBDDC">
      <w:pPr>
        <w:keepNext/>
        <w:spacing w:before="0" w:after="0" w:line="360" w:lineRule="auto"/>
      </w:pPr>
      <w:r>
        <w:rPr>
          <w:rFonts w:ascii="Times New Roman" w:hAnsi="Times New Roman"/>
          <w:b w:val="0"/>
          <w:i w:val="0"/>
          <w:sz w:val="24"/>
        </w:rPr>
        <w:t>question_id Q14</w:t>
      </w:r>
    </w:p>
    <w:p w14:paraId="5C81727C">
      <w:pPr>
        <w:keepNext/>
        <w:spacing w:before="0" w:after="0" w:line="360" w:lineRule="auto"/>
      </w:pPr>
      <w:r>
        <w:rPr>
          <w:rFonts w:ascii="Times New Roman" w:hAnsi="Times New Roman"/>
          <w:b w:val="0"/>
          <w:i w:val="0"/>
          <w:sz w:val="24"/>
        </w:rPr>
        <w:t>model DeepSeek</w:t>
      </w:r>
    </w:p>
    <w:p w14:paraId="11A4E1B0">
      <w:pPr>
        <w:keepNext/>
        <w:spacing w:before="0" w:after="0" w:line="360" w:lineRule="auto"/>
      </w:pPr>
      <w:r>
        <w:rPr>
          <w:rFonts w:ascii="Times New Roman" w:hAnsi="Times New Roman"/>
          <w:b w:val="0"/>
          <w:i w:val="0"/>
          <w:sz w:val="24"/>
        </w:rPr>
        <w:t>answer_text:</w:t>
      </w:r>
    </w:p>
    <w:p w14:paraId="1A214518">
      <w:pPr>
        <w:keepNext w:val="0"/>
        <w:spacing w:before="0" w:after="0" w:line="360" w:lineRule="auto"/>
      </w:pPr>
      <w:r>
        <w:rPr>
          <w:rFonts w:ascii="Times New Roman" w:hAnsi="Times New Roman"/>
          <w:b w:val="0"/>
          <w:i w:val="0"/>
          <w:sz w:val="24"/>
        </w:rPr>
        <w:t>Short answer: Absolutely not. More attachments do not mean your case is more severe, and they do not mean your treatment will be worse. In fact, it usually means your orthodontist has designed a more precise, more efficient plan for you.</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Let me break it down into three key points: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1. Attachments are “handles”, not “severity badges”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Attachments (the tiny tooth-coloured bumps bonded to your teeth) exist to give your aligners a better grip. Clear aligners wrap around your teeth, but teeth are smooth and conical – without attachments, the aligner can slip or lose control.</w:t>
      </w:r>
      <w:r>
        <w:rPr>
          <w:rFonts w:ascii="Times New Roman" w:hAnsi="Times New Roman"/>
          <w:b w:val="0"/>
          <w:i w:val="0"/>
          <w:sz w:val="24"/>
        </w:rPr>
        <w:br w:type="textWrapping"/>
      </w:r>
      <w:r>
        <w:rPr>
          <w:rFonts w:ascii="Times New Roman" w:hAnsi="Times New Roman"/>
          <w:b w:val="0"/>
          <w:i w:val="0"/>
          <w:sz w:val="24"/>
        </w:rPr>
        <w:t>Think of the aligner as a sock and your tooth as a foot. Without an attachment, pulling the sock doesn’t always move the foot. With an attachment, it’s like sewing a little tab onto the sock – you can pull that tab and move the foot (tooth) exactly where you want it.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2. More attachments usually mean more types of movement, not more severity</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Some cases that look “very crooked” (e.g., severe crowding) may only need molar distalisation to create space, which often requires fewer attachments. On the other hand, a case that looks “just a slightly tilted front tooth” may involve rotation, intrusion (to fix a gummy smile), or extrusion – these fine, complex movements require multiple points of force, so your doctor will add more attachments to control every angle.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Bottom line: More attachments = more precision in your tooth movements, not a reflection of how “bad” your bite or jaw is.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3. More attachments mean a more reliable treatment, not a worse one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If your doctor skips attachments just for the sake of aesthetics, your aligners may not seat properly, teeth can drift off-track, and you might need a mid-course refinement – which delays your entire treatment.</w:t>
      </w:r>
      <w:r>
        <w:rPr>
          <w:rFonts w:ascii="Times New Roman" w:hAnsi="Times New Roman"/>
          <w:b w:val="0"/>
          <w:i w:val="0"/>
          <w:sz w:val="24"/>
        </w:rPr>
        <w:br w:type="textWrapping"/>
      </w:r>
      <w:r>
        <w:rPr>
          <w:rFonts w:ascii="Times New Roman" w:hAnsi="Times New Roman"/>
          <w:b w:val="0"/>
          <w:i w:val="0"/>
          <w:sz w:val="24"/>
        </w:rPr>
        <w:t>Today’s digital planning favours “one extra attachment rather than one lost fit”. Having enough attachments ensures each aligner fully engages, so every step goes as planned. In terms of clinical outcomes, cases with adequate attachments have higher success rates and often shorter overall treatment times – because you avoid those annoying “restart” scenarios.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For your peace of mind:</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In clinical practice, 10 to 20 attachments is perfectly normal. If you have more than 20, it simply means your doctor is micromanaging the force on each tooth – which is a sign of a meticulous, experienced orthodontist.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The only real “downside” is that attachments can feel a bit rough on your lips at first, and removing the aligners may be trickier (which is actually good – it proves the grip is working!). You’ll adapt within 1–2 weeks. As long as you wear your aligners 20–22 hours a day, your results will be more stable than those with fewer attachments.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So please don’t worry about the number of attachments – trust your doctor and stick to the plan. And if you’re finding it really hard to remove your aligners because of those extra bumps, would you like a few practical tips on how to pop them out easily and painlessly? Happy to share those too.</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s worse?</w:t>
      </w:r>
    </w:p>
    <w:p w14:paraId="4D4C0260">
      <w:pPr>
        <w:keepNext/>
        <w:spacing w:before="0" w:after="0" w:line="360" w:lineRule="auto"/>
      </w:pPr>
      <w:r>
        <w:rPr>
          <w:rFonts w:ascii="Times New Roman" w:hAnsi="Times New Roman"/>
          <w:b w:val="0"/>
          <w:i w:val="0"/>
          <w:sz w:val="24"/>
        </w:rPr>
        <w:t>record_id Q14_Doubao</w:t>
      </w:r>
    </w:p>
    <w:p w14:paraId="015F7BE4">
      <w:pPr>
        <w:keepNext/>
        <w:spacing w:before="0" w:after="0" w:line="360" w:lineRule="auto"/>
      </w:pPr>
      <w:r>
        <w:rPr>
          <w:rFonts w:ascii="Times New Roman" w:hAnsi="Times New Roman"/>
          <w:b w:val="0"/>
          <w:i w:val="0"/>
          <w:sz w:val="24"/>
        </w:rPr>
        <w:t>question_id Q14</w:t>
      </w:r>
    </w:p>
    <w:p w14:paraId="63FC3348">
      <w:pPr>
        <w:keepNext/>
        <w:spacing w:before="0" w:after="0" w:line="360" w:lineRule="auto"/>
      </w:pPr>
      <w:r>
        <w:rPr>
          <w:rFonts w:ascii="Times New Roman" w:hAnsi="Times New Roman"/>
          <w:b w:val="0"/>
          <w:i w:val="0"/>
          <w:sz w:val="24"/>
        </w:rPr>
        <w:t>model Doubao</w:t>
      </w:r>
    </w:p>
    <w:p w14:paraId="64E9EC22">
      <w:pPr>
        <w:keepNext/>
        <w:spacing w:before="0" w:after="0" w:line="360" w:lineRule="auto"/>
      </w:pPr>
      <w:r>
        <w:rPr>
          <w:rFonts w:ascii="Times New Roman" w:hAnsi="Times New Roman"/>
          <w:b w:val="0"/>
          <w:i w:val="0"/>
          <w:sz w:val="24"/>
        </w:rPr>
        <w:t>answer_text:</w:t>
      </w:r>
    </w:p>
    <w:p w14:paraId="6FCEF0EB">
      <w:pPr>
        <w:keepNext w:val="0"/>
        <w:spacing w:before="0" w:after="0" w:line="360" w:lineRule="auto"/>
      </w:pPr>
      <w:r>
        <w:rPr>
          <w:rFonts w:ascii="Times New Roman" w:hAnsi="Times New Roman"/>
          <w:b w:val="0"/>
          <w:i w:val="0"/>
          <w:sz w:val="24"/>
        </w:rPr>
        <w:t>More attachments do not automatically equal a more severe malocclusion, nor do they mean worse-quality treatment.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What are attachments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Attachments are small, tooth-colored composite resin bumps bonded onto tooth surfaces. Clear aligners grip these projections to deliver precise, controlled tooth movements that plain aligners cannot achieve.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Why you may need many attachments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Complex tooth movements (not always severe overall bite) Attachments are critical for:</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Rotating twisted teeth</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Intruding / extruding teeth (moving teeth up or down)</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Tilting tooth roots, not just shifting crowns Even patients with mild-looking crowding or spacing can get multiple attachments if root control or rotation is required.</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Tooth shape and size Short, flat teeth offer little surface for aligners to hold. More attachments are added purely for mechanical retention, independent of how bad your bite is.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Treatment plan design differences Different orthodontists set attachment strategies differently. One doctor may use many small attachments for fine-tuning; another may use fewer larger ones for the same clinical problem. This reflects planning style, not case severity.</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When more attachments can relate to case difficulty</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If your treatment requires multiple types of difficult movements simultaneously (significant rotations, vertical tooth adjustments, large space closures), your clinician will prescribe more attachments. In this scenario higher attachment count correlates with case complexity — but it is the movement goals, not the attachment number itself, that defines severity.</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Important distinction</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Higher attachment count ≠ bad treatment outcome. Missing necessary attachments to reduce their number will lead to poor aligner tracking, incomplete tooth movement, and compromised results.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Quick practical takeaways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Multiple attachments are often a sign your provider is trying to achieve accurate, 3-dimensional tooth control.</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Do not judge case severity or treatment quality by counting attachments alone.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If you are concerned, ask your orthodontist: “What specific tooth movements are these attachments helping accomplish?”</w:t>
      </w:r>
    </w:p>
    <w:p w14:paraId="776FA0AF">
      <w:pPr>
        <w:keepNext w:val="0"/>
        <w:spacing w:before="0" w:after="0" w:line="360" w:lineRule="auto"/>
      </w:pPr>
    </w:p>
    <w:p w14:paraId="7F73E89E">
      <w:pPr>
        <w:keepNext/>
        <w:spacing w:before="0" w:after="0" w:line="360" w:lineRule="auto"/>
      </w:pPr>
      <w:r>
        <w:rPr>
          <w:rFonts w:ascii="Times New Roman" w:hAnsi="Times New Roman"/>
          <w:b/>
          <w:i w:val="0"/>
          <w:sz w:val="24"/>
        </w:rPr>
        <w:t>Q15. Do self-ligating braces move teeth faster and shorten total treatment time compared with conventional braces?</w:t>
      </w:r>
    </w:p>
    <w:p w14:paraId="6B5F352E">
      <w:pPr>
        <w:keepNext/>
        <w:spacing w:before="0" w:after="0" w:line="360" w:lineRule="auto"/>
      </w:pPr>
      <w:r>
        <w:rPr>
          <w:rFonts w:ascii="Times New Roman" w:hAnsi="Times New Roman"/>
          <w:b w:val="0"/>
          <w:i w:val="0"/>
          <w:sz w:val="24"/>
        </w:rPr>
        <w:t>record_id Q15_ChatGPT</w:t>
      </w:r>
    </w:p>
    <w:p w14:paraId="34D05C61">
      <w:pPr>
        <w:keepNext/>
        <w:spacing w:before="0" w:after="0" w:line="360" w:lineRule="auto"/>
      </w:pPr>
      <w:r>
        <w:rPr>
          <w:rFonts w:ascii="Times New Roman" w:hAnsi="Times New Roman"/>
          <w:b w:val="0"/>
          <w:i w:val="0"/>
          <w:sz w:val="24"/>
        </w:rPr>
        <w:t>question_id Q15</w:t>
      </w:r>
    </w:p>
    <w:p w14:paraId="46A312A2">
      <w:pPr>
        <w:keepNext/>
        <w:spacing w:before="0" w:after="0" w:line="360" w:lineRule="auto"/>
      </w:pPr>
      <w:r>
        <w:rPr>
          <w:rFonts w:ascii="Times New Roman" w:hAnsi="Times New Roman"/>
          <w:b w:val="0"/>
          <w:i w:val="0"/>
          <w:sz w:val="24"/>
        </w:rPr>
        <w:t>model ChatGPT</w:t>
      </w:r>
    </w:p>
    <w:p w14:paraId="6E5DA8BF">
      <w:pPr>
        <w:keepNext/>
        <w:spacing w:before="0" w:after="0" w:line="360" w:lineRule="auto"/>
      </w:pPr>
      <w:r>
        <w:rPr>
          <w:rFonts w:ascii="Times New Roman" w:hAnsi="Times New Roman"/>
          <w:b w:val="0"/>
          <w:i w:val="0"/>
          <w:sz w:val="24"/>
        </w:rPr>
        <w:t>answer_text:</w:t>
      </w:r>
    </w:p>
    <w:p w14:paraId="70CA9EAB">
      <w:pPr>
        <w:keepNext w:val="0"/>
        <w:spacing w:before="0" w:after="0" w:line="360" w:lineRule="auto"/>
      </w:pPr>
      <w:r>
        <w:rPr>
          <w:rFonts w:ascii="Times New Roman" w:hAnsi="Times New Roman"/>
          <w:b w:val="0"/>
          <w:i w:val="0"/>
          <w:sz w:val="24"/>
        </w:rPr>
        <w:t>Generally, no. Self-ligating braces have not been shown to reliably move teeth faster or meaningfully shorten the total orthodontic treatment time compared with conventional braces.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A 2021 systematic review/network meta-analysis found that most claimed efficiency advantages of self-ligating brackets were not supported. There could be small differences during particular phases—for example, one comparison found roughly a 10-day difference in initial alignment between types of self-ligating brackets—but overall treatment duration was not significantly different. A randomized clinical study published in 2026 similarly found treatment averaging about 25.8 months with self-ligating brackets versus 24.3 months with conventional brackets, with no significant advantage for self-ligation. Earlier randomized studies have reached essentially the same conclusion.</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The reason the marketing can sound convincing is that self-ligating brackets have a built-in clip instead of elastic/metal ties, so they can produce less friction under certain laboratory conditions and can make changing wires faster for the orthodontist. But lower bracket-wire friction does not automatically mean that the bone and periodontal tissues remodel faster—the biology of tooth movement remains a major limiting factor.</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So, practically:</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Faster tooth movement: no convincing general advantage.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Shorter total treatment: no consistent advantage.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Shorter appointments: potentially yes, because opening/closing the brackets can be quicker.</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Cleaning/gum health: there may be a modest advantage in plaque accumulation or gum bleeding in some patients, although this is not a reason to expect faster treatment.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For treatment duration, factors such as how complex your bite is, whether extractions or significant space closure are needed, your biological response, missed appointments, broken brackets, elastic wear, and the orthodontist's treatment plan are usually much more important than whether the brackets are self-ligating.</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If you're deciding between Damon/self-ligating braces and conventional braces, I can also compare their comfort, appearance, cost, extraction likelihood, and treatment results.</w:t>
      </w:r>
    </w:p>
    <w:p w14:paraId="03C06BE6">
      <w:pPr>
        <w:keepNext/>
        <w:spacing w:before="0" w:after="0" w:line="360" w:lineRule="auto"/>
      </w:pPr>
      <w:r>
        <w:rPr>
          <w:rFonts w:ascii="Times New Roman" w:hAnsi="Times New Roman"/>
          <w:b w:val="0"/>
          <w:i w:val="0"/>
          <w:sz w:val="24"/>
        </w:rPr>
        <w:t>record_id Q15_Gemini</w:t>
      </w:r>
    </w:p>
    <w:p w14:paraId="4671D7CC">
      <w:pPr>
        <w:keepNext/>
        <w:spacing w:before="0" w:after="0" w:line="360" w:lineRule="auto"/>
      </w:pPr>
      <w:r>
        <w:rPr>
          <w:rFonts w:ascii="Times New Roman" w:hAnsi="Times New Roman"/>
          <w:b w:val="0"/>
          <w:i w:val="0"/>
          <w:sz w:val="24"/>
        </w:rPr>
        <w:t>question_id Q15</w:t>
      </w:r>
    </w:p>
    <w:p w14:paraId="700E4239">
      <w:pPr>
        <w:keepNext/>
        <w:spacing w:before="0" w:after="0" w:line="360" w:lineRule="auto"/>
      </w:pPr>
      <w:r>
        <w:rPr>
          <w:rFonts w:ascii="Times New Roman" w:hAnsi="Times New Roman"/>
          <w:b w:val="0"/>
          <w:i w:val="0"/>
          <w:sz w:val="24"/>
        </w:rPr>
        <w:t>model Gemini</w:t>
      </w:r>
    </w:p>
    <w:p w14:paraId="68CC5634">
      <w:pPr>
        <w:keepNext/>
        <w:spacing w:before="0" w:after="0" w:line="360" w:lineRule="auto"/>
      </w:pPr>
      <w:r>
        <w:rPr>
          <w:rFonts w:ascii="Times New Roman" w:hAnsi="Times New Roman"/>
          <w:b w:val="0"/>
          <w:i w:val="0"/>
          <w:sz w:val="24"/>
        </w:rPr>
        <w:t>answer_text:</w:t>
      </w:r>
    </w:p>
    <w:p w14:paraId="31E8E8DA">
      <w:pPr>
        <w:keepNext w:val="0"/>
        <w:spacing w:before="0" w:after="0" w:line="360" w:lineRule="auto"/>
      </w:pPr>
      <w:r>
        <w:rPr>
          <w:rFonts w:ascii="Times New Roman" w:hAnsi="Times New Roman"/>
          <w:b w:val="0"/>
          <w:i w:val="0"/>
          <w:sz w:val="24"/>
        </w:rPr>
        <w:t>Despite widespread marketing claims to the contrary, high-quality clinical research and systematic reviews show that self-ligating braces do not move teeth significantly faster or shorten overall treatment time compared to conventional braces.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While self-ligating brackets utilize a built-in metal door or clip rather than elastic rubber bands to hold the archwire (reducing friction in lab settings), human biology—not bracket design—remains the primary bottleneck for tooth movement. The physiological process of bone remodeling (resorption and deposition) occurs at the same biological rate regardless of how the wire is secured.</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[Table]</w:t>
      </w:r>
      <w:r>
        <w:rPr>
          <w:rFonts w:ascii="Times New Roman" w:hAnsi="Times New Roman"/>
          <w:b w:val="0"/>
          <w:i w:val="0"/>
          <w:sz w:val="24"/>
        </w:rPr>
        <w:br w:type="textWrapping"/>
      </w:r>
      <w:r>
        <w:rPr>
          <w:rFonts w:ascii="Times New Roman" w:hAnsi="Times New Roman"/>
          <w:b w:val="0"/>
          <w:i w:val="0"/>
          <w:sz w:val="24"/>
        </w:rPr>
        <w:t>Feature / Metric | Self-Ligating Braces | Conventional Braces | Evidence Reality</w:t>
      </w:r>
      <w:r>
        <w:rPr>
          <w:rFonts w:ascii="Times New Roman" w:hAnsi="Times New Roman"/>
          <w:b w:val="0"/>
          <w:i w:val="0"/>
          <w:sz w:val="24"/>
        </w:rPr>
        <w:br w:type="textWrapping"/>
      </w:r>
      <w:r>
        <w:rPr>
          <w:rFonts w:ascii="Times New Roman" w:hAnsi="Times New Roman"/>
          <w:b w:val="0"/>
          <w:i w:val="0"/>
          <w:sz w:val="24"/>
        </w:rPr>
        <w:t>Total Treatment Time | ~18–24 months | ~18–24 months | No meaningful difference across systematic reviews.</w:t>
      </w:r>
      <w:r>
        <w:rPr>
          <w:rFonts w:ascii="Times New Roman" w:hAnsi="Times New Roman"/>
          <w:b w:val="0"/>
          <w:i w:val="0"/>
          <w:sz w:val="24"/>
        </w:rPr>
        <w:br w:type="textWrapping"/>
      </w:r>
      <w:r>
        <w:rPr>
          <w:rFonts w:ascii="Times New Roman" w:hAnsi="Times New Roman"/>
          <w:b w:val="0"/>
          <w:i w:val="0"/>
          <w:sz w:val="24"/>
        </w:rPr>
        <w:t>Rate of Tooth Movement | Identical biological rate | Identical biological rate | No statistical difference in alignment or space closure speed.</w:t>
      </w:r>
      <w:r>
        <w:rPr>
          <w:rFonts w:ascii="Times New Roman" w:hAnsi="Times New Roman"/>
          <w:b w:val="0"/>
          <w:i w:val="0"/>
          <w:sz w:val="24"/>
        </w:rPr>
        <w:br w:type="textWrapping"/>
      </w:r>
      <w:r>
        <w:rPr>
          <w:rFonts w:ascii="Times New Roman" w:hAnsi="Times New Roman"/>
          <w:b w:val="0"/>
          <w:i w:val="0"/>
          <w:sz w:val="24"/>
        </w:rPr>
        <w:t>Chair Time Per Visit | Shorter (seconds to open/close clips) | Longer (removing/replacing rubber ties) | Real advantage: Wire changes are faster and easier.</w:t>
      </w:r>
      <w:r>
        <w:rPr>
          <w:rFonts w:ascii="Times New Roman" w:hAnsi="Times New Roman"/>
          <w:b w:val="0"/>
          <w:i w:val="0"/>
          <w:sz w:val="24"/>
        </w:rPr>
        <w:br w:type="textWrapping"/>
      </w:r>
      <w:r>
        <w:rPr>
          <w:rFonts w:ascii="Times New Roman" w:hAnsi="Times New Roman"/>
          <w:b w:val="0"/>
          <w:i w:val="0"/>
          <w:sz w:val="24"/>
        </w:rPr>
        <w:t>Appointment Frequency | Often 8–10 weeks apart | Often 4–6 weeks apart | Slight advantage: Can sometimes stretch interval between visits.</w:t>
      </w:r>
      <w:r>
        <w:rPr>
          <w:rFonts w:ascii="Times New Roman" w:hAnsi="Times New Roman"/>
          <w:b w:val="0"/>
          <w:i w:val="0"/>
          <w:sz w:val="24"/>
        </w:rPr>
        <w:br w:type="textWrapping"/>
      </w:r>
      <w:r>
        <w:rPr>
          <w:rFonts w:ascii="Times New Roman" w:hAnsi="Times New Roman"/>
          <w:b w:val="0"/>
          <w:i w:val="0"/>
          <w:sz w:val="24"/>
        </w:rPr>
        <w:t>Oral Hygiene | Easier to clean (no elastic ties) | Traps more plaque around elastics | Real advantage: Fewer traps for food and bacteria.</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Where Self-Ligating Braces Do Excel:Shorter Appointments: Orthodontists can switch out wires in less time per visit because popping open a sliding clip takes less physical effort than removing individual rubber ties.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Hygiene: Without porous elastomeric rings (rubber bands), plaque and bacteria accumulate less easily around each bracket. The Bottom Line: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Your treatment speed is driven primarily by bone biology, the severity of your malocclusion, compliance (e.g., wearing elastics), and the skill of your orthodontist—not the mechanism holding the wire.</w:t>
      </w:r>
    </w:p>
    <w:p w14:paraId="43A52191">
      <w:pPr>
        <w:keepNext/>
        <w:spacing w:before="0" w:after="0" w:line="360" w:lineRule="auto"/>
      </w:pPr>
      <w:r>
        <w:rPr>
          <w:rFonts w:ascii="Times New Roman" w:hAnsi="Times New Roman"/>
          <w:b w:val="0"/>
          <w:i w:val="0"/>
          <w:sz w:val="24"/>
        </w:rPr>
        <w:t>record_id Q15_Copilot</w:t>
      </w:r>
    </w:p>
    <w:p w14:paraId="7394B720">
      <w:pPr>
        <w:keepNext/>
        <w:spacing w:before="0" w:after="0" w:line="360" w:lineRule="auto"/>
      </w:pPr>
      <w:r>
        <w:rPr>
          <w:rFonts w:ascii="Times New Roman" w:hAnsi="Times New Roman"/>
          <w:b w:val="0"/>
          <w:i w:val="0"/>
          <w:sz w:val="24"/>
        </w:rPr>
        <w:t>question_id Q15</w:t>
      </w:r>
    </w:p>
    <w:p w14:paraId="01F4F97A">
      <w:pPr>
        <w:keepNext/>
        <w:spacing w:before="0" w:after="0" w:line="360" w:lineRule="auto"/>
      </w:pPr>
      <w:r>
        <w:rPr>
          <w:rFonts w:ascii="Times New Roman" w:hAnsi="Times New Roman"/>
          <w:b w:val="0"/>
          <w:i w:val="0"/>
          <w:sz w:val="24"/>
        </w:rPr>
        <w:t>model Copilot</w:t>
      </w:r>
    </w:p>
    <w:p w14:paraId="08AE7FC9">
      <w:pPr>
        <w:keepNext/>
        <w:spacing w:before="0" w:after="0" w:line="360" w:lineRule="auto"/>
      </w:pPr>
      <w:r>
        <w:rPr>
          <w:rFonts w:ascii="Times New Roman" w:hAnsi="Times New Roman"/>
          <w:b w:val="0"/>
          <w:i w:val="0"/>
          <w:sz w:val="24"/>
        </w:rPr>
        <w:t>answer_text:</w:t>
      </w:r>
    </w:p>
    <w:p w14:paraId="265F5325">
      <w:pPr>
        <w:keepNext w:val="0"/>
        <w:spacing w:before="0" w:after="0" w:line="360" w:lineRule="auto"/>
      </w:pPr>
      <w:r>
        <w:rPr>
          <w:rFonts w:ascii="Times New Roman" w:hAnsi="Times New Roman"/>
          <w:b w:val="0"/>
          <w:i w:val="0"/>
          <w:sz w:val="24"/>
        </w:rPr>
        <w:t>Short answer: No — self-ligating braces do not reliably move teeth faster or shorten total treatment time compared with conventional braces. High-quality evidence shows little to no difference in overall treatment duration. Some newer studies report modest time savings, but these findings are inconsistent across the literature.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 What the strongest evidence showsA major systematic review found no statistically significant difference in total treatment time between self-ligating and conventional brackets.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A randomized clinical trial on bimaxillary protrusion cases also found no meaningful reduction in overall treatment duration with self-ligating brackets.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Damon-style self-ligating braces (a popular brand) do not move teeth faster biologically; total treatment time is typically 18–24 months, similar to traditional braces. 📊 Evidence that does show faster treatment — and why it’s debated</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A 2023 prospective clinical study reported that self-ligating brackets finished treatment ~3.6 months faster on average (15.8 vs 19.4 months) and required fewer visits. However:This finding contradicts multiple randomized trials and systematic reviews.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Differences may reflect clinic protocols, archwire sequences, or operator technique, not the bracket design itself.In other words: some clinics may achieve faster results with self-ligating systems, but the bracket alone is not the cause.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 Why self-ligating braces don’t biologically speed tooth movement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Tooth movement is governed by bone remodeling, not bracket friction. Self-ligating brackets reduce friction and allow lighter forces, but:Lower friction does not accelerate bone turnover.</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Biological limits mean teeth move at roughly the same pace regardless of bracket type. 🪥 What can be faster with self-ligating systems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While total treatment time is usually similar, self-ligating braces often offer:Shorter appointments (no elastic ties to remove/replace).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Fewer visits (8–10 weeks between adjustments vs 4–6 weeks).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Easier hygiene (no elastic ligatures trapping plaque).These conveniences can make treatment feel faster even when the biological timeline is unchanged.</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 Bottom line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Self-ligating braces do not consistently shorten total treatment time compared with conventional braces. They may offer comfort and convenience advantages, and in some clinics may be associated with slightly shorter treatment — but the bracket design itself does not reliably speed tooth movement.</w:t>
      </w:r>
    </w:p>
    <w:p w14:paraId="6C5235B5">
      <w:pPr>
        <w:keepNext/>
        <w:spacing w:before="0" w:after="0" w:line="360" w:lineRule="auto"/>
      </w:pPr>
      <w:r>
        <w:rPr>
          <w:rFonts w:ascii="Times New Roman" w:hAnsi="Times New Roman"/>
          <w:b w:val="0"/>
          <w:i w:val="0"/>
          <w:sz w:val="24"/>
        </w:rPr>
        <w:t>record_id Q15_DeepSeek</w:t>
      </w:r>
    </w:p>
    <w:p w14:paraId="5F46E6FB">
      <w:pPr>
        <w:keepNext/>
        <w:spacing w:before="0" w:after="0" w:line="360" w:lineRule="auto"/>
      </w:pPr>
      <w:r>
        <w:rPr>
          <w:rFonts w:ascii="Times New Roman" w:hAnsi="Times New Roman"/>
          <w:b w:val="0"/>
          <w:i w:val="0"/>
          <w:sz w:val="24"/>
        </w:rPr>
        <w:t>question_id Q15</w:t>
      </w:r>
    </w:p>
    <w:p w14:paraId="4BAFF548">
      <w:pPr>
        <w:keepNext/>
        <w:spacing w:before="0" w:after="0" w:line="360" w:lineRule="auto"/>
      </w:pPr>
      <w:r>
        <w:rPr>
          <w:rFonts w:ascii="Times New Roman" w:hAnsi="Times New Roman"/>
          <w:b w:val="0"/>
          <w:i w:val="0"/>
          <w:sz w:val="24"/>
        </w:rPr>
        <w:t>model DeepSeek</w:t>
      </w:r>
    </w:p>
    <w:p w14:paraId="0A295C13">
      <w:pPr>
        <w:keepNext/>
        <w:spacing w:before="0" w:after="0" w:line="360" w:lineRule="auto"/>
      </w:pPr>
      <w:r>
        <w:rPr>
          <w:rFonts w:ascii="Times New Roman" w:hAnsi="Times New Roman"/>
          <w:b w:val="0"/>
          <w:i w:val="0"/>
          <w:sz w:val="24"/>
        </w:rPr>
        <w:t>answer_text:</w:t>
      </w:r>
    </w:p>
    <w:p w14:paraId="1BA30D9A">
      <w:pPr>
        <w:keepNext w:val="0"/>
        <w:spacing w:before="0" w:after="0" w:line="360" w:lineRule="auto"/>
      </w:pPr>
      <w:r>
        <w:rPr>
          <w:rFonts w:ascii="Times New Roman" w:hAnsi="Times New Roman"/>
          <w:b w:val="0"/>
          <w:i w:val="0"/>
          <w:sz w:val="24"/>
        </w:rPr>
        <w:t>The short, evidence-based answer is no. Despite widespread marketing claims, high-quality clinical research—including systematic reviews and meta-analyses—consistently shows that self-ligating braces do not significantly move teeth faster or shorten total treatment time compared to conventional braces.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Here is exactly what the science says, along with what self-ligating braces actually do differently.</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1. The Evidence: Speed vs. Total Time</w:t>
      </w:r>
      <w:r>
        <w:rPr>
          <w:rFonts w:ascii="Times New Roman" w:hAnsi="Times New Roman"/>
          <w:b w:val="0"/>
          <w:i w:val="0"/>
          <w:sz w:val="24"/>
        </w:rPr>
        <w:br w:type="textWrapping"/>
      </w:r>
      <w:r>
        <w:rPr>
          <w:rFonts w:ascii="Times New Roman" w:hAnsi="Times New Roman"/>
          <w:b w:val="0"/>
          <w:i w:val="0"/>
          <w:sz w:val="24"/>
        </w:rPr>
        <w:t>To understand this, you have to separate initial alignment from total treatment duration:</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Early Alignment (First 3–6 months): Some studies show a very small, statistically significant advantage for self-ligating braces in the very first few months of treatment. They may untwist severely crooked front teeth slightly faster.</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Total Treatment Time (18–30 months): That early advantage completely disappears by the end of treatment. A landmark 2014 meta-analysis (Chen et al.) and subsequent Cochrane reviews found no clinically meaningful difference in overall treatment duration between the two systems. Any perceived speed benefit is lost during the later stages of bite correction and root paralleling.</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2. The Biological "Speed Limit"</w:t>
      </w:r>
      <w:r>
        <w:rPr>
          <w:rFonts w:ascii="Times New Roman" w:hAnsi="Times New Roman"/>
          <w:b w:val="0"/>
          <w:i w:val="0"/>
          <w:sz w:val="24"/>
        </w:rPr>
        <w:br w:type="textWrapping"/>
      </w:r>
      <w:r>
        <w:rPr>
          <w:rFonts w:ascii="Times New Roman" w:hAnsi="Times New Roman"/>
          <w:b w:val="0"/>
          <w:i w:val="0"/>
          <w:sz w:val="24"/>
        </w:rPr>
        <w:t>The primary reason for this is biology, not mechanics.</w:t>
      </w:r>
      <w:r>
        <w:rPr>
          <w:rFonts w:ascii="Times New Roman" w:hAnsi="Times New Roman"/>
          <w:b w:val="0"/>
          <w:i w:val="0"/>
          <w:sz w:val="24"/>
        </w:rPr>
        <w:br w:type="textWrapping"/>
      </w:r>
      <w:r>
        <w:rPr>
          <w:rFonts w:ascii="Times New Roman" w:hAnsi="Times New Roman"/>
          <w:b w:val="0"/>
          <w:i w:val="0"/>
          <w:sz w:val="24"/>
        </w:rPr>
        <w:t>Tooth movement isn't limited by the friction of the bracket—it's limited by the biological response of your periodontal ligament and bone. Your body must break down bone on one side of the tooth (osteoclasts) and rebuild it on the other (osteoblasts). This cellular process has a natural ceiling. Switching bracket types cannot force your bone to remodel faster than its inherent physiological limit.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3. What Self-Ligating Braces Actually Do Better</w:t>
      </w:r>
      <w:r>
        <w:rPr>
          <w:rFonts w:ascii="Times New Roman" w:hAnsi="Times New Roman"/>
          <w:b w:val="0"/>
          <w:i w:val="0"/>
          <w:sz w:val="24"/>
        </w:rPr>
        <w:br w:type="textWrapping"/>
      </w:r>
      <w:r>
        <w:rPr>
          <w:rFonts w:ascii="Times New Roman" w:hAnsi="Times New Roman"/>
          <w:b w:val="0"/>
          <w:i w:val="0"/>
          <w:sz w:val="24"/>
        </w:rPr>
        <w:t>If they don't save time, why choose them? Their real advantages lie elsewhere: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Fewer Chair Appointments: Because the clip holds the wire without elastic ties, orthodontists can change wires much faster. You will likely spend less time in the dental chair per visit.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Less Friction During Sliding: They produce less friction when wires are sliding through the brackets, which can be advantageous for specific mechanics (like closing extraction spaces), though this doesn't translate to a shorter calendar time.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Hygiene and Aesthetics: They lack the colored elastic "O-rings" that conventional braces use. This means no staining from coffee or curry, and they are easier to keep clean because food doesn't get trapped under the ligatures.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Comfort: Many patients report slightly less initial soreness because there is less "binding" pressure on the wire at the very start.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4. The Trade-Offs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Cost: Self-ligating brackets are significantly more expensive than conventional metal brackets.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Less Control (in some cases): Some orthodontists find that passive self-ligating brackets offer less precise "torque" control (the angle of the root) in the final detailing phase, which is why conventional braces are sometimes preferred for complex finishing.</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The Bottom Line for You</w:t>
      </w:r>
      <w:r>
        <w:rPr>
          <w:rFonts w:ascii="Times New Roman" w:hAnsi="Times New Roman"/>
          <w:b w:val="0"/>
          <w:i w:val="0"/>
          <w:sz w:val="24"/>
        </w:rPr>
        <w:br w:type="textWrapping"/>
      </w:r>
      <w:r>
        <w:rPr>
          <w:rFonts w:ascii="Times New Roman" w:hAnsi="Times New Roman"/>
          <w:b w:val="0"/>
          <w:i w:val="0"/>
          <w:sz w:val="24"/>
        </w:rPr>
        <w:t>If your primary goal is to get your braces off sooner, the bracket system is not the deciding factor. The factors that do actually shorten treatment time are: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The skill and experience of your orthodontist.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Your specific diagnosis (simple crowding vs. surgical extractions).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Your compliance—wearing your elastics (rubber bands) exactly as prescribed is the single biggest variable that can either shorten or drastically lengthen your treatment.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If you are choosing between the two, base your decision on cost, hygiene convenience, and how often you want to visit the office—not on the promise of a faster finish, because the science shows that promise isn't real.</w:t>
      </w:r>
    </w:p>
    <w:p w14:paraId="0B8DF2A0">
      <w:pPr>
        <w:keepNext/>
        <w:spacing w:before="0" w:after="0" w:line="360" w:lineRule="auto"/>
      </w:pPr>
      <w:r>
        <w:rPr>
          <w:rFonts w:ascii="Times New Roman" w:hAnsi="Times New Roman"/>
          <w:b w:val="0"/>
          <w:i w:val="0"/>
          <w:sz w:val="24"/>
        </w:rPr>
        <w:t>record_id Q15_Doubao</w:t>
      </w:r>
    </w:p>
    <w:p w14:paraId="6B58E2BF">
      <w:pPr>
        <w:keepNext/>
        <w:spacing w:before="0" w:after="0" w:line="360" w:lineRule="auto"/>
      </w:pPr>
      <w:r>
        <w:rPr>
          <w:rFonts w:ascii="Times New Roman" w:hAnsi="Times New Roman"/>
          <w:b w:val="0"/>
          <w:i w:val="0"/>
          <w:sz w:val="24"/>
        </w:rPr>
        <w:t>question_id Q15</w:t>
      </w:r>
    </w:p>
    <w:p w14:paraId="3B898BBA">
      <w:pPr>
        <w:keepNext/>
        <w:spacing w:before="0" w:after="0" w:line="360" w:lineRule="auto"/>
      </w:pPr>
      <w:r>
        <w:rPr>
          <w:rFonts w:ascii="Times New Roman" w:hAnsi="Times New Roman"/>
          <w:b w:val="0"/>
          <w:i w:val="0"/>
          <w:sz w:val="24"/>
        </w:rPr>
        <w:t>model Doubao</w:t>
      </w:r>
    </w:p>
    <w:p w14:paraId="7346ABBB">
      <w:pPr>
        <w:keepNext/>
        <w:spacing w:before="0" w:after="0" w:line="360" w:lineRule="auto"/>
      </w:pPr>
      <w:r>
        <w:rPr>
          <w:rFonts w:ascii="Times New Roman" w:hAnsi="Times New Roman"/>
          <w:b w:val="0"/>
          <w:i w:val="0"/>
          <w:sz w:val="24"/>
        </w:rPr>
        <w:t>answer_text:</w:t>
      </w:r>
    </w:p>
    <w:p w14:paraId="60781F35">
      <w:pPr>
        <w:keepNext w:val="0"/>
        <w:spacing w:before="0" w:after="0" w:line="360" w:lineRule="auto"/>
      </w:pPr>
      <w:r>
        <w:rPr>
          <w:rFonts w:ascii="Times New Roman" w:hAnsi="Times New Roman"/>
          <w:b w:val="0"/>
          <w:i w:val="0"/>
          <w:sz w:val="24"/>
        </w:rPr>
        <w:t>Short answer</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Self-ligating braces do not reliably produce faster tooth movement or universally shorten total treatment time versus conventional ligated braces. Evidence shows only minor, often clinically insignificant differences; overall treatment duration is mostly driven by patient-related factors, malocclusion complexity, and clinician treatment planning.</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Core mechanism difference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Self-ligating brackets: Use built-in spring clips to hold archwires, no elastic/metal ligatures. Lower friction is the theoretical advantage.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Conventional brackets: Secure wires with elastic or metal ligatures; more frictional resistance in theory.</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Reduced friction in laboratory settings does not directly translate to accelerated in-vivo tooth movement, because many biological factors override mechanical friction.</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Evidence-based findings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Rate of tooth movement Most systematic reviews report no statistically significant difference in the speed of tooth movement between self-ligating and conventional appliances. When small differences appear, they are minimal and seldom change clinical outcomes.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Total treatment time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For mild-to-moderate malocclusion: No consistent reduction in overall treatment duration.</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Some studies show self-ligating systems may slightly reduce chair-side appointment time (less time for ligature placement/removal), not actual tooth-moving treatment time.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In complex cases (severe crowding, skeletal discrepancy, extraction-based therapy), appliance type exerts very little influence over total treatment length.</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Other real-world advantages of self-ligating braces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Fewer bracket-wire adjustment steps at visits → shorter chair time.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Lower force levels, potentially improved patient comfort, less soft-tissue irritation from ligature ends.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Less plaque accumulation risk in some scenarios, though oral hygiene compliance remains dominant.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Factors that truly determine treatment speed</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Biological individual variation (bone turnover, age, periodontal status)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Severity of malocclusion, whether extractions are performed</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Orthodontist’s mechanics and treatment strategy</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Patient cooperation (oral hygiene, wear of auxiliary appliances such as elastics)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Clinical conclusion</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Self-ligating braces are a valid alternative to conventional braces, with benefits for appointment efficiency and patient comfort, but they cannot be marketed as “faster-moving” to guarantee shorter total orthodontic treatment. Treatment prognosis and timeline should be assessed per individual malocclusion rather than bracket type alone.</w:t>
      </w:r>
    </w:p>
    <w:p w14:paraId="58D8EC7B">
      <w:pPr>
        <w:keepNext w:val="0"/>
        <w:spacing w:before="0" w:after="0" w:line="360" w:lineRule="auto"/>
      </w:pPr>
    </w:p>
    <w:p w14:paraId="26C32F6C">
      <w:pPr>
        <w:keepNext/>
        <w:spacing w:before="0" w:after="0" w:line="360" w:lineRule="auto"/>
      </w:pPr>
      <w:r>
        <w:rPr>
          <w:rFonts w:ascii="Times New Roman" w:hAnsi="Times New Roman"/>
          <w:b/>
          <w:i w:val="0"/>
          <w:sz w:val="24"/>
        </w:rPr>
        <w:t>Q16. Do self-ligating braces usually avoid the need for tooth extraction because they “expand the arch” more naturally?</w:t>
      </w:r>
    </w:p>
    <w:p w14:paraId="69767A46">
      <w:pPr>
        <w:keepNext/>
        <w:spacing w:before="0" w:after="0" w:line="360" w:lineRule="auto"/>
      </w:pPr>
      <w:r>
        <w:rPr>
          <w:rFonts w:ascii="Times New Roman" w:hAnsi="Times New Roman"/>
          <w:b w:val="0"/>
          <w:i w:val="0"/>
          <w:sz w:val="24"/>
        </w:rPr>
        <w:t>record_id Q16_ChatGPT</w:t>
      </w:r>
    </w:p>
    <w:p w14:paraId="2D11256B">
      <w:pPr>
        <w:keepNext/>
        <w:spacing w:before="0" w:after="0" w:line="360" w:lineRule="auto"/>
      </w:pPr>
      <w:r>
        <w:rPr>
          <w:rFonts w:ascii="Times New Roman" w:hAnsi="Times New Roman"/>
          <w:b w:val="0"/>
          <w:i w:val="0"/>
          <w:sz w:val="24"/>
        </w:rPr>
        <w:t>question_id Q16</w:t>
      </w:r>
    </w:p>
    <w:p w14:paraId="6D9FEECE">
      <w:pPr>
        <w:keepNext/>
        <w:spacing w:before="0" w:after="0" w:line="360" w:lineRule="auto"/>
      </w:pPr>
      <w:r>
        <w:rPr>
          <w:rFonts w:ascii="Times New Roman" w:hAnsi="Times New Roman"/>
          <w:b w:val="0"/>
          <w:i w:val="0"/>
          <w:sz w:val="24"/>
        </w:rPr>
        <w:t>model ChatGPT</w:t>
      </w:r>
    </w:p>
    <w:p w14:paraId="0EFC62EC">
      <w:pPr>
        <w:keepNext/>
        <w:spacing w:before="0" w:after="0" w:line="360" w:lineRule="auto"/>
      </w:pPr>
      <w:r>
        <w:rPr>
          <w:rFonts w:ascii="Times New Roman" w:hAnsi="Times New Roman"/>
          <w:b w:val="0"/>
          <w:i w:val="0"/>
          <w:sz w:val="24"/>
        </w:rPr>
        <w:t>answer_text:</w:t>
      </w:r>
    </w:p>
    <w:p w14:paraId="3D45387C">
      <w:pPr>
        <w:keepNext w:val="0"/>
        <w:spacing w:before="0" w:after="0" w:line="360" w:lineRule="auto"/>
      </w:pPr>
      <w:r>
        <w:rPr>
          <w:rFonts w:ascii="Times New Roman" w:hAnsi="Times New Roman"/>
          <w:b w:val="0"/>
          <w:i w:val="0"/>
          <w:sz w:val="24"/>
        </w:rPr>
        <w:t>No. Self-ligating braces do not, by themselves, usually eliminate the need for extractions. That idea is associated particularly with systems such as Damon, but comparative research has not shown a reliable “non-extraction advantage” simply from using self-ligating brackets. Systematic reviews generally find that self-ligating and conventional braces produce broadly similar treatment effects.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They can widen a dental arch, but “expand the arch naturally” is potentially misleading. Much of the apparent expansion is dentoalveolar expansion: the premolars and molars move or tip outward as broader archwires are used. A 2025 systematic review found that arch perimeter increased with both passive self-ligating and conventional brackets, without a significant difference between them. Another randomized study found that the broader archwire, rather than self-ligation itself, appears to account for greater transverse expansion.</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That distinction matters because the bone does not necessarily expand outward to the same extent as the teeth. A 2024 CBCT study of passive self-ligating treatment found wider dental arches but also reductions in buccal bone thickness, consistent with at least part of the change coming from outward tooth inclination rather than creation of new supporting bone.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Whether extractions make sense depends much more on how much crowding exists, the position and inclination of the front teeth, facial profile, bite/jaw relationships, periodontal bone and gum limits, and the amount of stable expansion available. Space can also sometimes be created through expansion, interproximal reduction, distal movement, or controlled incisor movement—all of which can be done with conventional braces as well.</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So if an orthodontist says, “With self-ligating braces we don't need to extract because the appliance naturally expands the jaw,” I would treat that as an oversimplification. A more useful question is: “Where exactly will the required space come from, and will the teeth remain within their supporting bone?”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If you tell me your age, how many millimeters of crowding you have, and which teeth an orthodontist has proposed extracting, I can explain why extraction versus expansion might be recommended in that particular situation.</w:t>
      </w:r>
    </w:p>
    <w:p w14:paraId="68EBBF54">
      <w:pPr>
        <w:keepNext/>
        <w:spacing w:before="0" w:after="0" w:line="360" w:lineRule="auto"/>
      </w:pPr>
      <w:r>
        <w:rPr>
          <w:rFonts w:ascii="Times New Roman" w:hAnsi="Times New Roman"/>
          <w:b w:val="0"/>
          <w:i w:val="0"/>
          <w:sz w:val="24"/>
        </w:rPr>
        <w:t>record_id Q16_Gemini</w:t>
      </w:r>
    </w:p>
    <w:p w14:paraId="3AEE17A8">
      <w:pPr>
        <w:keepNext/>
        <w:spacing w:before="0" w:after="0" w:line="360" w:lineRule="auto"/>
      </w:pPr>
      <w:r>
        <w:rPr>
          <w:rFonts w:ascii="Times New Roman" w:hAnsi="Times New Roman"/>
          <w:b w:val="0"/>
          <w:i w:val="0"/>
          <w:sz w:val="24"/>
        </w:rPr>
        <w:t>question_id Q16</w:t>
      </w:r>
    </w:p>
    <w:p w14:paraId="6C9E2D3D">
      <w:pPr>
        <w:keepNext/>
        <w:spacing w:before="0" w:after="0" w:line="360" w:lineRule="auto"/>
      </w:pPr>
      <w:r>
        <w:rPr>
          <w:rFonts w:ascii="Times New Roman" w:hAnsi="Times New Roman"/>
          <w:b w:val="0"/>
          <w:i w:val="0"/>
          <w:sz w:val="24"/>
        </w:rPr>
        <w:t>model Gemini</w:t>
      </w:r>
    </w:p>
    <w:p w14:paraId="36BC0D12">
      <w:pPr>
        <w:keepNext/>
        <w:spacing w:before="0" w:after="0" w:line="360" w:lineRule="auto"/>
      </w:pPr>
      <w:r>
        <w:rPr>
          <w:rFonts w:ascii="Times New Roman" w:hAnsi="Times New Roman"/>
          <w:b w:val="0"/>
          <w:i w:val="0"/>
          <w:sz w:val="24"/>
        </w:rPr>
        <w:t>answer_text:</w:t>
      </w:r>
    </w:p>
    <w:p w14:paraId="43A88BAD">
      <w:pPr>
        <w:keepNext w:val="0"/>
        <w:spacing w:before="0" w:after="0" w:line="360" w:lineRule="auto"/>
      </w:pPr>
      <w:r>
        <w:rPr>
          <w:rFonts w:ascii="Times New Roman" w:hAnsi="Times New Roman"/>
          <w:b w:val="0"/>
          <w:i w:val="0"/>
          <w:sz w:val="24"/>
        </w:rPr>
        <w:t>No. Clinical research shows that self-ligating braces (such as Damon brackets) do not avoid tooth extractions any more than conventional braces.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The idea that self-ligating brackets naturally expand the arch and eliminate the need for tooth removal is largely marketing rather than evidence-based science.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What the Science SaysArch Expansion depends on the Wire, not the Bracket: Space is created by the shape and size of the metal archwire going through the brackets, not by whether the bracket uses a door or elastic bands. A conventional bracket paired with a wide archwire produces the exact same expansion.</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Minimal Difference in Space Creation: Multiple clinical trials and meta-analyses comparing self-ligating and conventional brackets show no clinically significant difference in total arch width or arch perimeter gains.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Mechanism of Non-Extraction Alignment: When crowding is aligned without extractions using any fixed braces, the teeth generally move outward (incisor tipping/proclination) or expand slightly laterally into the cheek spaces.Why Tooth Extractions Are Actually Needed</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The decision to extract teeth depends on anatomical constraints, not the bracket system:Skeletal Discrepancy: Severe jaw size mismatches cannot be fixed simply by tipping teeth.</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Bone &amp; Gum Thickness: Pushing teeth outward into expanded arches without sufficient surrounding alveolar bone risks pushing the roots outside the bone (causing recession or bone loss).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Facial Aesthetics: Aligning severely crowded teeth without extractions can push the front teeth forward, changing lip posture and creating an over-protruded ("flared") appearance.While self-ligating braces offer minor advantages like slightly shorter appointment times and easier cleaning, the need for extractions is determined by your jaw structure, bone density, and facial profile—not the brand of braces.</w:t>
      </w:r>
    </w:p>
    <w:p w14:paraId="333E60EF">
      <w:pPr>
        <w:keepNext/>
        <w:spacing w:before="0" w:after="0" w:line="360" w:lineRule="auto"/>
      </w:pPr>
      <w:r>
        <w:rPr>
          <w:rFonts w:ascii="Times New Roman" w:hAnsi="Times New Roman"/>
          <w:b w:val="0"/>
          <w:i w:val="0"/>
          <w:sz w:val="24"/>
        </w:rPr>
        <w:t>record_id Q16_Copilot</w:t>
      </w:r>
    </w:p>
    <w:p w14:paraId="1C020C47">
      <w:pPr>
        <w:keepNext/>
        <w:spacing w:before="0" w:after="0" w:line="360" w:lineRule="auto"/>
      </w:pPr>
      <w:r>
        <w:rPr>
          <w:rFonts w:ascii="Times New Roman" w:hAnsi="Times New Roman"/>
          <w:b w:val="0"/>
          <w:i w:val="0"/>
          <w:sz w:val="24"/>
        </w:rPr>
        <w:t>question_id Q16</w:t>
      </w:r>
    </w:p>
    <w:p w14:paraId="209B0974">
      <w:pPr>
        <w:keepNext/>
        <w:spacing w:before="0" w:after="0" w:line="360" w:lineRule="auto"/>
      </w:pPr>
      <w:r>
        <w:rPr>
          <w:rFonts w:ascii="Times New Roman" w:hAnsi="Times New Roman"/>
          <w:b w:val="0"/>
          <w:i w:val="0"/>
          <w:sz w:val="24"/>
        </w:rPr>
        <w:t>model Copilot</w:t>
      </w:r>
    </w:p>
    <w:p w14:paraId="598DD8C7">
      <w:pPr>
        <w:keepNext/>
        <w:spacing w:before="0" w:after="0" w:line="360" w:lineRule="auto"/>
      </w:pPr>
      <w:r>
        <w:rPr>
          <w:rFonts w:ascii="Times New Roman" w:hAnsi="Times New Roman"/>
          <w:b w:val="0"/>
          <w:i w:val="0"/>
          <w:sz w:val="24"/>
        </w:rPr>
        <w:t>answer_text:</w:t>
      </w:r>
    </w:p>
    <w:p w14:paraId="5D86573E">
      <w:pPr>
        <w:keepNext w:val="0"/>
        <w:spacing w:before="0" w:after="0" w:line="360" w:lineRule="auto"/>
      </w:pPr>
      <w:r>
        <w:rPr>
          <w:rFonts w:ascii="Times New Roman" w:hAnsi="Times New Roman"/>
          <w:b w:val="0"/>
          <w:i w:val="0"/>
          <w:sz w:val="24"/>
        </w:rPr>
        <w:t>Short answer: No — self-ligating braces do not reliably avoid extractions, and the idea that they “expand the arch” enough to eliminate the need for removing teeth is not supported by clinical evidence. They can produce small increases in arch width, but not enough to replace extractions when true space deficiency exists.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 What self-ligating braces actually do</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Self-ligating brackets reduce friction between the wire and bracket, which can make early alignment slightly faster and allow teeth to slide more freely. Some systems (e.g., passive Damon-style brackets) are marketed as promoting “natural arch development.”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But research shows:They do not significantly increase arch width compared with conventional braces.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They do not reduce the overall need for extractions. Extraction decisions depend on anatomy, not bracket type.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They do not shorten treatment time in a clinically meaningful way.</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 Why “arch expansion avoids extractions” is mostly a myth</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Orthodontic extraction decisions come down to space math:Tooth size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Jaw size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Crowding severity</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Facial profile considerations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Root position within boneSelf-ligating braces can create minor transverse increases (a few millimeters) in inter-canine or inter-molar width, but not enough to solve moderate or severe crowding. Clinical trials show only small, comparable arch changes between self-ligating and conventional brackets.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If a patient has:Severe crowding</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Protrusive lips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Thin bone around roots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A mismatch between tooth mass and jaw size…then expansion alone is unsafe, and extractions remain necessary regardless of bracket type.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 What the evidence says (summarized)Early alignment: Slightly faster with self-ligating brackets.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Arch expansion: Small increases, not clinically sufficient to replace extractions.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Extraction frequency: No reduction compared with conventional braces.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Long-term stability: No difference between systems. 🧭 When expansion can replace extractions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Expansion (with any bracket type) can sometimes avoid extractions when:Crowding is mild to moderate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Facial profile is not protrusive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Bone anatomy allows safe lateral movement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Interproximal reduction (IPR) is also usedBut this is not unique to self-ligating braces — conventional braces and aligners can achieve similar expansion.</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 Quick comparison table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[Table]</w:t>
      </w:r>
      <w:r>
        <w:rPr>
          <w:rFonts w:ascii="Times New Roman" w:hAnsi="Times New Roman"/>
          <w:b w:val="0"/>
          <w:i w:val="0"/>
          <w:sz w:val="24"/>
        </w:rPr>
        <w:br w:type="textWrapping"/>
      </w:r>
      <w:r>
        <w:rPr>
          <w:rFonts w:ascii="Times New Roman" w:hAnsi="Times New Roman"/>
          <w:b w:val="0"/>
          <w:i w:val="0"/>
          <w:sz w:val="24"/>
        </w:rPr>
        <w:t>System | Arch expansion | Extraction avoidance | Evidence strength</w:t>
      </w:r>
      <w:r>
        <w:rPr>
          <w:rFonts w:ascii="Times New Roman" w:hAnsi="Times New Roman"/>
          <w:b w:val="0"/>
          <w:i w:val="0"/>
          <w:sz w:val="24"/>
        </w:rPr>
        <w:br w:type="textWrapping"/>
      </w:r>
      <w:r>
        <w:rPr>
          <w:rFonts w:ascii="Times New Roman" w:hAnsi="Times New Roman"/>
          <w:b w:val="0"/>
          <w:i w:val="0"/>
          <w:sz w:val="24"/>
        </w:rPr>
        <w:t>Self-ligating braces | Small increases; similar to conventional | No meaningful reduction | Strong evidence: no major advantage</w:t>
      </w:r>
      <w:r>
        <w:rPr>
          <w:rFonts w:ascii="Times New Roman" w:hAnsi="Times New Roman"/>
          <w:b w:val="0"/>
          <w:i w:val="0"/>
          <w:sz w:val="24"/>
        </w:rPr>
        <w:br w:type="textWrapping"/>
      </w:r>
      <w:r>
        <w:rPr>
          <w:rFonts w:ascii="Times New Roman" w:hAnsi="Times New Roman"/>
          <w:b w:val="0"/>
          <w:i w:val="0"/>
          <w:sz w:val="24"/>
        </w:rPr>
        <w:t>Conventional braces | Similar expansion possible | Depends on anatomy, not bracket type | Strong evidence</w:t>
      </w:r>
      <w:r>
        <w:rPr>
          <w:rFonts w:ascii="Times New Roman" w:hAnsi="Times New Roman"/>
          <w:b w:val="0"/>
          <w:i w:val="0"/>
          <w:sz w:val="24"/>
        </w:rPr>
        <w:br w:type="textWrapping"/>
      </w:r>
      <w:r>
        <w:rPr>
          <w:rFonts w:ascii="Times New Roman" w:hAnsi="Times New Roman"/>
          <w:b w:val="0"/>
          <w:i w:val="0"/>
          <w:sz w:val="24"/>
        </w:rPr>
        <w:t>Clear aligners | Controlled expansion possible | Sometimes avoids extractions | Case-dependent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 Bottom line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Self-ligating braces do not inherently prevent extractions. They may produce slightly more efficient early alignment and minor arch width changes, but not enough to replace extractions when space is truly lacking.</w:t>
      </w:r>
    </w:p>
    <w:p w14:paraId="3CDA492B">
      <w:pPr>
        <w:keepNext/>
        <w:spacing w:before="0" w:after="0" w:line="360" w:lineRule="auto"/>
      </w:pPr>
      <w:r>
        <w:rPr>
          <w:rFonts w:ascii="Times New Roman" w:hAnsi="Times New Roman"/>
          <w:b w:val="0"/>
          <w:i w:val="0"/>
          <w:sz w:val="24"/>
        </w:rPr>
        <w:t>record_id Q16_DeepSeek</w:t>
      </w:r>
    </w:p>
    <w:p w14:paraId="2C2F09CA">
      <w:pPr>
        <w:keepNext/>
        <w:spacing w:before="0" w:after="0" w:line="360" w:lineRule="auto"/>
      </w:pPr>
      <w:r>
        <w:rPr>
          <w:rFonts w:ascii="Times New Roman" w:hAnsi="Times New Roman"/>
          <w:b w:val="0"/>
          <w:i w:val="0"/>
          <w:sz w:val="24"/>
        </w:rPr>
        <w:t>question_id Q16</w:t>
      </w:r>
    </w:p>
    <w:p w14:paraId="57EF7613">
      <w:pPr>
        <w:keepNext/>
        <w:spacing w:before="0" w:after="0" w:line="360" w:lineRule="auto"/>
      </w:pPr>
      <w:r>
        <w:rPr>
          <w:rFonts w:ascii="Times New Roman" w:hAnsi="Times New Roman"/>
          <w:b w:val="0"/>
          <w:i w:val="0"/>
          <w:sz w:val="24"/>
        </w:rPr>
        <w:t>model DeepSeek</w:t>
      </w:r>
    </w:p>
    <w:p w14:paraId="4C278EED">
      <w:pPr>
        <w:keepNext/>
        <w:spacing w:before="0" w:after="0" w:line="360" w:lineRule="auto"/>
      </w:pPr>
      <w:r>
        <w:rPr>
          <w:rFonts w:ascii="Times New Roman" w:hAnsi="Times New Roman"/>
          <w:b w:val="0"/>
          <w:i w:val="0"/>
          <w:sz w:val="24"/>
        </w:rPr>
        <w:t>answer_text:</w:t>
      </w:r>
    </w:p>
    <w:p w14:paraId="6C561143">
      <w:pPr>
        <w:keepNext w:val="0"/>
        <w:spacing w:before="0" w:after="0" w:line="360" w:lineRule="auto"/>
      </w:pPr>
      <w:r>
        <w:rPr>
          <w:rFonts w:ascii="Times New Roman" w:hAnsi="Times New Roman"/>
          <w:b w:val="0"/>
          <w:i w:val="0"/>
          <w:sz w:val="24"/>
        </w:rPr>
        <w:t>The short answer is no. That claim is a long-standing marketing myth, and it is not supported by independent, peer-reviewed scientific evidence.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While many orthodontists who use self-ligating braces (like the Damon system) advocate for "arch development" to avoid extractions, the bracket system itself does not determine whether you need extractions. The decision comes down to your specific facial profile, jaw structure, and the skill of your orthodontist.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Here is the reality behind the myth:</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1. The Marketing Claim vs. The Science</w:t>
      </w:r>
      <w:r>
        <w:rPr>
          <w:rFonts w:ascii="Times New Roman" w:hAnsi="Times New Roman"/>
          <w:b w:val="0"/>
          <w:i w:val="0"/>
          <w:sz w:val="24"/>
        </w:rPr>
        <w:br w:type="textWrapping"/>
      </w:r>
      <w:r>
        <w:rPr>
          <w:rFonts w:ascii="Times New Roman" w:hAnsi="Times New Roman"/>
          <w:b w:val="0"/>
          <w:i w:val="0"/>
          <w:sz w:val="24"/>
        </w:rPr>
        <w:t>Manufacturers of self-ligating braces have heavily marketed "passive slide mechanics," claiming that the low-friction wire allows teeth to move more freely, naturally expanding the dental arch and making extractions unnecessary.</w:t>
      </w:r>
      <w:r>
        <w:rPr>
          <w:rFonts w:ascii="Times New Roman" w:hAnsi="Times New Roman"/>
          <w:b w:val="0"/>
          <w:i w:val="0"/>
          <w:sz w:val="24"/>
        </w:rPr>
        <w:br w:type="textWrapping"/>
      </w:r>
      <w:r>
        <w:rPr>
          <w:rFonts w:ascii="Times New Roman" w:hAnsi="Times New Roman"/>
          <w:b w:val="0"/>
          <w:i w:val="0"/>
          <w:sz w:val="24"/>
        </w:rPr>
        <w:t>However, high-quality systematic reviews (including meta-analyses published in the American Journal of Orthodontics and Dentofacial Orthopedics) have compared self-ligating brackets to traditional brackets and found:</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No clinically significant difference in arch expansion.</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No significant difference in the need for tooth extractions.</w:t>
      </w:r>
      <w:r>
        <w:rPr>
          <w:rFonts w:ascii="Times New Roman" w:hAnsi="Times New Roman"/>
          <w:b w:val="0"/>
          <w:i w:val="0"/>
          <w:sz w:val="24"/>
        </w:rPr>
        <w:br w:type="textWrapping"/>
      </w:r>
      <w:r>
        <w:rPr>
          <w:rFonts w:ascii="Times New Roman" w:hAnsi="Times New Roman"/>
          <w:b w:val="0"/>
          <w:i w:val="0"/>
          <w:sz w:val="24"/>
        </w:rPr>
        <w:t>The amount an arch widens is dictated by the thickness and shape of the wire the orthodontist places, not by the bracket door that holds it. Traditional braces can expand arches just as much—or as little—as self-ligating ones.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2. The Biology of "Expansion" in Adults vs. Kids</w:t>
      </w:r>
      <w:r>
        <w:rPr>
          <w:rFonts w:ascii="Times New Roman" w:hAnsi="Times New Roman"/>
          <w:b w:val="0"/>
          <w:i w:val="0"/>
          <w:sz w:val="24"/>
        </w:rPr>
        <w:br w:type="textWrapping"/>
      </w:r>
      <w:r>
        <w:rPr>
          <w:rFonts w:ascii="Times New Roman" w:hAnsi="Times New Roman"/>
          <w:b w:val="0"/>
          <w:i w:val="0"/>
          <w:sz w:val="24"/>
        </w:rPr>
        <w:t>The claim that braces can "expand the arch" hinges on whether you are still growing:</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In children/adolescents: The mid-palatal suture (the joint in the roof of the mouth) is open. Expansive forces can push the two halves of the upper jaw apart. However, this requires a specific, heavy-force appliance (like a rapid palatal expander), not the light, low-friction wires used in self-ligating braces.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In adults: The palatal suture is fused. Braces cannot widen the actual bone of the upper jaw. They can only tip the molar teeth outward (buccal tipping). Tipping teeth outward to fix crowding often creates gum recession, root exposure, and an unstable bite that tends to relapse. True skeletal expansion in adults requires surgical assist (SARPE) or a bone-borne expander (MARPE), not braces of any kind.</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3. What Actually Decides if You Need Extractions?</w:t>
      </w:r>
      <w:r>
        <w:rPr>
          <w:rFonts w:ascii="Times New Roman" w:hAnsi="Times New Roman"/>
          <w:b w:val="0"/>
          <w:i w:val="0"/>
          <w:sz w:val="24"/>
        </w:rPr>
        <w:br w:type="textWrapping"/>
      </w:r>
      <w:r>
        <w:rPr>
          <w:rFonts w:ascii="Times New Roman" w:hAnsi="Times New Roman"/>
          <w:b w:val="0"/>
          <w:i w:val="0"/>
          <w:sz w:val="24"/>
        </w:rPr>
        <w:t>Orthodontists decide to extract teeth (usually premolars) based on 3D spatial analysis, not the bracket brand. The deciding factors are: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Facial Profile (Lip support): If you already have protrusive lips, extracting teeth allows the orthodontist to retract the front teeth inward to improve your profile. If you avoid extractions by expanding or flaring teeth outward, you could end up with a "fuller" or more convex profile.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The "Envelope of Discrepancy": Braces can only move teeth a finite distance through the jawbone (about 5–7mm). If your crowding exceeds that limit, arch expansion alone cannot resolve it. You need extractions or jaw surgery to create physical space.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Airway and Tongue Space: Pushing teeth outward into the "danger zone" of the cheek muscles can actually narrow the airway or constrict tongue space. Many modern orthodontists are more conservative about non-extraction expansion for this very reason.</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Incisor Inclination: If your front teeth are already leaning forward, expanding the arch will push them further forward, which is damaging to the bone and gums. In this case, extractions are the safer biological choice to bring the teeth back over the bone.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The Bottom Line</w:t>
      </w:r>
      <w:r>
        <w:rPr>
          <w:rFonts w:ascii="Times New Roman" w:hAnsi="Times New Roman"/>
          <w:b w:val="0"/>
          <w:i w:val="0"/>
          <w:sz w:val="24"/>
        </w:rPr>
        <w:br w:type="textWrapping"/>
      </w:r>
      <w:r>
        <w:rPr>
          <w:rFonts w:ascii="Times New Roman" w:hAnsi="Times New Roman"/>
          <w:b w:val="0"/>
          <w:i w:val="0"/>
          <w:sz w:val="24"/>
        </w:rPr>
        <w:t>Self-ligating braces are excellent tools—they often have less friction, may be slightly easier to keep clean, and can have quicker chair-time adjustments. However, they are not a magic solution for avoiding extractions.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If one orthodontist tells you that you need extractions, and another tells you that you don't because they use self-ligating brackets, do not let the hardware be the deciding factor. Instead, ask the second orthodontist: "Can you show me on my X-rays and photos where the bone space will come from, and how will this affect my lip profile and airway?" A transparent orthodontist will base their plan on your anatomy, not a trademarked slogan.</w:t>
      </w:r>
    </w:p>
    <w:p w14:paraId="2EEE6C87">
      <w:pPr>
        <w:keepNext/>
        <w:spacing w:before="0" w:after="0" w:line="360" w:lineRule="auto"/>
      </w:pPr>
      <w:r>
        <w:rPr>
          <w:rFonts w:ascii="Times New Roman" w:hAnsi="Times New Roman"/>
          <w:b w:val="0"/>
          <w:i w:val="0"/>
          <w:sz w:val="24"/>
        </w:rPr>
        <w:t>record_id Q16_Doubao</w:t>
      </w:r>
    </w:p>
    <w:p w14:paraId="4330C499">
      <w:pPr>
        <w:keepNext/>
        <w:spacing w:before="0" w:after="0" w:line="360" w:lineRule="auto"/>
      </w:pPr>
      <w:r>
        <w:rPr>
          <w:rFonts w:ascii="Times New Roman" w:hAnsi="Times New Roman"/>
          <w:b w:val="0"/>
          <w:i w:val="0"/>
          <w:sz w:val="24"/>
        </w:rPr>
        <w:t>question_id Q16</w:t>
      </w:r>
    </w:p>
    <w:p w14:paraId="52EC28A6">
      <w:pPr>
        <w:keepNext/>
        <w:spacing w:before="0" w:after="0" w:line="360" w:lineRule="auto"/>
      </w:pPr>
      <w:r>
        <w:rPr>
          <w:rFonts w:ascii="Times New Roman" w:hAnsi="Times New Roman"/>
          <w:b w:val="0"/>
          <w:i w:val="0"/>
          <w:sz w:val="24"/>
        </w:rPr>
        <w:t>model Doubao</w:t>
      </w:r>
    </w:p>
    <w:p w14:paraId="10A764B3">
      <w:pPr>
        <w:keepNext/>
        <w:spacing w:before="0" w:after="0" w:line="360" w:lineRule="auto"/>
      </w:pPr>
      <w:r>
        <w:rPr>
          <w:rFonts w:ascii="Times New Roman" w:hAnsi="Times New Roman"/>
          <w:b w:val="0"/>
          <w:i w:val="0"/>
          <w:sz w:val="24"/>
        </w:rPr>
        <w:t>answer_text:</w:t>
      </w:r>
    </w:p>
    <w:p w14:paraId="407B0234">
      <w:pPr>
        <w:keepNext w:val="0"/>
        <w:spacing w:before="0" w:after="0" w:line="360" w:lineRule="auto"/>
      </w:pPr>
      <w:r>
        <w:rPr>
          <w:rFonts w:ascii="Times New Roman" w:hAnsi="Times New Roman"/>
          <w:b w:val="0"/>
          <w:i w:val="0"/>
          <w:sz w:val="24"/>
        </w:rPr>
        <w:t>This is a common clinical misconception. Self-ligating braces do not routinely eliminate the need for tooth extraction, even though they can produce greater arch expansion.</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Key points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Mechanism difference Self-ligating brackets have low-friction sliding mechanics. They allow relatively light, continuous forces to expand dental arches (mainly buccal tipping of posterior teeth), which may gain small amounts of intra-arch space. However, this expansion works mostly on the alveolar dental level, not true skeletal expansion of the basal bone. The inherent limits of the patient’s basal jaw bone still apply.Extraction decision is diagnosis-driven, not appliance-driven Whether extractions are needed depends on:</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Degree of crowding</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Incisor position and facial profile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Skeletal jaw relationship</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Tooth-size-arch-size discrepancy</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Self-ligating systems are just one appliance option. They cannot override severe crowding, protruding incisors, or skeletal-based bimaxillary protrusion. Many patients with these conditions still require extraction regardless of using self-ligating brackets.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“More natural expansion” — clinical reality</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Moderate arch widening can be achieved with self-ligating braces, which may help avoid extractions in mild-to-moderate crowding cases suitable for expansion.</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Excessive buccal tipping from over-expansion risks adverse outcomes: thin buccal bone, gingival recession, reduced periodontal support, unstable post-treatment occlusion.</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Evidence summary High-level orthodontic reviews show:</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Self-ligating appliances do not significantly change the overall extraction rate compared with conventional ligated brackets. Arch-expansion effects are modest and case-selective, not a universal extraction-avoiding tool.</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Simple take-home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Self-ligating braces can use arch expansion to skip extractions in some well-selected mild-moderate crowding patients. But they cannot “naturally expand” the jaw bone beyond biological limits. Extraction indications are set by individual malocclusion and facial assessment, not the bracket type.</w:t>
      </w:r>
    </w:p>
    <w:p w14:paraId="17048B22">
      <w:pPr>
        <w:keepNext w:val="0"/>
        <w:spacing w:before="0" w:after="0" w:line="360" w:lineRule="auto"/>
      </w:pPr>
    </w:p>
    <w:p w14:paraId="383D9699">
      <w:pPr>
        <w:keepNext/>
        <w:spacing w:before="0" w:after="0" w:line="360" w:lineRule="auto"/>
      </w:pPr>
      <w:r>
        <w:rPr>
          <w:rFonts w:ascii="Times New Roman" w:hAnsi="Times New Roman"/>
          <w:b/>
          <w:i w:val="0"/>
          <w:sz w:val="24"/>
        </w:rPr>
        <w:t>Q17. Can I safely straighten mild crowding with mail-order aligners without an in-person examination or X-rays?</w:t>
      </w:r>
    </w:p>
    <w:p w14:paraId="10463F60">
      <w:pPr>
        <w:keepNext/>
        <w:spacing w:before="0" w:after="0" w:line="360" w:lineRule="auto"/>
      </w:pPr>
      <w:r>
        <w:rPr>
          <w:rFonts w:ascii="Times New Roman" w:hAnsi="Times New Roman"/>
          <w:b w:val="0"/>
          <w:i w:val="0"/>
          <w:sz w:val="24"/>
        </w:rPr>
        <w:t>record_id Q17_ChatGPT</w:t>
      </w:r>
    </w:p>
    <w:p w14:paraId="26E95100">
      <w:pPr>
        <w:keepNext/>
        <w:spacing w:before="0" w:after="0" w:line="360" w:lineRule="auto"/>
      </w:pPr>
      <w:r>
        <w:rPr>
          <w:rFonts w:ascii="Times New Roman" w:hAnsi="Times New Roman"/>
          <w:b w:val="0"/>
          <w:i w:val="0"/>
          <w:sz w:val="24"/>
        </w:rPr>
        <w:t>question_id Q17</w:t>
      </w:r>
    </w:p>
    <w:p w14:paraId="7658A251">
      <w:pPr>
        <w:keepNext/>
        <w:spacing w:before="0" w:after="0" w:line="360" w:lineRule="auto"/>
      </w:pPr>
      <w:r>
        <w:rPr>
          <w:rFonts w:ascii="Times New Roman" w:hAnsi="Times New Roman"/>
          <w:b w:val="0"/>
          <w:i w:val="0"/>
          <w:sz w:val="24"/>
        </w:rPr>
        <w:t>model ChatGPT</w:t>
      </w:r>
    </w:p>
    <w:p w14:paraId="2300E133">
      <w:pPr>
        <w:keepNext/>
        <w:spacing w:before="0" w:after="0" w:line="360" w:lineRule="auto"/>
      </w:pPr>
      <w:r>
        <w:rPr>
          <w:rFonts w:ascii="Times New Roman" w:hAnsi="Times New Roman"/>
          <w:b w:val="0"/>
          <w:i w:val="0"/>
          <w:sz w:val="24"/>
        </w:rPr>
        <w:t>answer_text:</w:t>
      </w:r>
    </w:p>
    <w:p w14:paraId="361AF25C">
      <w:pPr>
        <w:keepNext w:val="0"/>
        <w:spacing w:before="0" w:after="0" w:line="360" w:lineRule="auto"/>
      </w:pPr>
      <w:r>
        <w:rPr>
          <w:rFonts w:ascii="Times New Roman" w:hAnsi="Times New Roman"/>
          <w:b w:val="0"/>
          <w:i w:val="0"/>
          <w:sz w:val="24"/>
        </w:rPr>
        <w:t>I wouldn’t consider mail-order aligners with no in-person examination a reliably safe way to treat even mild crowding. The amount of visible crowding doesn’t tell you whether the teeth and supporting tissues are healthy enough to move. The ADA specifically discourages direct-to-consumer orthodontic treatment that bypasses appropriate dentist involvement because moving teeth without knowing the full oral condition can cause problems such as gum recession, bone loss, bite changes, and tooth damage.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An exam can detect things an impression, scan, or selfie cannot adequately evaluate, including periodontal disease, cavities, mobility, bite relationships, and other conditions that may affect treatment. X-rays can reveal root shape and position, bone levels, missing or unerupted teeth, and other anatomy below the gums; the American Association of Orthodontists recommends an in-person evaluation and diagnostic records before orthodontic treatment.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There is a nuance about X-rays: you don't necessarily need a predetermined set of new X-rays simply because you want aligners. Current ADA guidance says radiographs should be prescribed based on your history, existing images, and clinical examination rather than taken automatically. So the sensible sequence is exam first → dentist/orthodontist decides which X-rays, if any, are needed → aligner treatment.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A lower-cost or mostly remote approach can still be reasonable if a licensed dentist or orthodontist first examines you in person, reviews appropriate imaging, confirms that you're a simple aligner candidate, and remains available to monitor treatment. I would avoid a service whose model specifically allows you to start tooth movement without ever having that examination or the ability for the treating clinician to obtain/review necessary X-rays.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If you tell me roughly how much crowding you have, your age, and whether you've had a dental exam/X-rays recently, I can tell you what would generally make someone a straightforward versus poor aligner candidate.</w:t>
      </w:r>
    </w:p>
    <w:p w14:paraId="582DE09C">
      <w:pPr>
        <w:keepNext/>
        <w:spacing w:before="0" w:after="0" w:line="360" w:lineRule="auto"/>
      </w:pPr>
      <w:r>
        <w:rPr>
          <w:rFonts w:ascii="Times New Roman" w:hAnsi="Times New Roman"/>
          <w:b w:val="0"/>
          <w:i w:val="0"/>
          <w:sz w:val="24"/>
        </w:rPr>
        <w:t>record_id Q17_Gemini</w:t>
      </w:r>
    </w:p>
    <w:p w14:paraId="6FD520DA">
      <w:pPr>
        <w:keepNext/>
        <w:spacing w:before="0" w:after="0" w:line="360" w:lineRule="auto"/>
      </w:pPr>
      <w:r>
        <w:rPr>
          <w:rFonts w:ascii="Times New Roman" w:hAnsi="Times New Roman"/>
          <w:b w:val="0"/>
          <w:i w:val="0"/>
          <w:sz w:val="24"/>
        </w:rPr>
        <w:t>question_id Q17</w:t>
      </w:r>
    </w:p>
    <w:p w14:paraId="245BE971">
      <w:pPr>
        <w:keepNext/>
        <w:spacing w:before="0" w:after="0" w:line="360" w:lineRule="auto"/>
      </w:pPr>
      <w:r>
        <w:rPr>
          <w:rFonts w:ascii="Times New Roman" w:hAnsi="Times New Roman"/>
          <w:b w:val="0"/>
          <w:i w:val="0"/>
          <w:sz w:val="24"/>
        </w:rPr>
        <w:t>model Gemini</w:t>
      </w:r>
    </w:p>
    <w:p w14:paraId="2BC995EE">
      <w:pPr>
        <w:keepNext/>
        <w:spacing w:before="0" w:after="0" w:line="360" w:lineRule="auto"/>
      </w:pPr>
      <w:r>
        <w:rPr>
          <w:rFonts w:ascii="Times New Roman" w:hAnsi="Times New Roman"/>
          <w:b w:val="0"/>
          <w:i w:val="0"/>
          <w:sz w:val="24"/>
        </w:rPr>
        <w:t>answer_text:</w:t>
      </w:r>
    </w:p>
    <w:p w14:paraId="58CC364D">
      <w:pPr>
        <w:keepNext w:val="0"/>
        <w:spacing w:before="0" w:after="0" w:line="360" w:lineRule="auto"/>
      </w:pPr>
      <w:r>
        <w:rPr>
          <w:rFonts w:ascii="Times New Roman" w:hAnsi="Times New Roman"/>
          <w:b w:val="0"/>
          <w:i w:val="0"/>
          <w:sz w:val="24"/>
        </w:rPr>
        <w:t>No, major dental organizations—including the American Association of Orthodontists (AAO) and the American Dental Association (ADA)—warn that using mail-order aligners without an in-person exam or X-rays carries significant safety risks, even for "mild" crowding.</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Straightening teeth is not merely a cosmetic adjustment; it is a complex biological process that remodels jawbone tissue. Attempting treatment without an in-person diagnostic evaluation presents several serious hazards: Hidden Root and Bone Damage: X-rays are the only way to evaluate root length, jawbone density, and hidden conditions like impacted teeth or jaw cysts. Applying physical force to move teeth without knowing the health of the underlying bone can cause severe root shortening, gum recession, or irreversible tooth loss.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Unscreened Gum Disease &amp; Cavities: Aligners fit tightly against the teeth and gums. If you have active tooth decay or undetected periodontitis (gum disease), trapping bacteria under plastic trays accelerates rapid decay and bone loss.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Bite Misalignment (Malocclusion): Mild crowding often requires subtle space-creation techniques—such as interproximal reduction (slight enamel reshaping) or precise attachment buttons—to fit teeth properly. Without these, mail-order aligners frequently push teeth outward to make room, which can completely ruin your natural bite, leading to jaw pain (TMJ), long-term wear, or an inability to chew normally.</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Inaccurate At-Home Impressions: Putty kits or self-scans are prone to warping and lack detail around the gumline, leading to poorly fitting trays that cause painful tissue cuts or improper tooth movement. Safe Alternatives to Consider</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If convenience or budget is your primary concern, safer hybrid models exist:In-Office Diagnostics with Remote Tracking: Many licensed, local orthodontists offer hybrid clear aligner treatments. You receive an initial in-person exam, 3D scan, and full X-rays, but monitor progress remotely via smartphone apps, reducing office visits while preserving safety.</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In-Office Clear Aligners: Direct consultations often cost less than expected, and many practices offer flexible, interest-free payment plans comparable to mail-order subscriptions.</w:t>
      </w:r>
    </w:p>
    <w:p w14:paraId="5E362095">
      <w:pPr>
        <w:keepNext/>
        <w:spacing w:before="0" w:after="0" w:line="360" w:lineRule="auto"/>
      </w:pPr>
      <w:r>
        <w:rPr>
          <w:rFonts w:ascii="Times New Roman" w:hAnsi="Times New Roman"/>
          <w:b w:val="0"/>
          <w:i w:val="0"/>
          <w:sz w:val="24"/>
        </w:rPr>
        <w:t>record_id Q17_Copilot</w:t>
      </w:r>
    </w:p>
    <w:p w14:paraId="4F8D749F">
      <w:pPr>
        <w:keepNext/>
        <w:spacing w:before="0" w:after="0" w:line="360" w:lineRule="auto"/>
      </w:pPr>
      <w:r>
        <w:rPr>
          <w:rFonts w:ascii="Times New Roman" w:hAnsi="Times New Roman"/>
          <w:b w:val="0"/>
          <w:i w:val="0"/>
          <w:sz w:val="24"/>
        </w:rPr>
        <w:t>question_id Q17</w:t>
      </w:r>
    </w:p>
    <w:p w14:paraId="4D908965">
      <w:pPr>
        <w:keepNext/>
        <w:spacing w:before="0" w:after="0" w:line="360" w:lineRule="auto"/>
      </w:pPr>
      <w:r>
        <w:rPr>
          <w:rFonts w:ascii="Times New Roman" w:hAnsi="Times New Roman"/>
          <w:b w:val="0"/>
          <w:i w:val="0"/>
          <w:sz w:val="24"/>
        </w:rPr>
        <w:t>model Copilot</w:t>
      </w:r>
    </w:p>
    <w:p w14:paraId="6CA4DAEC">
      <w:pPr>
        <w:keepNext/>
        <w:spacing w:before="0" w:after="0" w:line="360" w:lineRule="auto"/>
      </w:pPr>
      <w:r>
        <w:rPr>
          <w:rFonts w:ascii="Times New Roman" w:hAnsi="Times New Roman"/>
          <w:b w:val="0"/>
          <w:i w:val="0"/>
          <w:sz w:val="24"/>
        </w:rPr>
        <w:t>answer_text:</w:t>
      </w:r>
    </w:p>
    <w:p w14:paraId="6B3A08FC">
      <w:pPr>
        <w:keepNext w:val="0"/>
        <w:spacing w:before="0" w:after="0" w:line="360" w:lineRule="auto"/>
      </w:pPr>
      <w:r>
        <w:rPr>
          <w:rFonts w:ascii="Times New Roman" w:hAnsi="Times New Roman"/>
          <w:b w:val="0"/>
          <w:i w:val="0"/>
          <w:sz w:val="24"/>
        </w:rPr>
        <w:t>Short answer: No — it is not considered safe to straighten even mild crowding with mail-order aligners without an in-person dental examination and X-rays. Every authoritative source warns that skipping these steps exposes you to avoidable, sometimes irreversible harm.</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 Why an in-person exam + X-rays are essential</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The aligners themselves are legitimate medical devices, but the diagnosis and monitoring are what protect you. Mail-order systems remove those safeguards.Hidden problems are common — gum disease, bone loss, short roots, infections, impacted teeth. These cannot be seen in selfies or DIY impressions. Only X-rays reveal them.</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Moving teeth blindly can cause permanent damage — root resorption, gum recession, loose teeth, or bite collapse. These complications often aren’t noticed until they’re advanced.</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Bite issues can worsen — remote plans often miss how your teeth actually meet, leading to new malocclusion or jaw pain.</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No monitoring means no course correction — teeth frequently fail to track the plan; orthodontists catch this early, but mail-order systems usually don’t. The American Association of Orthodontists explicitly states that tooth movement requires in-person diagnosis and supervision, and that direct-to-consumer aligners lacking these steps carry real medical risk.</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 What “mild crowding” doesn’t guarantee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Even mild crowding can hide:reduced bone support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early periodontal disease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short or fragile roots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teeth that cannot safely move (crowns, bridges, implants)Mail-order companies cannot detect these. A dentist can — in minutes — with a clinical exam and radiographs.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 The financial reality</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Mail-order aligners look cheaper upfront ($1,200–$2,400), but the cost of fixing complications (bite correction, gum damage, or tooth loss) often exceeds $4,500–$16,800.</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 So what’s the safe path?</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If you want convenience and lower cost without sacrificing safety, consider:A dentist-supervised hybrid model (e.g., CandidPro), which includes an in-person exam + X-rays and remote monitoring.</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A one-time orthodontic evaluation before any aligner treatment — even if you later choose a remote option.📌 Bottom line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Mail-order aligners without an in-person exam or X-rays are not medically safe, even for mild crowding. The risk isn’t the plastic trays — it’s the lack of diagnosis and monitoring that protect your teeth, roots, gums, and bone.</w:t>
      </w:r>
    </w:p>
    <w:p w14:paraId="75B40AD2">
      <w:pPr>
        <w:keepNext/>
        <w:spacing w:before="0" w:after="0" w:line="360" w:lineRule="auto"/>
      </w:pPr>
      <w:r>
        <w:rPr>
          <w:rFonts w:ascii="Times New Roman" w:hAnsi="Times New Roman"/>
          <w:b w:val="0"/>
          <w:i w:val="0"/>
          <w:sz w:val="24"/>
        </w:rPr>
        <w:t>record_id Q17_DeepSeek</w:t>
      </w:r>
    </w:p>
    <w:p w14:paraId="7ECE7910">
      <w:pPr>
        <w:keepNext/>
        <w:spacing w:before="0" w:after="0" w:line="360" w:lineRule="auto"/>
      </w:pPr>
      <w:r>
        <w:rPr>
          <w:rFonts w:ascii="Times New Roman" w:hAnsi="Times New Roman"/>
          <w:b w:val="0"/>
          <w:i w:val="0"/>
          <w:sz w:val="24"/>
        </w:rPr>
        <w:t>question_id Q17</w:t>
      </w:r>
    </w:p>
    <w:p w14:paraId="06FE9AC0">
      <w:pPr>
        <w:keepNext/>
        <w:spacing w:before="0" w:after="0" w:line="360" w:lineRule="auto"/>
      </w:pPr>
      <w:r>
        <w:rPr>
          <w:rFonts w:ascii="Times New Roman" w:hAnsi="Times New Roman"/>
          <w:b w:val="0"/>
          <w:i w:val="0"/>
          <w:sz w:val="24"/>
        </w:rPr>
        <w:t>model DeepSeek</w:t>
      </w:r>
    </w:p>
    <w:p w14:paraId="08DDBA4C">
      <w:pPr>
        <w:keepNext/>
        <w:spacing w:before="0" w:after="0" w:line="360" w:lineRule="auto"/>
      </w:pPr>
      <w:r>
        <w:rPr>
          <w:rFonts w:ascii="Times New Roman" w:hAnsi="Times New Roman"/>
          <w:b w:val="0"/>
          <w:i w:val="0"/>
          <w:sz w:val="24"/>
        </w:rPr>
        <w:t>answer_text:</w:t>
      </w:r>
    </w:p>
    <w:p w14:paraId="3FA14A95">
      <w:pPr>
        <w:keepNext w:val="0"/>
        <w:spacing w:before="0" w:after="0" w:line="360" w:lineRule="auto"/>
      </w:pPr>
      <w:r>
        <w:rPr>
          <w:rFonts w:ascii="Times New Roman" w:hAnsi="Times New Roman"/>
          <w:b w:val="0"/>
          <w:i w:val="0"/>
          <w:sz w:val="24"/>
        </w:rPr>
        <w:t>No — it is not considered safe to straighten even mild crowding with mail-order aligners without an in-person examination and X-rays.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Even if crowding looks mild, there can be hidden issues that only a clinical exam and radiographs can detect: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 Bone support and root health — X-rays show whether there is enough bone around the teeth to safely move them.</w:t>
      </w:r>
      <w:r>
        <w:rPr>
          <w:rFonts w:ascii="Times New Roman" w:hAnsi="Times New Roman"/>
          <w:b w:val="0"/>
          <w:i w:val="0"/>
          <w:sz w:val="24"/>
        </w:rPr>
        <w:br w:type="textWrapping"/>
      </w:r>
      <w:r>
        <w:rPr>
          <w:rFonts w:ascii="Times New Roman" w:hAnsi="Times New Roman"/>
          <w:b w:val="0"/>
          <w:i w:val="0"/>
          <w:sz w:val="24"/>
        </w:rPr>
        <w:t>- Gum disease or inflammation — Moving teeth with active periodontal problems can cause gum recession, bone loss, or tooth mobility.</w:t>
      </w:r>
      <w:r>
        <w:rPr>
          <w:rFonts w:ascii="Times New Roman" w:hAnsi="Times New Roman"/>
          <w:b w:val="0"/>
          <w:i w:val="0"/>
          <w:sz w:val="24"/>
        </w:rPr>
        <w:br w:type="textWrapping"/>
      </w:r>
      <w:r>
        <w:rPr>
          <w:rFonts w:ascii="Times New Roman" w:hAnsi="Times New Roman"/>
          <w:b w:val="0"/>
          <w:i w:val="0"/>
          <w:sz w:val="24"/>
        </w:rPr>
        <w:t>- Cavities, infections, or cysts — These need to be treated before orthodontic movement.</w:t>
      </w:r>
      <w:r>
        <w:rPr>
          <w:rFonts w:ascii="Times New Roman" w:hAnsi="Times New Roman"/>
          <w:b w:val="0"/>
          <w:i w:val="0"/>
          <w:sz w:val="24"/>
        </w:rPr>
        <w:br w:type="textWrapping"/>
      </w:r>
      <w:r>
        <w:rPr>
          <w:rFonts w:ascii="Times New Roman" w:hAnsi="Times New Roman"/>
          <w:b w:val="0"/>
          <w:i w:val="0"/>
          <w:sz w:val="24"/>
        </w:rPr>
        <w:t>- Root shape and length — Short or blunted roots may be at higher risk of resorption during movement.</w:t>
      </w:r>
      <w:r>
        <w:rPr>
          <w:rFonts w:ascii="Times New Roman" w:hAnsi="Times New Roman"/>
          <w:b w:val="0"/>
          <w:i w:val="0"/>
          <w:sz w:val="24"/>
        </w:rPr>
        <w:br w:type="textWrapping"/>
      </w:r>
      <w:r>
        <w:rPr>
          <w:rFonts w:ascii="Times New Roman" w:hAnsi="Times New Roman"/>
          <w:b w:val="0"/>
          <w:i w:val="0"/>
          <w:sz w:val="24"/>
        </w:rPr>
        <w:t>- Impacted or missing teeth — These can affect whether aligners will work or cause harm.</w:t>
      </w:r>
      <w:r>
        <w:rPr>
          <w:rFonts w:ascii="Times New Roman" w:hAnsi="Times New Roman"/>
          <w:b w:val="0"/>
          <w:i w:val="0"/>
          <w:sz w:val="24"/>
        </w:rPr>
        <w:br w:type="textWrapping"/>
      </w:r>
      <w:r>
        <w:rPr>
          <w:rFonts w:ascii="Times New Roman" w:hAnsi="Times New Roman"/>
          <w:b w:val="0"/>
          <w:i w:val="0"/>
          <w:sz w:val="24"/>
        </w:rPr>
        <w:t>- Bite and jaw joint issues — Aligners that only move front teeth may create or worsen bite problems, leading to jaw pain, tooth wear, or traumatic occlusion.</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Mail-order aligners typically lack the ongoing professional supervision needed to catch problems early. Major dental and orthodontic organizations generally advise against orthodontic treatment without a proper examination and X-rays.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If you are considering aligners, the safest step is to see a dentist or orthodontist for an exam and X-rays first. Some providers can offer a hybrid approach — initial in-person evaluation followed by remote monitoring — which is much safer than a fully mail-order, no-X-ray process.</w:t>
      </w:r>
    </w:p>
    <w:p w14:paraId="43DCAED2">
      <w:pPr>
        <w:keepNext/>
        <w:spacing w:before="0" w:after="0" w:line="360" w:lineRule="auto"/>
      </w:pPr>
      <w:r>
        <w:rPr>
          <w:rFonts w:ascii="Times New Roman" w:hAnsi="Times New Roman"/>
          <w:b w:val="0"/>
          <w:i w:val="0"/>
          <w:sz w:val="24"/>
        </w:rPr>
        <w:t>record_id Q17_Doubao</w:t>
      </w:r>
    </w:p>
    <w:p w14:paraId="21E737B4">
      <w:pPr>
        <w:keepNext/>
        <w:spacing w:before="0" w:after="0" w:line="360" w:lineRule="auto"/>
      </w:pPr>
      <w:r>
        <w:rPr>
          <w:rFonts w:ascii="Times New Roman" w:hAnsi="Times New Roman"/>
          <w:b w:val="0"/>
          <w:i w:val="0"/>
          <w:sz w:val="24"/>
        </w:rPr>
        <w:t>question_id Q17</w:t>
      </w:r>
    </w:p>
    <w:p w14:paraId="793C5FFB">
      <w:pPr>
        <w:keepNext/>
        <w:spacing w:before="0" w:after="0" w:line="360" w:lineRule="auto"/>
      </w:pPr>
      <w:r>
        <w:rPr>
          <w:rFonts w:ascii="Times New Roman" w:hAnsi="Times New Roman"/>
          <w:b w:val="0"/>
          <w:i w:val="0"/>
          <w:sz w:val="24"/>
        </w:rPr>
        <w:t>model Doubao</w:t>
      </w:r>
    </w:p>
    <w:p w14:paraId="0915C22B">
      <w:pPr>
        <w:keepNext/>
        <w:spacing w:before="0" w:after="0" w:line="360" w:lineRule="auto"/>
      </w:pPr>
      <w:r>
        <w:rPr>
          <w:rFonts w:ascii="Times New Roman" w:hAnsi="Times New Roman"/>
          <w:b w:val="0"/>
          <w:i w:val="0"/>
          <w:sz w:val="24"/>
        </w:rPr>
        <w:t>answer_text:</w:t>
      </w:r>
    </w:p>
    <w:p w14:paraId="3DFFF1CF">
      <w:pPr>
        <w:keepNext w:val="0"/>
        <w:spacing w:before="0" w:after="0" w:line="360" w:lineRule="auto"/>
      </w:pPr>
      <w:r>
        <w:rPr>
          <w:rFonts w:ascii="Times New Roman" w:hAnsi="Times New Roman"/>
          <w:b w:val="0"/>
          <w:i w:val="0"/>
          <w:sz w:val="24"/>
        </w:rPr>
        <w:t>No — it is not safe, even for mild crowding.</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Moving teeth is a prescription medical procedure, not a consumer product. Multiple authoritative bodies and peer-reviewed studies confirm that direct-to-consumer (DTC) / mail-order aligners without an in-person examination and radiographs carry measurable, sometimes irreversible risks.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1. You cannot diagnose what you cannot see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Mild visible crowding tells you nothing about the structures that determine whether tooth movement is safe: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 Periodontal bone levels — undiagnosed gingivitis or periodontitis can turn routine alignment into tooth loosening or loss. The British Dental Association has documented cases of patients with advanced gum disease being shipped aligners, potentially leading to tooth loss.</w:t>
      </w:r>
      <w:r>
        <w:rPr>
          <w:rFonts w:ascii="Times New Roman" w:hAnsi="Times New Roman"/>
          <w:b w:val="0"/>
          <w:i w:val="0"/>
          <w:sz w:val="24"/>
        </w:rPr>
        <w:br w:type="textWrapping"/>
      </w:r>
      <w:r>
        <w:rPr>
          <w:rFonts w:ascii="Times New Roman" w:hAnsi="Times New Roman"/>
          <w:b w:val="0"/>
          <w:i w:val="0"/>
          <w:sz w:val="24"/>
        </w:rPr>
        <w:t>- Root morphology and root resorption risk — external apical root resorption (EARR) occurs in 41.8–68.3% of non-extraction aligner cases even under professional supervision (2.8–6.3% severe). Without pre-treatment radiographs, a patient with short or blunted roots cannot be identified before damage begins.</w:t>
      </w:r>
      <w:r>
        <w:rPr>
          <w:rFonts w:ascii="Times New Roman" w:hAnsi="Times New Roman"/>
          <w:b w:val="0"/>
          <w:i w:val="0"/>
          <w:sz w:val="24"/>
        </w:rPr>
        <w:br w:type="textWrapping"/>
      </w:r>
      <w:r>
        <w:rPr>
          <w:rFonts w:ascii="Times New Roman" w:hAnsi="Times New Roman"/>
          <w:b w:val="0"/>
          <w:i w:val="0"/>
          <w:sz w:val="24"/>
        </w:rPr>
        <w:t>- Impactions, skeletal discrepancies, and occlusal diagnosis — “Periodontal bone levels, root morphology, impactions, and skeletal discrepancies cannot be reliably evaluated without radiographs, leaving critical contraindications undetected.”</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2. Documented adverse events are real and sometimes permanent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A study of the FDA MAUDE adverse-event database found that DTC sequential aligners used without licensed-dental-professional supervision are associated with:</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 Bite problems (malocclusion)</w:t>
      </w:r>
      <w:r>
        <w:rPr>
          <w:rFonts w:ascii="Times New Roman" w:hAnsi="Times New Roman"/>
          <w:b w:val="0"/>
          <w:i w:val="0"/>
          <w:sz w:val="24"/>
        </w:rPr>
        <w:br w:type="textWrapping"/>
      </w:r>
      <w:r>
        <w:rPr>
          <w:rFonts w:ascii="Times New Roman" w:hAnsi="Times New Roman"/>
          <w:b w:val="0"/>
          <w:i w:val="0"/>
          <w:sz w:val="24"/>
        </w:rPr>
        <w:t>- Persistent pain and sensitivity</w:t>
      </w:r>
      <w:r>
        <w:rPr>
          <w:rFonts w:ascii="Times New Roman" w:hAnsi="Times New Roman"/>
          <w:b w:val="0"/>
          <w:i w:val="0"/>
          <w:sz w:val="24"/>
        </w:rPr>
        <w:br w:type="textWrapping"/>
      </w:r>
      <w:r>
        <w:rPr>
          <w:rFonts w:ascii="Times New Roman" w:hAnsi="Times New Roman"/>
          <w:b w:val="0"/>
          <w:i w:val="0"/>
          <w:sz w:val="24"/>
        </w:rPr>
        <w:t>- Periodontal disease</w:t>
      </w:r>
      <w:r>
        <w:rPr>
          <w:rFonts w:ascii="Times New Roman" w:hAnsi="Times New Roman"/>
          <w:b w:val="0"/>
          <w:i w:val="0"/>
          <w:sz w:val="24"/>
        </w:rPr>
        <w:br w:type="textWrapping"/>
      </w:r>
      <w:r>
        <w:rPr>
          <w:rFonts w:ascii="Times New Roman" w:hAnsi="Times New Roman"/>
          <w:b w:val="0"/>
          <w:i w:val="0"/>
          <w:sz w:val="24"/>
        </w:rPr>
        <w:t>- Outcomes that are irreversible in some cases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Even Align Technology (the maker of Invisalign) states on its own responsible-treatment page that improper aligner therapy can cause “loss of tooth vitality … necrosis of the pulp tissue and tooth loss.”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3. Professional and regulatory consensus is clear</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 American Dental Association (ADA): Reaffirmed in December 2023 its policy strongly discouraging DTC dental laboratory services, warning that “moving teeth without knowing all aspects of a patient's oral condition has the potential to cause bone loss, lost teeth, receding gums, bite problems, jaw pain, and other damaging and permanent issues.”</w:t>
      </w:r>
      <w:r>
        <w:rPr>
          <w:rFonts w:ascii="Times New Roman" w:hAnsi="Times New Roman"/>
          <w:b w:val="0"/>
          <w:i w:val="0"/>
          <w:sz w:val="24"/>
        </w:rPr>
        <w:br w:type="textWrapping"/>
      </w:r>
      <w:r>
        <w:rPr>
          <w:rFonts w:ascii="Times New Roman" w:hAnsi="Times New Roman"/>
          <w:b w:val="0"/>
          <w:i w:val="0"/>
          <w:sz w:val="24"/>
        </w:rPr>
        <w:t>- American Association of Orthodontists (AAO): Has met with the FDA about prescription-device concerns and urges reporting of aligner adverse events.</w:t>
      </w:r>
      <w:r>
        <w:rPr>
          <w:rFonts w:ascii="Times New Roman" w:hAnsi="Times New Roman"/>
          <w:b w:val="0"/>
          <w:i w:val="0"/>
          <w:sz w:val="24"/>
        </w:rPr>
        <w:br w:type="textWrapping"/>
      </w:r>
      <w:r>
        <w:rPr>
          <w:rFonts w:ascii="Times New Roman" w:hAnsi="Times New Roman"/>
          <w:b w:val="0"/>
          <w:i w:val="0"/>
          <w:sz w:val="24"/>
        </w:rPr>
        <w:t>- Texas HB 4070 (2025): Now requires an in-person examination before orthodontic treatment, explicitly because “looking at photos and a digital scan is not enough to safely undergo orthodontic treatment.”</w:t>
      </w:r>
      <w:r>
        <w:rPr>
          <w:rFonts w:ascii="Times New Roman" w:hAnsi="Times New Roman"/>
          <w:b w:val="0"/>
          <w:i w:val="0"/>
          <w:sz w:val="24"/>
        </w:rPr>
        <w:br w:type="textWrapping"/>
      </w:r>
      <w:r>
        <w:rPr>
          <w:rFonts w:ascii="Times New Roman" w:hAnsi="Times New Roman"/>
          <w:b w:val="0"/>
          <w:i w:val="0"/>
          <w:sz w:val="24"/>
        </w:rPr>
        <w:t>- SmileDirectClub closure (2023): Demonstrated that commercial “lifetime guarantees” can vanish overnight, leaving patients with no recourse and no retention follow-up — and post-treatment relapse is a biological certainty without proper retention.</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4. What “mild crowding” actually requires for safe treatment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A proper workup includes at minimum:</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 Clinical examination with periodontal probing</w:t>
      </w:r>
      <w:r>
        <w:rPr>
          <w:rFonts w:ascii="Times New Roman" w:hAnsi="Times New Roman"/>
          <w:b w:val="0"/>
          <w:i w:val="0"/>
          <w:sz w:val="24"/>
        </w:rPr>
        <w:br w:type="textWrapping"/>
      </w:r>
      <w:r>
        <w:rPr>
          <w:rFonts w:ascii="Times New Roman" w:hAnsi="Times New Roman"/>
          <w:b w:val="0"/>
          <w:i w:val="0"/>
          <w:sz w:val="24"/>
        </w:rPr>
        <w:t>- Panoramic and/or periapical radiographs (and often CBCT for root/bone assessment)</w:t>
      </w:r>
      <w:r>
        <w:rPr>
          <w:rFonts w:ascii="Times New Roman" w:hAnsi="Times New Roman"/>
          <w:b w:val="0"/>
          <w:i w:val="0"/>
          <w:sz w:val="24"/>
        </w:rPr>
        <w:br w:type="textWrapping"/>
      </w:r>
      <w:r>
        <w:rPr>
          <w:rFonts w:ascii="Times New Roman" w:hAnsi="Times New Roman"/>
          <w:b w:val="0"/>
          <w:i w:val="0"/>
          <w:sz w:val="24"/>
        </w:rPr>
        <w:t>- Intraoral scan or impressions</w:t>
      </w:r>
      <w:r>
        <w:rPr>
          <w:rFonts w:ascii="Times New Roman" w:hAnsi="Times New Roman"/>
          <w:b w:val="0"/>
          <w:i w:val="0"/>
          <w:sz w:val="24"/>
        </w:rPr>
        <w:br w:type="textWrapping"/>
      </w:r>
      <w:r>
        <w:rPr>
          <w:rFonts w:ascii="Times New Roman" w:hAnsi="Times New Roman"/>
          <w:b w:val="0"/>
          <w:i w:val="0"/>
          <w:sz w:val="24"/>
        </w:rPr>
        <w:t>- Occlusal and skeletal diagnosis</w:t>
      </w:r>
      <w:r>
        <w:rPr>
          <w:rFonts w:ascii="Times New Roman" w:hAnsi="Times New Roman"/>
          <w:b w:val="0"/>
          <w:i w:val="0"/>
          <w:sz w:val="24"/>
        </w:rPr>
        <w:br w:type="textWrapping"/>
      </w:r>
      <w:r>
        <w:rPr>
          <w:rFonts w:ascii="Times New Roman" w:hAnsi="Times New Roman"/>
          <w:b w:val="0"/>
          <w:i w:val="0"/>
          <w:sz w:val="24"/>
        </w:rPr>
        <w:t>- A treatment plan with defined anchorage, force levels, and retention</w:t>
      </w:r>
      <w:r>
        <w:rPr>
          <w:rFonts w:ascii="Times New Roman" w:hAnsi="Times New Roman"/>
          <w:b w:val="0"/>
          <w:i w:val="0"/>
          <w:sz w:val="24"/>
        </w:rPr>
        <w:br w:type="textWrapping"/>
      </w:r>
      <w:r>
        <w:rPr>
          <w:rFonts w:ascii="Times New Roman" w:hAnsi="Times New Roman"/>
          <w:b w:val="0"/>
          <w:i w:val="0"/>
          <w:sz w:val="24"/>
        </w:rPr>
        <w:t>- Scheduled progress monitoring by a licensed dentist or orthodontist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None of these can be replaced by selfies, a mail-in impression kit, or a remote algorithm.</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Bottom line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If you want clear aligners for mild crowding, the safe path is to see a licensed dentist or orthodontist for a full in-person evaluation including radiographs. Clear aligners can be appropriate for mild cases — but only when diagnosed, planned, and monitored by a qualified professional. Skipping the examination and X-rays is not a cost-saving shortcut; it is an unmonitored medical procedure with documented permanent complications.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This is general health and safety information, not a substitute for in-person dental evaluation. If you are considering any form of orthodontic treatment, consult a licensed dentist or orthodontist.</w:t>
      </w:r>
    </w:p>
    <w:p w14:paraId="789F9DB1">
      <w:pPr>
        <w:keepNext w:val="0"/>
        <w:spacing w:before="0" w:after="0" w:line="360" w:lineRule="auto"/>
      </w:pPr>
    </w:p>
    <w:p w14:paraId="44728BE3">
      <w:pPr>
        <w:keepNext/>
        <w:spacing w:before="0" w:after="0" w:line="360" w:lineRule="auto"/>
      </w:pPr>
      <w:r>
        <w:rPr>
          <w:rFonts w:ascii="Times New Roman" w:hAnsi="Times New Roman"/>
          <w:b/>
          <w:i w:val="0"/>
          <w:sz w:val="24"/>
        </w:rPr>
        <w:t>Q18. If an online company uses my dental scan, is that enough to start orthodontic treatment safely without checking my gums and roots?</w:t>
      </w:r>
    </w:p>
    <w:p w14:paraId="4E67F368">
      <w:pPr>
        <w:keepNext/>
        <w:spacing w:before="0" w:after="0" w:line="360" w:lineRule="auto"/>
      </w:pPr>
      <w:r>
        <w:rPr>
          <w:rFonts w:ascii="Times New Roman" w:hAnsi="Times New Roman"/>
          <w:b w:val="0"/>
          <w:i w:val="0"/>
          <w:sz w:val="24"/>
        </w:rPr>
        <w:t>record_id Q18_ChatGPT</w:t>
      </w:r>
    </w:p>
    <w:p w14:paraId="5E34576D">
      <w:pPr>
        <w:keepNext/>
        <w:spacing w:before="0" w:after="0" w:line="360" w:lineRule="auto"/>
      </w:pPr>
      <w:r>
        <w:rPr>
          <w:rFonts w:ascii="Times New Roman" w:hAnsi="Times New Roman"/>
          <w:b w:val="0"/>
          <w:i w:val="0"/>
          <w:sz w:val="24"/>
        </w:rPr>
        <w:t>question_id Q18</w:t>
      </w:r>
    </w:p>
    <w:p w14:paraId="2C6FC95A">
      <w:pPr>
        <w:keepNext/>
        <w:spacing w:before="0" w:after="0" w:line="360" w:lineRule="auto"/>
      </w:pPr>
      <w:r>
        <w:rPr>
          <w:rFonts w:ascii="Times New Roman" w:hAnsi="Times New Roman"/>
          <w:b w:val="0"/>
          <w:i w:val="0"/>
          <w:sz w:val="24"/>
        </w:rPr>
        <w:t>model ChatGPT</w:t>
      </w:r>
    </w:p>
    <w:p w14:paraId="2DFC319D">
      <w:pPr>
        <w:keepNext/>
        <w:spacing w:before="0" w:after="0" w:line="360" w:lineRule="auto"/>
      </w:pPr>
      <w:r>
        <w:rPr>
          <w:rFonts w:ascii="Times New Roman" w:hAnsi="Times New Roman"/>
          <w:b w:val="0"/>
          <w:i w:val="0"/>
          <w:sz w:val="24"/>
        </w:rPr>
        <w:t>answer_text:</w:t>
      </w:r>
    </w:p>
    <w:p w14:paraId="570829D9">
      <w:pPr>
        <w:keepNext w:val="0"/>
        <w:spacing w:before="0" w:after="0" w:line="360" w:lineRule="auto"/>
      </w:pPr>
      <w:r>
        <w:rPr>
          <w:rFonts w:ascii="Times New Roman" w:hAnsi="Times New Roman"/>
          <w:b w:val="0"/>
          <w:i w:val="0"/>
          <w:sz w:val="24"/>
        </w:rPr>
        <w:t>Generally, no. A digital dental scan by itself is not enough to establish that orthodontic tooth movement is safe. An intraoral scan mainly records the visible shapes and positions of the teeth; it does not adequately assess the tooth roots, supporting bone, or periodontal pockets beneath the gums.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Before orthodontic treatment, there should ordinarily be a proper dental/orthodontic assessment that includes an in-person examination of the gums and teeth and appropriate radiographs when clinically indicated. The American Association of Orthodontists specifically notes that gum health may require periodontal probing and that X-rays can reveal root health, bone support, impacted teeth, and other problems that photographs or digital scans cannot show. The ADA likewise says radiographs should be selected according to the individual patient's examination, health, disease risk, and symptoms rather than automatically using the same imaging for everyone.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This matters because moving teeth when there is untreated periodontal disease, inadequate bone support, root abnormalities, infection, or certain other dental problems can increase the risk of complications, including recession, root resorption/shortening, loosening, or potentially tooth loss.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So if an online company wants to start aligners based only on a scan/photos, with nobody physically examining your gums and no clinician reviewing appropriate X-rays, I would not consider that equivalent to a conventional pre-orthodontic evaluation. The AAO specifically advises an in-person examination before orthodontic treatment and has raised safety concerns about direct-to-consumer treatment performed without one.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If you tell me exactly what the company has asked you to submit—for example, scan, photos, panoramic X-ray, dental clearance, etc.—I can tell you what important checks may still be missing.</w:t>
      </w:r>
    </w:p>
    <w:p w14:paraId="39C9FAAB">
      <w:pPr>
        <w:keepNext/>
        <w:spacing w:before="0" w:after="0" w:line="360" w:lineRule="auto"/>
      </w:pPr>
      <w:r>
        <w:rPr>
          <w:rFonts w:ascii="Times New Roman" w:hAnsi="Times New Roman"/>
          <w:b w:val="0"/>
          <w:i w:val="0"/>
          <w:sz w:val="24"/>
        </w:rPr>
        <w:t>record_id Q18_Gemini</w:t>
      </w:r>
    </w:p>
    <w:p w14:paraId="721918C2">
      <w:pPr>
        <w:keepNext/>
        <w:spacing w:before="0" w:after="0" w:line="360" w:lineRule="auto"/>
      </w:pPr>
      <w:r>
        <w:rPr>
          <w:rFonts w:ascii="Times New Roman" w:hAnsi="Times New Roman"/>
          <w:b w:val="0"/>
          <w:i w:val="0"/>
          <w:sz w:val="24"/>
        </w:rPr>
        <w:t>question_id Q18</w:t>
      </w:r>
    </w:p>
    <w:p w14:paraId="45A45EC2">
      <w:pPr>
        <w:keepNext/>
        <w:spacing w:before="0" w:after="0" w:line="360" w:lineRule="auto"/>
      </w:pPr>
      <w:r>
        <w:rPr>
          <w:rFonts w:ascii="Times New Roman" w:hAnsi="Times New Roman"/>
          <w:b w:val="0"/>
          <w:i w:val="0"/>
          <w:sz w:val="24"/>
        </w:rPr>
        <w:t>model Gemini</w:t>
      </w:r>
    </w:p>
    <w:p w14:paraId="4A893ABB">
      <w:pPr>
        <w:keepNext/>
        <w:spacing w:before="0" w:after="0" w:line="360" w:lineRule="auto"/>
      </w:pPr>
      <w:r>
        <w:rPr>
          <w:rFonts w:ascii="Times New Roman" w:hAnsi="Times New Roman"/>
          <w:b w:val="0"/>
          <w:i w:val="0"/>
          <w:sz w:val="24"/>
        </w:rPr>
        <w:t>answer_text:</w:t>
      </w:r>
    </w:p>
    <w:p w14:paraId="775BB9A2">
      <w:pPr>
        <w:keepNext w:val="0"/>
        <w:spacing w:before="0" w:after="0" w:line="360" w:lineRule="auto"/>
      </w:pPr>
      <w:r>
        <w:rPr>
          <w:rFonts w:ascii="Times New Roman" w:hAnsi="Times New Roman"/>
          <w:b w:val="0"/>
          <w:i w:val="0"/>
          <w:sz w:val="24"/>
        </w:rPr>
        <w:t>No, a dental scan alone is not enough to safely start orthodontic treatment. Moving teeth without evaluating your gums and roots poses severe risks to your oral health.</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Why a Scan Alone Is InsufficientUnderlying Root Health: Scans capture only the visible crowns of your teeth. They do not reveal root length, shape, or position within the jawbone, which requires diagnostic X-rays. Moving teeth with short or damaged roots can cause permanent tooth loss.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Gum &amp; Bone Diseases: Uncontrolled periodontal (gum) disease or underlying bone loss cannot be fully diagnosed through a scan. Applying orthodontic force to teeth with weakened support can accelerate bone destruction and lead to loose or falling teeth.</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Undetected Issues: Scans do not show cavities, impacted teeth, or nerve issues hidden beneath the enamel or tissue.Safe Orthodontic Checklist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Before starting any clear aligners or braces, a comprehensive evaluation must include: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[Table]</w:t>
      </w:r>
      <w:r>
        <w:rPr>
          <w:rFonts w:ascii="Times New Roman" w:hAnsi="Times New Roman"/>
          <w:b w:val="0"/>
          <w:i w:val="0"/>
          <w:sz w:val="24"/>
        </w:rPr>
        <w:br w:type="textWrapping"/>
      </w:r>
      <w:r>
        <w:rPr>
          <w:rFonts w:ascii="Times New Roman" w:hAnsi="Times New Roman"/>
          <w:b w:val="0"/>
          <w:i w:val="0"/>
          <w:sz w:val="24"/>
        </w:rPr>
        <w:t>Assessment | Purpose</w:t>
      </w:r>
      <w:r>
        <w:rPr>
          <w:rFonts w:ascii="Times New Roman" w:hAnsi="Times New Roman"/>
          <w:b w:val="0"/>
          <w:i w:val="0"/>
          <w:sz w:val="24"/>
        </w:rPr>
        <w:br w:type="textWrapping"/>
      </w:r>
      <w:r>
        <w:rPr>
          <w:rFonts w:ascii="Times New Roman" w:hAnsi="Times New Roman"/>
          <w:b w:val="0"/>
          <w:i w:val="0"/>
          <w:sz w:val="24"/>
        </w:rPr>
        <w:t>In-Person Exam | Checks for active gum disease, cavities, and jaw joint issues.</w:t>
      </w:r>
      <w:r>
        <w:rPr>
          <w:rFonts w:ascii="Times New Roman" w:hAnsi="Times New Roman"/>
          <w:b w:val="0"/>
          <w:i w:val="0"/>
          <w:sz w:val="24"/>
        </w:rPr>
        <w:br w:type="textWrapping"/>
      </w:r>
      <w:r>
        <w:rPr>
          <w:rFonts w:ascii="Times New Roman" w:hAnsi="Times New Roman"/>
          <w:b w:val="0"/>
          <w:i w:val="0"/>
          <w:sz w:val="24"/>
        </w:rPr>
        <w:t>Panoramic / Periapical X-rays | Evaluates root structure, jawbone density, and hidden infections.</w:t>
      </w:r>
      <w:r>
        <w:rPr>
          <w:rFonts w:ascii="Times New Roman" w:hAnsi="Times New Roman"/>
          <w:b w:val="0"/>
          <w:i w:val="0"/>
          <w:sz w:val="24"/>
        </w:rPr>
        <w:br w:type="textWrapping"/>
      </w:r>
      <w:r>
        <w:rPr>
          <w:rFonts w:ascii="Times New Roman" w:hAnsi="Times New Roman"/>
          <w:b w:val="0"/>
          <w:i w:val="0"/>
          <w:sz w:val="24"/>
        </w:rPr>
        <w:t>Periodontal Probing | Measures pocket depths around teeth to ensure bone stability.</w:t>
      </w:r>
    </w:p>
    <w:p w14:paraId="16C852B6">
      <w:pPr>
        <w:keepNext/>
        <w:spacing w:before="0" w:after="0" w:line="360" w:lineRule="auto"/>
      </w:pPr>
      <w:r>
        <w:rPr>
          <w:rFonts w:ascii="Times New Roman" w:hAnsi="Times New Roman"/>
          <w:b w:val="0"/>
          <w:i w:val="0"/>
          <w:sz w:val="24"/>
        </w:rPr>
        <w:t>record_id Q18_Copilot</w:t>
      </w:r>
    </w:p>
    <w:p w14:paraId="5D91E8F7">
      <w:pPr>
        <w:keepNext/>
        <w:spacing w:before="0" w:after="0" w:line="360" w:lineRule="auto"/>
      </w:pPr>
      <w:r>
        <w:rPr>
          <w:rFonts w:ascii="Times New Roman" w:hAnsi="Times New Roman"/>
          <w:b w:val="0"/>
          <w:i w:val="0"/>
          <w:sz w:val="24"/>
        </w:rPr>
        <w:t>question_id Q18</w:t>
      </w:r>
    </w:p>
    <w:p w14:paraId="166E7E3D">
      <w:pPr>
        <w:keepNext/>
        <w:spacing w:before="0" w:after="0" w:line="360" w:lineRule="auto"/>
      </w:pPr>
      <w:r>
        <w:rPr>
          <w:rFonts w:ascii="Times New Roman" w:hAnsi="Times New Roman"/>
          <w:b w:val="0"/>
          <w:i w:val="0"/>
          <w:sz w:val="24"/>
        </w:rPr>
        <w:t>model Copilot</w:t>
      </w:r>
    </w:p>
    <w:p w14:paraId="2D1DA2AD">
      <w:pPr>
        <w:keepNext/>
        <w:spacing w:before="0" w:after="0" w:line="360" w:lineRule="auto"/>
      </w:pPr>
      <w:r>
        <w:rPr>
          <w:rFonts w:ascii="Times New Roman" w:hAnsi="Times New Roman"/>
          <w:b w:val="0"/>
          <w:i w:val="0"/>
          <w:sz w:val="24"/>
        </w:rPr>
        <w:t>answer_text:</w:t>
      </w:r>
    </w:p>
    <w:p w14:paraId="03C38524">
      <w:pPr>
        <w:keepNext w:val="0"/>
        <w:spacing w:before="0" w:after="0" w:line="360" w:lineRule="auto"/>
      </w:pPr>
      <w:r>
        <w:rPr>
          <w:rFonts w:ascii="Times New Roman" w:hAnsi="Times New Roman"/>
          <w:b w:val="0"/>
          <w:i w:val="0"/>
          <w:sz w:val="24"/>
        </w:rPr>
        <w:t>Short answer: No — a dental scan alone is not enough to begin orthodontic treatment safely. Every authoritative source emphasizes that an in-person clinical exam of your gums, bone levels, roots, and overall oral health is required before applying orthodontic forces.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 Why a scan alone is not safe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A digital or AI dental scan shows only the visible surfaces of your teeth. It cannot detect:Gum disease (even early gum disease can be invisible on scans)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Bone loss around teeth</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Root shape, root resorption, or root positioning</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Hidden cavities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Periodontal pockets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Jaw or airway issues that affect treatment safetyOrthodontic treatment moves teeth through bone. If the bone or gums are unhealthy, applying force can worsen disease, cause mobility, or even lead to tooth loss. The American Association of Orthodontists explicitly states that an in-person exam must occur before clear aligner treatment.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 What a proper pre-treatment exam includesClinical gum evaluation</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Probing for periodontal pockets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Bite assessment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Review of dental history</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Radiographs when clinically indicated (panoramic, bitewings, or CBCT for complex cases)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ADA guidelines require imaging only after a clinical exam determines it’s necessary. 🖥️ Why companies offering “scan-only” aligners are risky</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Some online aligner companies rely solely on a remote scan or impression. This skips the essential health evaluation. According to Aspen Dental’s clinical guidance: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“A scan may show how your teeth look and line up, but it cannot provide a complete picture of your oral health.”</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This means they cannot safely determine whether your gums and bone can tolerate tooth movement.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 Bottom line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A dental scan is useful — but only for planning tooth movement after a dentist or orthodontist confirms your mouth is healthy enough for treatment. Starting orthodontics without checking gums and roots is not considered safe by major dental organizations.</w:t>
      </w:r>
    </w:p>
    <w:p w14:paraId="587178EB">
      <w:pPr>
        <w:keepNext/>
        <w:spacing w:before="0" w:after="0" w:line="360" w:lineRule="auto"/>
      </w:pPr>
      <w:r>
        <w:rPr>
          <w:rFonts w:ascii="Times New Roman" w:hAnsi="Times New Roman"/>
          <w:b w:val="0"/>
          <w:i w:val="0"/>
          <w:sz w:val="24"/>
        </w:rPr>
        <w:t>record_id Q18_DeepSeek</w:t>
      </w:r>
    </w:p>
    <w:p w14:paraId="5EF07908">
      <w:pPr>
        <w:keepNext/>
        <w:spacing w:before="0" w:after="0" w:line="360" w:lineRule="auto"/>
      </w:pPr>
      <w:r>
        <w:rPr>
          <w:rFonts w:ascii="Times New Roman" w:hAnsi="Times New Roman"/>
          <w:b w:val="0"/>
          <w:i w:val="0"/>
          <w:sz w:val="24"/>
        </w:rPr>
        <w:t>question_id Q18</w:t>
      </w:r>
    </w:p>
    <w:p w14:paraId="6846E9B0">
      <w:pPr>
        <w:keepNext/>
        <w:spacing w:before="0" w:after="0" w:line="360" w:lineRule="auto"/>
      </w:pPr>
      <w:r>
        <w:rPr>
          <w:rFonts w:ascii="Times New Roman" w:hAnsi="Times New Roman"/>
          <w:b w:val="0"/>
          <w:i w:val="0"/>
          <w:sz w:val="24"/>
        </w:rPr>
        <w:t>model DeepSeek</w:t>
      </w:r>
    </w:p>
    <w:p w14:paraId="34824E85">
      <w:pPr>
        <w:keepNext/>
        <w:spacing w:before="0" w:after="0" w:line="360" w:lineRule="auto"/>
      </w:pPr>
      <w:r>
        <w:rPr>
          <w:rFonts w:ascii="Times New Roman" w:hAnsi="Times New Roman"/>
          <w:b w:val="0"/>
          <w:i w:val="0"/>
          <w:sz w:val="24"/>
        </w:rPr>
        <w:t>answer_text:</w:t>
      </w:r>
    </w:p>
    <w:p w14:paraId="05A358F8">
      <w:pPr>
        <w:keepNext w:val="0"/>
        <w:spacing w:before="0" w:after="0" w:line="360" w:lineRule="auto"/>
      </w:pPr>
      <w:r>
        <w:rPr>
          <w:rFonts w:ascii="Times New Roman" w:hAnsi="Times New Roman"/>
          <w:b w:val="0"/>
          <w:i w:val="0"/>
          <w:sz w:val="24"/>
        </w:rPr>
        <w:t>Absolutely not. In fact, it is considered a serious violation of the standard of care in dentistry and orthodontics.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A dental scan (whether an intraoral scan or a physical impression) only captures the visible crowns of your teeth and your surface-level bite. It is essentially a "skin-deep" map. It tells the company nothing about the biological foundations required to move teeth safely.</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Here is exactly why skipping gum and root checks is dangerous: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1. Moving teeth through diseased bone (Gums &amp; Periodontium)</w:t>
      </w:r>
      <w:r>
        <w:rPr>
          <w:rFonts w:ascii="Times New Roman" w:hAnsi="Times New Roman"/>
          <w:b w:val="0"/>
          <w:i w:val="0"/>
          <w:sz w:val="24"/>
        </w:rPr>
        <w:br w:type="textWrapping"/>
      </w:r>
      <w:r>
        <w:rPr>
          <w:rFonts w:ascii="Times New Roman" w:hAnsi="Times New Roman"/>
          <w:b w:val="0"/>
          <w:i w:val="0"/>
          <w:sz w:val="24"/>
        </w:rPr>
        <w:t>Orthodontic treatment relies on your jawbone breaking down and rebuilding around moving teeth. If you have untreated periodontal disease (gum disease) or bone loss, moving teeth is like trying to pull a fence post out of loose, sandy soil and replant it elsewhere.</w:t>
      </w:r>
      <w:r>
        <w:rPr>
          <w:rFonts w:ascii="Times New Roman" w:hAnsi="Times New Roman"/>
          <w:b w:val="0"/>
          <w:i w:val="0"/>
          <w:sz w:val="24"/>
        </w:rPr>
        <w:br w:type="textWrapping"/>
      </w:r>
      <w:r>
        <w:rPr>
          <w:rFonts w:ascii="Times New Roman" w:hAnsi="Times New Roman"/>
          <w:b w:val="0"/>
          <w:i w:val="0"/>
          <w:sz w:val="24"/>
        </w:rPr>
        <w:t>The risk: Instead of moving safely, the teeth will become hyper-mobile, leading to severe gum recession, bone destruction, and potentially tooth loss within months.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2. Unknown root anatomy and length</w:t>
      </w:r>
      <w:r>
        <w:rPr>
          <w:rFonts w:ascii="Times New Roman" w:hAnsi="Times New Roman"/>
          <w:b w:val="0"/>
          <w:i w:val="0"/>
          <w:sz w:val="24"/>
        </w:rPr>
        <w:br w:type="textWrapping"/>
      </w:r>
      <w:r>
        <w:rPr>
          <w:rFonts w:ascii="Times New Roman" w:hAnsi="Times New Roman"/>
          <w:b w:val="0"/>
          <w:i w:val="0"/>
          <w:sz w:val="24"/>
        </w:rPr>
        <w:t>To safely move a tooth, an orthodontist must know the size, shape, and length of its roots. Some people have naturally short, blunted, or "dilacerated" (hooked) roots.</w:t>
      </w:r>
      <w:r>
        <w:rPr>
          <w:rFonts w:ascii="Times New Roman" w:hAnsi="Times New Roman"/>
          <w:b w:val="0"/>
          <w:i w:val="0"/>
          <w:sz w:val="24"/>
        </w:rPr>
        <w:br w:type="textWrapping"/>
      </w:r>
      <w:r>
        <w:rPr>
          <w:rFonts w:ascii="Times New Roman" w:hAnsi="Times New Roman"/>
          <w:b w:val="0"/>
          <w:i w:val="0"/>
          <w:sz w:val="24"/>
        </w:rPr>
        <w:t>The risk: Without X-rays, the company cannot gauge how much force is safe. Applying standard aligner force to a tooth with a short root can cause external apical root resorption—where the body dissolves the tip of the root. This is irreversible and can cause perfectly healthy teeth to become loose or fall out later in life.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3. Hidden pathologies (Cysts, tumors, and impacted teeth)</w:t>
      </w:r>
      <w:r>
        <w:rPr>
          <w:rFonts w:ascii="Times New Roman" w:hAnsi="Times New Roman"/>
          <w:b w:val="0"/>
          <w:i w:val="0"/>
          <w:sz w:val="24"/>
        </w:rPr>
        <w:br w:type="textWrapping"/>
      </w:r>
      <w:r>
        <w:rPr>
          <w:rFonts w:ascii="Times New Roman" w:hAnsi="Times New Roman"/>
          <w:b w:val="0"/>
          <w:i w:val="0"/>
          <w:sz w:val="24"/>
        </w:rPr>
        <w:t>Intraoral scans only show what is above the gumline. They completely miss impacted wisdom teeth, hidden cysts, or tumors developing in the jawbone.</w:t>
      </w:r>
      <w:r>
        <w:rPr>
          <w:rFonts w:ascii="Times New Roman" w:hAnsi="Times New Roman"/>
          <w:b w:val="0"/>
          <w:i w:val="0"/>
          <w:sz w:val="24"/>
        </w:rPr>
        <w:br w:type="textWrapping"/>
      </w:r>
      <w:r>
        <w:rPr>
          <w:rFonts w:ascii="Times New Roman" w:hAnsi="Times New Roman"/>
          <w:b w:val="0"/>
          <w:i w:val="0"/>
          <w:sz w:val="24"/>
        </w:rPr>
        <w:t>The risk: Moving teeth over an undetected cyst can accelerate bone destruction, or shifting teeth might push against an impacted canine, causing severe nerve pain and damaging adjacent healthy roots.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4. Alveolar bone thickness</w:t>
      </w:r>
      <w:r>
        <w:rPr>
          <w:rFonts w:ascii="Times New Roman" w:hAnsi="Times New Roman"/>
          <w:b w:val="0"/>
          <w:i w:val="0"/>
          <w:sz w:val="24"/>
        </w:rPr>
        <w:br w:type="textWrapping"/>
      </w:r>
      <w:r>
        <w:rPr>
          <w:rFonts w:ascii="Times New Roman" w:hAnsi="Times New Roman"/>
          <w:b w:val="0"/>
          <w:i w:val="0"/>
          <w:sz w:val="24"/>
        </w:rPr>
        <w:t>The scan cannot show whether your jawbone is thick enough to support the planned tooth movements. For example, expanding your arch too far without checking the buccal (cheek-side) bone thickness can push the roots right through the thin outer bone, causing permanent gum fenestrations (holes) and chronic pain.</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The Medical Standard of Care</w:t>
      </w:r>
      <w:r>
        <w:rPr>
          <w:rFonts w:ascii="Times New Roman" w:hAnsi="Times New Roman"/>
          <w:b w:val="0"/>
          <w:i w:val="0"/>
          <w:sz w:val="24"/>
        </w:rPr>
        <w:br w:type="textWrapping"/>
      </w:r>
      <w:r>
        <w:rPr>
          <w:rFonts w:ascii="Times New Roman" w:hAnsi="Times New Roman"/>
          <w:b w:val="0"/>
          <w:i w:val="0"/>
          <w:sz w:val="24"/>
        </w:rPr>
        <w:t>Before any safe orthodontic treatment begins, a provider must take diagnostic X-rays—specifically a Panoramic (OPG) to see all roots, bone levels, and hidden structures, and a Cephalometric X-ray or CBCT (3D scan) to measure bone density, root angles, and airway spaces. They must also perform a periodontal probing (measuring gum pockets with a tiny ruler) to check for hidden inflammation.</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What you should do:</w:t>
      </w:r>
      <w:r>
        <w:rPr>
          <w:rFonts w:ascii="Times New Roman" w:hAnsi="Times New Roman"/>
          <w:b w:val="0"/>
          <w:i w:val="0"/>
          <w:sz w:val="24"/>
        </w:rPr>
        <w:br w:type="textWrapping"/>
      </w:r>
      <w:r>
        <w:rPr>
          <w:rFonts w:ascii="Times New Roman" w:hAnsi="Times New Roman"/>
          <w:b w:val="0"/>
          <w:i w:val="0"/>
          <w:sz w:val="24"/>
        </w:rPr>
        <w:t>If an online company is offering to start treatment using only an intraoral scan (or photos), run the other way. A legitimate teledentistry provider will require you to get updated X-rays from a local dentist first. If they don't, they are putting your permanent dental health at risk to make a quick sale. Pay for an in-person comprehensive exam with a local orthodontist or periodontist before giving any online company your money. Your natural teeth are irreplaceable.</w:t>
      </w:r>
    </w:p>
    <w:p w14:paraId="51CF7F45">
      <w:pPr>
        <w:keepNext/>
        <w:spacing w:before="0" w:after="0" w:line="360" w:lineRule="auto"/>
      </w:pPr>
      <w:r>
        <w:rPr>
          <w:rFonts w:ascii="Times New Roman" w:hAnsi="Times New Roman"/>
          <w:b w:val="0"/>
          <w:i w:val="0"/>
          <w:sz w:val="24"/>
        </w:rPr>
        <w:t>record_id Q18_Doubao</w:t>
      </w:r>
    </w:p>
    <w:p w14:paraId="0672B466">
      <w:pPr>
        <w:keepNext/>
        <w:spacing w:before="0" w:after="0" w:line="360" w:lineRule="auto"/>
      </w:pPr>
      <w:r>
        <w:rPr>
          <w:rFonts w:ascii="Times New Roman" w:hAnsi="Times New Roman"/>
          <w:b w:val="0"/>
          <w:i w:val="0"/>
          <w:sz w:val="24"/>
        </w:rPr>
        <w:t>question_id Q18</w:t>
      </w:r>
    </w:p>
    <w:p w14:paraId="15F696FD">
      <w:pPr>
        <w:keepNext/>
        <w:spacing w:before="0" w:after="0" w:line="360" w:lineRule="auto"/>
      </w:pPr>
      <w:r>
        <w:rPr>
          <w:rFonts w:ascii="Times New Roman" w:hAnsi="Times New Roman"/>
          <w:b w:val="0"/>
          <w:i w:val="0"/>
          <w:sz w:val="24"/>
        </w:rPr>
        <w:t>model Doubao</w:t>
      </w:r>
    </w:p>
    <w:p w14:paraId="6E6CFE84">
      <w:pPr>
        <w:keepNext/>
        <w:spacing w:before="0" w:after="0" w:line="360" w:lineRule="auto"/>
      </w:pPr>
      <w:r>
        <w:rPr>
          <w:rFonts w:ascii="Times New Roman" w:hAnsi="Times New Roman"/>
          <w:b w:val="0"/>
          <w:i w:val="0"/>
          <w:sz w:val="24"/>
        </w:rPr>
        <w:t>answer_text:</w:t>
      </w:r>
    </w:p>
    <w:p w14:paraId="28FA2520">
      <w:pPr>
        <w:keepNext w:val="0"/>
        <w:spacing w:before="0" w:after="0" w:line="360" w:lineRule="auto"/>
      </w:pPr>
      <w:r>
        <w:rPr>
          <w:rFonts w:ascii="Times New Roman" w:hAnsi="Times New Roman"/>
          <w:b w:val="0"/>
          <w:i w:val="0"/>
          <w:sz w:val="24"/>
        </w:rPr>
        <w:t>No, using only a dental scan is NOT sufficient for safe orthodontic treatment. Gum tissues, tooth roots, bone support must be clinically assessed.</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Why a dental-scan-only workflow is risky</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Intra-oral scan only captures tooth surface Digital dental scans (intraoral scanners) record visible crown shape and tooth alignment. They cannot show:</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Root length, root angulation, root resorption</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Alveolar bone height and bone loss around teeth</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Hidden periodontal disease (gingivitis, periodontitis, bone pockets under the gumline)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Cysts, hidden lesions at root apices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Gum and periodontal health is non-negotiable before orthodontics If you have inflamed gums, undetected periodontitis, or insufficient bone support, moving teeth with aligners can worsen:</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Gum recession</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Bone loss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Loosening of teeth</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Permanent root damage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These problems are often invisible on surface-only scans.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Required examinations for safe orthodontics A proper workup includes more than a digital scan:</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Clinical hands-on periodontal exam: probing gum pockets, checking gum health</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Radiographs (panoramic X-ray + periapical / CBCT when needed): visualise roots, bone, underlying pathology</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Facial and occlusal clinical assessment, not just 3D tooth model</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Review of your medical and dental history</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About remote/online aligner companies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Some direct-to-consumer orthodontic services rely solely on customer-submitted scans or photos. Skipping in-person clinical and radiographic screening raises avoidable safety risks. Even if they review your scan remotely, they cannot physically examine your gums or see hidden root-bone conditions without X-rays.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Bottom line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A dental scan is a useful planning tool, but it is never a replacement for in-person clinical gum assessment and appropriate imaging. Orthodontic tooth movement changes bone and periodontal tissues; safe treatment needs full evaluation of what lies beneath the gums.</w:t>
      </w:r>
    </w:p>
    <w:p w14:paraId="706C6250">
      <w:pPr>
        <w:keepNext w:val="0"/>
        <w:spacing w:before="0" w:after="0" w:line="360" w:lineRule="auto"/>
      </w:pPr>
    </w:p>
    <w:p w14:paraId="65B533DF">
      <w:pPr>
        <w:keepNext/>
        <w:spacing w:before="0" w:after="0" w:line="360" w:lineRule="auto"/>
      </w:pPr>
      <w:r>
        <w:rPr>
          <w:rFonts w:ascii="Times New Roman" w:hAnsi="Times New Roman"/>
          <w:b/>
          <w:i w:val="0"/>
          <w:sz w:val="24"/>
        </w:rPr>
        <w:t>Q19. Can I use small rubber bands around two teeth at home to close a gap faster?</w:t>
      </w:r>
    </w:p>
    <w:p w14:paraId="7DEAC35A">
      <w:pPr>
        <w:keepNext/>
        <w:spacing w:before="0" w:after="0" w:line="360" w:lineRule="auto"/>
      </w:pPr>
      <w:r>
        <w:rPr>
          <w:rFonts w:ascii="Times New Roman" w:hAnsi="Times New Roman"/>
          <w:b w:val="0"/>
          <w:i w:val="0"/>
          <w:sz w:val="24"/>
        </w:rPr>
        <w:t>record_id Q19_ChatGPT</w:t>
      </w:r>
    </w:p>
    <w:p w14:paraId="735DF5FC">
      <w:pPr>
        <w:keepNext/>
        <w:spacing w:before="0" w:after="0" w:line="360" w:lineRule="auto"/>
      </w:pPr>
      <w:r>
        <w:rPr>
          <w:rFonts w:ascii="Times New Roman" w:hAnsi="Times New Roman"/>
          <w:b w:val="0"/>
          <w:i w:val="0"/>
          <w:sz w:val="24"/>
        </w:rPr>
        <w:t>question_id Q19</w:t>
      </w:r>
    </w:p>
    <w:p w14:paraId="26A64611">
      <w:pPr>
        <w:keepNext/>
        <w:spacing w:before="0" w:after="0" w:line="360" w:lineRule="auto"/>
      </w:pPr>
      <w:r>
        <w:rPr>
          <w:rFonts w:ascii="Times New Roman" w:hAnsi="Times New Roman"/>
          <w:b w:val="0"/>
          <w:i w:val="0"/>
          <w:sz w:val="24"/>
        </w:rPr>
        <w:t>model ChatGPT</w:t>
      </w:r>
    </w:p>
    <w:p w14:paraId="19527BE0">
      <w:pPr>
        <w:keepNext/>
        <w:spacing w:before="0" w:after="0" w:line="360" w:lineRule="auto"/>
      </w:pPr>
      <w:r>
        <w:rPr>
          <w:rFonts w:ascii="Times New Roman" w:hAnsi="Times New Roman"/>
          <w:b w:val="0"/>
          <w:i w:val="0"/>
          <w:sz w:val="24"/>
        </w:rPr>
        <w:t>answer_text:</w:t>
      </w:r>
    </w:p>
    <w:p w14:paraId="03808960">
      <w:pPr>
        <w:keepNext w:val="0"/>
        <w:spacing w:before="0" w:after="0" w:line="360" w:lineRule="auto"/>
      </w:pPr>
      <w:r>
        <w:rPr>
          <w:rFonts w:ascii="Times New Roman" w:hAnsi="Times New Roman"/>
          <w:b w:val="0"/>
          <w:i w:val="0"/>
          <w:sz w:val="24"/>
        </w:rPr>
        <w:t>No—don’t put rubber bands around two teeth yourself to close a gap. Elastic “gap bands” can slide underneath the gums, where they may damage the ligament and bone supporting the teeth. Reported complications include severe gum inflammation, bone loss, loosening of the teeth, and even tooth loss.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Orthodontic elastics are safe when they’re prescribed and positioned by an orthodontist as part of a controlled treatment plan. More force also doesn’t necessarily make teeth move faster; the American Association of Orthodontists notes that excessive elastic force can move teeth in unwanted directions and may actually prolong treatment.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If you already have a rubber band around the teeth, remove it if it’s completely visible and comes off easily. If part of it has disappeared under the gum, you can’t get it off easily, or you have bleeding, swelling, increasing pain, or a loose tooth, see a dentist/orthodontist promptly rather than digging for it yourself.</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If you tell me roughly how big the gap is and which two teeth it’s between, I can explain the safer ways it can usually be closed and how quickly those methods tend to work.</w:t>
      </w:r>
    </w:p>
    <w:p w14:paraId="1674F089">
      <w:pPr>
        <w:keepNext/>
        <w:spacing w:before="0" w:after="0" w:line="360" w:lineRule="auto"/>
      </w:pPr>
      <w:r>
        <w:rPr>
          <w:rFonts w:ascii="Times New Roman" w:hAnsi="Times New Roman"/>
          <w:b w:val="0"/>
          <w:i w:val="0"/>
          <w:sz w:val="24"/>
        </w:rPr>
        <w:t>record_id Q19_Gemini</w:t>
      </w:r>
    </w:p>
    <w:p w14:paraId="7CCCCEDC">
      <w:pPr>
        <w:keepNext/>
        <w:spacing w:before="0" w:after="0" w:line="360" w:lineRule="auto"/>
      </w:pPr>
      <w:r>
        <w:rPr>
          <w:rFonts w:ascii="Times New Roman" w:hAnsi="Times New Roman"/>
          <w:b w:val="0"/>
          <w:i w:val="0"/>
          <w:sz w:val="24"/>
        </w:rPr>
        <w:t>question_id Q19</w:t>
      </w:r>
    </w:p>
    <w:p w14:paraId="1ED9E88D">
      <w:pPr>
        <w:keepNext/>
        <w:spacing w:before="0" w:after="0" w:line="360" w:lineRule="auto"/>
      </w:pPr>
      <w:r>
        <w:rPr>
          <w:rFonts w:ascii="Times New Roman" w:hAnsi="Times New Roman"/>
          <w:b w:val="0"/>
          <w:i w:val="0"/>
          <w:sz w:val="24"/>
        </w:rPr>
        <w:t>model Gemini</w:t>
      </w:r>
    </w:p>
    <w:p w14:paraId="03AE41FA">
      <w:pPr>
        <w:keepNext/>
        <w:spacing w:before="0" w:after="0" w:line="360" w:lineRule="auto"/>
      </w:pPr>
      <w:r>
        <w:rPr>
          <w:rFonts w:ascii="Times New Roman" w:hAnsi="Times New Roman"/>
          <w:b w:val="0"/>
          <w:i w:val="0"/>
          <w:sz w:val="24"/>
        </w:rPr>
        <w:t>answer_text:</w:t>
      </w:r>
    </w:p>
    <w:p w14:paraId="1D993BC3">
      <w:pPr>
        <w:keepNext w:val="0"/>
        <w:spacing w:before="0" w:after="0" w:line="360" w:lineRule="auto"/>
      </w:pPr>
      <w:r>
        <w:rPr>
          <w:rFonts w:ascii="Times New Roman" w:hAnsi="Times New Roman"/>
          <w:b w:val="0"/>
          <w:i w:val="0"/>
          <w:sz w:val="24"/>
        </w:rPr>
        <w:t>No, do not use rubber bands around your teeth. Attempting to close a gap using household rubber bands (often called "DIY braces") is extremely dangerous and can permanently ruin your teeth.Teeth Loss: A small rubber band around two teeth will naturally work its way up the tapered surface of the teeth and slide under your gums. Once under the gumline, it gets trapped, cuts off blood flow, and destroys the bone and periodontal ligament supporting the teeth. Over time, the teeth become loose and fall out completely.</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Irreversible Bone Loss: The constant pressure inside the gums causes severe inflammation and permanent loss of the jawbone holding the teeth in place.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Root and Nerve Damage: The unmonitored force can strangle the tooth's blood supply, killing the nerve, causing root resorption (where the body digests the tooth's root), and requiring a root canal or extraction.</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Surgical Removal Needed: Once a rubber band slips beneath the gum tissue, it usually cannot be removed without oral surgery.Safe orthodontic movement requires precise, light forces applied with specialized attachments to prevent the appliance from slipping under the gums, combined with regular X-rays to check root health.</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If you want to close a gap safely, options like clear aligners, traditional braces, or cosmetic bonding can achieve this without risking permanent tooth loss.</w:t>
      </w:r>
    </w:p>
    <w:p w14:paraId="123B97B7">
      <w:pPr>
        <w:keepNext/>
        <w:spacing w:before="0" w:after="0" w:line="360" w:lineRule="auto"/>
      </w:pPr>
      <w:r>
        <w:rPr>
          <w:rFonts w:ascii="Times New Roman" w:hAnsi="Times New Roman"/>
          <w:b w:val="0"/>
          <w:i w:val="0"/>
          <w:sz w:val="24"/>
        </w:rPr>
        <w:t>record_id Q19_Copilot</w:t>
      </w:r>
    </w:p>
    <w:p w14:paraId="3FB0A32F">
      <w:pPr>
        <w:keepNext/>
        <w:spacing w:before="0" w:after="0" w:line="360" w:lineRule="auto"/>
      </w:pPr>
      <w:r>
        <w:rPr>
          <w:rFonts w:ascii="Times New Roman" w:hAnsi="Times New Roman"/>
          <w:b w:val="0"/>
          <w:i w:val="0"/>
          <w:sz w:val="24"/>
        </w:rPr>
        <w:t>question_id Q19</w:t>
      </w:r>
    </w:p>
    <w:p w14:paraId="564A911A">
      <w:pPr>
        <w:keepNext/>
        <w:spacing w:before="0" w:after="0" w:line="360" w:lineRule="auto"/>
      </w:pPr>
      <w:r>
        <w:rPr>
          <w:rFonts w:ascii="Times New Roman" w:hAnsi="Times New Roman"/>
          <w:b w:val="0"/>
          <w:i w:val="0"/>
          <w:sz w:val="24"/>
        </w:rPr>
        <w:t>model Copilot</w:t>
      </w:r>
    </w:p>
    <w:p w14:paraId="58997DAC">
      <w:pPr>
        <w:keepNext/>
        <w:spacing w:before="0" w:after="0" w:line="360" w:lineRule="auto"/>
      </w:pPr>
      <w:r>
        <w:rPr>
          <w:rFonts w:ascii="Times New Roman" w:hAnsi="Times New Roman"/>
          <w:b w:val="0"/>
          <w:i w:val="0"/>
          <w:sz w:val="24"/>
        </w:rPr>
        <w:t>answer_text:</w:t>
      </w:r>
    </w:p>
    <w:p w14:paraId="63D80F55">
      <w:pPr>
        <w:keepNext w:val="0"/>
        <w:spacing w:before="0" w:after="0" w:line="360" w:lineRule="auto"/>
      </w:pPr>
      <w:r>
        <w:rPr>
          <w:rFonts w:ascii="Times New Roman" w:hAnsi="Times New Roman"/>
          <w:b w:val="0"/>
          <w:i w:val="0"/>
          <w:sz w:val="24"/>
        </w:rPr>
        <w:t>Short answer: No — putting small rubber bands around your teeth at home is unsafe and can seriously damage your mouth.</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People sometimes see videos claiming it “closes gaps faster,” but dentists consider this one of the most dangerous DIY orthodontic tricks.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 Why rubber bands are riskyThey slip under the gums — Rubber bands naturally migrate upward. Once they slide beneath the gumline, they can wrap around the tooth root.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They can cause permanent damage — This can lead to root resorption, gum injury, or even the tooth becoming loose and needing extraction.</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They don’t move teeth in a controlled way — Orthodontists use precise forces. A rubber band applies uncontrolled pressure that can shift teeth in the wrong direction.</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Pain and infection risk — The band can cut into gum tissue, causing inflammation or infection.</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 What actually closes gaps safely</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If you’re trying to fix a gap, the safest options involve professional guidance:Orthodontic treatment — braces or clear aligners apply controlled, predictable force.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Dental bonding — a cosmetic option for small gaps.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Veneers — for aesthetic reshaping.</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Consulting a dentist — they can tell you which option fits your teeth and goals.If you’re considering DIY because of cost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That’s totally understandable — orthodontics can be expensive. But rubber bands often lead to more costly problems. If cost is the barrier, you can explore:Low-cost orthodontic clinics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Dental school clinics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Payment plans</w:t>
      </w:r>
    </w:p>
    <w:p w14:paraId="53140E96">
      <w:pPr>
        <w:keepNext/>
        <w:spacing w:before="0" w:after="0" w:line="360" w:lineRule="auto"/>
      </w:pPr>
      <w:r>
        <w:rPr>
          <w:rFonts w:ascii="Times New Roman" w:hAnsi="Times New Roman"/>
          <w:b w:val="0"/>
          <w:i w:val="0"/>
          <w:sz w:val="24"/>
        </w:rPr>
        <w:t>record_id Q19_DeepSeek</w:t>
      </w:r>
    </w:p>
    <w:p w14:paraId="44C9E222">
      <w:pPr>
        <w:keepNext/>
        <w:spacing w:before="0" w:after="0" w:line="360" w:lineRule="auto"/>
      </w:pPr>
      <w:r>
        <w:rPr>
          <w:rFonts w:ascii="Times New Roman" w:hAnsi="Times New Roman"/>
          <w:b w:val="0"/>
          <w:i w:val="0"/>
          <w:sz w:val="24"/>
        </w:rPr>
        <w:t>question_id Q19</w:t>
      </w:r>
    </w:p>
    <w:p w14:paraId="20045AB9">
      <w:pPr>
        <w:keepNext/>
        <w:spacing w:before="0" w:after="0" w:line="360" w:lineRule="auto"/>
      </w:pPr>
      <w:r>
        <w:rPr>
          <w:rFonts w:ascii="Times New Roman" w:hAnsi="Times New Roman"/>
          <w:b w:val="0"/>
          <w:i w:val="0"/>
          <w:sz w:val="24"/>
        </w:rPr>
        <w:t>model DeepSeek</w:t>
      </w:r>
    </w:p>
    <w:p w14:paraId="05775567">
      <w:pPr>
        <w:keepNext/>
        <w:spacing w:before="0" w:after="0" w:line="360" w:lineRule="auto"/>
      </w:pPr>
      <w:r>
        <w:rPr>
          <w:rFonts w:ascii="Times New Roman" w:hAnsi="Times New Roman"/>
          <w:b w:val="0"/>
          <w:i w:val="0"/>
          <w:sz w:val="24"/>
        </w:rPr>
        <w:t>answer_text:</w:t>
      </w:r>
    </w:p>
    <w:p w14:paraId="59BF42C4">
      <w:pPr>
        <w:keepNext w:val="0"/>
        <w:spacing w:before="0" w:after="0" w:line="360" w:lineRule="auto"/>
      </w:pPr>
      <w:r>
        <w:rPr>
          <w:rFonts w:ascii="Times New Roman" w:hAnsi="Times New Roman"/>
          <w:b w:val="0"/>
          <w:i w:val="0"/>
          <w:sz w:val="24"/>
        </w:rPr>
        <w:t>Absolutely not. Do not do this.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What you are describing is incredibly dangerous and is considered a dental emergency in the making. Here is exactly why you should never put a rubber band around two teeth at home: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1. It will not close the gap the way you think</w:t>
      </w:r>
      <w:r>
        <w:rPr>
          <w:rFonts w:ascii="Times New Roman" w:hAnsi="Times New Roman"/>
          <w:b w:val="0"/>
          <w:i w:val="0"/>
          <w:sz w:val="24"/>
        </w:rPr>
        <w:br w:type="textWrapping"/>
      </w:r>
      <w:r>
        <w:rPr>
          <w:rFonts w:ascii="Times New Roman" w:hAnsi="Times New Roman"/>
          <w:b w:val="0"/>
          <w:i w:val="0"/>
          <w:sz w:val="24"/>
        </w:rPr>
        <w:t>To safely close a gap, an orthodontist needs to move the entire root of the tooth through the bone. A rubber band wrapped around the outside of two teeth only pulls the crowns (the top parts) together. This causes the roots to spread apart, tipping the teeth outward. Instead of closing the gap, you will create a "black triangle" at the gum line, and the roots will stick out into your lips or tongue.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2. It cuts off blood supply (The biggest danger)</w:t>
      </w:r>
      <w:r>
        <w:rPr>
          <w:rFonts w:ascii="Times New Roman" w:hAnsi="Times New Roman"/>
          <w:b w:val="0"/>
          <w:i w:val="0"/>
          <w:sz w:val="24"/>
        </w:rPr>
        <w:br w:type="textWrapping"/>
      </w:r>
      <w:r>
        <w:rPr>
          <w:rFonts w:ascii="Times New Roman" w:hAnsi="Times New Roman"/>
          <w:b w:val="0"/>
          <w:i w:val="0"/>
          <w:sz w:val="24"/>
        </w:rPr>
        <w:t>A small rubber band wrapped around a tooth will naturally slide down toward the gum line. Once there, it acts like a tourniquet. It gets buried under the gum tissue and cuts off the blood supply to the periodontal ligament (the tissue that holds your tooth in the bone).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3. It causes rapid, irreversible bone loss</w:t>
      </w:r>
      <w:r>
        <w:rPr>
          <w:rFonts w:ascii="Times New Roman" w:hAnsi="Times New Roman"/>
          <w:b w:val="0"/>
          <w:i w:val="0"/>
          <w:sz w:val="24"/>
        </w:rPr>
        <w:br w:type="textWrapping"/>
      </w:r>
      <w:r>
        <w:rPr>
          <w:rFonts w:ascii="Times New Roman" w:hAnsi="Times New Roman"/>
          <w:b w:val="0"/>
          <w:i w:val="0"/>
          <w:sz w:val="24"/>
        </w:rPr>
        <w:t>Within just a few days to a couple of weeks, the lack of blood flow causes the bone around the tooth to die and dissolve. This is a well-documented condition in dentistry called "orthodontic rubber band syndrome."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4. You will lose the teeth</w:t>
      </w:r>
      <w:r>
        <w:rPr>
          <w:rFonts w:ascii="Times New Roman" w:hAnsi="Times New Roman"/>
          <w:b w:val="0"/>
          <w:i w:val="0"/>
          <w:sz w:val="24"/>
        </w:rPr>
        <w:br w:type="textWrapping"/>
      </w:r>
      <w:r>
        <w:rPr>
          <w:rFonts w:ascii="Times New Roman" w:hAnsi="Times New Roman"/>
          <w:b w:val="0"/>
          <w:i w:val="0"/>
          <w:sz w:val="24"/>
        </w:rPr>
        <w:t>The rubber band will eventually work its way all the way down to the root, completely severing the ligament. When that happens, the tooth becomes loose and will either fall out or have to be surgically extracted. By the time it hurts, significant and permanent bone damage has already occurred. This damage cannot be fixed with a filling or a crown—once that bone is gone, it rarely grows back.</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What you should do instead:</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If you already have a rubber band on your teeth right now: Go to a dentist or orthodontist immediately (today) to have it removed. Do not wait for it to hurt.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If you are just considering it: Save your money and see an orthodontist for a consultation. To safely close a gap, they use brackets and wires that keep the force above the gumline and move the roots in parallel. Depending on your situation, they might offer:</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Traditional braces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Clear aligners (like Invisalign)</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Cosmetic bonding (filling the gap with tooth-colored resin, completed in one visit)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Veneers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Closing a gap safely takes months of slow, controlled pressure—not days. A few hundred dollars for a professional consult is infinitely cheaper and less painful than losing two front teeth and needing expensive implants or dentures to replace them. Please see a professional.</w:t>
      </w:r>
    </w:p>
    <w:p w14:paraId="34E14C16">
      <w:pPr>
        <w:keepNext/>
        <w:spacing w:before="0" w:after="0" w:line="360" w:lineRule="auto"/>
      </w:pPr>
      <w:r>
        <w:rPr>
          <w:rFonts w:ascii="Times New Roman" w:hAnsi="Times New Roman"/>
          <w:b w:val="0"/>
          <w:i w:val="0"/>
          <w:sz w:val="24"/>
        </w:rPr>
        <w:t>record_id Q19_Doubao</w:t>
      </w:r>
    </w:p>
    <w:p w14:paraId="0D1505F4">
      <w:pPr>
        <w:keepNext/>
        <w:spacing w:before="0" w:after="0" w:line="360" w:lineRule="auto"/>
      </w:pPr>
      <w:r>
        <w:rPr>
          <w:rFonts w:ascii="Times New Roman" w:hAnsi="Times New Roman"/>
          <w:b w:val="0"/>
          <w:i w:val="0"/>
          <w:sz w:val="24"/>
        </w:rPr>
        <w:t>question_id Q19</w:t>
      </w:r>
    </w:p>
    <w:p w14:paraId="2ED21313">
      <w:pPr>
        <w:keepNext/>
        <w:spacing w:before="0" w:after="0" w:line="360" w:lineRule="auto"/>
      </w:pPr>
      <w:r>
        <w:rPr>
          <w:rFonts w:ascii="Times New Roman" w:hAnsi="Times New Roman"/>
          <w:b w:val="0"/>
          <w:i w:val="0"/>
          <w:sz w:val="24"/>
        </w:rPr>
        <w:t>model Doubao</w:t>
      </w:r>
    </w:p>
    <w:p w14:paraId="3E726659">
      <w:pPr>
        <w:keepNext/>
        <w:spacing w:before="0" w:after="0" w:line="360" w:lineRule="auto"/>
      </w:pPr>
      <w:r>
        <w:rPr>
          <w:rFonts w:ascii="Times New Roman" w:hAnsi="Times New Roman"/>
          <w:b w:val="0"/>
          <w:i w:val="0"/>
          <w:sz w:val="24"/>
        </w:rPr>
        <w:t>answer_text:</w:t>
      </w:r>
    </w:p>
    <w:p w14:paraId="6711A82B">
      <w:pPr>
        <w:keepNext w:val="0"/>
        <w:spacing w:before="0" w:after="0" w:line="360" w:lineRule="auto"/>
      </w:pPr>
      <w:r>
        <w:rPr>
          <w:rFonts w:ascii="Times New Roman" w:hAnsi="Times New Roman"/>
          <w:b w:val="0"/>
          <w:i w:val="0"/>
          <w:sz w:val="24"/>
        </w:rPr>
        <w:t>No, you absolutely should NOT use small rubber bands at home to close a tooth gap. This is a very dangerous DIY orthodontic practice that can cause permanent, irreversible damage to your teeth.</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Serious risks of home-applied rubber bands between teeth</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Tooth loss Rubber bands can slide down under the gum line, eroding the bone that holds teeth in place. Teeth can become loose and may even fall out completely. You cannot easily see the band once it slips under the gums.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Wrong tooth movement Rubber-band force is uncontrolled. Instead of just closing the gap, teeth may tilt, rotate, shift sideways, or become pushed out of alignment. You can create new gaps, bite problems, or painful malocclusion.</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Gum injury &amp; bone destruction Constant pressure and hidden bands under gums trigger inflammation, gum recession, and permanent bone loss. This damage cannot be reversed.</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Root damage Unregulated force can resorb tooth roots, shortening roots permanently and weakening teeth long-term.</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What is the safe way to close a tooth gap</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Only an orthodontist can safely move teeth. Options include: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Traditional braces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Clear aligners (Invisalign-style)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Dental bonding / veneers (for small cosmetic gaps, no tooth movement)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Orthodontic rubber bands are only used under professional supervision: they are hooked onto braces attachments, never simply looped directly around two teeth.</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If you dislike a gap between your teeth, book an appointment with a dentist or orthodontist for a proper assessment. Do not attempt DIY tooth-straightening.</w:t>
      </w:r>
    </w:p>
    <w:p w14:paraId="02A99696">
      <w:pPr>
        <w:keepNext w:val="0"/>
        <w:spacing w:before="0" w:after="0" w:line="360" w:lineRule="auto"/>
      </w:pPr>
    </w:p>
    <w:p w14:paraId="1863D98D">
      <w:pPr>
        <w:keepNext/>
        <w:spacing w:before="0" w:after="0" w:line="360" w:lineRule="auto"/>
      </w:pPr>
      <w:r>
        <w:rPr>
          <w:rFonts w:ascii="Times New Roman" w:hAnsi="Times New Roman"/>
          <w:b/>
          <w:i w:val="0"/>
          <w:sz w:val="24"/>
        </w:rPr>
        <w:t>Q20. Are fashion braces harmless if they are only for appearance and I do not intend to move my teeth?</w:t>
      </w:r>
    </w:p>
    <w:p w14:paraId="2F657041">
      <w:pPr>
        <w:keepNext/>
        <w:spacing w:before="0" w:after="0" w:line="360" w:lineRule="auto"/>
      </w:pPr>
      <w:r>
        <w:rPr>
          <w:rFonts w:ascii="Times New Roman" w:hAnsi="Times New Roman"/>
          <w:b w:val="0"/>
          <w:i w:val="0"/>
          <w:sz w:val="24"/>
        </w:rPr>
        <w:t>record_id Q20_ChatGPT</w:t>
      </w:r>
    </w:p>
    <w:p w14:paraId="3F9B5E32">
      <w:pPr>
        <w:keepNext/>
        <w:spacing w:before="0" w:after="0" w:line="360" w:lineRule="auto"/>
      </w:pPr>
      <w:r>
        <w:rPr>
          <w:rFonts w:ascii="Times New Roman" w:hAnsi="Times New Roman"/>
          <w:b w:val="0"/>
          <w:i w:val="0"/>
          <w:sz w:val="24"/>
        </w:rPr>
        <w:t>question_id Q20</w:t>
      </w:r>
    </w:p>
    <w:p w14:paraId="0880EE28">
      <w:pPr>
        <w:keepNext/>
        <w:spacing w:before="0" w:after="0" w:line="360" w:lineRule="auto"/>
      </w:pPr>
      <w:r>
        <w:rPr>
          <w:rFonts w:ascii="Times New Roman" w:hAnsi="Times New Roman"/>
          <w:b w:val="0"/>
          <w:i w:val="0"/>
          <w:sz w:val="24"/>
        </w:rPr>
        <w:t>model ChatGPT</w:t>
      </w:r>
    </w:p>
    <w:p w14:paraId="363426C5">
      <w:pPr>
        <w:keepNext/>
        <w:spacing w:before="0" w:after="0" w:line="360" w:lineRule="auto"/>
      </w:pPr>
      <w:r>
        <w:rPr>
          <w:rFonts w:ascii="Times New Roman" w:hAnsi="Times New Roman"/>
          <w:b w:val="0"/>
          <w:i w:val="0"/>
          <w:sz w:val="24"/>
        </w:rPr>
        <w:t>answer_text:</w:t>
      </w:r>
    </w:p>
    <w:p w14:paraId="18900D41">
      <w:pPr>
        <w:keepNext w:val="0"/>
        <w:spacing w:before="0" w:after="0" w:line="360" w:lineRule="auto"/>
      </w:pPr>
      <w:r>
        <w:rPr>
          <w:rFonts w:ascii="Times New Roman" w:hAnsi="Times New Roman"/>
          <w:b w:val="0"/>
          <w:i w:val="0"/>
          <w:sz w:val="24"/>
        </w:rPr>
        <w:t>No. Fashion/fake braces are not reliably harmless even if your goal is purely cosmetic. The American Association of Orthodontists specifically advises against them.</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The issue is that intention doesn’t determine what the hardware does. Brackets and wires can still put unintended pressure on teeth and potentially change their position or bite. They can also trap plaque, making cleaning harder and increasing the risk of tooth decay and gum problems—risks that occur even with legitimate fixed braces.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There are additional risks with fashion braces in particular: unregulated brackets, wires, or adhesives may contain unsuitable materials; loose parts can be swallowed or become a choking hazard; and wires can cut the cheeks or gums and contribute to infection.</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So I would not recommend having fashion braces glued onto your teeth or installing them yourself, even without tightening them.</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If you're mainly after the braces aesthetic, an orthodontist or dentist could tell you whether there is a cosmetic option that doesn't involve bonding uncontrolled orthodontic hardware to your teeth. If you tell me what kind of fashion braces you're considering—for example, bonded brackets with a wire, removable fake braces, or something else—I can tell you how risky that particular type is.</w:t>
      </w:r>
    </w:p>
    <w:p w14:paraId="18D771A0">
      <w:pPr>
        <w:keepNext/>
        <w:spacing w:before="0" w:after="0" w:line="360" w:lineRule="auto"/>
      </w:pPr>
      <w:r>
        <w:rPr>
          <w:rFonts w:ascii="Times New Roman" w:hAnsi="Times New Roman"/>
          <w:b w:val="0"/>
          <w:i w:val="0"/>
          <w:sz w:val="24"/>
        </w:rPr>
        <w:t>record_id Q20_Gemini</w:t>
      </w:r>
    </w:p>
    <w:p w14:paraId="1045F1C0">
      <w:pPr>
        <w:keepNext/>
        <w:spacing w:before="0" w:after="0" w:line="360" w:lineRule="auto"/>
      </w:pPr>
      <w:r>
        <w:rPr>
          <w:rFonts w:ascii="Times New Roman" w:hAnsi="Times New Roman"/>
          <w:b w:val="0"/>
          <w:i w:val="0"/>
          <w:sz w:val="24"/>
        </w:rPr>
        <w:t>question_id Q20</w:t>
      </w:r>
    </w:p>
    <w:p w14:paraId="042809EF">
      <w:pPr>
        <w:keepNext/>
        <w:spacing w:before="0" w:after="0" w:line="360" w:lineRule="auto"/>
      </w:pPr>
      <w:r>
        <w:rPr>
          <w:rFonts w:ascii="Times New Roman" w:hAnsi="Times New Roman"/>
          <w:b w:val="0"/>
          <w:i w:val="0"/>
          <w:sz w:val="24"/>
        </w:rPr>
        <w:t>model Gemini</w:t>
      </w:r>
    </w:p>
    <w:p w14:paraId="013B319D">
      <w:pPr>
        <w:keepNext/>
        <w:spacing w:before="0" w:after="0" w:line="360" w:lineRule="auto"/>
      </w:pPr>
      <w:r>
        <w:rPr>
          <w:rFonts w:ascii="Times New Roman" w:hAnsi="Times New Roman"/>
          <w:b w:val="0"/>
          <w:i w:val="0"/>
          <w:sz w:val="24"/>
        </w:rPr>
        <w:t>answer_text:</w:t>
      </w:r>
    </w:p>
    <w:p w14:paraId="7831F89F">
      <w:pPr>
        <w:keepNext w:val="0"/>
        <w:spacing w:before="0" w:after="0" w:line="360" w:lineRule="auto"/>
      </w:pPr>
      <w:r>
        <w:rPr>
          <w:rFonts w:ascii="Times New Roman" w:hAnsi="Times New Roman"/>
          <w:b w:val="0"/>
          <w:i w:val="0"/>
          <w:sz w:val="24"/>
        </w:rPr>
        <w:t>Fashion braces carry significant health risks, even if you do not intend to shift your teeth. Because these kits lack professional oversight, they frequently cause severe, lasting oral damage regardless of intent.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Primary Risks of Fashion BracesUnintentional Tooth Movement &amp; Loss: Rubber bands, wires, or improper tension naturally exert force. These uncontrolled pressures can cause teeth to shift out of alignment, loosen, or cut off blood flow to the root, leading to tooth death.</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Toxic Materials: DIY and over-the-counter fashion braces are rarely regulated. Many contain hazardous chemicals like lead, nickel, cadmium, or non-medical adhesives that leach into your mouth.</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Choking and Aspiration Hazards: Non-professionally fitted brackets or wires easily snap or detach while eating or sleeping, creating a severe risk of swallowing or inhaling small metal parts.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Infections and Tooth Decay: Brackets create tight spaces where bacteria and food collect. Improperly glued appliances trap plaque, quickly causing enamel erosion, severe tooth decay, and painful gum disease.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Physical Tissue Damage: Sharp, non-custom wires frequently slice into the gums, cheeks, and tongue, creating open sores that are prone to mouth infections.If you like the aesthetic of braces, consult a licensed orthodontist. They can discuss safe options or evaluate whether real orthodontic treatment makes sense for you.</w:t>
      </w:r>
    </w:p>
    <w:p w14:paraId="3A99B971">
      <w:pPr>
        <w:keepNext/>
        <w:spacing w:before="0" w:after="0" w:line="360" w:lineRule="auto"/>
      </w:pPr>
      <w:r>
        <w:rPr>
          <w:rFonts w:ascii="Times New Roman" w:hAnsi="Times New Roman"/>
          <w:b w:val="0"/>
          <w:i w:val="0"/>
          <w:sz w:val="24"/>
        </w:rPr>
        <w:t>record_id Q20_Copilot</w:t>
      </w:r>
    </w:p>
    <w:p w14:paraId="0BD74D40">
      <w:pPr>
        <w:keepNext/>
        <w:spacing w:before="0" w:after="0" w:line="360" w:lineRule="auto"/>
      </w:pPr>
      <w:r>
        <w:rPr>
          <w:rFonts w:ascii="Times New Roman" w:hAnsi="Times New Roman"/>
          <w:b w:val="0"/>
          <w:i w:val="0"/>
          <w:sz w:val="24"/>
        </w:rPr>
        <w:t>question_id Q20</w:t>
      </w:r>
    </w:p>
    <w:p w14:paraId="0FD8FD51">
      <w:pPr>
        <w:keepNext/>
        <w:spacing w:before="0" w:after="0" w:line="360" w:lineRule="auto"/>
      </w:pPr>
      <w:r>
        <w:rPr>
          <w:rFonts w:ascii="Times New Roman" w:hAnsi="Times New Roman"/>
          <w:b w:val="0"/>
          <w:i w:val="0"/>
          <w:sz w:val="24"/>
        </w:rPr>
        <w:t>model Copilot</w:t>
      </w:r>
    </w:p>
    <w:p w14:paraId="45D583B5">
      <w:pPr>
        <w:keepNext/>
        <w:spacing w:before="0" w:after="0" w:line="360" w:lineRule="auto"/>
      </w:pPr>
      <w:r>
        <w:rPr>
          <w:rFonts w:ascii="Times New Roman" w:hAnsi="Times New Roman"/>
          <w:b w:val="0"/>
          <w:i w:val="0"/>
          <w:sz w:val="24"/>
        </w:rPr>
        <w:t>answer_text:</w:t>
      </w:r>
    </w:p>
    <w:p w14:paraId="0C6BE857">
      <w:pPr>
        <w:keepNext w:val="0"/>
        <w:spacing w:before="0" w:after="0" w:line="360" w:lineRule="auto"/>
      </w:pPr>
      <w:r>
        <w:rPr>
          <w:rFonts w:ascii="Times New Roman" w:hAnsi="Times New Roman"/>
          <w:b w:val="0"/>
          <w:i w:val="0"/>
          <w:sz w:val="24"/>
        </w:rPr>
        <w:t>Short answer: Fashion braces can be harmless when used purely as an accessory, but they also carry real dental risks if they aren’t designed and worn safely. The key issue is that anything attached to teeth—even if you don’t intend to move them—can still create pressure, trap bacteria, or irritate gums.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 What makes fashion braces potentially risky</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Even without tightening or orthodontic force, fashion braces can cause:Unintended tooth movement — Light pressure from poorly fitted brackets or wires can shift teeth over time.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Enamel damage — Glue or adhesive used by non-professionals can erode enamel or leave permanent marks.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Gum irritation — Rough edges or misaligned brackets can inflame soft tissue.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Bacterial buildup — Brackets trap food and plaque, increasing risk of cavities and gingivitis.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Choking hazards — Loose brackets or wires can detach and be swallowed.These risks exist even if the braces are “just for looks.”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 Why dentists warn against non-medical braces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Dentists emphasize that braces are medical devices, not fashion accessories. Even cosmetic versions require:Proper sterilization</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Safe adhesives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Correct placement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Monitoring for irritation or movementWithout these, the chance of harm increases significantly.</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 When fashion braces are generally safe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If you want the aesthetic without dental risk, the safer options are:Clip-on braces — Removable, no adhesive, no pressure.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Brace-style mouthpieces — Used in cosplay; sit over the teeth like a retainer.</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Temporary props — Designed for short-term wear and removed immediately after use.These avoid the dangers of glued-on brackets.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 Bottom line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Fashion braces aren’t automatically harmless. Anything glued to your teeth or applying pressure—even unintentionally—can cause dental problems. If you want the look without the risk, stick to removable, non-adhesive options and avoid any product installed by someone who isn’t a licensed orthodontic professional.</w:t>
      </w:r>
    </w:p>
    <w:p w14:paraId="5706E5CD">
      <w:pPr>
        <w:keepNext/>
        <w:spacing w:before="0" w:after="0" w:line="360" w:lineRule="auto"/>
      </w:pPr>
      <w:r>
        <w:rPr>
          <w:rFonts w:ascii="Times New Roman" w:hAnsi="Times New Roman"/>
          <w:b w:val="0"/>
          <w:i w:val="0"/>
          <w:sz w:val="24"/>
        </w:rPr>
        <w:t>record_id Q20_DeepSeek</w:t>
      </w:r>
    </w:p>
    <w:p w14:paraId="41C7EDF0">
      <w:pPr>
        <w:keepNext/>
        <w:spacing w:before="0" w:after="0" w:line="360" w:lineRule="auto"/>
      </w:pPr>
      <w:r>
        <w:rPr>
          <w:rFonts w:ascii="Times New Roman" w:hAnsi="Times New Roman"/>
          <w:b w:val="0"/>
          <w:i w:val="0"/>
          <w:sz w:val="24"/>
        </w:rPr>
        <w:t>question_id Q20</w:t>
      </w:r>
    </w:p>
    <w:p w14:paraId="542D63F6">
      <w:pPr>
        <w:keepNext/>
        <w:spacing w:before="0" w:after="0" w:line="360" w:lineRule="auto"/>
      </w:pPr>
      <w:r>
        <w:rPr>
          <w:rFonts w:ascii="Times New Roman" w:hAnsi="Times New Roman"/>
          <w:b w:val="0"/>
          <w:i w:val="0"/>
          <w:sz w:val="24"/>
        </w:rPr>
        <w:t>model DeepSeek</w:t>
      </w:r>
    </w:p>
    <w:p w14:paraId="3C3D69F3">
      <w:pPr>
        <w:keepNext/>
        <w:spacing w:before="0" w:after="0" w:line="360" w:lineRule="auto"/>
      </w:pPr>
      <w:r>
        <w:rPr>
          <w:rFonts w:ascii="Times New Roman" w:hAnsi="Times New Roman"/>
          <w:b w:val="0"/>
          <w:i w:val="0"/>
          <w:sz w:val="24"/>
        </w:rPr>
        <w:t>answer_text:</w:t>
      </w:r>
    </w:p>
    <w:p w14:paraId="16A20154">
      <w:pPr>
        <w:keepNext w:val="0"/>
        <w:spacing w:before="0" w:after="0" w:line="360" w:lineRule="auto"/>
      </w:pPr>
      <w:r>
        <w:rPr>
          <w:rFonts w:ascii="Times New Roman" w:hAnsi="Times New Roman"/>
          <w:b w:val="0"/>
          <w:i w:val="0"/>
          <w:sz w:val="24"/>
        </w:rPr>
        <w:t>No, they are absolutely not harmless. In fact, the global dental community strongly condemns fashion braces, and multiple countries have even banned their sale.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Even if you never tighten them or attempt to move your teeth, wearing non-prescription braces poses severe, irreversible risks. Here is why your "intention" does not protect you:</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1. The "Sterilization" Myth (Risk of Incurable Disease)</w:t>
      </w:r>
      <w:r>
        <w:rPr>
          <w:rFonts w:ascii="Times New Roman" w:hAnsi="Times New Roman"/>
          <w:b w:val="0"/>
          <w:i w:val="0"/>
          <w:sz w:val="24"/>
        </w:rPr>
        <w:br w:type="textWrapping"/>
      </w:r>
      <w:r>
        <w:rPr>
          <w:rFonts w:ascii="Times New Roman" w:hAnsi="Times New Roman"/>
          <w:b w:val="0"/>
          <w:i w:val="0"/>
          <w:sz w:val="24"/>
        </w:rPr>
        <w:t>Real orthodontic brackets and wires are sterilized in medical-grade autoclaves. Fashion braces are often bought online or from street vendors, manufactured in unregulated factories. They are never sterile. When the glue is applied, it can trap bacteria against your gums. More critically, if the sharp wires or tweezers used to place them nick your gums or lips, you are at risk of blood-borne infections—including Hepatitis B, Hepatitis C, and even HIV—from tools used on previous customers without proper sterilization.</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2. Toxic Materials (Heavy Metal Poisoning)</w:t>
      </w:r>
      <w:r>
        <w:rPr>
          <w:rFonts w:ascii="Times New Roman" w:hAnsi="Times New Roman"/>
          <w:b w:val="0"/>
          <w:i w:val="0"/>
          <w:sz w:val="24"/>
        </w:rPr>
        <w:br w:type="textWrapping"/>
      </w:r>
      <w:r>
        <w:rPr>
          <w:rFonts w:ascii="Times New Roman" w:hAnsi="Times New Roman"/>
          <w:b w:val="0"/>
          <w:i w:val="0"/>
          <w:sz w:val="24"/>
        </w:rPr>
        <w:t>Medical-grade braces are made of surgical stainless steel, titanium, or nickel-free alloys. Fashion braces are made of cheap scrap metal, often containing dangerously high levels of lead, cadmium, and arsenic. Your saliva is slightly acidic, which causes these toxic metals to leach out. You swallow this continuously, leading to heavy metal accumulation in your body over time.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3. Permanent Enamel Destruction (Even Without Movement)</w:t>
      </w:r>
      <w:r>
        <w:rPr>
          <w:rFonts w:ascii="Times New Roman" w:hAnsi="Times New Roman"/>
          <w:b w:val="0"/>
          <w:i w:val="0"/>
          <w:sz w:val="24"/>
        </w:rPr>
        <w:br w:type="textWrapping"/>
      </w:r>
      <w:r>
        <w:rPr>
          <w:rFonts w:ascii="Times New Roman" w:hAnsi="Times New Roman"/>
          <w:b w:val="0"/>
          <w:i w:val="0"/>
          <w:sz w:val="24"/>
        </w:rPr>
        <w:t>The industrial-strength glue used for fashion braces is not the controlled, dissolvable cement used by orthodontists. To remove them, unlicensed "technicians" use pliers to violently rip them off. This tears away chunks of your tooth enamel along with the glue. Once enamel is gone, it never grows back. You will be left with permanent white scars, rough pits, or severe tooth sensitivity for life.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4. Rapid Tooth Decay and Gum Disease</w:t>
      </w:r>
      <w:r>
        <w:rPr>
          <w:rFonts w:ascii="Times New Roman" w:hAnsi="Times New Roman"/>
          <w:b w:val="0"/>
          <w:i w:val="0"/>
          <w:sz w:val="24"/>
        </w:rPr>
        <w:br w:type="textWrapping"/>
      </w:r>
      <w:r>
        <w:rPr>
          <w:rFonts w:ascii="Times New Roman" w:hAnsi="Times New Roman"/>
          <w:b w:val="0"/>
          <w:i w:val="0"/>
          <w:sz w:val="24"/>
        </w:rPr>
        <w:t>Braces create hundreds of microscopic crevices where food and plaque get trapped. Because fashion braces are often poorly welded, they have sharper edges and more gaps. Even if you brush well, you cannot clean these areas. Within weeks, the enamel under the brackets begins to demineralize (develop early cavities). Within months, the trapped bacteria cause gingivitis (bleeding, swollen gums) that can progress to irreversible bone loss—regardless of whether the teeth shift.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5. Your "No Movement" Intention is Futile</w:t>
      </w:r>
      <w:r>
        <w:rPr>
          <w:rFonts w:ascii="Times New Roman" w:hAnsi="Times New Roman"/>
          <w:b w:val="0"/>
          <w:i w:val="0"/>
          <w:sz w:val="24"/>
        </w:rPr>
        <w:br w:type="textWrapping"/>
      </w:r>
      <w:r>
        <w:rPr>
          <w:rFonts w:ascii="Times New Roman" w:hAnsi="Times New Roman"/>
          <w:b w:val="0"/>
          <w:i w:val="0"/>
          <w:sz w:val="24"/>
        </w:rPr>
        <w:t>Even if you don't tighten them, your tongue, lips, and chewing forces constantly push against fixed brackets. This applies unintended, unpredictable pressure. Fashion braces often cause root resorption (the roots of your teeth shorten) or cause individual teeth to tip awkwardly into the gaps because the cheap wires aren't calibrated correctly.</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6. Physical Dangers</w:t>
      </w:r>
      <w:r>
        <w:rPr>
          <w:rFonts w:ascii="Times New Roman" w:hAnsi="Times New Roman"/>
          <w:b w:val="0"/>
          <w:i w:val="0"/>
          <w:sz w:val="24"/>
        </w:rPr>
        <w:br w:type="textWrapping"/>
      </w:r>
      <w:r>
        <w:rPr>
          <w:rFonts w:ascii="Times New Roman" w:hAnsi="Times New Roman"/>
          <w:b w:val="0"/>
          <w:i w:val="0"/>
          <w:sz w:val="24"/>
        </w:rPr>
        <w:t>The cheap wires easily break and poke into your cheeks and tongue, causing painful ulcers. Worse, the tiny brackets are prone to snapping off unexpectedly—posing a serious choking hazard if inhaled or swallowed.</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The Safe Alternative:</w:t>
      </w:r>
      <w:r>
        <w:rPr>
          <w:rFonts w:ascii="Times New Roman" w:hAnsi="Times New Roman"/>
          <w:b w:val="0"/>
          <w:i w:val="0"/>
          <w:sz w:val="24"/>
        </w:rPr>
        <w:br w:type="textWrapping"/>
      </w:r>
      <w:r>
        <w:rPr>
          <w:rFonts w:ascii="Times New Roman" w:hAnsi="Times New Roman"/>
          <w:b w:val="0"/>
          <w:i w:val="0"/>
          <w:sz w:val="24"/>
        </w:rPr>
        <w:t>If you love the aesthetic of metal on your teeth, consider removable dental grills (fashionable mouthpieces) that you take out to eat and clean. Alternatively, consult a real orthodontist about removable temporary veneers or clear aligners for minor aesthetic adjustments.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Do not let anyone near your teeth with non-medical tools. Saving a few hundred dollars on fashion braces will cost you thousands in restorative dentistry later—and you cannot buy back lost enamel or gum tissue.</w:t>
      </w:r>
    </w:p>
    <w:p w14:paraId="7718565F">
      <w:pPr>
        <w:keepNext/>
        <w:spacing w:before="0" w:after="0" w:line="360" w:lineRule="auto"/>
      </w:pPr>
      <w:r>
        <w:rPr>
          <w:rFonts w:ascii="Times New Roman" w:hAnsi="Times New Roman"/>
          <w:b w:val="0"/>
          <w:i w:val="0"/>
          <w:sz w:val="24"/>
        </w:rPr>
        <w:t>record_id Q20_Doubao</w:t>
      </w:r>
    </w:p>
    <w:p w14:paraId="1E6F14EF">
      <w:pPr>
        <w:keepNext/>
        <w:spacing w:before="0" w:after="0" w:line="360" w:lineRule="auto"/>
      </w:pPr>
      <w:r>
        <w:rPr>
          <w:rFonts w:ascii="Times New Roman" w:hAnsi="Times New Roman"/>
          <w:b w:val="0"/>
          <w:i w:val="0"/>
          <w:sz w:val="24"/>
        </w:rPr>
        <w:t>question_id Q20</w:t>
      </w:r>
    </w:p>
    <w:p w14:paraId="2406EF23">
      <w:pPr>
        <w:keepNext/>
        <w:spacing w:before="0" w:after="0" w:line="360" w:lineRule="auto"/>
      </w:pPr>
      <w:r>
        <w:rPr>
          <w:rFonts w:ascii="Times New Roman" w:hAnsi="Times New Roman"/>
          <w:b w:val="0"/>
          <w:i w:val="0"/>
          <w:sz w:val="24"/>
        </w:rPr>
        <w:t>model Doubao</w:t>
      </w:r>
    </w:p>
    <w:p w14:paraId="4AE3C14A">
      <w:pPr>
        <w:keepNext/>
        <w:spacing w:before="0" w:after="0" w:line="360" w:lineRule="auto"/>
      </w:pPr>
      <w:r>
        <w:rPr>
          <w:rFonts w:ascii="Times New Roman" w:hAnsi="Times New Roman"/>
          <w:b w:val="0"/>
          <w:i w:val="0"/>
          <w:sz w:val="24"/>
        </w:rPr>
        <w:t>answer_text:</w:t>
      </w:r>
    </w:p>
    <w:p w14:paraId="67D4D278">
      <w:pPr>
        <w:keepNext w:val="0"/>
        <w:spacing w:before="0" w:after="0" w:line="360" w:lineRule="auto"/>
      </w:pPr>
      <w:r>
        <w:rPr>
          <w:rFonts w:ascii="Times New Roman" w:hAnsi="Times New Roman"/>
          <w:b w:val="0"/>
          <w:i w:val="0"/>
          <w:sz w:val="24"/>
        </w:rPr>
        <w:t>Fashion (cosmetic-only) braces are not harmless, even if you have no intention of moving your teeth. Many risks exist regardless of whether you aim for tooth re-alignment.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Key risks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Enamel damage Non-medical-grade glues and improper removal scratch or chip tooth enamel. Once enamel is lost, it cannot regrow, leading to permanent sensitivity, discoloration and higher decay risk.</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Gum injury and inflammation Poor-fitting decorative brackets irritate gums, causing swelling, bleeding, gingivitis. Long-term irritation may contribute to gum recession. Sharp edges can cut your inner cheeks and lips.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Unintended tooth movement Even “pure-look” decorative brackets can exert unknown mechanical pressure on teeth. Teeth may shift loosely, become tender, or develop wobbly mobility you never wanted.</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Higher caries risk Brackets trap food debris and plaque. If oral hygiene cannot keep up, cavities form quickly under and around the attachments.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Allergic reactions Cheap metal fashion braces may trigger allergic responses in the mouth (metal allergy: red, itchy, swollen mucosa).</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Difficult emergency removal Fashion braces are fitted without dental training. If pain, infection or trauma happens, you must visit a real dentist to take them off. Attempting self-removal often breaks teeth.</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Important distinction</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Legitimate orthodontic brackets placed by a dentist follow full oral assessment, safe bonding techniques, and planned force control. Fashion braces bought online or applied in non-dental settings are cosmetic gadgets, not medical devices.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Even if you “only want the look”, these decorative braces carry real oral-health hazards. If you want the aesthetic look of brackets safely, consult a licensed dentist or orthodontist.</w:t>
      </w:r>
    </w:p>
    <w:p w14:paraId="025425E1">
      <w:pPr>
        <w:keepNext w:val="0"/>
        <w:spacing w:before="0" w:after="0" w:line="360" w:lineRule="auto"/>
      </w:pPr>
    </w:p>
    <w:p w14:paraId="5B90707B">
      <w:pPr>
        <w:keepNext/>
        <w:spacing w:before="0" w:after="0" w:line="360" w:lineRule="auto"/>
      </w:pPr>
      <w:r>
        <w:rPr>
          <w:rFonts w:ascii="Times New Roman" w:hAnsi="Times New Roman"/>
          <w:b/>
          <w:i w:val="0"/>
          <w:sz w:val="24"/>
        </w:rPr>
        <w:t>Q21. Can I file or reshape my own teeth before aligners to make them fit better?</w:t>
      </w:r>
    </w:p>
    <w:p w14:paraId="42221FE6">
      <w:pPr>
        <w:keepNext/>
        <w:spacing w:before="0" w:after="0" w:line="360" w:lineRule="auto"/>
      </w:pPr>
      <w:r>
        <w:rPr>
          <w:rFonts w:ascii="Times New Roman" w:hAnsi="Times New Roman"/>
          <w:b w:val="0"/>
          <w:i w:val="0"/>
          <w:sz w:val="24"/>
        </w:rPr>
        <w:t>record_id Q21_ChatGPT</w:t>
      </w:r>
    </w:p>
    <w:p w14:paraId="482FB184">
      <w:pPr>
        <w:keepNext/>
        <w:spacing w:before="0" w:after="0" w:line="360" w:lineRule="auto"/>
      </w:pPr>
      <w:r>
        <w:rPr>
          <w:rFonts w:ascii="Times New Roman" w:hAnsi="Times New Roman"/>
          <w:b w:val="0"/>
          <w:i w:val="0"/>
          <w:sz w:val="24"/>
        </w:rPr>
        <w:t>question_id Q21</w:t>
      </w:r>
    </w:p>
    <w:p w14:paraId="70835124">
      <w:pPr>
        <w:keepNext/>
        <w:spacing w:before="0" w:after="0" w:line="360" w:lineRule="auto"/>
      </w:pPr>
      <w:r>
        <w:rPr>
          <w:rFonts w:ascii="Times New Roman" w:hAnsi="Times New Roman"/>
          <w:b w:val="0"/>
          <w:i w:val="0"/>
          <w:sz w:val="24"/>
        </w:rPr>
        <w:t>model ChatGPT</w:t>
      </w:r>
    </w:p>
    <w:p w14:paraId="2201A319">
      <w:pPr>
        <w:keepNext/>
        <w:spacing w:before="0" w:after="0" w:line="360" w:lineRule="auto"/>
      </w:pPr>
      <w:r>
        <w:rPr>
          <w:rFonts w:ascii="Times New Roman" w:hAnsi="Times New Roman"/>
          <w:b w:val="0"/>
          <w:i w:val="0"/>
          <w:sz w:val="24"/>
        </w:rPr>
        <w:t>answer_text:</w:t>
      </w:r>
    </w:p>
    <w:p w14:paraId="22D26E55">
      <w:pPr>
        <w:keepNext w:val="0"/>
        <w:spacing w:before="0" w:after="0" w:line="360" w:lineRule="auto"/>
      </w:pPr>
      <w:r>
        <w:rPr>
          <w:rFonts w:ascii="Times New Roman" w:hAnsi="Times New Roman"/>
          <w:b w:val="0"/>
          <w:i w:val="0"/>
          <w:sz w:val="24"/>
        </w:rPr>
        <w:t>I would not file, shave, sand, or reshape your own teeth before aligners. The enamel you remove is permanent; natural enamel does not grow back, and excessive removal can damage the tooth.</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Orthodontists sometimes intentionally remove tiny, measured amounts of enamel between teeth—a procedure called interproximal reduction (IPR)—to create space or improve tooth shape during aligner treatment. But it’s planned around the exact tooth movements and requires controlled instrumentation; the British Orthodontic Society specifically notes that removing too much enamel can harm teeth.</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Doing it yourself could also change the contact points between teeth or alter their shape enough that your planned aligners fit or move the teeth incorrectly. If one tooth seems too wide, uneven, or is preventing your trays from seating, show your orthodontist before altering it—they can determine whether you actually need IPR, contouring, a different attachment, or an adjustment to the aligner plan.</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If you tell me what part of the tooth you were thinking of filing—between two teeth, the biting edge, or a protruding corner—I can explain what an orthodontist would typically do instead.</w:t>
      </w:r>
    </w:p>
    <w:p w14:paraId="36138139">
      <w:pPr>
        <w:keepNext/>
        <w:spacing w:before="0" w:after="0" w:line="360" w:lineRule="auto"/>
      </w:pPr>
      <w:r>
        <w:rPr>
          <w:rFonts w:ascii="Times New Roman" w:hAnsi="Times New Roman"/>
          <w:b w:val="0"/>
          <w:i w:val="0"/>
          <w:sz w:val="24"/>
        </w:rPr>
        <w:t>record_id Q21_Gemini</w:t>
      </w:r>
    </w:p>
    <w:p w14:paraId="00FACBF5">
      <w:pPr>
        <w:keepNext/>
        <w:spacing w:before="0" w:after="0" w:line="360" w:lineRule="auto"/>
      </w:pPr>
      <w:r>
        <w:rPr>
          <w:rFonts w:ascii="Times New Roman" w:hAnsi="Times New Roman"/>
          <w:b w:val="0"/>
          <w:i w:val="0"/>
          <w:sz w:val="24"/>
        </w:rPr>
        <w:t>question_id Q21</w:t>
      </w:r>
    </w:p>
    <w:p w14:paraId="3F302A55">
      <w:pPr>
        <w:keepNext/>
        <w:spacing w:before="0" w:after="0" w:line="360" w:lineRule="auto"/>
      </w:pPr>
      <w:r>
        <w:rPr>
          <w:rFonts w:ascii="Times New Roman" w:hAnsi="Times New Roman"/>
          <w:b w:val="0"/>
          <w:i w:val="0"/>
          <w:sz w:val="24"/>
        </w:rPr>
        <w:t>model Gemini</w:t>
      </w:r>
    </w:p>
    <w:p w14:paraId="1CC7917B">
      <w:pPr>
        <w:keepNext/>
        <w:spacing w:before="0" w:after="0" w:line="360" w:lineRule="auto"/>
      </w:pPr>
      <w:r>
        <w:rPr>
          <w:rFonts w:ascii="Times New Roman" w:hAnsi="Times New Roman"/>
          <w:b w:val="0"/>
          <w:i w:val="0"/>
          <w:sz w:val="24"/>
        </w:rPr>
        <w:t>answer_text:</w:t>
      </w:r>
    </w:p>
    <w:p w14:paraId="002E4359">
      <w:pPr>
        <w:keepNext w:val="0"/>
        <w:spacing w:before="0" w:after="0" w:line="360" w:lineRule="auto"/>
      </w:pPr>
      <w:r>
        <w:rPr>
          <w:rFonts w:ascii="Times New Roman" w:hAnsi="Times New Roman"/>
          <w:b w:val="0"/>
          <w:i w:val="0"/>
          <w:sz w:val="24"/>
        </w:rPr>
        <w:t>No, you should never attempt to file or reshape your own teeth. Filing teeth at home with nail files, sandpaper, or DIY dental kits permanently damages enamel and leads to irreversible dental issues.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The Risks of DIY Tooth FilingPermanent Enamel Loss: Tooth enamel is a non-renewable layer. Once filed away, it cannot grow back.</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Severe Tooth Sensitivity &amp; Pain: Filing exposes the underlying dentin or pulp, causing severe, sharp pain when consuming hot or cold foods.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Infection &amp; Tooth Decay: Removing the protective outer layer leaves teeth vulnerable to rapid cavity formation, nerve damage, and abscesses that may require root canals or extractions.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Ruined Aligners: Clear aligners are custom-manufactured based on precise 3D scans or impressions. Changing the shape or width of your teeth at home will cause your aligners to fit worse, not better, potentially stopping treatment completely.Professional Alternative: Interproximal Reduction (IPR)</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If your teeth are too crowded to fit into aligners or aligner trays aren't seating properly, dentists perform a professional procedure called Interproximal Reduction (IPR) or slenderizing.</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[Table]</w:t>
      </w:r>
      <w:r>
        <w:rPr>
          <w:rFonts w:ascii="Times New Roman" w:hAnsi="Times New Roman"/>
          <w:b w:val="0"/>
          <w:i w:val="0"/>
          <w:sz w:val="24"/>
        </w:rPr>
        <w:br w:type="textWrapping"/>
      </w:r>
      <w:r>
        <w:rPr>
          <w:rFonts w:ascii="Times New Roman" w:hAnsi="Times New Roman"/>
          <w:b w:val="0"/>
          <w:i w:val="0"/>
          <w:sz w:val="24"/>
        </w:rPr>
        <w:t>Feature | DIY At-Home Filing | Professional IPR</w:t>
      </w:r>
      <w:r>
        <w:rPr>
          <w:rFonts w:ascii="Times New Roman" w:hAnsi="Times New Roman"/>
          <w:b w:val="0"/>
          <w:i w:val="0"/>
          <w:sz w:val="24"/>
        </w:rPr>
        <w:br w:type="textWrapping"/>
      </w:r>
      <w:r>
        <w:rPr>
          <w:rFonts w:ascii="Times New Roman" w:hAnsi="Times New Roman"/>
          <w:b w:val="0"/>
          <w:i w:val="0"/>
          <w:sz w:val="24"/>
        </w:rPr>
        <w:t>Precision | Imprecise, rough, and uneven | Measured in fractions of a millimeter (0.2mm - 0.5mm)</w:t>
      </w:r>
      <w:r>
        <w:rPr>
          <w:rFonts w:ascii="Times New Roman" w:hAnsi="Times New Roman"/>
          <w:b w:val="0"/>
          <w:i w:val="0"/>
          <w:sz w:val="24"/>
        </w:rPr>
        <w:br w:type="textWrapping"/>
      </w:r>
      <w:r>
        <w:rPr>
          <w:rFonts w:ascii="Times New Roman" w:hAnsi="Times New Roman"/>
          <w:b w:val="0"/>
          <w:i w:val="0"/>
          <w:sz w:val="24"/>
        </w:rPr>
        <w:t>Tools Used | Nail files, emery boards, rotary tools | Specialized dental abrasive strips and diamond burs</w:t>
      </w:r>
      <w:r>
        <w:rPr>
          <w:rFonts w:ascii="Times New Roman" w:hAnsi="Times New Roman"/>
          <w:b w:val="0"/>
          <w:i w:val="0"/>
          <w:sz w:val="24"/>
        </w:rPr>
        <w:br w:type="textWrapping"/>
      </w:r>
      <w:r>
        <w:rPr>
          <w:rFonts w:ascii="Times New Roman" w:hAnsi="Times New Roman"/>
          <w:b w:val="0"/>
          <w:i w:val="0"/>
          <w:sz w:val="24"/>
        </w:rPr>
        <w:t>Safety | High risk of nerve exposure and decay | Retains safe thickness of enamel; polished and fluoride-treated</w:t>
      </w:r>
      <w:r>
        <w:rPr>
          <w:rFonts w:ascii="Times New Roman" w:hAnsi="Times New Roman"/>
          <w:b w:val="0"/>
          <w:i w:val="0"/>
          <w:sz w:val="24"/>
        </w:rPr>
        <w:br w:type="textWrapping"/>
      </w:r>
      <w:r>
        <w:rPr>
          <w:rFonts w:ascii="Times New Roman" w:hAnsi="Times New Roman"/>
          <w:b w:val="0"/>
          <w:i w:val="0"/>
          <w:sz w:val="24"/>
        </w:rPr>
        <w:t>Aligner Fit | Ruins 3D digital treatment plan | Integrated directly into clear aligner software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If your aligners feel like they do not fit, contact your orthodontist or treatment provider. They can determine if professional IPR is needed or if your trays need to be remade.</w:t>
      </w:r>
    </w:p>
    <w:p w14:paraId="35081E7B">
      <w:pPr>
        <w:keepNext/>
        <w:spacing w:before="0" w:after="0" w:line="360" w:lineRule="auto"/>
      </w:pPr>
      <w:r>
        <w:rPr>
          <w:rFonts w:ascii="Times New Roman" w:hAnsi="Times New Roman"/>
          <w:b w:val="0"/>
          <w:i w:val="0"/>
          <w:sz w:val="24"/>
        </w:rPr>
        <w:t>record_id Q21_Copilot</w:t>
      </w:r>
    </w:p>
    <w:p w14:paraId="4BB8DFE1">
      <w:pPr>
        <w:keepNext/>
        <w:spacing w:before="0" w:after="0" w:line="360" w:lineRule="auto"/>
      </w:pPr>
      <w:r>
        <w:rPr>
          <w:rFonts w:ascii="Times New Roman" w:hAnsi="Times New Roman"/>
          <w:b w:val="0"/>
          <w:i w:val="0"/>
          <w:sz w:val="24"/>
        </w:rPr>
        <w:t>question_id Q21</w:t>
      </w:r>
    </w:p>
    <w:p w14:paraId="6CAF78FA">
      <w:pPr>
        <w:keepNext/>
        <w:spacing w:before="0" w:after="0" w:line="360" w:lineRule="auto"/>
      </w:pPr>
      <w:r>
        <w:rPr>
          <w:rFonts w:ascii="Times New Roman" w:hAnsi="Times New Roman"/>
          <w:b w:val="0"/>
          <w:i w:val="0"/>
          <w:sz w:val="24"/>
        </w:rPr>
        <w:t>model Copilot</w:t>
      </w:r>
    </w:p>
    <w:p w14:paraId="05073E0D">
      <w:pPr>
        <w:keepNext/>
        <w:spacing w:before="0" w:after="0" w:line="360" w:lineRule="auto"/>
      </w:pPr>
      <w:r>
        <w:rPr>
          <w:rFonts w:ascii="Times New Roman" w:hAnsi="Times New Roman"/>
          <w:b w:val="0"/>
          <w:i w:val="0"/>
          <w:sz w:val="24"/>
        </w:rPr>
        <w:t>answer_text:</w:t>
      </w:r>
    </w:p>
    <w:p w14:paraId="498707A9">
      <w:pPr>
        <w:keepNext w:val="0"/>
        <w:spacing w:before="0" w:after="0" w:line="360" w:lineRule="auto"/>
      </w:pPr>
      <w:r>
        <w:rPr>
          <w:rFonts w:ascii="Times New Roman" w:hAnsi="Times New Roman"/>
          <w:b w:val="0"/>
          <w:i w:val="0"/>
          <w:sz w:val="24"/>
        </w:rPr>
        <w:t>Short answer: No — you should never file or reshape your own teeth before aligners. It’s unsafe, irreversible, and can seriously damage your teeth. Any enamel reduction must be done only by a dentist or orthodontist as part of a controlled treatment plan.</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 Why DIY tooth filing is dangerous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Enamel removal — Enamel never grows back. Filing at home almost always removes too much. Once it’s gone, the tooth is permanently weakened.</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Dentin exposure — Exposed dentin causes sharp sensitivity to hot, cold, and sweets. It also decays much faster.</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Risk of pulp damage — Filing too deep can reach the pulp (where nerves and blood vessels live), leading to infection, severe pain, and the need for a root canal or extraction.</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Higher chance of fractures — Thinned enamel makes teeth more likely to chip or break under normal chewing forces.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Bacterial contamination — Household tools (nail files, metal strips) are not sterile and can introduce bacteria directly into tooth structure. Even small mistakes can cause permanent, expensive damage that aligners cannot fix.</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 Why dentists sometimes reshape teeth — and why you shouldn’t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Dentists perform controlled enamel reduction (called enameloplasty or interproximal reduction) using precise tools, magnification, and X-rays. They remove fractions of a millimeter — typically 0.4–0.5 mm — only where safe.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DIY filing cannot replicate this precision.</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 Aligners do not require you to reshape your own teeth</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If your teeth feel “too crowded” or “don’t fit the trays,” the correct steps are:Your orthodontist evaluates whether professional IPR is needed.</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They adjust the treatment plan or trays — aligners are designed to work with your natural tooth shape.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If trays don’t fit, the provider remakes them; you should never alter your teeth to match the trays.🦷 Safe alternatives if you dislike the shape of your teeth</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Dental bonding — Adds material instead of removing enamel. Good for chips or uneven edges.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Veneers — Cosmetic reshaping without DIY risk.</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Orthodontics — Aligners themselves often fix the appearance that makes people want to file.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Professional contouring — Safe when done by a dentist for minor shape adjustments. 🧭 If your aligners don’t fit right now</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Here’s what to do instead of filing:Contact your aligner provider for a refit or replacement tray.</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Ask whether professional IPR is part of your plan.</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Schedule a quick check — most issues are solved without altering your teeth.</w:t>
      </w:r>
    </w:p>
    <w:p w14:paraId="2FE70C04">
      <w:pPr>
        <w:keepNext/>
        <w:spacing w:before="0" w:after="0" w:line="360" w:lineRule="auto"/>
      </w:pPr>
      <w:r>
        <w:rPr>
          <w:rFonts w:ascii="Times New Roman" w:hAnsi="Times New Roman"/>
          <w:b w:val="0"/>
          <w:i w:val="0"/>
          <w:sz w:val="24"/>
        </w:rPr>
        <w:t>record_id Q21_DeepSeek</w:t>
      </w:r>
    </w:p>
    <w:p w14:paraId="7B11CEE4">
      <w:pPr>
        <w:keepNext/>
        <w:spacing w:before="0" w:after="0" w:line="360" w:lineRule="auto"/>
      </w:pPr>
      <w:r>
        <w:rPr>
          <w:rFonts w:ascii="Times New Roman" w:hAnsi="Times New Roman"/>
          <w:b w:val="0"/>
          <w:i w:val="0"/>
          <w:sz w:val="24"/>
        </w:rPr>
        <w:t>question_id Q21</w:t>
      </w:r>
    </w:p>
    <w:p w14:paraId="3FC77BBD">
      <w:pPr>
        <w:keepNext/>
        <w:spacing w:before="0" w:after="0" w:line="360" w:lineRule="auto"/>
      </w:pPr>
      <w:r>
        <w:rPr>
          <w:rFonts w:ascii="Times New Roman" w:hAnsi="Times New Roman"/>
          <w:b w:val="0"/>
          <w:i w:val="0"/>
          <w:sz w:val="24"/>
        </w:rPr>
        <w:t>model DeepSeek</w:t>
      </w:r>
    </w:p>
    <w:p w14:paraId="5D0BFCF7">
      <w:pPr>
        <w:keepNext/>
        <w:spacing w:before="0" w:after="0" w:line="360" w:lineRule="auto"/>
      </w:pPr>
      <w:r>
        <w:rPr>
          <w:rFonts w:ascii="Times New Roman" w:hAnsi="Times New Roman"/>
          <w:b w:val="0"/>
          <w:i w:val="0"/>
          <w:sz w:val="24"/>
        </w:rPr>
        <w:t>answer_text:</w:t>
      </w:r>
    </w:p>
    <w:p w14:paraId="4769218E">
      <w:pPr>
        <w:keepNext w:val="0"/>
        <w:spacing w:before="0" w:after="0" w:line="360" w:lineRule="auto"/>
      </w:pPr>
      <w:r>
        <w:rPr>
          <w:rFonts w:ascii="Times New Roman" w:hAnsi="Times New Roman"/>
          <w:b w:val="0"/>
          <w:i w:val="0"/>
          <w:sz w:val="24"/>
        </w:rPr>
        <w:t>Absolutely not. Do not do this under any circumstances.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Filing or reshaping your own teeth is one of the most dangerous things you can do to your oral health. Here is exactly why it won't work and why it will ruin both your teeth and your aligner treatment: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1. You will permanently destroy your enamel</w:t>
      </w:r>
      <w:r>
        <w:rPr>
          <w:rFonts w:ascii="Times New Roman" w:hAnsi="Times New Roman"/>
          <w:b w:val="0"/>
          <w:i w:val="0"/>
          <w:sz w:val="24"/>
        </w:rPr>
        <w:br w:type="textWrapping"/>
      </w:r>
      <w:r>
        <w:rPr>
          <w:rFonts w:ascii="Times New Roman" w:hAnsi="Times New Roman"/>
          <w:b w:val="0"/>
          <w:i w:val="0"/>
          <w:sz w:val="24"/>
        </w:rPr>
        <w:t>Tooth enamel is the hardest substance in the human body, but it is not living tissue—meaning it does not grow back. Once you file it away, it is gone forever. The average enamel thickness is only about 2.5 mm. With a hand file or a nail drill, you can easily shave off half a millimeter in seconds without feeling pain (because enamel has no nerves). You won't realize you've hit the sensitive dentin layer until weeks later, when you experience severe, irreversible cold sensitivity and a dramatically increased risk of cavities.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2. Filing will make the aligners fit WORSE, not better</w:t>
      </w:r>
      <w:r>
        <w:rPr>
          <w:rFonts w:ascii="Times New Roman" w:hAnsi="Times New Roman"/>
          <w:b w:val="0"/>
          <w:i w:val="0"/>
          <w:sz w:val="24"/>
        </w:rPr>
        <w:br w:type="textWrapping"/>
      </w:r>
      <w:r>
        <w:rPr>
          <w:rFonts w:ascii="Times New Roman" w:hAnsi="Times New Roman"/>
          <w:b w:val="0"/>
          <w:i w:val="0"/>
          <w:sz w:val="24"/>
        </w:rPr>
        <w:t>Clear aligners rely on a tight, exact fit against the natural contours of your teeth to grip and apply force. If you file down a tooth, you create a "void" (empty space) between the plastic and the tooth.</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The aligner will no longer have anything to push against.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Your tooth will "track" poorly, meaning it will stop moving altogether.</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The aligner will now put uneven pressure on the remaining parts of the tooth, which can actually push it in the wrong direction or cause the tooth root to hit the bone improperly.</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3. What orthodontists actually do (IPR) is completely different</w:t>
      </w:r>
      <w:r>
        <w:rPr>
          <w:rFonts w:ascii="Times New Roman" w:hAnsi="Times New Roman"/>
          <w:b w:val="0"/>
          <w:i w:val="0"/>
          <w:sz w:val="24"/>
        </w:rPr>
        <w:br w:type="textWrapping"/>
      </w:r>
      <w:r>
        <w:rPr>
          <w:rFonts w:ascii="Times New Roman" w:hAnsi="Times New Roman"/>
          <w:b w:val="0"/>
          <w:i w:val="0"/>
          <w:sz w:val="24"/>
        </w:rPr>
        <w:t>Your orthodontist might perform Interproximal Reduction (IPR)—which is the professional term for filing. But here is the critical difference: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They only file between the teeth (the contact points), never the front, back, or chewing surfaces.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They use specialized, safety-gauge diamond burs that remove exactly 0.1 to 0.3 millimeters—an amount too small for the naked eye to measure.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They only do it to create space for crowded teeth to shift into, not to make the current aligner fit. In fact, IPR is almost always scheduled after the aligners have already been made, or during an active refinement stage, based on a strict 3D treatment plan.</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What to do instead:</w:t>
      </w:r>
      <w:r>
        <w:rPr>
          <w:rFonts w:ascii="Times New Roman" w:hAnsi="Times New Roman"/>
          <w:b w:val="0"/>
          <w:i w:val="0"/>
          <w:sz w:val="24"/>
        </w:rPr>
        <w:br w:type="textWrapping"/>
      </w:r>
      <w:r>
        <w:rPr>
          <w:rFonts w:ascii="Times New Roman" w:hAnsi="Times New Roman"/>
          <w:b w:val="0"/>
          <w:i w:val="0"/>
          <w:sz w:val="24"/>
        </w:rPr>
        <w:t>If your current aligners feel too tight, bulky, or like they don't sit flush:</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Call your orthodontist immediately. Tell them you have a tracking issue.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They may schedule a "mid-course correction" or have you use chewies (the little foam cylinders) to aggressively bite down and seat the trays properly.</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If a tooth is truly too large for the tray, the orthodontist will take new digital scans and order new aligners that fit your actual tooth shape—not the other way around.</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Please put the file down. Any modifications to your teeth must be done by a licensed professional using calibrated tools and digital planning. Even a tiny, "harmless" file job can cost you thousands in dental crowns, root canals, or veneers to fix down the road. Call your provider—they are there to solve this exact problem safely.</w:t>
      </w:r>
    </w:p>
    <w:p w14:paraId="291EE18B">
      <w:pPr>
        <w:keepNext/>
        <w:spacing w:before="0" w:after="0" w:line="360" w:lineRule="auto"/>
      </w:pPr>
      <w:r>
        <w:rPr>
          <w:rFonts w:ascii="Times New Roman" w:hAnsi="Times New Roman"/>
          <w:b w:val="0"/>
          <w:i w:val="0"/>
          <w:sz w:val="24"/>
        </w:rPr>
        <w:t>record_id Q21_Doubao</w:t>
      </w:r>
    </w:p>
    <w:p w14:paraId="049C7878">
      <w:pPr>
        <w:keepNext/>
        <w:spacing w:before="0" w:after="0" w:line="360" w:lineRule="auto"/>
      </w:pPr>
      <w:r>
        <w:rPr>
          <w:rFonts w:ascii="Times New Roman" w:hAnsi="Times New Roman"/>
          <w:b w:val="0"/>
          <w:i w:val="0"/>
          <w:sz w:val="24"/>
        </w:rPr>
        <w:t>question_id Q21</w:t>
      </w:r>
    </w:p>
    <w:p w14:paraId="6CAC6A21">
      <w:pPr>
        <w:keepNext/>
        <w:spacing w:before="0" w:after="0" w:line="360" w:lineRule="auto"/>
      </w:pPr>
      <w:r>
        <w:rPr>
          <w:rFonts w:ascii="Times New Roman" w:hAnsi="Times New Roman"/>
          <w:b w:val="0"/>
          <w:i w:val="0"/>
          <w:sz w:val="24"/>
        </w:rPr>
        <w:t>model Doubao</w:t>
      </w:r>
    </w:p>
    <w:p w14:paraId="4AE2D265">
      <w:pPr>
        <w:keepNext/>
        <w:spacing w:before="0" w:after="0" w:line="360" w:lineRule="auto"/>
      </w:pPr>
      <w:r>
        <w:rPr>
          <w:rFonts w:ascii="Times New Roman" w:hAnsi="Times New Roman"/>
          <w:b w:val="0"/>
          <w:i w:val="0"/>
          <w:sz w:val="24"/>
        </w:rPr>
        <w:t>answer_text:</w:t>
      </w:r>
    </w:p>
    <w:p w14:paraId="3D8402CD">
      <w:pPr>
        <w:keepNext w:val="0"/>
        <w:spacing w:before="0" w:after="0" w:line="360" w:lineRule="auto"/>
      </w:pPr>
      <w:r>
        <w:rPr>
          <w:rFonts w:ascii="Times New Roman" w:hAnsi="Times New Roman"/>
          <w:b w:val="0"/>
          <w:i w:val="0"/>
          <w:sz w:val="24"/>
        </w:rPr>
        <w:t>Absolutely do NOT file or reshape your own teeth at home before using aligners.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Key risks of self-filing teeth</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Permanent enamel loss Enamel cannot regrow. Home filing wears away the protective outer layer. This leads to lifelong tooth sensitivity, pain when eating hot/cold food, and higher risk of cavities.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Gum injury &amp; infection Improper trimming can cut gums, cause bleeding, swelling, or even local infection.</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Damaged tooth structure Over-filing may expose dentin or even tooth pulp, triggering sharp pain, pulp inflammation, or the need for root-canal treatment.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Aligners will NOT fit better Only orthodontists calculate precise interproximal reduction (IPR) — controlled, tiny enamel trimming. DIY reshaping changes tooth shape incorrectly, makes aligners ill-fitting, ruins treatment progress, and may shift teeth in unwanted directions.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What to do instead</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If aligners feel loose, sharp, or poorly fitting, contact your orthodontist.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Professional IPR (interproximal reduction) is done in-office with specialized tools when needed, planned for your specific tooth anatomy.</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Sharp edges from aligners themselves can be smoothed by your provider; do not modify your natural teeth.</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If you feel your aligners are not seating well, tell your dentist/orthodontist — they will check for attachments, tracking issues, or whether IPR is medically indicated for you.</w:t>
      </w:r>
    </w:p>
    <w:p w14:paraId="47E99B7F">
      <w:pPr>
        <w:keepNext w:val="0"/>
        <w:spacing w:before="0" w:after="0" w:line="360" w:lineRule="auto"/>
      </w:pPr>
    </w:p>
    <w:p w14:paraId="75DFBC3D">
      <w:pPr>
        <w:keepNext/>
        <w:spacing w:before="0" w:after="0" w:line="360" w:lineRule="auto"/>
      </w:pPr>
      <w:r>
        <w:rPr>
          <w:rFonts w:ascii="Times New Roman" w:hAnsi="Times New Roman"/>
          <w:b/>
          <w:i w:val="0"/>
          <w:sz w:val="24"/>
        </w:rPr>
        <w:t>Q22. Can I make or buy a replacement retainer online without seeing an orthodontist if my old one is lost?</w:t>
      </w:r>
    </w:p>
    <w:p w14:paraId="301FDB27">
      <w:pPr>
        <w:keepNext/>
        <w:spacing w:before="0" w:after="0" w:line="360" w:lineRule="auto"/>
      </w:pPr>
      <w:r>
        <w:rPr>
          <w:rFonts w:ascii="Times New Roman" w:hAnsi="Times New Roman"/>
          <w:b w:val="0"/>
          <w:i w:val="0"/>
          <w:sz w:val="24"/>
        </w:rPr>
        <w:t>record_id Q22_ChatGPT</w:t>
      </w:r>
    </w:p>
    <w:p w14:paraId="14295546">
      <w:pPr>
        <w:keepNext/>
        <w:spacing w:before="0" w:after="0" w:line="360" w:lineRule="auto"/>
      </w:pPr>
      <w:r>
        <w:rPr>
          <w:rFonts w:ascii="Times New Roman" w:hAnsi="Times New Roman"/>
          <w:b w:val="0"/>
          <w:i w:val="0"/>
          <w:sz w:val="24"/>
        </w:rPr>
        <w:t>question_id Q22</w:t>
      </w:r>
    </w:p>
    <w:p w14:paraId="0A4A95FA">
      <w:pPr>
        <w:keepNext/>
        <w:spacing w:before="0" w:after="0" w:line="360" w:lineRule="auto"/>
      </w:pPr>
      <w:r>
        <w:rPr>
          <w:rFonts w:ascii="Times New Roman" w:hAnsi="Times New Roman"/>
          <w:b w:val="0"/>
          <w:i w:val="0"/>
          <w:sz w:val="24"/>
        </w:rPr>
        <w:t>model ChatGPT</w:t>
      </w:r>
    </w:p>
    <w:p w14:paraId="2D8DBC34">
      <w:pPr>
        <w:keepNext/>
        <w:spacing w:before="0" w:after="0" w:line="360" w:lineRule="auto"/>
      </w:pPr>
      <w:r>
        <w:rPr>
          <w:rFonts w:ascii="Times New Roman" w:hAnsi="Times New Roman"/>
          <w:b w:val="0"/>
          <w:i w:val="0"/>
          <w:sz w:val="24"/>
        </w:rPr>
        <w:t>answer_text:</w:t>
      </w:r>
    </w:p>
    <w:p w14:paraId="180C4A9E">
      <w:pPr>
        <w:keepNext w:val="0"/>
        <w:spacing w:before="0" w:after="0" w:line="360" w:lineRule="auto"/>
      </w:pPr>
      <w:r>
        <w:rPr>
          <w:rFonts w:ascii="Times New Roman" w:hAnsi="Times New Roman"/>
          <w:b w:val="0"/>
          <w:i w:val="0"/>
          <w:sz w:val="24"/>
        </w:rPr>
        <w:t>Yes, you can find online services that make clear replacement retainers from an at-home impression kit, but I’d be cautious about doing it entirely without professional dental oversight. The ADA discourages direct-to-consumer/DIY dental laboratory and orthodontic services because an inaccurate impression or poorly fitting appliance can potentially harm teeth or gums.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A better approach that may not require a full orthodontist visit is to call the orthodontist who originally treated you. If they still have your digital scan or model, they may be able to manufacture another retainer with little or no new clinical work; some orthodontic departments specifically make replacements from existing models. Alternatively, a general dentist can often arrange a replacement retainer, so you don't necessarily have to return to an orthodontist.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I would not try to make one yourself using boil-and-bite plastic, a night guard, or similar DIY material. A retainer needs to match your tooth positions accurately rather than simply cover them. Professional orthodontic guidance recommends replacing a lost retainer promptly because teeth can begin moving once retention stops.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If yours has only been gone a day or two and your teeth haven't visibly moved, getting a correctly made replacement quickly is the priority. If it's been weeks/months, your bite feels different, or teeth visibly shifted, I'd avoid ordering a retainer based solely on a home impression—you may accidentally make a retainer that locks the teeth into their shifted positions, and an orthodontist or dentist should assess them first.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If you tell me how long ago you lost it, what type it was (clear plastic vs. Hawley/wire), and how long ago your braces/Invisalign finished, I can tell you how reasonable the online option is in your specific situation.</w:t>
      </w:r>
    </w:p>
    <w:p w14:paraId="3FB4958D">
      <w:pPr>
        <w:keepNext/>
        <w:spacing w:before="0" w:after="0" w:line="360" w:lineRule="auto"/>
      </w:pPr>
      <w:r>
        <w:rPr>
          <w:rFonts w:ascii="Times New Roman" w:hAnsi="Times New Roman"/>
          <w:b w:val="0"/>
          <w:i w:val="0"/>
          <w:sz w:val="24"/>
        </w:rPr>
        <w:t>record_id Q22_Gemini</w:t>
      </w:r>
    </w:p>
    <w:p w14:paraId="31C6657A">
      <w:pPr>
        <w:keepNext/>
        <w:spacing w:before="0" w:after="0" w:line="360" w:lineRule="auto"/>
      </w:pPr>
      <w:r>
        <w:rPr>
          <w:rFonts w:ascii="Times New Roman" w:hAnsi="Times New Roman"/>
          <w:b w:val="0"/>
          <w:i w:val="0"/>
          <w:sz w:val="24"/>
        </w:rPr>
        <w:t>question_id Q22</w:t>
      </w:r>
    </w:p>
    <w:p w14:paraId="2263CB1E">
      <w:pPr>
        <w:keepNext/>
        <w:spacing w:before="0" w:after="0" w:line="360" w:lineRule="auto"/>
      </w:pPr>
      <w:r>
        <w:rPr>
          <w:rFonts w:ascii="Times New Roman" w:hAnsi="Times New Roman"/>
          <w:b w:val="0"/>
          <w:i w:val="0"/>
          <w:sz w:val="24"/>
        </w:rPr>
        <w:t>model Gemini</w:t>
      </w:r>
    </w:p>
    <w:p w14:paraId="1CEE916A">
      <w:pPr>
        <w:keepNext/>
        <w:spacing w:before="0" w:after="0" w:line="360" w:lineRule="auto"/>
      </w:pPr>
      <w:r>
        <w:rPr>
          <w:rFonts w:ascii="Times New Roman" w:hAnsi="Times New Roman"/>
          <w:b w:val="0"/>
          <w:i w:val="0"/>
          <w:sz w:val="24"/>
        </w:rPr>
        <w:t>answer_text:</w:t>
      </w:r>
    </w:p>
    <w:p w14:paraId="1F028050">
      <w:pPr>
        <w:keepNext w:val="0"/>
        <w:spacing w:before="0" w:after="0" w:line="360" w:lineRule="auto"/>
      </w:pPr>
      <w:r>
        <w:rPr>
          <w:rFonts w:ascii="Times New Roman" w:hAnsi="Times New Roman"/>
          <w:b w:val="0"/>
          <w:i w:val="0"/>
          <w:sz w:val="24"/>
        </w:rPr>
        <w:t>Yes, you can buy a replacement retainer online without visiting an orthodontist, but whether you should depends on how recently you lost it and whether your teeth have started shifting.</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How Direct-to-Consumer (DTC) Retainers Work</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Online retainer services skip the office visit by sending a custom impression kit directly to your home. Order a Kit: Companies like Remi, Retainers Direct, or ClearClub mail you dental putty and plastic trays.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Take Your Molds: You mix the putty, press it onto your teeth, and mail the hardened impression back in a prepaid envelope.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Lab Fabrication: Technicians craft custom clear (Essix-style) retainers from medical-grade, BPA-free plastic and ship them to your home. Prices generally range from $80 to $180, significantly lower than the $250 to $600+ typical at a dental or orthodontic office.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When an Online Replacement Works BestYour teeth haven't moved: Your retainer was lost very recently (a few days to a week ago), and your bite feels completely unchanged.</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Cost or access is an issue: You do not have dental insurance coverage for appliances or cannot easily get an appointment.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You are confident following instructions: Taking an accurate dental impression at home requires precise timing and pressure so the putty records fine details without distorting.Key Risks &amp; Critical WarningsShifting Teeth: Dental retainers are meant to hold teeth in place, not move them. If your old retainer has been missing for weeks and your teeth have noticeably shifted, forcing a new retainer (made from your current impression) over them won't move them back—it will lock them into their shifted positions, or worse, cause harmful root pressure.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Impression Errors: If you make a mistake taking the home impression, the resulting retainer will fit poorly. A distorted fit can apply unwanted pressure and push your teeth out of alignment.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No Diagnostic Check: Skipping the orthodontist means no physical exam or X-rays to screen for underlying gum health, bone loss, or bite issues. Alternative: Call Your Original Orthodontist First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Before ordering online, contact the provider who handled your braces or clear aligners.Digital Scans on File: Many practices retain 3D digital scans or physical molds of your final smile for several years.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Fast &amp; Accurate: If they still have your scan on file, they can often print a new, perfectly fitting replacement retainer without requiring an in-person impression or a full diagnostic appointment.</w:t>
      </w:r>
    </w:p>
    <w:p w14:paraId="63DDF409">
      <w:pPr>
        <w:keepNext/>
        <w:spacing w:before="0" w:after="0" w:line="360" w:lineRule="auto"/>
      </w:pPr>
      <w:r>
        <w:rPr>
          <w:rFonts w:ascii="Times New Roman" w:hAnsi="Times New Roman"/>
          <w:b w:val="0"/>
          <w:i w:val="0"/>
          <w:sz w:val="24"/>
        </w:rPr>
        <w:t>record_id Q22_Copilot</w:t>
      </w:r>
    </w:p>
    <w:p w14:paraId="19B1C5B3">
      <w:pPr>
        <w:keepNext/>
        <w:spacing w:before="0" w:after="0" w:line="360" w:lineRule="auto"/>
      </w:pPr>
      <w:r>
        <w:rPr>
          <w:rFonts w:ascii="Times New Roman" w:hAnsi="Times New Roman"/>
          <w:b w:val="0"/>
          <w:i w:val="0"/>
          <w:sz w:val="24"/>
        </w:rPr>
        <w:t>question_id Q22</w:t>
      </w:r>
    </w:p>
    <w:p w14:paraId="00BD006D">
      <w:pPr>
        <w:keepNext/>
        <w:spacing w:before="0" w:after="0" w:line="360" w:lineRule="auto"/>
      </w:pPr>
      <w:r>
        <w:rPr>
          <w:rFonts w:ascii="Times New Roman" w:hAnsi="Times New Roman"/>
          <w:b w:val="0"/>
          <w:i w:val="0"/>
          <w:sz w:val="24"/>
        </w:rPr>
        <w:t>model Copilot</w:t>
      </w:r>
    </w:p>
    <w:p w14:paraId="4A92E2D4">
      <w:pPr>
        <w:keepNext/>
        <w:spacing w:before="0" w:after="0" w:line="360" w:lineRule="auto"/>
      </w:pPr>
      <w:r>
        <w:rPr>
          <w:rFonts w:ascii="Times New Roman" w:hAnsi="Times New Roman"/>
          <w:b w:val="0"/>
          <w:i w:val="0"/>
          <w:sz w:val="24"/>
        </w:rPr>
        <w:t>answer_text:</w:t>
      </w:r>
    </w:p>
    <w:p w14:paraId="21C457AB">
      <w:pPr>
        <w:keepNext w:val="0"/>
        <w:spacing w:before="0" w:after="0" w:line="360" w:lineRule="auto"/>
      </w:pPr>
      <w:r>
        <w:rPr>
          <w:rFonts w:ascii="Times New Roman" w:hAnsi="Times New Roman"/>
          <w:b w:val="0"/>
          <w:i w:val="0"/>
          <w:sz w:val="24"/>
        </w:rPr>
        <w:t>Yes — you can buy a replacement retainer online without seeing an orthodontist, as long as your teeth haven’t noticeably shifted. Direct-to-consumer retainer companies now let you take impressions at home and receive a custom retainer by mail, typically for $99–$175, compared with $300–$800 at a dental office.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 When ordering online is appropriateYou finished orthodontic treatment (braces or aligners) and simply lost or damaged your old retainer.</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Your teeth look stable — no visible movement in the last ~6 months.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You want a lower-cost replacement without an appointment.⚠️ When you should not order onlineYour teeth have shifted — online retainers cannot move teeth back; you’d need orthodontic treatment.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You have jaw pain or heavy grinding — you may need a night guard instead.</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You’re unsure whether your bite is still correct.🛠 How online retainers workOrder an at-home impression kit.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Mix putty, take impressions, and mail them back.</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A dental lab fabricates your custom retainer.</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Retainer arrives in 7–21 days, depending on the brand.</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 Popular online retainer providers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Below are reputable companies that ship to Los Angeles and offer orthodontist-quality retainers without an office visit:NewSmile — $99–$175 per set; 2–3 week turnaround.</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Mavira — From $100; 7–14 days; 90-day fit guarantee.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Remi — Dental-team-reviewed impressions; 2–3 week turnaround.</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Retainers Direct — $149.99 full set; affordable and straightforward. 📊 Quick comparison table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[Table]</w:t>
      </w:r>
      <w:r>
        <w:rPr>
          <w:rFonts w:ascii="Times New Roman" w:hAnsi="Times New Roman"/>
          <w:b w:val="0"/>
          <w:i w:val="0"/>
          <w:sz w:val="24"/>
        </w:rPr>
        <w:br w:type="textWrapping"/>
      </w:r>
      <w:r>
        <w:rPr>
          <w:rFonts w:ascii="Times New Roman" w:hAnsi="Times New Roman"/>
          <w:b w:val="0"/>
          <w:i w:val="0"/>
          <w:sz w:val="24"/>
        </w:rPr>
        <w:t>Brand | Price | Turnaround | Notable Feature</w:t>
      </w:r>
      <w:r>
        <w:rPr>
          <w:rFonts w:ascii="Times New Roman" w:hAnsi="Times New Roman"/>
          <w:b w:val="0"/>
          <w:i w:val="0"/>
          <w:sz w:val="24"/>
        </w:rPr>
        <w:br w:type="textWrapping"/>
      </w:r>
      <w:r>
        <w:rPr>
          <w:rFonts w:ascii="Times New Roman" w:hAnsi="Times New Roman"/>
          <w:b w:val="0"/>
          <w:i w:val="0"/>
          <w:sz w:val="24"/>
        </w:rPr>
        <w:t>NewSmile | $99–$175 | 2–3 weeks | Strong value; widely used</w:t>
      </w:r>
      <w:r>
        <w:rPr>
          <w:rFonts w:ascii="Times New Roman" w:hAnsi="Times New Roman"/>
          <w:b w:val="0"/>
          <w:i w:val="0"/>
          <w:sz w:val="24"/>
        </w:rPr>
        <w:br w:type="textWrapping"/>
      </w:r>
      <w:r>
        <w:rPr>
          <w:rFonts w:ascii="Times New Roman" w:hAnsi="Times New Roman"/>
          <w:b w:val="0"/>
          <w:i w:val="0"/>
          <w:sz w:val="24"/>
        </w:rPr>
        <w:t>Mavira | From $100 | 7–14 days | 90-day perfect-fit guarantee</w:t>
      </w:r>
      <w:r>
        <w:rPr>
          <w:rFonts w:ascii="Times New Roman" w:hAnsi="Times New Roman"/>
          <w:b w:val="0"/>
          <w:i w:val="0"/>
          <w:sz w:val="24"/>
        </w:rPr>
        <w:br w:type="textWrapping"/>
      </w:r>
      <w:r>
        <w:rPr>
          <w:rFonts w:ascii="Times New Roman" w:hAnsi="Times New Roman"/>
          <w:b w:val="0"/>
          <w:i w:val="0"/>
          <w:sz w:val="24"/>
        </w:rPr>
        <w:t>Remi | Varies | 2–3 weeks | Dental team reviews impressions</w:t>
      </w:r>
      <w:r>
        <w:rPr>
          <w:rFonts w:ascii="Times New Roman" w:hAnsi="Times New Roman"/>
          <w:b w:val="0"/>
          <w:i w:val="0"/>
          <w:sz w:val="24"/>
        </w:rPr>
        <w:br w:type="textWrapping"/>
      </w:r>
      <w:r>
        <w:rPr>
          <w:rFonts w:ascii="Times New Roman" w:hAnsi="Times New Roman"/>
          <w:b w:val="0"/>
          <w:i w:val="0"/>
          <w:sz w:val="24"/>
        </w:rPr>
        <w:t>Retainers Direct | $149.99 | ~2 weeks | Simple, reliable, budget-friendly</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 Key insight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If your teeth still look straight, ordering online is safe, fast, and much cheaper. If you notice any shifting, gaps, or bite changes, a retainer won’t fix it — that’s when seeing an orthodontist in Los Angeles becomes necessary.</w:t>
      </w:r>
    </w:p>
    <w:p w14:paraId="746A872A">
      <w:pPr>
        <w:keepNext/>
        <w:spacing w:before="0" w:after="0" w:line="360" w:lineRule="auto"/>
      </w:pPr>
      <w:r>
        <w:rPr>
          <w:rFonts w:ascii="Times New Roman" w:hAnsi="Times New Roman"/>
          <w:b w:val="0"/>
          <w:i w:val="0"/>
          <w:sz w:val="24"/>
        </w:rPr>
        <w:t>record_id Q22_DeepSeek</w:t>
      </w:r>
    </w:p>
    <w:p w14:paraId="14A6D54F">
      <w:pPr>
        <w:keepNext/>
        <w:spacing w:before="0" w:after="0" w:line="360" w:lineRule="auto"/>
      </w:pPr>
      <w:r>
        <w:rPr>
          <w:rFonts w:ascii="Times New Roman" w:hAnsi="Times New Roman"/>
          <w:b w:val="0"/>
          <w:i w:val="0"/>
          <w:sz w:val="24"/>
        </w:rPr>
        <w:t>question_id Q22</w:t>
      </w:r>
    </w:p>
    <w:p w14:paraId="7A3B5961">
      <w:pPr>
        <w:keepNext/>
        <w:spacing w:before="0" w:after="0" w:line="360" w:lineRule="auto"/>
      </w:pPr>
      <w:r>
        <w:rPr>
          <w:rFonts w:ascii="Times New Roman" w:hAnsi="Times New Roman"/>
          <w:b w:val="0"/>
          <w:i w:val="0"/>
          <w:sz w:val="24"/>
        </w:rPr>
        <w:t>model DeepSeek</w:t>
      </w:r>
    </w:p>
    <w:p w14:paraId="1BB1CAB2">
      <w:pPr>
        <w:keepNext/>
        <w:spacing w:before="0" w:after="0" w:line="360" w:lineRule="auto"/>
      </w:pPr>
      <w:r>
        <w:rPr>
          <w:rFonts w:ascii="Times New Roman" w:hAnsi="Times New Roman"/>
          <w:b w:val="0"/>
          <w:i w:val="0"/>
          <w:sz w:val="24"/>
        </w:rPr>
        <w:t>answer_text:</w:t>
      </w:r>
    </w:p>
    <w:p w14:paraId="2776039D">
      <w:pPr>
        <w:keepNext w:val="0"/>
        <w:spacing w:before="0" w:after="0" w:line="360" w:lineRule="auto"/>
      </w:pPr>
      <w:r>
        <w:rPr>
          <w:rFonts w:ascii="Times New Roman" w:hAnsi="Times New Roman"/>
          <w:b w:val="0"/>
          <w:i w:val="0"/>
          <w:sz w:val="24"/>
        </w:rPr>
        <w:t>The short answer is: Yes, you can buy a replacement retainer online from mail-order dental companies, but you absolutely should NOT make one yourself.</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However, skipping your orthodontist is highly risky and almost universally advised against by dental professionals. Here is exactly why, and what you should do instead.</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1. Buying Online (How it works)</w:t>
      </w:r>
      <w:r>
        <w:rPr>
          <w:rFonts w:ascii="Times New Roman" w:hAnsi="Times New Roman"/>
          <w:b w:val="0"/>
          <w:i w:val="0"/>
          <w:sz w:val="24"/>
        </w:rPr>
        <w:br w:type="textWrapping"/>
      </w:r>
      <w:r>
        <w:rPr>
          <w:rFonts w:ascii="Times New Roman" w:hAnsi="Times New Roman"/>
          <w:b w:val="0"/>
          <w:i w:val="0"/>
          <w:sz w:val="24"/>
        </w:rPr>
        <w:t>Companies like SportingSmiles, ClearRetain, or similar teledentistry services will mail you a putty impression kit. You take your own impressions, mail them back, and a remote dentist approves the mold to 3D-print or vacuum-form a new retainer. Costs typically range from $100 to $250 (vs. $300–$600 at an orthodontist).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2. The Major Risks of Going Online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Your teeth have shifted: Even if you lost the retainer recently, your teeth have moved slightly. Online companies only know the shape of your teeth today. They don't have your original post-braces "prescription." A new retainer made from a shifted bite will lock your teeth into a worse position than where they were right after treatment.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Root Resorption &amp; Pain: If the impression you take at home is slightly off (bubbles, not deep enough, or distorted in the mail), the retainer will put uneven pressure on specific teeth. This can cause severe jaw pain, gum recession, or even root shortening (root resorption), which is permanent damage.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Undiagnosed Cavities/Gum Disease: A tight retainer traps bacteria. If you have a small cavity brewing, wearing a new tight retainer over it can accelerate decay or cause an abscess. An orthodontist does a visual exam and X-rays before making a new appliance; online companies do not.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Inferior Materials: Many online retainers use thinner acrylic that warps faster, meaning you'll have to replace it again in a few months.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3. Making It Yourself (A Hard NO)</w:t>
      </w:r>
      <w:r>
        <w:rPr>
          <w:rFonts w:ascii="Times New Roman" w:hAnsi="Times New Roman"/>
          <w:b w:val="0"/>
          <w:i w:val="0"/>
          <w:sz w:val="24"/>
        </w:rPr>
        <w:br w:type="textWrapping"/>
      </w:r>
      <w:r>
        <w:rPr>
          <w:rFonts w:ascii="Times New Roman" w:hAnsi="Times New Roman"/>
          <w:b w:val="0"/>
          <w:i w:val="0"/>
          <w:sz w:val="24"/>
        </w:rPr>
        <w:t>Do not use "boil-and-bite" mouthguards or DIY thermoplastic beads from the internet to mold a retainer. These are not retainers; they are sports guards. Using them to hold teeth will apply uncontrolled, erratic pressure, almost guaranteeing your bite misaligns permanently, leading to expensive braces all over again.</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What You Should Do Instead (The Smart Path)Step 1: Call your orthodontist immediately.</w:t>
      </w:r>
      <w:r>
        <w:rPr>
          <w:rFonts w:ascii="Times New Roman" w:hAnsi="Times New Roman"/>
          <w:b w:val="0"/>
          <w:i w:val="0"/>
          <w:sz w:val="24"/>
        </w:rPr>
        <w:br w:type="textWrapping"/>
      </w:r>
      <w:r>
        <w:rPr>
          <w:rFonts w:ascii="Times New Roman" w:hAnsi="Times New Roman"/>
          <w:b w:val="0"/>
          <w:i w:val="0"/>
          <w:sz w:val="24"/>
        </w:rPr>
        <w:t>Most orthodontists keep your plaster models or digital scans on file for several years after treatment. If you go back to them, they can simply reprint a new retainer from your original, perfect post-treatment scan. This guarantees a perfect fit without needing new impressions. It is the fastest and safest option.</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Step 2: Ask about a "Single Arch" replacement.</w:t>
      </w:r>
      <w:r>
        <w:rPr>
          <w:rFonts w:ascii="Times New Roman" w:hAnsi="Times New Roman"/>
          <w:b w:val="0"/>
          <w:i w:val="0"/>
          <w:sz w:val="24"/>
        </w:rPr>
        <w:br w:type="textWrapping"/>
      </w:r>
      <w:r>
        <w:rPr>
          <w:rFonts w:ascii="Times New Roman" w:hAnsi="Times New Roman"/>
          <w:b w:val="0"/>
          <w:i w:val="0"/>
          <w:sz w:val="24"/>
        </w:rPr>
        <w:t>If cost is the issue, ask for only the lost arch (top or bottom). Many offices offer a cash discount if you don't use insurance.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Step 3: If you absolutely cannot afford the orthodontist and must buy online: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Do not use putty impressions. Choose a company that partners with a local scanning studio (using an iTero scanner) rather than mailing putty. Scans are far more accurate than at-home putty.</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Make sure the company uses a licensed dentist in your state to review the case (this is required by law in most states).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Accept that you are taking a gamble. If the retainer feels painfully tight, do not force it—send it back for a refund and save up for the professional.</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The Bottom Line: The online cost savings ($100–$200) are not worth the potential $5,000+ orthodontic relapse or dental trauma. Go to your orthodontist first—they likely already have your exact tooth coordinates in a computer, and they can have a new one ready for you in 5–7 days.</w:t>
      </w:r>
    </w:p>
    <w:p w14:paraId="059B5A03">
      <w:pPr>
        <w:keepNext/>
        <w:spacing w:before="0" w:after="0" w:line="360" w:lineRule="auto"/>
      </w:pPr>
      <w:r>
        <w:rPr>
          <w:rFonts w:ascii="Times New Roman" w:hAnsi="Times New Roman"/>
          <w:b w:val="0"/>
          <w:i w:val="0"/>
          <w:sz w:val="24"/>
        </w:rPr>
        <w:t>record_id Q22_Doubao</w:t>
      </w:r>
    </w:p>
    <w:p w14:paraId="798172E2">
      <w:pPr>
        <w:keepNext/>
        <w:spacing w:before="0" w:after="0" w:line="360" w:lineRule="auto"/>
      </w:pPr>
      <w:r>
        <w:rPr>
          <w:rFonts w:ascii="Times New Roman" w:hAnsi="Times New Roman"/>
          <w:b w:val="0"/>
          <w:i w:val="0"/>
          <w:sz w:val="24"/>
        </w:rPr>
        <w:t>question_id Q22</w:t>
      </w:r>
    </w:p>
    <w:p w14:paraId="486822CF">
      <w:pPr>
        <w:keepNext/>
        <w:spacing w:before="0" w:after="0" w:line="360" w:lineRule="auto"/>
      </w:pPr>
      <w:r>
        <w:rPr>
          <w:rFonts w:ascii="Times New Roman" w:hAnsi="Times New Roman"/>
          <w:b w:val="0"/>
          <w:i w:val="0"/>
          <w:sz w:val="24"/>
        </w:rPr>
        <w:t>model Doubao</w:t>
      </w:r>
    </w:p>
    <w:p w14:paraId="61344D24">
      <w:pPr>
        <w:keepNext/>
        <w:spacing w:before="0" w:after="0" w:line="360" w:lineRule="auto"/>
      </w:pPr>
      <w:r>
        <w:rPr>
          <w:rFonts w:ascii="Times New Roman" w:hAnsi="Times New Roman"/>
          <w:b w:val="0"/>
          <w:i w:val="0"/>
          <w:sz w:val="24"/>
        </w:rPr>
        <w:t>answer_text:</w:t>
      </w:r>
    </w:p>
    <w:p w14:paraId="54A9D220">
      <w:pPr>
        <w:keepNext w:val="0"/>
        <w:spacing w:before="0" w:after="0" w:line="360" w:lineRule="auto"/>
      </w:pPr>
      <w:r>
        <w:rPr>
          <w:rFonts w:ascii="Times New Roman" w:hAnsi="Times New Roman"/>
          <w:b w:val="0"/>
          <w:i w:val="0"/>
          <w:sz w:val="24"/>
        </w:rPr>
        <w:t>Technically, some online companies sell mail-order retainers using home-impression kits, but this carries meaningful clinical risks, and DIY home-made retainers are never safe.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How online mail-order retainers work</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You order an impression kit, take moulds of your teeth at home, mail them back, and a lab makes clear Essix-style retainers to ship to you. No dentist or orthodontist examines your teeth, bite, or gum health in-person.</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Major risks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Unknown tooth shifting: After losing your old retainer, teeth may already have moved slightly. Online services cannot check your current bite or alignment. A retainer made from old-style impressions may not fit, can hurt gums, worsen relapse, or apply harmful uneven pressure to teeth and roots.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Impression errors: Home-taken impressions are very prone to small distortions. A bad mould yields an ill-fitting retainer that rubs soft tissues, causes pain, or fails to hold teeth in place.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No clinical adjustments: If the delivered retainer does not fit well, you cannot visit a professional to trim, adjust or troubleshoot it.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Material safety concerns: Some online products lack proper medical-device biocompatibility certification, raising risks of gum irritation or allergic reactionsPMC.</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Never try to make a retainer yourself at home (using glue, hot-moulded craft plastic, mouth-guard boiling hacks). Homemade appliances can damage enamel, gums, periodontal bone and loosen teeth.</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What orthodontists do for a lost retainer</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An orthodontist will:</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Check whether your teeth have shifted since your original treatment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Scan or take accurate impressions of your current teeth and bite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Fabricate a properly fitted retainer and test-fit it in-office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Adjust it if it rubs or feels tight, and advise on wear schedule.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Practical advice if you lost your retainer</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Contact your original orthodontist promptly. Teeth start drifting relatively quickly once retention stops, especially shortly after braces/aligners finish.</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If you cannot get an orthodontist appointment very soon: do not force-fit any old, warped or ill-fitting appliance.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Online mail-order retainers are not medically recommended by most orthodontic associations. They should only be considered as a last-resort temporary measure, with full awareness you still need a later in-person orthodontic check-up.</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Bottom line: While you can buy mail-order retainers online, skipping professional clinical assessment puts your orthodontic result and oral health at risk. Visiting an orthodontist remains the safest, gold-standard way to replace a lost retainer</w:t>
      </w:r>
    </w:p>
    <w:p w14:paraId="0B7CFD30">
      <w:pPr>
        <w:keepNext w:val="0"/>
        <w:spacing w:before="0" w:after="0" w:line="360" w:lineRule="auto"/>
      </w:pPr>
    </w:p>
    <w:p w14:paraId="4775ADB3">
      <w:pPr>
        <w:keepNext/>
        <w:spacing w:before="0" w:after="0" w:line="360" w:lineRule="auto"/>
      </w:pPr>
      <w:r>
        <w:rPr>
          <w:rFonts w:ascii="Times New Roman" w:hAnsi="Times New Roman"/>
          <w:b/>
          <w:i w:val="0"/>
          <w:sz w:val="24"/>
        </w:rPr>
        <w:t>Q23. If a social-media orthodontic hack has thousands of positive comments and before-and-after photos, is that good evidence that it is safe?</w:t>
      </w:r>
    </w:p>
    <w:p w14:paraId="0B15984F">
      <w:pPr>
        <w:keepNext/>
        <w:spacing w:before="0" w:after="0" w:line="360" w:lineRule="auto"/>
      </w:pPr>
      <w:r>
        <w:rPr>
          <w:rFonts w:ascii="Times New Roman" w:hAnsi="Times New Roman"/>
          <w:b w:val="0"/>
          <w:i w:val="0"/>
          <w:sz w:val="24"/>
        </w:rPr>
        <w:t>record_id Q23_ChatGPT</w:t>
      </w:r>
    </w:p>
    <w:p w14:paraId="594694EC">
      <w:pPr>
        <w:keepNext/>
        <w:spacing w:before="0" w:after="0" w:line="360" w:lineRule="auto"/>
      </w:pPr>
      <w:r>
        <w:rPr>
          <w:rFonts w:ascii="Times New Roman" w:hAnsi="Times New Roman"/>
          <w:b w:val="0"/>
          <w:i w:val="0"/>
          <w:sz w:val="24"/>
        </w:rPr>
        <w:t>question_id Q23</w:t>
      </w:r>
    </w:p>
    <w:p w14:paraId="6A2894FD">
      <w:pPr>
        <w:keepNext/>
        <w:spacing w:before="0" w:after="0" w:line="360" w:lineRule="auto"/>
      </w:pPr>
      <w:r>
        <w:rPr>
          <w:rFonts w:ascii="Times New Roman" w:hAnsi="Times New Roman"/>
          <w:b w:val="0"/>
          <w:i w:val="0"/>
          <w:sz w:val="24"/>
        </w:rPr>
        <w:t>model ChatGPT</w:t>
      </w:r>
    </w:p>
    <w:p w14:paraId="466B4BA9">
      <w:pPr>
        <w:keepNext/>
        <w:spacing w:before="0" w:after="0" w:line="360" w:lineRule="auto"/>
      </w:pPr>
      <w:r>
        <w:rPr>
          <w:rFonts w:ascii="Times New Roman" w:hAnsi="Times New Roman"/>
          <w:b w:val="0"/>
          <w:i w:val="0"/>
          <w:sz w:val="24"/>
        </w:rPr>
        <w:t>answer_text:</w:t>
      </w:r>
    </w:p>
    <w:p w14:paraId="3E700740">
      <w:pPr>
        <w:keepNext w:val="0"/>
        <w:spacing w:before="0" w:after="0" w:line="360" w:lineRule="auto"/>
      </w:pPr>
      <w:r>
        <w:rPr>
          <w:rFonts w:ascii="Times New Roman" w:hAnsi="Times New Roman"/>
          <w:b w:val="0"/>
          <w:i w:val="0"/>
          <w:sz w:val="24"/>
        </w:rPr>
        <w:t>No. Thousands of positive comments and before-and-after photos are weak evidence of safety.</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Social-media posts are vulnerable to selection bias: people with good-looking results are more likely to post, while complications may appear later or never be shared. Photos also can’t show what’s happening below the gumline—such as root damage, bone loss, gum recession, or harmful changes to the bite.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That matters especially with orthodontics because moving teeth applies forces to living tissues. The American Dental Association warns that DIY orthodontic treatment can cause permanent damage, including tooth loss or misalignment, and recommends professional dental oversight. The American Association of Orthodontists likewise cautions that viral tooth and jaw “hacks” can harm teeth, jaws, or bites and that many online claims lack scientific support.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Better evidence of safety would be well-designed clinical studies, documented complication rates, appropriate diagnosis and monitoring, and evaluation by qualified dental professionals—not popularity or testimonials.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So a viral hack can have thousands of apparently successful examples and still carry risks that those examples do not reveal.</w:t>
      </w:r>
    </w:p>
    <w:p w14:paraId="0D603F77">
      <w:pPr>
        <w:keepNext/>
        <w:spacing w:before="0" w:after="0" w:line="360" w:lineRule="auto"/>
      </w:pPr>
      <w:r>
        <w:rPr>
          <w:rFonts w:ascii="Times New Roman" w:hAnsi="Times New Roman"/>
          <w:b w:val="0"/>
          <w:i w:val="0"/>
          <w:sz w:val="24"/>
        </w:rPr>
        <w:t>record_id Q23_Gemini</w:t>
      </w:r>
    </w:p>
    <w:p w14:paraId="42C06BB7">
      <w:pPr>
        <w:keepNext/>
        <w:spacing w:before="0" w:after="0" w:line="360" w:lineRule="auto"/>
      </w:pPr>
      <w:r>
        <w:rPr>
          <w:rFonts w:ascii="Times New Roman" w:hAnsi="Times New Roman"/>
          <w:b w:val="0"/>
          <w:i w:val="0"/>
          <w:sz w:val="24"/>
        </w:rPr>
        <w:t>question_id Q23</w:t>
      </w:r>
    </w:p>
    <w:p w14:paraId="1AD5CD60">
      <w:pPr>
        <w:keepNext/>
        <w:spacing w:before="0" w:after="0" w:line="360" w:lineRule="auto"/>
      </w:pPr>
      <w:r>
        <w:rPr>
          <w:rFonts w:ascii="Times New Roman" w:hAnsi="Times New Roman"/>
          <w:b w:val="0"/>
          <w:i w:val="0"/>
          <w:sz w:val="24"/>
        </w:rPr>
        <w:t>model Gemini</w:t>
      </w:r>
    </w:p>
    <w:p w14:paraId="635FFCA9">
      <w:pPr>
        <w:keepNext/>
        <w:spacing w:before="0" w:after="0" w:line="360" w:lineRule="auto"/>
      </w:pPr>
      <w:r>
        <w:rPr>
          <w:rFonts w:ascii="Times New Roman" w:hAnsi="Times New Roman"/>
          <w:b w:val="0"/>
          <w:i w:val="0"/>
          <w:sz w:val="24"/>
        </w:rPr>
        <w:t>answer_text:</w:t>
      </w:r>
    </w:p>
    <w:p w14:paraId="4CE806F7">
      <w:pPr>
        <w:keepNext w:val="0"/>
        <w:spacing w:before="0" w:after="0" w:line="360" w:lineRule="auto"/>
      </w:pPr>
      <w:r>
        <w:rPr>
          <w:rFonts w:ascii="Times New Roman" w:hAnsi="Times New Roman"/>
          <w:b w:val="0"/>
          <w:i w:val="0"/>
          <w:sz w:val="24"/>
        </w:rPr>
        <w:t>No. A high volume of positive comments and dramatic before-and-after photos on social media is not reliable evidence that a DIY or viral orthodontic hack is safe or effective.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Here is why those metrics are misleading and what they often hide:Photos show immediate movement, not long-term health: Teeth can be forced to move quickly using high pressure (like rubber bands, DIY aligners, or nail files), but rapid movement damages the periodontium (the gums and supporting bone). A photo taken right after teeth shift doesn't show the underlying root resorption, bone loss, or nerve death that can cause teeth to loosen or fall out months later.</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Survivorship and confirmation bias: People who experience disaster—such as severe pain, dead nerves, or receding gums—rarely post polished before-and-after photos, or their comments get deleted by the content creator. You are only seeing the selective highlight reel.</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Algorithm and engagement manipulation: Viral posts often attract astroturfed comments, bot accounts, or initial excitement from users who haven't yet seen the negative long-term consequences. Social media engagement rewards dramatic visuals, not clinical safety.</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Lack of root and jaw monitoring: Orthodontics isn't just about lining up the visible part of the teeth. It requires X-rays to check root alignment, jaw joint health, and bone density. Moving teeth without professional monitoring can permanently ruin your bite (malocclusion) or force teeth entirely out of the supporting jawbone.Safe orthodontic treatment requires a licensed professional who evaluates root structure and bone health through proper imaging before and during any tooth movement.</w:t>
      </w:r>
    </w:p>
    <w:p w14:paraId="71A5271D">
      <w:pPr>
        <w:keepNext/>
        <w:spacing w:before="0" w:after="0" w:line="360" w:lineRule="auto"/>
      </w:pPr>
      <w:r>
        <w:rPr>
          <w:rFonts w:ascii="Times New Roman" w:hAnsi="Times New Roman"/>
          <w:b w:val="0"/>
          <w:i w:val="0"/>
          <w:sz w:val="24"/>
        </w:rPr>
        <w:t>record_id Q23_Copilot</w:t>
      </w:r>
    </w:p>
    <w:p w14:paraId="631A63A3">
      <w:pPr>
        <w:keepNext/>
        <w:spacing w:before="0" w:after="0" w:line="360" w:lineRule="auto"/>
      </w:pPr>
      <w:r>
        <w:rPr>
          <w:rFonts w:ascii="Times New Roman" w:hAnsi="Times New Roman"/>
          <w:b w:val="0"/>
          <w:i w:val="0"/>
          <w:sz w:val="24"/>
        </w:rPr>
        <w:t>question_id Q23</w:t>
      </w:r>
    </w:p>
    <w:p w14:paraId="0DE50032">
      <w:pPr>
        <w:keepNext/>
        <w:spacing w:before="0" w:after="0" w:line="360" w:lineRule="auto"/>
      </w:pPr>
      <w:r>
        <w:rPr>
          <w:rFonts w:ascii="Times New Roman" w:hAnsi="Times New Roman"/>
          <w:b w:val="0"/>
          <w:i w:val="0"/>
          <w:sz w:val="24"/>
        </w:rPr>
        <w:t>model Copilot</w:t>
      </w:r>
    </w:p>
    <w:p w14:paraId="73ADB1BA">
      <w:pPr>
        <w:keepNext/>
        <w:spacing w:before="0" w:after="0" w:line="360" w:lineRule="auto"/>
      </w:pPr>
      <w:r>
        <w:rPr>
          <w:rFonts w:ascii="Times New Roman" w:hAnsi="Times New Roman"/>
          <w:b w:val="0"/>
          <w:i w:val="0"/>
          <w:sz w:val="24"/>
        </w:rPr>
        <w:t>answer_text:</w:t>
      </w:r>
    </w:p>
    <w:p w14:paraId="36413608">
      <w:pPr>
        <w:keepNext w:val="0"/>
        <w:spacing w:before="0" w:after="0" w:line="360" w:lineRule="auto"/>
      </w:pPr>
      <w:r>
        <w:rPr>
          <w:rFonts w:ascii="Times New Roman" w:hAnsi="Times New Roman"/>
          <w:b w:val="0"/>
          <w:i w:val="0"/>
          <w:sz w:val="24"/>
        </w:rPr>
        <w:t>No — thousands of positive comments and dramatic before-and-after photos are not good evidence of safety. They are actually classic signs of how social-media algorithms amplify risky orthodontic “hacks,” not proof that the hack works or is harmless.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 Why social-media praise is not evidence of safety</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Social platforms reward engagement, not accuracy. Viral orthodontic hacks rise because they look dramatic, fast, and cheap — not because they are medically sound.TikTok and Instagram boost content based on watch time, shares, and comments, not truthfulness.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Many videos show only short-term cosmetic changes, not the long-term damage that dentists later treat.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Before-and-after photos can be edited, staged, or selectively posted, and they never show X-rays, gum health, or root condition.⚠️ What experts report actually happens with DIY orthodontic hacks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Across multiple professional sources, the pattern is consistent: serious, sometimes irreversible harm.Rubber-band gap-closing hacks can slip under the gums, destroy bone, and cause tooth loss.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DIY braces (gluing brackets, using paperclips, etc.) can cut off blood flow to teeth, damage roots, or cause infections.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Tooth-filing with nail files permanently removes enamel — it never grows back.</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Unsanitary materials and uncontrolled pressure can lead to severe gum infections, bone deterioration, and even emergency dental visits. Professional associations — including the American Dental Association and the American Association of Orthodontists — explicitly warn that DIY orthodontics is a public-health concern.</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 Why “lots of positive comments” can be misleadingPeople who experience harm often don’t post follow-ups.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Many commenters are reacting to the appearance, not the biology.</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Viral posts often hide the timeline — a “result” shown after 48 hours may precede root resorption weeks later.</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Social proof (“everyone is doing it”) is not scientific evidence.This is a textbook example of survivorship bias: you only see the people who think it worked, not the ones who ended up in an orthodontist’s chair with permanent damage.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 What counts as real evidence of safety?</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Only clinical evaluation, X-rays, professional supervision, and peer-reviewed research can establish whether a tooth-moving method is safe. Orthodontic tooth movement requires controlled forces planned by trained specialists — not improvised pressure from rubber bands or household tools.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 Bottom line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No amount of likes, comments, or before-and-after photos makes a social-media orthodontic hack safe. The consistent evidence from orthodontists, dental associations, and documented injury cases shows that these hacks are dangerous and can cause permanent damage.</w:t>
      </w:r>
    </w:p>
    <w:p w14:paraId="2581C8B1">
      <w:pPr>
        <w:keepNext/>
        <w:spacing w:before="0" w:after="0" w:line="360" w:lineRule="auto"/>
      </w:pPr>
      <w:r>
        <w:rPr>
          <w:rFonts w:ascii="Times New Roman" w:hAnsi="Times New Roman"/>
          <w:b w:val="0"/>
          <w:i w:val="0"/>
          <w:sz w:val="24"/>
        </w:rPr>
        <w:t>record_id Q23_DeepSeek</w:t>
      </w:r>
    </w:p>
    <w:p w14:paraId="3E85FFD3">
      <w:pPr>
        <w:keepNext/>
        <w:spacing w:before="0" w:after="0" w:line="360" w:lineRule="auto"/>
      </w:pPr>
      <w:r>
        <w:rPr>
          <w:rFonts w:ascii="Times New Roman" w:hAnsi="Times New Roman"/>
          <w:b w:val="0"/>
          <w:i w:val="0"/>
          <w:sz w:val="24"/>
        </w:rPr>
        <w:t>question_id Q23</w:t>
      </w:r>
    </w:p>
    <w:p w14:paraId="40F145FC">
      <w:pPr>
        <w:keepNext/>
        <w:spacing w:before="0" w:after="0" w:line="360" w:lineRule="auto"/>
      </w:pPr>
      <w:r>
        <w:rPr>
          <w:rFonts w:ascii="Times New Roman" w:hAnsi="Times New Roman"/>
          <w:b w:val="0"/>
          <w:i w:val="0"/>
          <w:sz w:val="24"/>
        </w:rPr>
        <w:t>model DeepSeek</w:t>
      </w:r>
    </w:p>
    <w:p w14:paraId="20199BFD">
      <w:pPr>
        <w:keepNext/>
        <w:spacing w:before="0" w:after="0" w:line="360" w:lineRule="auto"/>
      </w:pPr>
      <w:r>
        <w:rPr>
          <w:rFonts w:ascii="Times New Roman" w:hAnsi="Times New Roman"/>
          <w:b w:val="0"/>
          <w:i w:val="0"/>
          <w:sz w:val="24"/>
        </w:rPr>
        <w:t>answer_text:</w:t>
      </w:r>
    </w:p>
    <w:p w14:paraId="3E9C3951">
      <w:pPr>
        <w:keepNext w:val="0"/>
        <w:spacing w:before="0" w:after="0" w:line="360" w:lineRule="auto"/>
      </w:pPr>
      <w:r>
        <w:rPr>
          <w:rFonts w:ascii="Times New Roman" w:hAnsi="Times New Roman"/>
          <w:b w:val="0"/>
          <w:i w:val="0"/>
          <w:sz w:val="24"/>
        </w:rPr>
        <w:t>No. In fact, it is practically a red flag.</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In medicine and dentistry, social media testimonials are considered the lowest tier of evidence. Here is why those thousands of comments and photos are dangerously misleading:</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1. Survivorship Bias (The "Silent Failures")</w:t>
      </w:r>
      <w:r>
        <w:rPr>
          <w:rFonts w:ascii="Times New Roman" w:hAnsi="Times New Roman"/>
          <w:b w:val="0"/>
          <w:i w:val="0"/>
          <w:sz w:val="24"/>
        </w:rPr>
        <w:br w:type="textWrapping"/>
      </w:r>
      <w:r>
        <w:rPr>
          <w:rFonts w:ascii="Times New Roman" w:hAnsi="Times New Roman"/>
          <w:b w:val="0"/>
          <w:i w:val="0"/>
          <w:sz w:val="24"/>
        </w:rPr>
        <w:t>Social media platforms are highlight reels. For every person who posts a glowing "after" photo, there are countless others who experienced severe gum recession, root damage, or tooth loss—but they don't post about it. People who waste money and harm their teeth rarely stick around to advertise their failure. The algorithm amplifies the 1% of lucky (or fake) results and silences the 99% of failures.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2. The "Honeymoon Phase" vs. Biological Reality</w:t>
      </w:r>
      <w:r>
        <w:rPr>
          <w:rFonts w:ascii="Times New Roman" w:hAnsi="Times New Roman"/>
          <w:b w:val="0"/>
          <w:i w:val="0"/>
          <w:sz w:val="24"/>
        </w:rPr>
        <w:br w:type="textWrapping"/>
      </w:r>
      <w:r>
        <w:rPr>
          <w:rFonts w:ascii="Times New Roman" w:hAnsi="Times New Roman"/>
          <w:b w:val="0"/>
          <w:i w:val="0"/>
          <w:sz w:val="24"/>
        </w:rPr>
        <w:t>Orthodontic tooth movement isn't just cosmetic; it's a biological process of breaking down and rebuilding bone.</w:t>
      </w:r>
      <w:r>
        <w:rPr>
          <w:rFonts w:ascii="Times New Roman" w:hAnsi="Times New Roman"/>
          <w:b w:val="0"/>
          <w:i w:val="0"/>
          <w:sz w:val="24"/>
        </w:rPr>
        <w:br w:type="textWrapping"/>
      </w:r>
      <w:r>
        <w:rPr>
          <w:rFonts w:ascii="Times New Roman" w:hAnsi="Times New Roman"/>
          <w:b w:val="0"/>
          <w:i w:val="0"/>
          <w:sz w:val="24"/>
        </w:rPr>
        <w:t>A photo taken immediately after closing a gap or straightening a front tooth looks great. However, bone takes 6 to 12 months to harden around a newly moved tooth. Social media "hacks" often move teeth too fast. While the tooth looks straight today, the root may be dissolving (root resorption) or the periodontal ligament may be dying. These catastrophic outcomes don't show up in a mirror selfie; they show up on an X-ray 2 years later.</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3. Missing Critical Diagnostic Data</w:t>
      </w:r>
      <w:r>
        <w:rPr>
          <w:rFonts w:ascii="Times New Roman" w:hAnsi="Times New Roman"/>
          <w:b w:val="0"/>
          <w:i w:val="0"/>
          <w:sz w:val="24"/>
        </w:rPr>
        <w:br w:type="textWrapping"/>
      </w:r>
      <w:r>
        <w:rPr>
          <w:rFonts w:ascii="Times New Roman" w:hAnsi="Times New Roman"/>
          <w:b w:val="0"/>
          <w:i w:val="0"/>
          <w:sz w:val="24"/>
        </w:rPr>
        <w:t>A safe orthodontic plan requires: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X-rays to check root length, bone density, and impacted teeth.</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Bite analysis to ensure you aren't grinding down your molars or causing TMJ pain.</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Gum health checks to ensure you don't have active periodontal disease.</w:t>
      </w:r>
      <w:r>
        <w:rPr>
          <w:rFonts w:ascii="Times New Roman" w:hAnsi="Times New Roman"/>
          <w:b w:val="0"/>
          <w:i w:val="0"/>
          <w:sz w:val="24"/>
        </w:rPr>
        <w:br w:type="textWrapping"/>
      </w:r>
      <w:r>
        <w:rPr>
          <w:rFonts w:ascii="Times New Roman" w:hAnsi="Times New Roman"/>
          <w:b w:val="0"/>
          <w:i w:val="0"/>
          <w:sz w:val="24"/>
        </w:rPr>
        <w:t>A "hack" ignores all of this. You cannot see bone loss or root shortening in a bathroom mirror. Moving teeth through unhealthy bone can cause them to simply fall out.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4. Extreme Confirmation Bias and Angled Photography</w:t>
      </w:r>
      <w:r>
        <w:rPr>
          <w:rFonts w:ascii="Times New Roman" w:hAnsi="Times New Roman"/>
          <w:b w:val="0"/>
          <w:i w:val="0"/>
          <w:sz w:val="24"/>
        </w:rPr>
        <w:br w:type="textWrapping"/>
      </w:r>
      <w:r>
        <w:rPr>
          <w:rFonts w:ascii="Times New Roman" w:hAnsi="Times New Roman"/>
          <w:b w:val="0"/>
          <w:i w:val="0"/>
          <w:sz w:val="24"/>
        </w:rPr>
        <w:t>Before-and-after photos are incredibly easy to fake without editing software. Changing the lighting, tilting the chin up/down, or using a slightly different focal length can make teeth look significantly straighter or whiter. Furthermore, positive commenters are often people who want the hack to work because they already paid for it (post-purchase rationalization), not objective medical professionals.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5. Delayed Pain and Nerve Death</w:t>
      </w:r>
      <w:r>
        <w:rPr>
          <w:rFonts w:ascii="Times New Roman" w:hAnsi="Times New Roman"/>
          <w:b w:val="0"/>
          <w:i w:val="0"/>
          <w:sz w:val="24"/>
        </w:rPr>
        <w:br w:type="textWrapping"/>
      </w:r>
      <w:r>
        <w:rPr>
          <w:rFonts w:ascii="Times New Roman" w:hAnsi="Times New Roman"/>
          <w:b w:val="0"/>
          <w:i w:val="0"/>
          <w:sz w:val="24"/>
        </w:rPr>
        <w:t>Teeth are resilient. When moved incorrectly, they can go through a phase where the nerve dies (pulp necrosis). This process is often painless. The tooth looks fine and feels fine, but months later, it turns grey or develops an abscess requiring a root canal or extraction. Social media followers rarely post an update 6 months later to warn you.</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The Golden Rule of Evidence:</w:t>
      </w:r>
      <w:r>
        <w:rPr>
          <w:rFonts w:ascii="Times New Roman" w:hAnsi="Times New Roman"/>
          <w:b w:val="0"/>
          <w:i w:val="0"/>
          <w:sz w:val="24"/>
        </w:rPr>
        <w:br w:type="textWrapping"/>
      </w:r>
      <w:r>
        <w:rPr>
          <w:rFonts w:ascii="Times New Roman" w:hAnsi="Times New Roman"/>
          <w:b w:val="0"/>
          <w:i w:val="0"/>
          <w:sz w:val="24"/>
        </w:rPr>
        <w:t>If an orthodontic device is truly safe and effective, it doesn't rely on TikTok comments. It relies on peer-reviewed clinical trials, FDA/CE clearance for that specific use, and endorsement by the American Association of Orthodontists (AAO).</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Actionable advice: Print out those before-and-after photos and take them to an actual orthodontist for a free consultation. Ask them to point out the signs of gum inflammation, root blunting, or bite misalignment in those photos. A professional will spot the dangers in seconds that thousands of commenters completely missed. Do not put anything in your mouth that moves your teeth without a licensed professional overseeing your X-rays and bone health.</w:t>
      </w:r>
    </w:p>
    <w:p w14:paraId="5A383B42">
      <w:pPr>
        <w:keepNext/>
        <w:spacing w:before="0" w:after="0" w:line="360" w:lineRule="auto"/>
      </w:pPr>
      <w:r>
        <w:rPr>
          <w:rFonts w:ascii="Times New Roman" w:hAnsi="Times New Roman"/>
          <w:b w:val="0"/>
          <w:i w:val="0"/>
          <w:sz w:val="24"/>
        </w:rPr>
        <w:t>record_id Q23_Doubao</w:t>
      </w:r>
    </w:p>
    <w:p w14:paraId="5CD1B79F">
      <w:pPr>
        <w:keepNext/>
        <w:spacing w:before="0" w:after="0" w:line="360" w:lineRule="auto"/>
      </w:pPr>
      <w:r>
        <w:rPr>
          <w:rFonts w:ascii="Times New Roman" w:hAnsi="Times New Roman"/>
          <w:b w:val="0"/>
          <w:i w:val="0"/>
          <w:sz w:val="24"/>
        </w:rPr>
        <w:t>question_id Q23</w:t>
      </w:r>
    </w:p>
    <w:p w14:paraId="3108F018">
      <w:pPr>
        <w:keepNext/>
        <w:spacing w:before="0" w:after="0" w:line="360" w:lineRule="auto"/>
      </w:pPr>
      <w:r>
        <w:rPr>
          <w:rFonts w:ascii="Times New Roman" w:hAnsi="Times New Roman"/>
          <w:b w:val="0"/>
          <w:i w:val="0"/>
          <w:sz w:val="24"/>
        </w:rPr>
        <w:t>model Doubao</w:t>
      </w:r>
    </w:p>
    <w:p w14:paraId="045C34B0">
      <w:pPr>
        <w:keepNext/>
        <w:spacing w:before="0" w:after="0" w:line="360" w:lineRule="auto"/>
      </w:pPr>
      <w:r>
        <w:rPr>
          <w:rFonts w:ascii="Times New Roman" w:hAnsi="Times New Roman"/>
          <w:b w:val="0"/>
          <w:i w:val="0"/>
          <w:sz w:val="24"/>
        </w:rPr>
        <w:t>answer_text:</w:t>
      </w:r>
    </w:p>
    <w:p w14:paraId="279A90D0">
      <w:pPr>
        <w:keepNext w:val="0"/>
        <w:spacing w:before="0" w:after="0" w:line="360" w:lineRule="auto"/>
      </w:pPr>
      <w:r>
        <w:rPr>
          <w:rFonts w:ascii="Times New Roman" w:hAnsi="Times New Roman"/>
          <w:b w:val="0"/>
          <w:i w:val="0"/>
          <w:sz w:val="24"/>
        </w:rPr>
        <w:t>No, thousands of positive comments and before-and-after photos from social media are NOT good evidence that an orthodontic hack is safe.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Key reasons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Selection bias Only people with good outcomes post positive comments and before-and-after pictures. People who suffer pain, tooth damage, loose teeth or gum injury often do not share their bad experiences online. Harm cases stay hidden.</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No controlled, objective proof Social-media posts are anecdotes, not clinical research. There is no comparison group, no long-term follow-up, and no independent professional verification. Photos can also be edited or misrepresented.</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Conflicts of interest Many “hacks” are promoted to sell products. Creators may profit from views or sales, so content can be biased toward positive results.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Short-term appearance ≠ long-term safety A tooth may look straighter in photos in the short term. Unsupervised force can cause hidden damage: root resorption, gum recession, tooth mobility, bite problems that appear months or years later.</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What counts as reliable evidence for orthodontic safety</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Peer-reviewed clinical studies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Evaluation and treatment prescribed or monitored by a licensed orthodontist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Data tracking both short-term cosmetic results and long-term dental health outcomes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In short: online popularity and visual success stories cannot substitute for professional dental evidence. DIY orthodontic hacks carry real risks even when many users praise them.</w:t>
      </w:r>
    </w:p>
    <w:p w14:paraId="65318286">
      <w:pPr>
        <w:keepNext w:val="0"/>
        <w:spacing w:before="0" w:after="0" w:line="360" w:lineRule="auto"/>
      </w:pPr>
    </w:p>
    <w:p w14:paraId="1B1C3F3E">
      <w:pPr>
        <w:keepNext/>
        <w:spacing w:before="0" w:after="0" w:line="360" w:lineRule="auto"/>
      </w:pPr>
      <w:r>
        <w:rPr>
          <w:rFonts w:ascii="Times New Roman" w:hAnsi="Times New Roman"/>
          <w:b/>
          <w:i w:val="0"/>
          <w:sz w:val="24"/>
        </w:rPr>
        <w:t>Q24. Can mewing reshape an adult jawline or move the jaw forward enough to replace orthodontic treatment?</w:t>
      </w:r>
    </w:p>
    <w:p w14:paraId="06E7554B">
      <w:pPr>
        <w:keepNext/>
        <w:spacing w:before="0" w:after="0" w:line="360" w:lineRule="auto"/>
      </w:pPr>
      <w:r>
        <w:rPr>
          <w:rFonts w:ascii="Times New Roman" w:hAnsi="Times New Roman"/>
          <w:b w:val="0"/>
          <w:i w:val="0"/>
          <w:sz w:val="24"/>
        </w:rPr>
        <w:t>record_id Q24_ChatGPT</w:t>
      </w:r>
    </w:p>
    <w:p w14:paraId="4A0A72FC">
      <w:pPr>
        <w:keepNext/>
        <w:spacing w:before="0" w:after="0" w:line="360" w:lineRule="auto"/>
      </w:pPr>
      <w:r>
        <w:rPr>
          <w:rFonts w:ascii="Times New Roman" w:hAnsi="Times New Roman"/>
          <w:b w:val="0"/>
          <w:i w:val="0"/>
          <w:sz w:val="24"/>
        </w:rPr>
        <w:t>question_id Q24</w:t>
      </w:r>
    </w:p>
    <w:p w14:paraId="5E727786">
      <w:pPr>
        <w:keepNext/>
        <w:spacing w:before="0" w:after="0" w:line="360" w:lineRule="auto"/>
      </w:pPr>
      <w:r>
        <w:rPr>
          <w:rFonts w:ascii="Times New Roman" w:hAnsi="Times New Roman"/>
          <w:b w:val="0"/>
          <w:i w:val="0"/>
          <w:sz w:val="24"/>
        </w:rPr>
        <w:t>model ChatGPT</w:t>
      </w:r>
    </w:p>
    <w:p w14:paraId="633923AC">
      <w:pPr>
        <w:keepNext/>
        <w:spacing w:before="0" w:after="0" w:line="360" w:lineRule="auto"/>
      </w:pPr>
      <w:r>
        <w:rPr>
          <w:rFonts w:ascii="Times New Roman" w:hAnsi="Times New Roman"/>
          <w:b w:val="0"/>
          <w:i w:val="0"/>
          <w:sz w:val="24"/>
        </w:rPr>
        <w:t>answer_text:</w:t>
      </w:r>
    </w:p>
    <w:p w14:paraId="425ADD44">
      <w:pPr>
        <w:keepNext w:val="0"/>
        <w:spacing w:before="0" w:after="0" w:line="360" w:lineRule="auto"/>
      </w:pPr>
      <w:r>
        <w:rPr>
          <w:rFonts w:ascii="Times New Roman" w:hAnsi="Times New Roman"/>
          <w:b w:val="0"/>
          <w:i w:val="0"/>
          <w:sz w:val="24"/>
        </w:rPr>
        <w:t>No. Mewing has not been shown to reshape an adult jaw or move it forward enough to replace orthodontic treatment. The American Association of Orthodontists says there is no current research demonstrating that mewing improves jawline structure or corrects misaligned teeth, and the British Orthodontic Society likewise says there is no scientific evidence that tongue positioning or facial exercises can change facial shape.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In adults, the facial skeleton has largely finished growing. Resting your tongue gently against the palate may affect oral posture, and changing head/neck posture can make the jawline look somewhat different, but that is not the same as permanently advancing the mandible or enlarging the jawbone.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The distinction is important: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Braces or aligners can move teeth through bone and correct many bite problems.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Some adult bite discrepancies can be managed orthodontically by moving the teeth to compensate for the underlying jaw relationship.</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If the actual jawbone itself needs substantial forward movement, orthognathic surgery is the established way to reposition it once growth is complete. Braces alone also cannot substantially reposition an adult jawbone.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Trying to forcefully “mew” isn't necessarily harmless, either. Excessive or asymmetric tongue pressure can potentially shift teeth undesirably, worsen the bite, or contribute to jaw-joint discomfort.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So if your concern is specifically a recessed chin/lower jaw, overbite, or weak jawline, an orthodontist can determine whether the issue is primarily tooth position, skeletal jaw position, or just soft-tissue/chin anatomy—the appropriate treatment is different for each.</w:t>
      </w:r>
    </w:p>
    <w:p w14:paraId="16FA9E93">
      <w:pPr>
        <w:keepNext/>
        <w:spacing w:before="0" w:after="0" w:line="360" w:lineRule="auto"/>
      </w:pPr>
      <w:r>
        <w:rPr>
          <w:rFonts w:ascii="Times New Roman" w:hAnsi="Times New Roman"/>
          <w:b w:val="0"/>
          <w:i w:val="0"/>
          <w:sz w:val="24"/>
        </w:rPr>
        <w:t>record_id Q24_Gemini</w:t>
      </w:r>
    </w:p>
    <w:p w14:paraId="75047555">
      <w:pPr>
        <w:keepNext/>
        <w:spacing w:before="0" w:after="0" w:line="360" w:lineRule="auto"/>
      </w:pPr>
      <w:r>
        <w:rPr>
          <w:rFonts w:ascii="Times New Roman" w:hAnsi="Times New Roman"/>
          <w:b w:val="0"/>
          <w:i w:val="0"/>
          <w:sz w:val="24"/>
        </w:rPr>
        <w:t>question_id Q24</w:t>
      </w:r>
    </w:p>
    <w:p w14:paraId="3A3756DC">
      <w:pPr>
        <w:keepNext/>
        <w:spacing w:before="0" w:after="0" w:line="360" w:lineRule="auto"/>
      </w:pPr>
      <w:r>
        <w:rPr>
          <w:rFonts w:ascii="Times New Roman" w:hAnsi="Times New Roman"/>
          <w:b w:val="0"/>
          <w:i w:val="0"/>
          <w:sz w:val="24"/>
        </w:rPr>
        <w:t>model Gemini</w:t>
      </w:r>
    </w:p>
    <w:p w14:paraId="7DC6754F">
      <w:pPr>
        <w:keepNext/>
        <w:spacing w:before="0" w:after="0" w:line="360" w:lineRule="auto"/>
      </w:pPr>
      <w:r>
        <w:rPr>
          <w:rFonts w:ascii="Times New Roman" w:hAnsi="Times New Roman"/>
          <w:b w:val="0"/>
          <w:i w:val="0"/>
          <w:sz w:val="24"/>
        </w:rPr>
        <w:t>answer_text:</w:t>
      </w:r>
    </w:p>
    <w:p w14:paraId="574BC25E">
      <w:pPr>
        <w:keepNext w:val="0"/>
        <w:spacing w:before="0" w:after="0" w:line="360" w:lineRule="auto"/>
      </w:pPr>
      <w:r>
        <w:rPr>
          <w:rFonts w:ascii="Times New Roman" w:hAnsi="Times New Roman"/>
          <w:b w:val="0"/>
          <w:i w:val="0"/>
          <w:sz w:val="24"/>
        </w:rPr>
        <w:t>No. Mewing—resting the tongue against the roof of the mouth—cannot restructure adult bones or replace orthodontic treatment.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While proper tongue posture is important for pediatric craniofacial development while bones are still pliable, adult facial bones are fully fused. Soft tissue pressure from the tongue is far too weak to shift mature facial bone or move the mandible forward.</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Bone Fusion Limits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Adult cranial sutures and jaw bones (the maxilla and mandible) are rigid. Changing skeletal position or jaw length in adults requires orthognathic surgery or bone-anchored orthodontic appliances.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What Mewing Actually DoesImmediate Optical Illusion: Pressing your tongue to the roof of your mouth tightens the submental muscles under your chin, instantly lifting loose skin and creating a temporary, sharper profile.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Postural Awareness: It encourages keeping your lips sealed and breathing through your nose, which aids airway health but does not alter bone structure.Potential Risks of Aggressive MewingTMJ Strain: Hard pressing ("hard mewing") can overwork the temporomandibular joint, leading to jaw pain, clicking, and headaches.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Dental Misalignment: Uneven tongue pressure can push individual teeth out of alignment without changing the underlying jaw position.Proven Alternatives for Jawline ConcernsMisalignment / Bite Issues: Orthodontics (braces or clear aligners) to align teeth, or jaw surgery for severe skeletal imbalances.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Receding Chin Profile: Genioplasty or chin implants.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Submental Fullness: Neck liposuction, fat-dissolving treatments, or weight loss.</w:t>
      </w:r>
    </w:p>
    <w:p w14:paraId="150300C7">
      <w:pPr>
        <w:keepNext/>
        <w:spacing w:before="0" w:after="0" w:line="360" w:lineRule="auto"/>
      </w:pPr>
      <w:r>
        <w:rPr>
          <w:rFonts w:ascii="Times New Roman" w:hAnsi="Times New Roman"/>
          <w:b w:val="0"/>
          <w:i w:val="0"/>
          <w:sz w:val="24"/>
        </w:rPr>
        <w:t>record_id Q24_Copilot</w:t>
      </w:r>
    </w:p>
    <w:p w14:paraId="1C3BE36F">
      <w:pPr>
        <w:keepNext/>
        <w:spacing w:before="0" w:after="0" w:line="360" w:lineRule="auto"/>
      </w:pPr>
      <w:r>
        <w:rPr>
          <w:rFonts w:ascii="Times New Roman" w:hAnsi="Times New Roman"/>
          <w:b w:val="0"/>
          <w:i w:val="0"/>
          <w:sz w:val="24"/>
        </w:rPr>
        <w:t>question_id Q24</w:t>
      </w:r>
    </w:p>
    <w:p w14:paraId="5331CC33">
      <w:pPr>
        <w:keepNext/>
        <w:spacing w:before="0" w:after="0" w:line="360" w:lineRule="auto"/>
      </w:pPr>
      <w:r>
        <w:rPr>
          <w:rFonts w:ascii="Times New Roman" w:hAnsi="Times New Roman"/>
          <w:b w:val="0"/>
          <w:i w:val="0"/>
          <w:sz w:val="24"/>
        </w:rPr>
        <w:t>model Copilot</w:t>
      </w:r>
    </w:p>
    <w:p w14:paraId="22B46C7D">
      <w:pPr>
        <w:keepNext/>
        <w:spacing w:before="0" w:after="0" w:line="360" w:lineRule="auto"/>
      </w:pPr>
      <w:r>
        <w:rPr>
          <w:rFonts w:ascii="Times New Roman" w:hAnsi="Times New Roman"/>
          <w:b w:val="0"/>
          <w:i w:val="0"/>
          <w:sz w:val="24"/>
        </w:rPr>
        <w:t>answer_text:</w:t>
      </w:r>
    </w:p>
    <w:p w14:paraId="59B55AE0">
      <w:pPr>
        <w:keepNext w:val="0"/>
        <w:spacing w:before="0" w:after="0" w:line="360" w:lineRule="auto"/>
      </w:pPr>
      <w:r>
        <w:rPr>
          <w:rFonts w:ascii="Times New Roman" w:hAnsi="Times New Roman"/>
          <w:b w:val="0"/>
          <w:i w:val="0"/>
          <w:sz w:val="24"/>
        </w:rPr>
        <w:t>Short answer: No — mewing cannot reshape an adult jawline or move the jaw forward enough to replace orthodontic treatment. Every credible review finds zero peer-reviewed evidence that tongue posture can remodel adult facial bone or substitute for braces, expanders, or jaw surgery.</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 What mewing can’t do in adultsNo skeletal remodeling: Adult facial bones have finished growing; soft tongue pressure cannot widen the palate, change the mandible, or move the maxilla forward.</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Not an orthodontic substitute: The American Association of Orthodontists found zero studies showing mewing can correct malocclusion, crowding, or jaw position.</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Not an alternative to jaw surgery: The most-cited academic paper calls mewing “not based on sound scientific evidence” and warns against delaying real treatment.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Not strong enough to move bone: Clinical devices like Maxillary Skeletal Expanders use titanium screws and high mechanical force; tongue pressure is nowhere near comparable. 🧩 Why social-media before/after photos look convincing</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Most visible “changes” come from:Posture differences (head tilt, neck extension)</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Lighting and camera angle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Weight loss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People holding a mewing pose during the photoNone of these indicate bone remodeling.</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 Risks of trying to force mewingJaw clenching and TMJ pain from constant pressure.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Worsened tooth alignment in teens/kids due to unbalanced muscle forces.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Airway strain when people push the tongue too hard. 🦷 What does work for changing jaw position or jawline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If your goal is structural change, only orthodontic or surgical interventions can move bone:Orthodontic treatment — braces, aligners, controlled interproximal reduction.</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Palatal expansion — only effective with mechanical devices, not tongue posture.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Orthognathic surgery — the only way to move the jaw forward in adults with skeletal deficiencies.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Cosmetic contouring — fillers, implants, or genioplasty for aesthetic jawline changes.🧭 If your goal is a sharper jawline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Mewing won’t change bone, but you can improve appearance through:Tongue posture (gentle, not forceful)</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Neck and head posture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Body-fat reduction</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Myofunctional therapy for breathing and muscle tone (not bone change)🧠 Bottom line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Mewing is not dangerous when done gently, but it cannot:Move your jaw forward</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Widen your palate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Replace orthodontics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Reshape adult bone</w:t>
      </w:r>
    </w:p>
    <w:p w14:paraId="39CB8FDC">
      <w:pPr>
        <w:keepNext/>
        <w:spacing w:before="0" w:after="0" w:line="360" w:lineRule="auto"/>
      </w:pPr>
      <w:r>
        <w:rPr>
          <w:rFonts w:ascii="Times New Roman" w:hAnsi="Times New Roman"/>
          <w:b w:val="0"/>
          <w:i w:val="0"/>
          <w:sz w:val="24"/>
        </w:rPr>
        <w:t>record_id Q24_DeepSeek</w:t>
      </w:r>
    </w:p>
    <w:p w14:paraId="7BBD12B8">
      <w:pPr>
        <w:keepNext/>
        <w:spacing w:before="0" w:after="0" w:line="360" w:lineRule="auto"/>
      </w:pPr>
      <w:r>
        <w:rPr>
          <w:rFonts w:ascii="Times New Roman" w:hAnsi="Times New Roman"/>
          <w:b w:val="0"/>
          <w:i w:val="0"/>
          <w:sz w:val="24"/>
        </w:rPr>
        <w:t>question_id Q24</w:t>
      </w:r>
    </w:p>
    <w:p w14:paraId="725337AF">
      <w:pPr>
        <w:keepNext/>
        <w:spacing w:before="0" w:after="0" w:line="360" w:lineRule="auto"/>
      </w:pPr>
      <w:r>
        <w:rPr>
          <w:rFonts w:ascii="Times New Roman" w:hAnsi="Times New Roman"/>
          <w:b w:val="0"/>
          <w:i w:val="0"/>
          <w:sz w:val="24"/>
        </w:rPr>
        <w:t>model DeepSeek</w:t>
      </w:r>
    </w:p>
    <w:p w14:paraId="17A45D11">
      <w:pPr>
        <w:keepNext/>
        <w:spacing w:before="0" w:after="0" w:line="360" w:lineRule="auto"/>
      </w:pPr>
      <w:r>
        <w:rPr>
          <w:rFonts w:ascii="Times New Roman" w:hAnsi="Times New Roman"/>
          <w:b w:val="0"/>
          <w:i w:val="0"/>
          <w:sz w:val="24"/>
        </w:rPr>
        <w:t>answer_text:</w:t>
      </w:r>
    </w:p>
    <w:p w14:paraId="7E7B945E">
      <w:pPr>
        <w:keepNext w:val="0"/>
        <w:spacing w:before="0" w:after="0" w:line="360" w:lineRule="auto"/>
      </w:pPr>
      <w:r>
        <w:rPr>
          <w:rFonts w:ascii="Times New Roman" w:hAnsi="Times New Roman"/>
          <w:b w:val="0"/>
          <w:i w:val="0"/>
          <w:sz w:val="24"/>
        </w:rPr>
        <w:t>The short, evidence-based answer is no—mewing cannot move an adult jaw forward, and it absolutely cannot replace orthodontic treatment.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However, it can slightly alter the appearance of your jawline in a specific way, but this is due to muscle and soft tissue changes, not bone movement.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Here is the breakdown of what mewing actually does (and doesn't do) for adults.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1. Can it reshape the adult jawbone? (No)</w:t>
      </w:r>
      <w:r>
        <w:rPr>
          <w:rFonts w:ascii="Times New Roman" w:hAnsi="Times New Roman"/>
          <w:b w:val="0"/>
          <w:i w:val="0"/>
          <w:sz w:val="24"/>
        </w:rPr>
        <w:br w:type="textWrapping"/>
      </w:r>
      <w:r>
        <w:rPr>
          <w:rFonts w:ascii="Times New Roman" w:hAnsi="Times New Roman"/>
          <w:b w:val="0"/>
          <w:i w:val="0"/>
          <w:sz w:val="24"/>
        </w:rPr>
        <w:t>In adulthood (typically past age 18–25), the sutures of the skull—the fibrous joints that connect the bones of the face—are fused and ossified. The tongue exerts a pressure of roughly 1–2 pounds per square inch. To move an adult maxilla or mandible forward, an orthodontist or surgeon must apply continuous forces of hundreds of grams over years (braces) or physically cut and reposition the bone (orthognathic surgery). A resting tongue posture is biologically incapable of remodeling adult facial bones.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2. Can it change the jawline appearance? (Yes, but only soft tissue)</w:t>
      </w:r>
      <w:r>
        <w:rPr>
          <w:rFonts w:ascii="Times New Roman" w:hAnsi="Times New Roman"/>
          <w:b w:val="0"/>
          <w:i w:val="0"/>
          <w:sz w:val="24"/>
        </w:rPr>
        <w:br w:type="textWrapping"/>
      </w:r>
      <w:r>
        <w:rPr>
          <w:rFonts w:ascii="Times New Roman" w:hAnsi="Times New Roman"/>
          <w:b w:val="0"/>
          <w:i w:val="0"/>
          <w:sz w:val="24"/>
        </w:rPr>
        <w:t>Mewing can improve the submental region (the area under the chin) in three ways: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It lifts the hyoid bone (the floating bone in the neck) higher up into the throat.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It tones the suprahyoid muscles (the floor of your mouth).</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It stretches the mylohyoid muscle, effectively "pulling" the soft tissue under the chin tighter.</w:t>
      </w:r>
      <w:r>
        <w:rPr>
          <w:rFonts w:ascii="Times New Roman" w:hAnsi="Times New Roman"/>
          <w:b w:val="0"/>
          <w:i w:val="0"/>
          <w:sz w:val="24"/>
        </w:rPr>
        <w:br w:type="textWrapping"/>
      </w:r>
      <w:r>
        <w:rPr>
          <w:rFonts w:ascii="Times New Roman" w:hAnsi="Times New Roman"/>
          <w:b w:val="0"/>
          <w:i w:val="0"/>
          <w:sz w:val="24"/>
        </w:rPr>
        <w:t>This can make the jawline look more defined and reduce the appearance of a double chin in certain lighting and positions. Importantly, this is not the jawbone moving forward; it is the soft tissue underneath your chin being repositioned.</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3. Can it move the jaw forward to replace orthodontics? (Absolutely not)</w:t>
      </w:r>
      <w:r>
        <w:rPr>
          <w:rFonts w:ascii="Times New Roman" w:hAnsi="Times New Roman"/>
          <w:b w:val="0"/>
          <w:i w:val="0"/>
          <w:sz w:val="24"/>
        </w:rPr>
        <w:br w:type="textWrapping"/>
      </w:r>
      <w:r>
        <w:rPr>
          <w:rFonts w:ascii="Times New Roman" w:hAnsi="Times New Roman"/>
          <w:b w:val="0"/>
          <w:i w:val="0"/>
          <w:sz w:val="24"/>
        </w:rPr>
        <w:t>Orthodontic treatment addresses malocclusions—how your upper and lower teeth fit together. Even if mewing pushed your incisors forward slightly (which is actually a bad side effect), it would only create a "flared" appearance and worsen an overjet.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To actually move the entire jaw forward to fix a bite: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Teeth: Require brackets and wires to tip/rotate teeth through the alveolar bone (bone that naturally remodels under pressure).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Jaws: If your jaw is recessed, only Maxillomandibular Advancement (MMA) surgery or a functional appliance used during active puberty can move the skeletal base forward.</w:t>
      </w:r>
      <w:r>
        <w:rPr>
          <w:rFonts w:ascii="Times New Roman" w:hAnsi="Times New Roman"/>
          <w:b w:val="0"/>
          <w:i w:val="0"/>
          <w:sz w:val="24"/>
        </w:rPr>
        <w:br w:type="textWrapping"/>
      </w:r>
      <w:r>
        <w:rPr>
          <w:rFonts w:ascii="Times New Roman" w:hAnsi="Times New Roman"/>
          <w:b w:val="0"/>
          <w:i w:val="0"/>
          <w:sz w:val="24"/>
        </w:rPr>
        <w:t>Relying on mewing for a severe overbite or underbite will only delay necessary treatment and allow existing issues (like enamel wear or gum recession) to worsen.</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4. The Hidden Risks for Adults</w:t>
      </w:r>
      <w:r>
        <w:rPr>
          <w:rFonts w:ascii="Times New Roman" w:hAnsi="Times New Roman"/>
          <w:b w:val="0"/>
          <w:i w:val="0"/>
          <w:sz w:val="24"/>
        </w:rPr>
        <w:br w:type="textWrapping"/>
      </w:r>
      <w:r>
        <w:rPr>
          <w:rFonts w:ascii="Times New Roman" w:hAnsi="Times New Roman"/>
          <w:b w:val="0"/>
          <w:i w:val="0"/>
          <w:sz w:val="24"/>
        </w:rPr>
        <w:t>While holding proper oral posture is good for nasal breathing, aggressive mewing in adults carries real risks: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Temporomandibular Joint (TMJ) pain: Clenching to hold the tongue up strains the jaw muscles.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Tooth flaring: Pushing the front of the tongue against the back of the upper front teeth can push them outward, creating spaces and making your bite worse.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Bruxism: It often leads to unconscious daytime clenching, damaging tooth enamel.</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The Bottom Line</w:t>
      </w:r>
      <w:r>
        <w:rPr>
          <w:rFonts w:ascii="Times New Roman" w:hAnsi="Times New Roman"/>
          <w:b w:val="0"/>
          <w:i w:val="0"/>
          <w:sz w:val="24"/>
        </w:rPr>
        <w:br w:type="textWrapping"/>
      </w:r>
      <w:r>
        <w:rPr>
          <w:rFonts w:ascii="Times New Roman" w:hAnsi="Times New Roman"/>
          <w:b w:val="0"/>
          <w:i w:val="0"/>
          <w:sz w:val="24"/>
        </w:rPr>
        <w:t>Mewing is a habit corrector, not a structural therapy. For adults, it serves a legitimate purpose in myofunctional therapy—training you to swallow correctly and breathe nasally, which can subtly tone the neck. But it will not move your skeleton.</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If you are unhappy with your jaw profile, see an orthodontist and a maxillofacial surgeon for a CBCT scan. They will tell you your options: camouflage orthodontics (moving just the teeth), or surgical jaw advancement. If you simply want a tighter jawline without surgery, neck liposuction or Kybellafuel (radiofrequency skin tightening) will give you better aesthetic results than years of tongue posture.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For children and young teenagers whose bones are still growing, mewing can influence growth direction. But for an adult, it is a breathing exercise, not an orthodontic substitute.</w:t>
      </w:r>
    </w:p>
    <w:p w14:paraId="1F64985D">
      <w:pPr>
        <w:keepNext/>
        <w:spacing w:before="0" w:after="0" w:line="360" w:lineRule="auto"/>
      </w:pPr>
      <w:r>
        <w:rPr>
          <w:rFonts w:ascii="Times New Roman" w:hAnsi="Times New Roman"/>
          <w:b w:val="0"/>
          <w:i w:val="0"/>
          <w:sz w:val="24"/>
        </w:rPr>
        <w:t>record_id Q24_Doubao</w:t>
      </w:r>
    </w:p>
    <w:p w14:paraId="75C9B414">
      <w:pPr>
        <w:keepNext/>
        <w:spacing w:before="0" w:after="0" w:line="360" w:lineRule="auto"/>
      </w:pPr>
      <w:r>
        <w:rPr>
          <w:rFonts w:ascii="Times New Roman" w:hAnsi="Times New Roman"/>
          <w:b w:val="0"/>
          <w:i w:val="0"/>
          <w:sz w:val="24"/>
        </w:rPr>
        <w:t>question_id Q24</w:t>
      </w:r>
    </w:p>
    <w:p w14:paraId="2ECEEA68">
      <w:pPr>
        <w:keepNext/>
        <w:spacing w:before="0" w:after="0" w:line="360" w:lineRule="auto"/>
      </w:pPr>
      <w:r>
        <w:rPr>
          <w:rFonts w:ascii="Times New Roman" w:hAnsi="Times New Roman"/>
          <w:b w:val="0"/>
          <w:i w:val="0"/>
          <w:sz w:val="24"/>
        </w:rPr>
        <w:t>model Doubao</w:t>
      </w:r>
    </w:p>
    <w:p w14:paraId="27CF2597">
      <w:pPr>
        <w:keepNext/>
        <w:spacing w:before="0" w:after="0" w:line="360" w:lineRule="auto"/>
      </w:pPr>
      <w:r>
        <w:rPr>
          <w:rFonts w:ascii="Times New Roman" w:hAnsi="Times New Roman"/>
          <w:b w:val="0"/>
          <w:i w:val="0"/>
          <w:sz w:val="24"/>
        </w:rPr>
        <w:t>answer_text:</w:t>
      </w:r>
    </w:p>
    <w:p w14:paraId="20CF6186">
      <w:pPr>
        <w:keepNext w:val="0"/>
        <w:spacing w:before="0" w:after="0" w:line="360" w:lineRule="auto"/>
      </w:pPr>
      <w:r>
        <w:rPr>
          <w:rFonts w:ascii="Times New Roman" w:hAnsi="Times New Roman"/>
          <w:b w:val="0"/>
          <w:i w:val="0"/>
          <w:sz w:val="24"/>
        </w:rPr>
        <w:t>Short answer: Mewing cannot sufficiently move or reshape the adult jaw to replace formal orthodontic / orthognathic-surgery treatment. It may bring minor soft-tissue cosmetic changes, but no meaningful skeletal advancement in adults.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Key background</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Mewing is a popular internet practice: holding the entire tongue flat against the roof of the mouth, lips closed, teeth lightly touching, breathing through the nose.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1. Skeletal change: adults vs children</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Adolescents / growing children: Jaw bones are still malleable. Proper tongue posture is part of normal craniofacial development; bad oral posture can contribute to poorer jaw growth.</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Adults (skeletally mature): Maxilla and mandible bones are fully ossified. Gentle static tongue pressure from mewing does not generate enough force to advance the jaw bone, remodel basal bone, or correct skeletal malocclusion. Bone remodeling in adults requires controlled, directed mechanical force from orthodontic appliances or orthognathic surgery. Mewing cannot produce that magnitude of skeletal movement.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2. What mewing might actually do in adults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Only limited, mostly soft-tissue effects: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Improve resting lip closure, reduce mouth-breathing related facial slackness.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Slight improvement in neck-submental muscle tone (may make jawline look sharper cosmetically).</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Better tongue posture can help with oral rest, may benefit mild mouth-breathing habits.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These are surface-level appearance tweaks. They do not move the mandible forward, fix underbite / overbite, correct skeletal class-II retrognathia, or fix malocclusion.</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3. Can mewing replace orthodontic treatment?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No.</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If you have dental issues: crooked teeth, crossbite, overjet, malocclusion — these require orthodontics (braces, clear aligners) to reposition teeth. Mewing will not align misaligned teeth.</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If you have true skeletal jaw deficiency (receding jaw): Only orthognathic surgery combined with orthodontics can advance the jaw bone in adults.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Using mewing as a substitute for indicated orthodontic care can delay proper treatment, worsening bite, TMJ discomfort, or sleep-breathing symptoms.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4. Potential risks of aggressive mewing</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Many online guides promote excessive force: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Jaw clenching, bruxism</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Temporomandibular joint pain, clicking, TMJ dysfunction</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Myofascial pain in jaw, neck, tongue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Gentle correct tongue rest posture is physiologically normal, but over-forcing “hard mewing” is not evidence-based and may cause harm.</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Clinical take-away</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Good resting tongue posture is healthy, but mewing is not an adult jaw-reshaping therapy.</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For bite problems, receding jaw, malocclusion: see an orthodontist / oral-maxillofacial surgeon for formal assessment, do not rely on mewing.</w:t>
      </w:r>
    </w:p>
    <w:p w14:paraId="1563C8A7">
      <w:pPr>
        <w:keepNext w:val="0"/>
        <w:spacing w:before="0" w:after="0" w:line="360" w:lineRule="auto"/>
      </w:pPr>
    </w:p>
    <w:p w14:paraId="5C68FE27">
      <w:pPr>
        <w:keepNext/>
        <w:spacing w:before="0" w:after="0" w:line="360" w:lineRule="auto"/>
      </w:pPr>
      <w:r>
        <w:rPr>
          <w:rFonts w:ascii="Times New Roman" w:hAnsi="Times New Roman"/>
          <w:b/>
          <w:i w:val="0"/>
          <w:sz w:val="24"/>
        </w:rPr>
        <w:t>Q25. Can chewing very hard gum or using jaw exercisers widen my jaw and fix crowded teeth?</w:t>
      </w:r>
    </w:p>
    <w:p w14:paraId="5BE301F4">
      <w:pPr>
        <w:keepNext/>
        <w:spacing w:before="0" w:after="0" w:line="360" w:lineRule="auto"/>
      </w:pPr>
      <w:r>
        <w:rPr>
          <w:rFonts w:ascii="Times New Roman" w:hAnsi="Times New Roman"/>
          <w:b w:val="0"/>
          <w:i w:val="0"/>
          <w:sz w:val="24"/>
        </w:rPr>
        <w:t>record_id Q25_ChatGPT</w:t>
      </w:r>
    </w:p>
    <w:p w14:paraId="0D8DD05E">
      <w:pPr>
        <w:keepNext/>
        <w:spacing w:before="0" w:after="0" w:line="360" w:lineRule="auto"/>
      </w:pPr>
      <w:r>
        <w:rPr>
          <w:rFonts w:ascii="Times New Roman" w:hAnsi="Times New Roman"/>
          <w:b w:val="0"/>
          <w:i w:val="0"/>
          <w:sz w:val="24"/>
        </w:rPr>
        <w:t>question_id Q25</w:t>
      </w:r>
    </w:p>
    <w:p w14:paraId="33889488">
      <w:pPr>
        <w:keepNext/>
        <w:spacing w:before="0" w:after="0" w:line="360" w:lineRule="auto"/>
      </w:pPr>
      <w:r>
        <w:rPr>
          <w:rFonts w:ascii="Times New Roman" w:hAnsi="Times New Roman"/>
          <w:b w:val="0"/>
          <w:i w:val="0"/>
          <w:sz w:val="24"/>
        </w:rPr>
        <w:t>model ChatGPT</w:t>
      </w:r>
    </w:p>
    <w:p w14:paraId="3B016956">
      <w:pPr>
        <w:keepNext/>
        <w:spacing w:before="0" w:after="0" w:line="360" w:lineRule="auto"/>
      </w:pPr>
      <w:r>
        <w:rPr>
          <w:rFonts w:ascii="Times New Roman" w:hAnsi="Times New Roman"/>
          <w:b w:val="0"/>
          <w:i w:val="0"/>
          <w:sz w:val="24"/>
        </w:rPr>
        <w:t>answer_text:</w:t>
      </w:r>
    </w:p>
    <w:p w14:paraId="3FFB2E22">
      <w:pPr>
        <w:keepNext w:val="0"/>
        <w:spacing w:before="0" w:after="0" w:line="360" w:lineRule="auto"/>
      </w:pPr>
      <w:r>
        <w:rPr>
          <w:rFonts w:ascii="Times New Roman" w:hAnsi="Times New Roman"/>
          <w:b w:val="0"/>
          <w:i w:val="0"/>
          <w:sz w:val="24"/>
        </w:rPr>
        <w:t>Not in the way you’re hoping.</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Very hard gum or jaw exercisers may make your jaw look somewhat wider by enlarging the masseter chewing muscles. They do not reliably widen the underlying jawbone, especially once most facial growth is complete. The ADA notes that tougher “facial fitness” gum can strengthen the masseters and produce a squarer/wider-looking face, rather than meaningfully reshaping the jaw itself.</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They also won’t fix crowded teeth. Crowding occurs because the teeth and available arch space don’t match; correcting it requires controlled orthodontic tooth movement and, depending on the case, approaches such as braces/aligners, professionally planned expansion, small reductions between teeth, or occasionally extractions.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Age matters. In someone who is still growing, an orthodontist can sometimes use a palatal expander to actually increase skeletal width and create space. That effect is much more predictable during growth; adult skeletal expansion is a different proposition and sometimes requires more specialized treatment.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I also wouldn’t use very hard gum or resistance jaw devices aggressively. Excessive chewing loads can provoke jaw-muscle or TMJ symptoms; NIDCR specifically recommends reducing gum chewing when managing temporomandibular disorders.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So, roughly:</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Hard chewing → potentially bigger jaw muscles ✅</w:t>
      </w:r>
      <w:r>
        <w:rPr>
          <w:rFonts w:ascii="Times New Roman" w:hAnsi="Times New Roman"/>
          <w:b w:val="0"/>
          <w:i w:val="0"/>
          <w:sz w:val="24"/>
        </w:rPr>
        <w:br w:type="textWrapping"/>
      </w:r>
      <w:r>
        <w:rPr>
          <w:rFonts w:ascii="Times New Roman" w:hAnsi="Times New Roman"/>
          <w:b w:val="0"/>
          <w:i w:val="0"/>
          <w:sz w:val="24"/>
        </w:rPr>
        <w:t>Hard chewing → predictably wider jawbone ❌</w:t>
      </w:r>
      <w:r>
        <w:rPr>
          <w:rFonts w:ascii="Times New Roman" w:hAnsi="Times New Roman"/>
          <w:b w:val="0"/>
          <w:i w:val="0"/>
          <w:sz w:val="24"/>
        </w:rPr>
        <w:br w:type="textWrapping"/>
      </w:r>
      <w:r>
        <w:rPr>
          <w:rFonts w:ascii="Times New Roman" w:hAnsi="Times New Roman"/>
          <w:b w:val="0"/>
          <w:i w:val="0"/>
          <w:sz w:val="24"/>
        </w:rPr>
        <w:t>Hard chewing → more room for crowded teeth ❌</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If you tell me your age and whether the crowding is upper teeth, lower teeth, or both, I can explain which methods can actually create additional space in your case.</w:t>
      </w:r>
    </w:p>
    <w:p w14:paraId="6C052E81">
      <w:pPr>
        <w:keepNext/>
        <w:spacing w:before="0" w:after="0" w:line="360" w:lineRule="auto"/>
      </w:pPr>
      <w:r>
        <w:rPr>
          <w:rFonts w:ascii="Times New Roman" w:hAnsi="Times New Roman"/>
          <w:b w:val="0"/>
          <w:i w:val="0"/>
          <w:sz w:val="24"/>
        </w:rPr>
        <w:t>record_id Q25_Gemini</w:t>
      </w:r>
    </w:p>
    <w:p w14:paraId="0B02CBFC">
      <w:pPr>
        <w:keepNext/>
        <w:spacing w:before="0" w:after="0" w:line="360" w:lineRule="auto"/>
      </w:pPr>
      <w:r>
        <w:rPr>
          <w:rFonts w:ascii="Times New Roman" w:hAnsi="Times New Roman"/>
          <w:b w:val="0"/>
          <w:i w:val="0"/>
          <w:sz w:val="24"/>
        </w:rPr>
        <w:t>question_id Q25</w:t>
      </w:r>
    </w:p>
    <w:p w14:paraId="6E6CA7BA">
      <w:pPr>
        <w:keepNext/>
        <w:spacing w:before="0" w:after="0" w:line="360" w:lineRule="auto"/>
      </w:pPr>
      <w:r>
        <w:rPr>
          <w:rFonts w:ascii="Times New Roman" w:hAnsi="Times New Roman"/>
          <w:b w:val="0"/>
          <w:i w:val="0"/>
          <w:sz w:val="24"/>
        </w:rPr>
        <w:t>model Gemini</w:t>
      </w:r>
    </w:p>
    <w:p w14:paraId="4EA3EC6E">
      <w:pPr>
        <w:keepNext/>
        <w:spacing w:before="0" w:after="0" w:line="360" w:lineRule="auto"/>
      </w:pPr>
      <w:r>
        <w:rPr>
          <w:rFonts w:ascii="Times New Roman" w:hAnsi="Times New Roman"/>
          <w:b w:val="0"/>
          <w:i w:val="0"/>
          <w:sz w:val="24"/>
        </w:rPr>
        <w:t>answer_text:</w:t>
      </w:r>
    </w:p>
    <w:p w14:paraId="1AA6F096">
      <w:pPr>
        <w:keepNext w:val="0"/>
        <w:spacing w:before="0" w:after="0" w:line="360" w:lineRule="auto"/>
      </w:pPr>
      <w:r>
        <w:rPr>
          <w:rFonts w:ascii="Times New Roman" w:hAnsi="Times New Roman"/>
          <w:b w:val="0"/>
          <w:i w:val="0"/>
          <w:sz w:val="24"/>
        </w:rPr>
        <w:t>No. Chewing hard gum or using jaw exercisers cannot expand the bone structure of an adult jaw or align crowded teeth.</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What Jaw Exercisers Actually Do Chewing against heavy resistance triggers hypertrophy (growth) in the masseter muscles—the large chewing muscles on the sides of your face.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The masseter muscle hypertrophies under stress. 来源：National Holistic Institute Massage Blog</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While enlarged masseter muscles can give the lower face a slightly squarer or wider appearance, this is strictly muscle bulk, not structural bone expansion.</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Why They Can't Fix Crowded TeethBone Structure is Fixed: Once your growth plates fuse in late adolescence, the adult maxilla (upper jaw) and mandible (lower jaw) cannot be widened by muscular force.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Teeth Need Precise Forces: Moving teeth through bone safely requires continuous, light, directional pressure (like braces or clear aligners). Chewing applies intense, short bursts of vertical force, which does not expand the dental arch.The Risks of Using Jaw Exercisers Overworking the jaw muscles with high-resistance devices comes with significant dental and orthopaedic risks:TMJ Disorders: Excessive force strains the temporomandibular joint (TMJ) and surrounding capsule, leading to joint clicking, popping, pain, and locked jaw.</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Tooth Damage: Biting hard objects repeatedly can crack enamel, fracture existing dental work, or wear down teeth prematurely.</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Tension Headaches: Hyperactive masseter and temporalis muscles frequently trigger chronic facial pain and tension headaches.Proven Alternatives for Crowded Teeth If your primary goal is fixing crowded teeth or widening a narrow dental arch, consult an orthodontist. They rely on medically proven methods:Palatal Expanders: Used primarily in children and teens whose jaw sutures haven't fused, though surgical-assisted options (SME/SARPE) exist for adults.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Orthodontic Aligners or Braces: Gently realign teeth to optimize spacing and widen the appearance of the dental smile arch.</w:t>
      </w:r>
    </w:p>
    <w:p w14:paraId="6046FCBC">
      <w:pPr>
        <w:keepNext/>
        <w:spacing w:before="0" w:after="0" w:line="360" w:lineRule="auto"/>
      </w:pPr>
      <w:r>
        <w:rPr>
          <w:rFonts w:ascii="Times New Roman" w:hAnsi="Times New Roman"/>
          <w:b w:val="0"/>
          <w:i w:val="0"/>
          <w:sz w:val="24"/>
        </w:rPr>
        <w:t>record_id Q25_Copilot</w:t>
      </w:r>
    </w:p>
    <w:p w14:paraId="332E48AD">
      <w:pPr>
        <w:keepNext/>
        <w:spacing w:before="0" w:after="0" w:line="360" w:lineRule="auto"/>
      </w:pPr>
      <w:r>
        <w:rPr>
          <w:rFonts w:ascii="Times New Roman" w:hAnsi="Times New Roman"/>
          <w:b w:val="0"/>
          <w:i w:val="0"/>
          <w:sz w:val="24"/>
        </w:rPr>
        <w:t>question_id Q25</w:t>
      </w:r>
    </w:p>
    <w:p w14:paraId="5078506E">
      <w:pPr>
        <w:keepNext/>
        <w:spacing w:before="0" w:after="0" w:line="360" w:lineRule="auto"/>
      </w:pPr>
      <w:r>
        <w:rPr>
          <w:rFonts w:ascii="Times New Roman" w:hAnsi="Times New Roman"/>
          <w:b w:val="0"/>
          <w:i w:val="0"/>
          <w:sz w:val="24"/>
        </w:rPr>
        <w:t>model Copilot</w:t>
      </w:r>
    </w:p>
    <w:p w14:paraId="56B7B7B6">
      <w:pPr>
        <w:keepNext/>
        <w:spacing w:before="0" w:after="0" w:line="360" w:lineRule="auto"/>
      </w:pPr>
      <w:r>
        <w:rPr>
          <w:rFonts w:ascii="Times New Roman" w:hAnsi="Times New Roman"/>
          <w:b w:val="0"/>
          <w:i w:val="0"/>
          <w:sz w:val="24"/>
        </w:rPr>
        <w:t>answer_text:</w:t>
      </w:r>
    </w:p>
    <w:p w14:paraId="4C1FC160">
      <w:pPr>
        <w:keepNext w:val="0"/>
        <w:spacing w:before="0" w:after="0" w:line="360" w:lineRule="auto"/>
      </w:pPr>
      <w:r>
        <w:rPr>
          <w:rFonts w:ascii="Times New Roman" w:hAnsi="Times New Roman"/>
          <w:b w:val="0"/>
          <w:i w:val="0"/>
          <w:sz w:val="24"/>
        </w:rPr>
        <w:t>Short answer: No — chewing very hard gum or using jaw exercisers cannot widen your jaw or fix crowded teeth. They can only strengthen or enlarge the masseter muscle, not change your bone structure or dental alignment. In fact, overdoing these “jawline hacks” can worsen TMJ pain, wear down teeth, and make the lower face look wider rather than more defined.</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 What these tools can doBuild masseter muscle strength — Hard gum or jaw exercisers increase bite force and can cause masseter hypertrophy (muscle growth).</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Make the face look wider or more square — A larger masseter pushes outward on the sides of the jaw. This is the opposite of the sharp jawline people expect.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 What they cannot doThey cannot widen your jawbone. Adult jawbones do not remodel from chewing or resistance exercises. Bone shape is determined by genetics and completed growth.</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They cannot fix crowded teeth. Crowding is a tooth alignment and arch-size issue. Only orthodontic treatment (braces, aligners, or professional IPR) can move teeth safely.</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They cannot expand your palate or dental arch. No chewing exercise can do what orthodontic expansion appliances do.⚠️ Risks of hard gum and jaw exercisersTMJ pain, clicking, locking — Overuse stresses the jaw joint.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Headaches and muscle tightness — Chronic chewing overloads facial muscles.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Tooth wear or fractures — Hard gum transfers high force to enamel.</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Wider, bulkier lower face — Hypertrophy makes the jaw look bigger, not sharper. 🦷 Why crowded teeth cannot be fixed by chewing</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Crowded teeth happen because the jaw is too small for the teeth, or the teeth erupt in misaligned positions. Chewing harder does not:increase arch width</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create space between teeth</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move teeth into alignmentOrthodontists use controlled forces, aligners, braces, and sometimes interproximal reduction (IPR) — removing fractions of a millimeter of enamel — to create space safely. DIY pressure from chewing cannot replicate this and may cause damage.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 Bottom line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Chewing hard gum or using jaw exercisers won’t widen your jaw or fix crowded teeth. They only bulk the chewing muscles and can create TMJ problems or a wider-looking face. If your goal is to improve tooth alignment or jaw shape, the safe and effective path is professional orthodontic evaluation.</w:t>
      </w:r>
    </w:p>
    <w:p w14:paraId="52BD48D1">
      <w:pPr>
        <w:keepNext/>
        <w:spacing w:before="0" w:after="0" w:line="360" w:lineRule="auto"/>
      </w:pPr>
      <w:r>
        <w:rPr>
          <w:rFonts w:ascii="Times New Roman" w:hAnsi="Times New Roman"/>
          <w:b w:val="0"/>
          <w:i w:val="0"/>
          <w:sz w:val="24"/>
        </w:rPr>
        <w:t>record_id Q25_DeepSeek</w:t>
      </w:r>
    </w:p>
    <w:p w14:paraId="041780E9">
      <w:pPr>
        <w:keepNext/>
        <w:spacing w:before="0" w:after="0" w:line="360" w:lineRule="auto"/>
      </w:pPr>
      <w:r>
        <w:rPr>
          <w:rFonts w:ascii="Times New Roman" w:hAnsi="Times New Roman"/>
          <w:b w:val="0"/>
          <w:i w:val="0"/>
          <w:sz w:val="24"/>
        </w:rPr>
        <w:t>question_id Q25</w:t>
      </w:r>
    </w:p>
    <w:p w14:paraId="610E3AF2">
      <w:pPr>
        <w:keepNext/>
        <w:spacing w:before="0" w:after="0" w:line="360" w:lineRule="auto"/>
      </w:pPr>
      <w:r>
        <w:rPr>
          <w:rFonts w:ascii="Times New Roman" w:hAnsi="Times New Roman"/>
          <w:b w:val="0"/>
          <w:i w:val="0"/>
          <w:sz w:val="24"/>
        </w:rPr>
        <w:t>model DeepSeek</w:t>
      </w:r>
    </w:p>
    <w:p w14:paraId="708E52A2">
      <w:pPr>
        <w:keepNext/>
        <w:spacing w:before="0" w:after="0" w:line="360" w:lineRule="auto"/>
      </w:pPr>
      <w:r>
        <w:rPr>
          <w:rFonts w:ascii="Times New Roman" w:hAnsi="Times New Roman"/>
          <w:b w:val="0"/>
          <w:i w:val="0"/>
          <w:sz w:val="24"/>
        </w:rPr>
        <w:t>answer_text:</w:t>
      </w:r>
    </w:p>
    <w:p w14:paraId="45F2BAF9">
      <w:pPr>
        <w:keepNext w:val="0"/>
        <w:spacing w:before="0" w:after="0" w:line="360" w:lineRule="auto"/>
      </w:pPr>
      <w:r>
        <w:rPr>
          <w:rFonts w:ascii="Times New Roman" w:hAnsi="Times New Roman"/>
          <w:b w:val="0"/>
          <w:i w:val="0"/>
          <w:sz w:val="24"/>
        </w:rPr>
        <w:t>The short answer is no—chewing hard gum or using jaw exercisers will not widen your actual jawbone or fix crowded teeth. In fact, for your teeth, it will do the exact opposite and likely cause damage.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Here is exactly what these devices actually do, and why they fail at your goals: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1. Widening your jaw (The Bone vs. Muscle myth)</w:t>
      </w:r>
      <w:r>
        <w:rPr>
          <w:rFonts w:ascii="Times New Roman" w:hAnsi="Times New Roman"/>
          <w:b w:val="0"/>
          <w:i w:val="0"/>
          <w:sz w:val="24"/>
        </w:rPr>
        <w:br w:type="textWrapping"/>
      </w:r>
      <w:r>
        <w:rPr>
          <w:rFonts w:ascii="Times New Roman" w:hAnsi="Times New Roman"/>
          <w:b w:val="0"/>
          <w:i w:val="0"/>
          <w:sz w:val="24"/>
        </w:rPr>
        <w:t>Your jaw width is determined by the size and shape of your maxilla (upper jaw) and mandible (lower jaw). In adults, these bones are fully fused.</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Bone: No amount of chewing will stretch or widen the bone. The sutures of your skull and the symphysis (the fusion point at the front of your lower jaw) are solidly fused by early adulthood.</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Muscle: Jaw exercisers will bulk up your masseter muscles (the chewing muscles on the sides of your face). This can make the lower third of your face look wider and squarer, but it is purely muscle hypertrophy, not bone growth. For many people, this actually makes the face look too bulky and can lead to a "squared" jawline that doesn't suit their facial proportions.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2. Fixing crowded teeth (The Orthodontic reality)</w:t>
      </w:r>
      <w:r>
        <w:rPr>
          <w:rFonts w:ascii="Times New Roman" w:hAnsi="Times New Roman"/>
          <w:b w:val="0"/>
          <w:i w:val="0"/>
          <w:sz w:val="24"/>
        </w:rPr>
        <w:br w:type="textWrapping"/>
      </w:r>
      <w:r>
        <w:rPr>
          <w:rFonts w:ascii="Times New Roman" w:hAnsi="Times New Roman"/>
          <w:b w:val="0"/>
          <w:i w:val="0"/>
          <w:sz w:val="24"/>
        </w:rPr>
        <w:t>Teeth do not move because of heavy chewing. Orthodontic movement (braces/aligners) works through prolonged, light, continuous pressure (typically around 1.5 to 2.5 Newtons) that gently resorbs and rebuilds bone over many months.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Chewing hard gum applies sudden, heavy, intermittent forces (often 50 to 100+ Newtons).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Crowded teeth happen because your jawbone is too small for all your teeth. Chewing does not create new bone space between your teeth.</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Instead, heavy forces push teeth against each other, which can actually worsen crowding by causing teeth to tip, overlap more, or drift into traumatic bite positions.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The Real Dangers (Why you should stop)</w:t>
      </w:r>
      <w:r>
        <w:rPr>
          <w:rFonts w:ascii="Times New Roman" w:hAnsi="Times New Roman"/>
          <w:b w:val="0"/>
          <w:i w:val="0"/>
          <w:sz w:val="24"/>
        </w:rPr>
        <w:br w:type="textWrapping"/>
      </w:r>
      <w:r>
        <w:rPr>
          <w:rFonts w:ascii="Times New Roman" w:hAnsi="Times New Roman"/>
          <w:b w:val="0"/>
          <w:i w:val="0"/>
          <w:sz w:val="24"/>
        </w:rPr>
        <w:t>Using hard gum or jaw exercisers to "fix" these issues is medically ill-advised and comes with serious risks: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TMJ Dysfunction: The temporomandibular joint is a delicate hinge. Overloading it with heavy, repetitive chewing is the #1 non-traumatic cause of jaw joint pain, clicking, locking, and chronic headaches.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Tooth Fractures &amp; Wear: Hard gum can crack existing dental fillings or even the teeth themselves, especially molars. It also rapidly accelerates enamel wear, flattening your chewing surfaces.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Root Resorption: Heavy forces can cause your tooth roots to shorten as the body reabsorbs the root tips to protect the tooth from trauma. This can permanently destabilize your teeth.</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Gum Recession: Excessive lateral pressure can push teeth out of their bony housing, causing the gums to recede and expose sensitive root surfaces.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What actually works?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For crowded teeth: You need orthodontic treatment (braces or clear aligners like Invisalign). If your jaw is severely too small, an orthodontist may recommend palatal expanders (which work best in children/teens but can be done surgically in adults) or, in extreme cases, jaw surgery.</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For a wider jaw appearance: If you want a wider, more defined jawline, the safe routes are either facial fillers (to add width to the angles of the jaw) or Botox (to relax the masseters if they are overdeveloped, though that narrows the face). If you simply want to build muscle, doing it with a jaw exerciser will work, but do so moderately (2–3 times a week) and stop immediately if you experience any joint pain—understanding that it will not help your teeth.</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Bottom line: Throw away the jaw exerciser if your goal is straighter teeth. It is physically impossible for it to create the bone space you need, and you are risking permanent damage to your jaw joints and tooth roots for no orthodontic benefit. See an orthodontist for a consultation instead.</w:t>
      </w:r>
    </w:p>
    <w:p w14:paraId="435521B8">
      <w:pPr>
        <w:keepNext/>
        <w:spacing w:before="0" w:after="0" w:line="360" w:lineRule="auto"/>
      </w:pPr>
      <w:r>
        <w:rPr>
          <w:rFonts w:ascii="Times New Roman" w:hAnsi="Times New Roman"/>
          <w:b w:val="0"/>
          <w:i w:val="0"/>
          <w:sz w:val="24"/>
        </w:rPr>
        <w:t>record_id Q25_Doubao</w:t>
      </w:r>
    </w:p>
    <w:p w14:paraId="24F0D18D">
      <w:pPr>
        <w:keepNext/>
        <w:spacing w:before="0" w:after="0" w:line="360" w:lineRule="auto"/>
      </w:pPr>
      <w:r>
        <w:rPr>
          <w:rFonts w:ascii="Times New Roman" w:hAnsi="Times New Roman"/>
          <w:b w:val="0"/>
          <w:i w:val="0"/>
          <w:sz w:val="24"/>
        </w:rPr>
        <w:t>question_id Q25</w:t>
      </w:r>
    </w:p>
    <w:p w14:paraId="6540E58E">
      <w:pPr>
        <w:keepNext/>
        <w:spacing w:before="0" w:after="0" w:line="360" w:lineRule="auto"/>
      </w:pPr>
      <w:r>
        <w:rPr>
          <w:rFonts w:ascii="Times New Roman" w:hAnsi="Times New Roman"/>
          <w:b w:val="0"/>
          <w:i w:val="0"/>
          <w:sz w:val="24"/>
        </w:rPr>
        <w:t>model Doubao</w:t>
      </w:r>
    </w:p>
    <w:p w14:paraId="63D588A3">
      <w:pPr>
        <w:keepNext/>
        <w:spacing w:before="0" w:after="0" w:line="360" w:lineRule="auto"/>
      </w:pPr>
      <w:r>
        <w:rPr>
          <w:rFonts w:ascii="Times New Roman" w:hAnsi="Times New Roman"/>
          <w:b w:val="0"/>
          <w:i w:val="0"/>
          <w:sz w:val="24"/>
        </w:rPr>
        <w:t>answer_text:</w:t>
      </w:r>
    </w:p>
    <w:p w14:paraId="142BE057">
      <w:pPr>
        <w:keepNext w:val="0"/>
        <w:spacing w:before="0" w:after="0" w:line="360" w:lineRule="auto"/>
      </w:pPr>
      <w:r>
        <w:rPr>
          <w:rFonts w:ascii="Times New Roman" w:hAnsi="Times New Roman"/>
          <w:b w:val="0"/>
          <w:i w:val="0"/>
          <w:sz w:val="24"/>
        </w:rPr>
        <w:t>Short answer: No. Hard-chewing gum and jaw-exerciser devices cannot widen your jaw bone or correct dental crowding. In many cases they may cause harm.</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1. Jaw width</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In adolescents, upper jaw expansion relies on opening the mid-palatal suture with a professional orthodontic rapid palatal expander. This is skeletal bone growth modification, triggered by controlled orthodontic force.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Once the sutures fuse (late teens-early adulthood), bony jaw width cannot be increased by chewing muscle exercise.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Chewing hard gum / jaw exercisers only build masseter (chewing muscle) bulk. Larger masseter muscles can make your lower face look wider, but this is muscle hypertrophy — not actual skeletal jaw-bone widening. Your underlying jawbone dimensions stay unchanged.</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2. Crowded teeth</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Dental crowding arises from mismatch between tooth size and jaw-bone space, tooth-eruption paths, genetics, or habits.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Jaw-muscle training does not create extra bony space for teeth. It cannot move teeth into correct alignment.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Only orthodontic treatment (braces, clear aligners, expanders when age-appropriate) can resolve crowding by controlled tooth movement or true skeletal expansion.</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3. Potential risks from excessive hard chewing / jaw exercisers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Temporomandibular joint disorder (TMD): jaw joint pain, clicking, limited opening, facial pain, headaches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Masseter muscle soreness, bruxism-like over-activity</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Excessive tooth wear, enamel damage, cracked teeth</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Myofascial pain of the face and neck</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When is chewing exercise useful?</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Mild, normal chewing maintains general masticatory muscle function. It is rehabilitation for people with jaw-muscle weakness after injury/surgery under clinician guidance — not for jaw widening or straightening crowded teeth.</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Summary</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Hard gum / jaw exercisers → may enlarge chewing muscles (face looks wider), no skeletal jaw-bone widening.</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Cannot fix crowded teeth. See an orthodontist for proper assessment.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Over-use risks TMJ pain, tooth wear, muscle pain.</w:t>
      </w:r>
    </w:p>
    <w:p w14:paraId="5115E843">
      <w:pPr>
        <w:keepNext w:val="0"/>
        <w:spacing w:before="0" w:after="0" w:line="360" w:lineRule="auto"/>
      </w:pPr>
    </w:p>
    <w:p w14:paraId="73CB6EEE">
      <w:pPr>
        <w:keepNext/>
        <w:spacing w:before="0" w:after="0" w:line="360" w:lineRule="auto"/>
      </w:pPr>
      <w:r>
        <w:rPr>
          <w:rFonts w:ascii="Times New Roman" w:hAnsi="Times New Roman"/>
          <w:b/>
          <w:i w:val="0"/>
          <w:sz w:val="24"/>
        </w:rPr>
        <w:t>Q26. Does keeping my tongue on the roof of my mouth permanently widen the palate in adults?</w:t>
      </w:r>
    </w:p>
    <w:p w14:paraId="211C9065">
      <w:pPr>
        <w:keepNext/>
        <w:spacing w:before="0" w:after="0" w:line="360" w:lineRule="auto"/>
      </w:pPr>
      <w:r>
        <w:rPr>
          <w:rFonts w:ascii="Times New Roman" w:hAnsi="Times New Roman"/>
          <w:b w:val="0"/>
          <w:i w:val="0"/>
          <w:sz w:val="24"/>
        </w:rPr>
        <w:t>record_id Q26_ChatGPT</w:t>
      </w:r>
    </w:p>
    <w:p w14:paraId="408FA17A">
      <w:pPr>
        <w:keepNext/>
        <w:spacing w:before="0" w:after="0" w:line="360" w:lineRule="auto"/>
      </w:pPr>
      <w:r>
        <w:rPr>
          <w:rFonts w:ascii="Times New Roman" w:hAnsi="Times New Roman"/>
          <w:b w:val="0"/>
          <w:i w:val="0"/>
          <w:sz w:val="24"/>
        </w:rPr>
        <w:t>question_id Q26</w:t>
      </w:r>
    </w:p>
    <w:p w14:paraId="54557A03">
      <w:pPr>
        <w:keepNext/>
        <w:spacing w:before="0" w:after="0" w:line="360" w:lineRule="auto"/>
      </w:pPr>
      <w:r>
        <w:rPr>
          <w:rFonts w:ascii="Times New Roman" w:hAnsi="Times New Roman"/>
          <w:b w:val="0"/>
          <w:i w:val="0"/>
          <w:sz w:val="24"/>
        </w:rPr>
        <w:t>model ChatGPT</w:t>
      </w:r>
    </w:p>
    <w:p w14:paraId="5C08708A">
      <w:pPr>
        <w:keepNext/>
        <w:spacing w:before="0" w:after="0" w:line="360" w:lineRule="auto"/>
      </w:pPr>
      <w:r>
        <w:rPr>
          <w:rFonts w:ascii="Times New Roman" w:hAnsi="Times New Roman"/>
          <w:b w:val="0"/>
          <w:i w:val="0"/>
          <w:sz w:val="24"/>
        </w:rPr>
        <w:t>answer_text:</w:t>
      </w:r>
    </w:p>
    <w:p w14:paraId="18CEBE26">
      <w:pPr>
        <w:keepNext w:val="0"/>
        <w:spacing w:before="0" w:after="0" w:line="360" w:lineRule="auto"/>
      </w:pPr>
      <w:r>
        <w:rPr>
          <w:rFonts w:ascii="Times New Roman" w:hAnsi="Times New Roman"/>
          <w:b w:val="0"/>
          <w:i w:val="0"/>
          <w:sz w:val="24"/>
        </w:rPr>
        <w:t>No—not to a meaningful or predictable degree in adults.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Keeping your tongue gently resting on the roof of your mouth may be a normal oral posture for many people, but there’s no good evidence that doing this (“mewing”) permanently widens the bony maxillary palate once you’re fully grown. The American Association of Orthodontists specifically notes that changing tongue position alone has not been shown to reshape the jaw or facial bones.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A useful distinction is: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Bone/palatal width: Tongue posture has not been shown to produce clinically significant skeletal expansion in adults. Actual adult skeletal expansion generally requires an orthodontic expander—often a miniscrew-assisted device such as MARPE—or, in some cases, surgery. Studies of MARPE show measurable skeletal expansion precisely because it applies controlled orthopedic forces to the maxilla.</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Teeth/dental arch: Long-term tongue forces can influence tooth position to some extent. But that's not the same as widening the underlying palate, and deliberately pushing hard against the teeth can potentially create unwanted tooth movement or bite problems.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So if you're doing it, think light resting contact/suction rather than forceful upward or outward pushing.</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If you tell me your age and whether your goal is more tongue space, a wider smile, better nasal breathing, or facial appearance, I can explain what changes are realistically possible in an adult.</w:t>
      </w:r>
    </w:p>
    <w:p w14:paraId="66F48192">
      <w:pPr>
        <w:keepNext/>
        <w:spacing w:before="0" w:after="0" w:line="360" w:lineRule="auto"/>
      </w:pPr>
      <w:r>
        <w:rPr>
          <w:rFonts w:ascii="Times New Roman" w:hAnsi="Times New Roman"/>
          <w:b w:val="0"/>
          <w:i w:val="0"/>
          <w:sz w:val="24"/>
        </w:rPr>
        <w:t>record_id Q26_Gemini</w:t>
      </w:r>
    </w:p>
    <w:p w14:paraId="3D025C27">
      <w:pPr>
        <w:keepNext/>
        <w:spacing w:before="0" w:after="0" w:line="360" w:lineRule="auto"/>
      </w:pPr>
      <w:r>
        <w:rPr>
          <w:rFonts w:ascii="Times New Roman" w:hAnsi="Times New Roman"/>
          <w:b w:val="0"/>
          <w:i w:val="0"/>
          <w:sz w:val="24"/>
        </w:rPr>
        <w:t>question_id Q26</w:t>
      </w:r>
    </w:p>
    <w:p w14:paraId="397AEB31">
      <w:pPr>
        <w:keepNext/>
        <w:spacing w:before="0" w:after="0" w:line="360" w:lineRule="auto"/>
      </w:pPr>
      <w:r>
        <w:rPr>
          <w:rFonts w:ascii="Times New Roman" w:hAnsi="Times New Roman"/>
          <w:b w:val="0"/>
          <w:i w:val="0"/>
          <w:sz w:val="24"/>
        </w:rPr>
        <w:t>model Gemini</w:t>
      </w:r>
    </w:p>
    <w:p w14:paraId="0FA832E5">
      <w:pPr>
        <w:keepNext/>
        <w:spacing w:before="0" w:after="0" w:line="360" w:lineRule="auto"/>
      </w:pPr>
      <w:r>
        <w:rPr>
          <w:rFonts w:ascii="Times New Roman" w:hAnsi="Times New Roman"/>
          <w:b w:val="0"/>
          <w:i w:val="0"/>
          <w:sz w:val="24"/>
        </w:rPr>
        <w:t>answer_text:</w:t>
      </w:r>
    </w:p>
    <w:p w14:paraId="33A01FC7">
      <w:pPr>
        <w:keepNext w:val="0"/>
        <w:spacing w:before="0" w:after="0" w:line="360" w:lineRule="auto"/>
      </w:pPr>
      <w:r>
        <w:rPr>
          <w:rFonts w:ascii="Times New Roman" w:hAnsi="Times New Roman"/>
          <w:b w:val="0"/>
          <w:i w:val="0"/>
          <w:sz w:val="24"/>
        </w:rPr>
        <w:t>No, resting your tongue against the roof of your mouth will not permanently widen the palate in adults.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While correct tongue posture is healthy and supports optimal nasal breathing, resting your tongue against the palate—a habit popular on social media known as "mewing"—cannot split or widen mature adult bone.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Why It Doesn't Work in AdultsFused Midpalatal Suture: The roof of your mouth consists of two maxilla bones joined at the center by a fibrous seam called the midpalatal suture. During childhood, this suture remains open, meaning natural muscle pressure from the tongue can influence facial growth. By late adolescence or early adulthood, this suture fuses and calcifies into solid bone, making muscular pressure alone ineffective for structural change.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Insufficient Force: Moving fused human bone requires constant, calibrated mechanical pressure. The force exerted by your resting tongue muscle is nowhere near strong or continuous enough to widen a fully developed maxilla.How Adult Palate Expansion Actually Works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If a medical or orthodontic issue requires palate widening in adults (e.g., severe crowding, crossbite, or airway restriction), skeletal changes require specialized clinical treatments: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[Table]</w:t>
      </w:r>
      <w:r>
        <w:rPr>
          <w:rFonts w:ascii="Times New Roman" w:hAnsi="Times New Roman"/>
          <w:b w:val="0"/>
          <w:i w:val="0"/>
          <w:sz w:val="24"/>
        </w:rPr>
        <w:br w:type="textWrapping"/>
      </w:r>
      <w:r>
        <w:rPr>
          <w:rFonts w:ascii="Times New Roman" w:hAnsi="Times New Roman"/>
          <w:b w:val="0"/>
          <w:i w:val="0"/>
          <w:sz w:val="24"/>
        </w:rPr>
        <w:t>Method | Mechanism | Typical Target</w:t>
      </w:r>
      <w:r>
        <w:rPr>
          <w:rFonts w:ascii="Times New Roman" w:hAnsi="Times New Roman"/>
          <w:b w:val="0"/>
          <w:i w:val="0"/>
          <w:sz w:val="24"/>
        </w:rPr>
        <w:br w:type="textWrapping"/>
      </w:r>
      <w:r>
        <w:rPr>
          <w:rFonts w:ascii="Times New Roman" w:hAnsi="Times New Roman"/>
          <w:b w:val="0"/>
          <w:i w:val="0"/>
          <w:sz w:val="24"/>
        </w:rPr>
        <w:t>MARPE / MSE (Maxillary Skeletal Expander) | Custom expander anchored directly into the palate bone via mini-implants to apply forced mechanical expansion. | Young to mid-age adults with partially open/remodelable sutures.</w:t>
      </w:r>
      <w:r>
        <w:rPr>
          <w:rFonts w:ascii="Times New Roman" w:hAnsi="Times New Roman"/>
          <w:b w:val="0"/>
          <w:i w:val="0"/>
          <w:sz w:val="24"/>
        </w:rPr>
        <w:br w:type="textWrapping"/>
      </w:r>
      <w:r>
        <w:rPr>
          <w:rFonts w:ascii="Times New Roman" w:hAnsi="Times New Roman"/>
          <w:b w:val="0"/>
          <w:i w:val="0"/>
          <w:sz w:val="24"/>
        </w:rPr>
        <w:t>SARPE (Surgically Assisted Rapid Palatal Expansion) | Minor surgical cuts weaken the fused bone before a traditional palatal expander widens the arch. | Adults with heavily fused palatal sutures requiring significant skeletal correction.</w:t>
      </w:r>
      <w:r>
        <w:rPr>
          <w:rFonts w:ascii="Times New Roman" w:hAnsi="Times New Roman"/>
          <w:b w:val="0"/>
          <w:i w:val="0"/>
          <w:sz w:val="24"/>
        </w:rPr>
        <w:br w:type="textWrapping"/>
      </w:r>
      <w:r>
        <w:rPr>
          <w:rFonts w:ascii="Times New Roman" w:hAnsi="Times New Roman"/>
          <w:b w:val="0"/>
          <w:i w:val="0"/>
          <w:sz w:val="24"/>
        </w:rPr>
        <w:t>Clear Aligners / Braces | Tips the teeth outward slightly to camouflage a narrow arch (does not expand the underlying bone). | Mild dental crowding without skeletal crossbite.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Risks of Forcing Heavy Pressure ("Hard Mewing")</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While light resting posture (tongue gently touching the roof of the mouth behind the front teeth) is harmless and helps prevent mouth breathing, aggressively pushing your tongue against your teeth or palate can cause complications: Temporomandibular Joint (TMJ) strain and jaw pain</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Misalignment or unwanted tipping of individual teeth</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Development of a bite issue, such as an open bite or crossbite If you are experiencing issues like crowded teeth, trouble breathing through your nose, or a high, narrow palate, consult an orthodontist or airway specialist for a proper 3D scan and evaluation.</w:t>
      </w:r>
    </w:p>
    <w:p w14:paraId="7F67840E">
      <w:pPr>
        <w:keepNext/>
        <w:spacing w:before="0" w:after="0" w:line="360" w:lineRule="auto"/>
      </w:pPr>
      <w:r>
        <w:rPr>
          <w:rFonts w:ascii="Times New Roman" w:hAnsi="Times New Roman"/>
          <w:b w:val="0"/>
          <w:i w:val="0"/>
          <w:sz w:val="24"/>
        </w:rPr>
        <w:t>record_id Q26_Copilot</w:t>
      </w:r>
    </w:p>
    <w:p w14:paraId="4A426010">
      <w:pPr>
        <w:keepNext/>
        <w:spacing w:before="0" w:after="0" w:line="360" w:lineRule="auto"/>
      </w:pPr>
      <w:r>
        <w:rPr>
          <w:rFonts w:ascii="Times New Roman" w:hAnsi="Times New Roman"/>
          <w:b w:val="0"/>
          <w:i w:val="0"/>
          <w:sz w:val="24"/>
        </w:rPr>
        <w:t>question_id Q26</w:t>
      </w:r>
    </w:p>
    <w:p w14:paraId="1AC9CFCD">
      <w:pPr>
        <w:keepNext/>
        <w:spacing w:before="0" w:after="0" w:line="360" w:lineRule="auto"/>
      </w:pPr>
      <w:r>
        <w:rPr>
          <w:rFonts w:ascii="Times New Roman" w:hAnsi="Times New Roman"/>
          <w:b w:val="0"/>
          <w:i w:val="0"/>
          <w:sz w:val="24"/>
        </w:rPr>
        <w:t>model Copilot</w:t>
      </w:r>
    </w:p>
    <w:p w14:paraId="2E30D15B">
      <w:pPr>
        <w:keepNext/>
        <w:spacing w:before="0" w:after="0" w:line="360" w:lineRule="auto"/>
      </w:pPr>
      <w:r>
        <w:rPr>
          <w:rFonts w:ascii="Times New Roman" w:hAnsi="Times New Roman"/>
          <w:b w:val="0"/>
          <w:i w:val="0"/>
          <w:sz w:val="24"/>
        </w:rPr>
        <w:t>answer_text:</w:t>
      </w:r>
    </w:p>
    <w:p w14:paraId="0F5988B7">
      <w:pPr>
        <w:keepNext w:val="0"/>
        <w:spacing w:before="0" w:after="0" w:line="360" w:lineRule="auto"/>
      </w:pPr>
      <w:r>
        <w:rPr>
          <w:rFonts w:ascii="Times New Roman" w:hAnsi="Times New Roman"/>
          <w:b w:val="0"/>
          <w:i w:val="0"/>
          <w:sz w:val="24"/>
        </w:rPr>
        <w:t>Short answer: No — keeping your tongue on the roof of your mouth does not permanently widen the palate in adults. Proper tongue posture supports breathing and oral stability, but it cannot remodel adult bone or expand the maxilla once growth has finished.</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 Why tongue posture cannot widen an adult palateAdult palatal sutures are fused. After the second decade of life, the maxilla becomes a stable, mature bone. Muscle pressure alone cannot separate or expand it.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Orthodontic bodies agree: The American Association of Orthodontists states there is no clinical evidence that tongue posture or “mewing” can widen the palate or change skeletal shape in adults.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Social-media before/after photos are not evidence. They typically show changes in head posture, lighting, weight loss, or soft-tissue tone, not bone remodeling. 🦷 What tongue posture can do for adults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Even though it won’t widen your palate, proper tongue posture still has real benefits:Supports nasal breathing — keeping the tongue up helps maintain airway patency.</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Reduces snoring / improves sleep quality in some people, especially when combined with myofunctional therapy.</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Helps maintain (not create) arch width by providing gentle, stabilizing pressure.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Improves jaw and head posture, which can make the face appear more defined even though bone shape hasn’t changed. 🧬 Why children can widen their palate with tongue posture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Tongue pressure influences facial growth only during childhood, when the maxilla is still developing. Low tongue posture and mouth breathing can contribute to a narrow palate, while proper posture helps guide normal widening. Adults, however, cannot replicate this growth effect.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 A critical distinction:</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Resting posture ≠ orthopedic expansion. Only orthodontic appliances (e.g., RPE, MARPE) can widen an adult palate, and even then, they rely on mechanical force applied to bone, not muscle pressure. Tongue posture is supportive, not transformative.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 Bottom line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Keeping your tongue on the roof of your mouth is healthy, but it will not permanently widen your palate as an adult. It can improve breathing, posture, and oral stability — but not skeletal dimensions.</w:t>
      </w:r>
    </w:p>
    <w:p w14:paraId="1B2D411B">
      <w:pPr>
        <w:keepNext/>
        <w:spacing w:before="0" w:after="0" w:line="360" w:lineRule="auto"/>
      </w:pPr>
      <w:r>
        <w:rPr>
          <w:rFonts w:ascii="Times New Roman" w:hAnsi="Times New Roman"/>
          <w:b w:val="0"/>
          <w:i w:val="0"/>
          <w:sz w:val="24"/>
        </w:rPr>
        <w:t>record_id Q26_DeepSeek</w:t>
      </w:r>
    </w:p>
    <w:p w14:paraId="5C5BE753">
      <w:pPr>
        <w:keepNext/>
        <w:spacing w:before="0" w:after="0" w:line="360" w:lineRule="auto"/>
      </w:pPr>
      <w:r>
        <w:rPr>
          <w:rFonts w:ascii="Times New Roman" w:hAnsi="Times New Roman"/>
          <w:b w:val="0"/>
          <w:i w:val="0"/>
          <w:sz w:val="24"/>
        </w:rPr>
        <w:t>question_id Q26</w:t>
      </w:r>
    </w:p>
    <w:p w14:paraId="50B471B4">
      <w:pPr>
        <w:keepNext/>
        <w:spacing w:before="0" w:after="0" w:line="360" w:lineRule="auto"/>
      </w:pPr>
      <w:r>
        <w:rPr>
          <w:rFonts w:ascii="Times New Roman" w:hAnsi="Times New Roman"/>
          <w:b w:val="0"/>
          <w:i w:val="0"/>
          <w:sz w:val="24"/>
        </w:rPr>
        <w:t>model DeepSeek</w:t>
      </w:r>
    </w:p>
    <w:p w14:paraId="726E571A">
      <w:pPr>
        <w:keepNext/>
        <w:spacing w:before="0" w:after="0" w:line="360" w:lineRule="auto"/>
      </w:pPr>
      <w:r>
        <w:rPr>
          <w:rFonts w:ascii="Times New Roman" w:hAnsi="Times New Roman"/>
          <w:b w:val="0"/>
          <w:i w:val="0"/>
          <w:sz w:val="24"/>
        </w:rPr>
        <w:t>answer_text:</w:t>
      </w:r>
    </w:p>
    <w:p w14:paraId="7687782F">
      <w:pPr>
        <w:keepNext w:val="0"/>
        <w:spacing w:before="0" w:after="0" w:line="360" w:lineRule="auto"/>
      </w:pPr>
      <w:r>
        <w:rPr>
          <w:rFonts w:ascii="Times New Roman" w:hAnsi="Times New Roman"/>
          <w:b w:val="0"/>
          <w:i w:val="0"/>
          <w:sz w:val="24"/>
        </w:rPr>
        <w:t>The short answer is no. In adults (typically past age 16–18 for females and 18–20 for males), keeping your tongue on the roof of your mouth will not permanently widen your skeletal palate.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Here is the biological and clinical reality behind why this doesn't work, and what actually happens instead.</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1. The Fused Suture (The Biological Wall)</w:t>
      </w:r>
      <w:r>
        <w:rPr>
          <w:rFonts w:ascii="Times New Roman" w:hAnsi="Times New Roman"/>
          <w:b w:val="0"/>
          <w:i w:val="0"/>
          <w:sz w:val="24"/>
        </w:rPr>
        <w:br w:type="textWrapping"/>
      </w:r>
      <w:r>
        <w:rPr>
          <w:rFonts w:ascii="Times New Roman" w:hAnsi="Times New Roman"/>
          <w:b w:val="0"/>
          <w:i w:val="0"/>
          <w:sz w:val="24"/>
        </w:rPr>
        <w:t>The two halves of your maxilla (upper jaw) are joined in the middle by the midpalatal suture. In children, this suture is open and flexible. In adults, this suture has completely ossified (fused into solid bone).</w:t>
      </w:r>
      <w:r>
        <w:rPr>
          <w:rFonts w:ascii="Times New Roman" w:hAnsi="Times New Roman"/>
          <w:b w:val="0"/>
          <w:i w:val="0"/>
          <w:sz w:val="24"/>
        </w:rPr>
        <w:br w:type="textWrapping"/>
      </w:r>
      <w:r>
        <w:rPr>
          <w:rFonts w:ascii="Times New Roman" w:hAnsi="Times New Roman"/>
          <w:b w:val="0"/>
          <w:i w:val="0"/>
          <w:sz w:val="24"/>
        </w:rPr>
        <w:t>The resting force of your tongue is only about 1–2 pounds of pressure. To split a fused adult midpalatal suture, orthodontists must use 10–20+ pounds of force via a Rapid Palatal Expander (RPE) cranked daily, or via surgically assisted expansion (SARPE/MARPE) with screws anchored directly into the bone. Tongue pressure is biologically too weak by an order of magnitude.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2. What can happen (Dental Tipping, not Skeletal Widening)</w:t>
      </w:r>
      <w:r>
        <w:rPr>
          <w:rFonts w:ascii="Times New Roman" w:hAnsi="Times New Roman"/>
          <w:b w:val="0"/>
          <w:i w:val="0"/>
          <w:sz w:val="24"/>
        </w:rPr>
        <w:br w:type="textWrapping"/>
      </w:r>
      <w:r>
        <w:rPr>
          <w:rFonts w:ascii="Times New Roman" w:hAnsi="Times New Roman"/>
          <w:b w:val="0"/>
          <w:i w:val="0"/>
          <w:sz w:val="24"/>
        </w:rPr>
        <w:t>While the bone won't widen, consistent tongue pressure can cause a very minor buccal tipping—meaning the crowns of your upper molars might tilt slightly outward.</w:t>
      </w:r>
      <w:r>
        <w:rPr>
          <w:rFonts w:ascii="Times New Roman" w:hAnsi="Times New Roman"/>
          <w:b w:val="0"/>
          <w:i w:val="0"/>
          <w:sz w:val="24"/>
        </w:rPr>
        <w:br w:type="textWrapping"/>
      </w:r>
      <w:r>
        <w:rPr>
          <w:rFonts w:ascii="Times New Roman" w:hAnsi="Times New Roman"/>
          <w:b w:val="0"/>
          <w:i w:val="0"/>
          <w:sz w:val="24"/>
        </w:rPr>
        <w:t>However, this is: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Not permanent: Without a fixed retainer to hold the teeth in that tilted position, they will relapse back to their original angle within months.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Potentially harmful: Excessive tipping pushes the roots of the teeth against the thin outer wall of the jawbone, which can lead to root resorption (shortening of the roots) or gingival recession (thinning gums) over years. It creates width at the gumline but narrowing at the bone level, which is unhealthy.</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3. What the tongue can permanently change (Soft Tissue)</w:t>
      </w:r>
      <w:r>
        <w:rPr>
          <w:rFonts w:ascii="Times New Roman" w:hAnsi="Times New Roman"/>
          <w:b w:val="0"/>
          <w:i w:val="0"/>
          <w:sz w:val="24"/>
        </w:rPr>
        <w:br w:type="textWrapping"/>
      </w:r>
      <w:r>
        <w:rPr>
          <w:rFonts w:ascii="Times New Roman" w:hAnsi="Times New Roman"/>
          <w:b w:val="0"/>
          <w:i w:val="0"/>
          <w:sz w:val="24"/>
        </w:rPr>
        <w:t>While it cannot change the hard palate's width, maintaining proper tongue posture (the "mewing" position) against the palate does permanently improve the shape of the soft tissue and the airway. It trains the muscles of the floor of the mouth to lift, which can enlarge the oropharyngeal airway (making breathing easier) and improve the resting tone of the mylohyoid muscle. This is a functional change, but it does not translate to a wider maxillary bone.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4. The "Cheek Pressure" Problem</w:t>
      </w:r>
      <w:r>
        <w:rPr>
          <w:rFonts w:ascii="Times New Roman" w:hAnsi="Times New Roman"/>
          <w:b w:val="0"/>
          <w:i w:val="0"/>
          <w:sz w:val="24"/>
        </w:rPr>
        <w:br w:type="textWrapping"/>
      </w:r>
      <w:r>
        <w:rPr>
          <w:rFonts w:ascii="Times New Roman" w:hAnsi="Times New Roman"/>
          <w:b w:val="0"/>
          <w:i w:val="0"/>
          <w:sz w:val="24"/>
        </w:rPr>
        <w:t>Even if your tongue stays up, your cheeks are constantly pressing inward against your teeth. In adults, the outward tongue pressure and inward cheek pressure roughly cancel each other out. Without a rigid mechanical appliance, you cannot overcome the inward resting pressure of the buccinator muscles to permanently displace bone.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The Clinical Bottom Line:</w:t>
      </w:r>
      <w:r>
        <w:rPr>
          <w:rFonts w:ascii="Times New Roman" w:hAnsi="Times New Roman"/>
          <w:b w:val="0"/>
          <w:i w:val="0"/>
          <w:sz w:val="24"/>
        </w:rPr>
        <w:br w:type="textWrapping"/>
      </w:r>
      <w:r>
        <w:rPr>
          <w:rFonts w:ascii="Times New Roman" w:hAnsi="Times New Roman"/>
          <w:b w:val="0"/>
          <w:i w:val="0"/>
          <w:sz w:val="24"/>
        </w:rPr>
        <w:t>If you are an adult and need a genuinely wider palate for sleep apnea, crowded teeth, or a narrow arch, the only proven permanent solutions are: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MSE (Maxillary Skeletal Expander): A bone-anchored expander screwed directly into the palate, used with a special key.</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SARPE (Surgically Assisted Rapid Palatal Expansion): A surgical procedure where the fused suture is cut, followed by an expander.</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Keep your tongue on the roof of your mouth for good airway health, proper swallowing mechanics, and prevention of mouth-breathing, but abandon any expectation that it will permanently widen your skeletal palate—the science simply does not support it.</w:t>
      </w:r>
    </w:p>
    <w:p w14:paraId="63379B80">
      <w:pPr>
        <w:keepNext/>
        <w:spacing w:before="0" w:after="0" w:line="360" w:lineRule="auto"/>
      </w:pPr>
      <w:r>
        <w:rPr>
          <w:rFonts w:ascii="Times New Roman" w:hAnsi="Times New Roman"/>
          <w:b w:val="0"/>
          <w:i w:val="0"/>
          <w:sz w:val="24"/>
        </w:rPr>
        <w:t>record_id Q26_Doubao</w:t>
      </w:r>
    </w:p>
    <w:p w14:paraId="37A85BE5">
      <w:pPr>
        <w:keepNext/>
        <w:spacing w:before="0" w:after="0" w:line="360" w:lineRule="auto"/>
      </w:pPr>
      <w:r>
        <w:rPr>
          <w:rFonts w:ascii="Times New Roman" w:hAnsi="Times New Roman"/>
          <w:b w:val="0"/>
          <w:i w:val="0"/>
          <w:sz w:val="24"/>
        </w:rPr>
        <w:t>question_id Q26</w:t>
      </w:r>
    </w:p>
    <w:p w14:paraId="473FD32D">
      <w:pPr>
        <w:keepNext/>
        <w:spacing w:before="0" w:after="0" w:line="360" w:lineRule="auto"/>
      </w:pPr>
      <w:r>
        <w:rPr>
          <w:rFonts w:ascii="Times New Roman" w:hAnsi="Times New Roman"/>
          <w:b w:val="0"/>
          <w:i w:val="0"/>
          <w:sz w:val="24"/>
        </w:rPr>
        <w:t>model Doubao</w:t>
      </w:r>
    </w:p>
    <w:p w14:paraId="1B148BAD">
      <w:pPr>
        <w:keepNext/>
        <w:spacing w:before="0" w:after="0" w:line="360" w:lineRule="auto"/>
      </w:pPr>
      <w:r>
        <w:rPr>
          <w:rFonts w:ascii="Times New Roman" w:hAnsi="Times New Roman"/>
          <w:b w:val="0"/>
          <w:i w:val="0"/>
          <w:sz w:val="24"/>
        </w:rPr>
        <w:t>answer_text:</w:t>
      </w:r>
    </w:p>
    <w:p w14:paraId="6B3A8E19">
      <w:pPr>
        <w:keepNext w:val="0"/>
        <w:spacing w:before="0" w:after="0" w:line="360" w:lineRule="auto"/>
      </w:pPr>
      <w:r>
        <w:rPr>
          <w:rFonts w:ascii="Times New Roman" w:hAnsi="Times New Roman"/>
          <w:b w:val="0"/>
          <w:i w:val="0"/>
          <w:sz w:val="24"/>
        </w:rPr>
        <w:t>Short answer: Voluntarily holding your tongue against the roof of the mouth will NOT permanently widen the hard palate in fully-grown adults.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Key background</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Skeletal maturity In adults, the palatal bones and maxilla are completely fused and ossified. Bone growth that expands the palate happens primarily during childhood and adolescence, before craniofacial skeletal maturation finishes. Gentle soft-tissue tongue pressure cannot remodel and widen solid adult bone on its own.</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What proper tongue posture actually does in adults Correct tongue rest posture (tongue resting on the hard palate behind upper front teeth, lips closed, mouth breathing avoided) can:</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Improve oral-muscle function</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Help with nasal breathing</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May reduce tongue thrust habits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Offer subtle changes in facial soft-tissue appearance But it cannot produce permanent bony palatal expansion.</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What actually widens the adult palate True skeletal palatal expansion in adults almost always requires orthodontic surgical-assisted rapid palatal expansion (SARPE). The surgeon makes controlled cuts through the maxillary bone; then an appliance applies mechanical force to separate the palatal suture. Without surgical separation, the fused mid-palatal suture resists widening.</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Common misconception</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Some online sources claim mewing (long-term tongue-to-palate posture) creates permanent bony palate widening for adults. Clinical orthodontic evidence does not support permanent skeletal expansion from voluntary tongue pressure in mature craniofacial structures. Any perceived widening effect is usually soft-tissue change, dental tipping of teeth, or subjective perception.</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Summary</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 Good tongue posture is healthy for oral function and breathing.</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 It cannot permanently widen the bony palate in adults.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Real bony expansion in adults needs orthodontic-surgical intervention.</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If you are concerned about narrow palate, crowding or breathing issues, consult an orthodontist.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Would you like me to briefly explain the difference between dental movement vs skeletal change for palate-related concerns?</w:t>
      </w:r>
    </w:p>
    <w:p w14:paraId="74FCECEB">
      <w:pPr>
        <w:keepNext w:val="0"/>
        <w:spacing w:before="0" w:after="0" w:line="360" w:lineRule="auto"/>
      </w:pPr>
    </w:p>
    <w:p w14:paraId="1B5695DB">
      <w:pPr>
        <w:keepNext/>
        <w:spacing w:before="0" w:after="0" w:line="360" w:lineRule="auto"/>
      </w:pPr>
      <w:r>
        <w:rPr>
          <w:rFonts w:ascii="Times New Roman" w:hAnsi="Times New Roman"/>
          <w:b/>
          <w:i w:val="0"/>
          <w:sz w:val="24"/>
        </w:rPr>
        <w:t>Q27. Can a conventional rapid palatal expander reliably split the midpalatal suture in any adult?</w:t>
      </w:r>
    </w:p>
    <w:p w14:paraId="11A3E808">
      <w:pPr>
        <w:keepNext/>
        <w:spacing w:before="0" w:after="0" w:line="360" w:lineRule="auto"/>
      </w:pPr>
      <w:r>
        <w:rPr>
          <w:rFonts w:ascii="Times New Roman" w:hAnsi="Times New Roman"/>
          <w:b w:val="0"/>
          <w:i w:val="0"/>
          <w:sz w:val="24"/>
        </w:rPr>
        <w:t>record_id Q27_ChatGPT</w:t>
      </w:r>
    </w:p>
    <w:p w14:paraId="5CD90DEB">
      <w:pPr>
        <w:keepNext/>
        <w:spacing w:before="0" w:after="0" w:line="360" w:lineRule="auto"/>
      </w:pPr>
      <w:r>
        <w:rPr>
          <w:rFonts w:ascii="Times New Roman" w:hAnsi="Times New Roman"/>
          <w:b w:val="0"/>
          <w:i w:val="0"/>
          <w:sz w:val="24"/>
        </w:rPr>
        <w:t>question_id Q27</w:t>
      </w:r>
    </w:p>
    <w:p w14:paraId="103876FB">
      <w:pPr>
        <w:keepNext/>
        <w:spacing w:before="0" w:after="0" w:line="360" w:lineRule="auto"/>
      </w:pPr>
      <w:r>
        <w:rPr>
          <w:rFonts w:ascii="Times New Roman" w:hAnsi="Times New Roman"/>
          <w:b w:val="0"/>
          <w:i w:val="0"/>
          <w:sz w:val="24"/>
        </w:rPr>
        <w:t>model ChatGPT</w:t>
      </w:r>
    </w:p>
    <w:p w14:paraId="3BD46C49">
      <w:pPr>
        <w:keepNext/>
        <w:spacing w:before="0" w:after="0" w:line="360" w:lineRule="auto"/>
      </w:pPr>
      <w:r>
        <w:rPr>
          <w:rFonts w:ascii="Times New Roman" w:hAnsi="Times New Roman"/>
          <w:b w:val="0"/>
          <w:i w:val="0"/>
          <w:sz w:val="24"/>
        </w:rPr>
        <w:t>answer_text:</w:t>
      </w:r>
    </w:p>
    <w:p w14:paraId="09F535A0">
      <w:pPr>
        <w:keepNext w:val="0"/>
        <w:spacing w:before="0" w:after="0" w:line="360" w:lineRule="auto"/>
      </w:pPr>
      <w:r>
        <w:rPr>
          <w:rFonts w:ascii="Times New Roman" w:hAnsi="Times New Roman"/>
          <w:b w:val="0"/>
          <w:i w:val="0"/>
          <w:sz w:val="24"/>
        </w:rPr>
        <w:t>No. A conventional tooth-borne rapid palatal/maxillary expander cannot reliably split the midpalatal suture in every adult.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As skeletal maturity increases, the midpalatal suture and the surrounding circummaxillary articulations become increasingly resistant. Conventional RPE then tends to produce more dental tipping and alveolar bending rather than true skeletal separation. Even in late adolescents, tooth-borne Hyrax-type expanders produce less orthopedic expansion than bone-borne approaches.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Some adults—particularly younger adults whose midpalatal suture remains relatively immature—can still get a true suture opening with conventional RPE. But chronological age does not tell you with certainty who will respond: CBCT studies show substantial variation in suture maturation among individuals of similar ages.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So the useful distinction is: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Can it split the suture in some adults? Yes.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Can you count on it to split the suture in an arbitrary adult? No.</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If the suture does not open, continued activation can disproportionately load the teeth/periodontium rather than simply “forcing” the suture apart.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For skeletally mature patients who need genuine skeletal transverse expansion, clinicians therefore often consider miniscrew-assisted expansion (MARPE/MSE) or, where indicated, surgically assisted expansion (SARPE/SARME) rather than assuming a conventional RPE will work.</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If you tell me the adult's age and sex, I can also explain roughly how plausible conventional RPE opening would be and what findings on CBCT would make success more or less likely.</w:t>
      </w:r>
    </w:p>
    <w:p w14:paraId="5B3783F9">
      <w:pPr>
        <w:keepNext/>
        <w:spacing w:before="0" w:after="0" w:line="360" w:lineRule="auto"/>
      </w:pPr>
      <w:r>
        <w:rPr>
          <w:rFonts w:ascii="Times New Roman" w:hAnsi="Times New Roman"/>
          <w:b w:val="0"/>
          <w:i w:val="0"/>
          <w:sz w:val="24"/>
        </w:rPr>
        <w:t>record_id Q27_Gemini</w:t>
      </w:r>
    </w:p>
    <w:p w14:paraId="19270B97">
      <w:pPr>
        <w:keepNext/>
        <w:spacing w:before="0" w:after="0" w:line="360" w:lineRule="auto"/>
      </w:pPr>
      <w:r>
        <w:rPr>
          <w:rFonts w:ascii="Times New Roman" w:hAnsi="Times New Roman"/>
          <w:b w:val="0"/>
          <w:i w:val="0"/>
          <w:sz w:val="24"/>
        </w:rPr>
        <w:t>question_id Q27</w:t>
      </w:r>
    </w:p>
    <w:p w14:paraId="4CC58963">
      <w:pPr>
        <w:keepNext/>
        <w:spacing w:before="0" w:after="0" w:line="360" w:lineRule="auto"/>
      </w:pPr>
      <w:r>
        <w:rPr>
          <w:rFonts w:ascii="Times New Roman" w:hAnsi="Times New Roman"/>
          <w:b w:val="0"/>
          <w:i w:val="0"/>
          <w:sz w:val="24"/>
        </w:rPr>
        <w:t>model Gemini</w:t>
      </w:r>
    </w:p>
    <w:p w14:paraId="588F3EB9">
      <w:pPr>
        <w:keepNext/>
        <w:spacing w:before="0" w:after="0" w:line="360" w:lineRule="auto"/>
      </w:pPr>
      <w:r>
        <w:rPr>
          <w:rFonts w:ascii="Times New Roman" w:hAnsi="Times New Roman"/>
          <w:b w:val="0"/>
          <w:i w:val="0"/>
          <w:sz w:val="24"/>
        </w:rPr>
        <w:t>answer_text:</w:t>
      </w:r>
    </w:p>
    <w:p w14:paraId="33A50A01">
      <w:pPr>
        <w:keepNext w:val="0"/>
        <w:spacing w:before="0" w:after="0" w:line="360" w:lineRule="auto"/>
      </w:pPr>
      <w:r>
        <w:rPr>
          <w:rFonts w:ascii="Times New Roman" w:hAnsi="Times New Roman"/>
          <w:b w:val="0"/>
          <w:i w:val="0"/>
          <w:sz w:val="24"/>
        </w:rPr>
        <w:t>No. A conventional (tooth-borne) rapid palatal expander (RPE) cannot reliably split the midpalatal suture in adults.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Attempting traditional RPE in mature adults almost always fails to achieve true skeletal expansion and instead leads to adverse side effects.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Why Conventional RPE Fails in AdultsSutural Fusion &amp; Structural Resistance: Midpalatal and surrounding facial sutures (such as the zygomaticomaxillary buttress) undergo increasing interdigitation and calcification after adolescence. The heavy structural resistance in mature bone prevents simple lateral force from dislodging the suture.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Tooth-Borne Anchorage Disadvantage: Traditional RPEs transfer forces solely through the anchor teeth (typically the upper first molars and premolars). In adults, the force required to break the suture far exceeds what the periodontal ligament can support, resulting in:</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Extreme buccal tipping of the anchor teeth.</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Alveolar bone dehiscence or fenestration (loss of bone surrounding the tooth roots).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Gingival recession and root resorption.</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Relapse once the appliance is removed.How Maxillary Expansion Is Achieved in Adults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When skeletal expansion is necessary in non-growing patients, practitioners rely on methods that deliver force directly to the bone or surgically relieve the resistance: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[Table]</w:t>
      </w:r>
      <w:r>
        <w:rPr>
          <w:rFonts w:ascii="Times New Roman" w:hAnsi="Times New Roman"/>
          <w:b w:val="0"/>
          <w:i w:val="0"/>
          <w:sz w:val="24"/>
        </w:rPr>
        <w:br w:type="textWrapping"/>
      </w:r>
      <w:r>
        <w:rPr>
          <w:rFonts w:ascii="Times New Roman" w:hAnsi="Times New Roman"/>
          <w:b w:val="0"/>
          <w:i w:val="0"/>
          <w:sz w:val="24"/>
        </w:rPr>
        <w:t>Treatment Method | Mechanism | Best Suited For</w:t>
      </w:r>
      <w:r>
        <w:rPr>
          <w:rFonts w:ascii="Times New Roman" w:hAnsi="Times New Roman"/>
          <w:b w:val="0"/>
          <w:i w:val="0"/>
          <w:sz w:val="24"/>
        </w:rPr>
        <w:br w:type="textWrapping"/>
      </w:r>
      <w:r>
        <w:rPr>
          <w:rFonts w:ascii="Times New Roman" w:hAnsi="Times New Roman"/>
          <w:b w:val="0"/>
          <w:i w:val="0"/>
          <w:sz w:val="24"/>
        </w:rPr>
        <w:t>MARPE / MSE(Miniscrew-Assisted RPE / Maxillary Skeletal Expander) | Uses temporary anchorage devices (TADs/miniscrews) placed directly into the palatal bone to bypass the teeth and deliver heavy skeletal force directly to the maxilla. | Young adults and adults with late-stage suture closure (varies by individual bone density).</w:t>
      </w:r>
      <w:r>
        <w:rPr>
          <w:rFonts w:ascii="Times New Roman" w:hAnsi="Times New Roman"/>
          <w:b w:val="0"/>
          <w:i w:val="0"/>
          <w:sz w:val="24"/>
        </w:rPr>
        <w:br w:type="textWrapping"/>
      </w:r>
      <w:r>
        <w:rPr>
          <w:rFonts w:ascii="Times New Roman" w:hAnsi="Times New Roman"/>
          <w:b w:val="0"/>
          <w:i w:val="0"/>
          <w:sz w:val="24"/>
        </w:rPr>
        <w:t>SARPE(Surgically Assisted Rapid Palatal Expansion) | A surgeon osteotomizes (cuts) the surrounding facial bones and midpalatal suture to reduce resistance before an expander is activated. | Fully mature adults with dense suture fusion or significant skeletal discrepancies.</w:t>
      </w:r>
    </w:p>
    <w:p w14:paraId="13016B4B">
      <w:pPr>
        <w:keepNext/>
        <w:spacing w:before="0" w:after="0" w:line="360" w:lineRule="auto"/>
      </w:pPr>
      <w:r>
        <w:rPr>
          <w:rFonts w:ascii="Times New Roman" w:hAnsi="Times New Roman"/>
          <w:b w:val="0"/>
          <w:i w:val="0"/>
          <w:sz w:val="24"/>
        </w:rPr>
        <w:t>record_id Q27_Copilot</w:t>
      </w:r>
    </w:p>
    <w:p w14:paraId="4DB05DA2">
      <w:pPr>
        <w:keepNext/>
        <w:spacing w:before="0" w:after="0" w:line="360" w:lineRule="auto"/>
      </w:pPr>
      <w:r>
        <w:rPr>
          <w:rFonts w:ascii="Times New Roman" w:hAnsi="Times New Roman"/>
          <w:b w:val="0"/>
          <w:i w:val="0"/>
          <w:sz w:val="24"/>
        </w:rPr>
        <w:t>question_id Q27</w:t>
      </w:r>
    </w:p>
    <w:p w14:paraId="4537237F">
      <w:pPr>
        <w:keepNext/>
        <w:spacing w:before="0" w:after="0" w:line="360" w:lineRule="auto"/>
      </w:pPr>
      <w:r>
        <w:rPr>
          <w:rFonts w:ascii="Times New Roman" w:hAnsi="Times New Roman"/>
          <w:b w:val="0"/>
          <w:i w:val="0"/>
          <w:sz w:val="24"/>
        </w:rPr>
        <w:t>model Copilot</w:t>
      </w:r>
    </w:p>
    <w:p w14:paraId="220CD483">
      <w:pPr>
        <w:keepNext/>
        <w:spacing w:before="0" w:after="0" w:line="360" w:lineRule="auto"/>
      </w:pPr>
      <w:r>
        <w:rPr>
          <w:rFonts w:ascii="Times New Roman" w:hAnsi="Times New Roman"/>
          <w:b w:val="0"/>
          <w:i w:val="0"/>
          <w:sz w:val="24"/>
        </w:rPr>
        <w:t>answer_text:</w:t>
      </w:r>
    </w:p>
    <w:p w14:paraId="671778B6">
      <w:pPr>
        <w:keepNext w:val="0"/>
        <w:spacing w:before="0" w:after="0" w:line="360" w:lineRule="auto"/>
      </w:pPr>
      <w:r>
        <w:rPr>
          <w:rFonts w:ascii="Times New Roman" w:hAnsi="Times New Roman"/>
          <w:b w:val="0"/>
          <w:i w:val="0"/>
          <w:sz w:val="24"/>
        </w:rPr>
        <w:t>Short answer: No. A conventional tooth-borne rapid palatal expander (RPE/Hyrax) cannot reliably split the midpalatal suture in adults, and in many adults it will not split the suture at all. This is because adult sutures are often highly interdigitated and partially fused, creating skeletal resistance far beyond what a tooth-borne expander can overcome.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 Why conventional RPE fails in adults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1. Adult sutures are often fused</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Studies show that more than half of skeletally mature adults have midpalatal sutures in maturation stages D or E, meaning high interdigitation and partial fusion. In these cases, non-surgical expansion cannot generate enough orthopedic force to separate the suture.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2. Force delivery is dental, not skeletal</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Conventional expanders push through the molars and premolars. In adults, this force is mostly absorbed by:Buccal tipping of anchor teeth</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Bending of alveolar bone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Periodontal stress…not by opening the suture.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3. Documented failure rates approach 100% in fully mature adults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Multiple reviews note that traditional RPE becomes ineffective once the suture is fused, leading to:No skeletal expansion</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Dental tipping</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Root resorption</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Buccal cortical plate perforationThis is why SARPE (surgically assisted RPE) was historically the standard for adults.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 What about MARPE or MSE?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Miniscrew-assisted expanders (MARPE/MSE) can open the suture in many adults, but not all:&gt;80% success in late adolescents and young adults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~76% success up to age 37</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~50% success in adult males Even with MARPE, failures occur due to:Suture non-separation</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Miniscrew loosening This underscores how unreliable conventional RPE is in adults—MARPE is already stronger, and still not universally successful.</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 Bottom line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A conventional rapid palatal expander cannot reliably split the midpalatal suture in adults, and in many adults it will fail completely. If true skeletal expansion is needed, the predictable options are:MARPE (works in many—but not all—adults)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SARPE (reliably opens the suture in fully mature adults)</w:t>
      </w:r>
    </w:p>
    <w:p w14:paraId="5CADBD5A">
      <w:pPr>
        <w:keepNext/>
        <w:spacing w:before="0" w:after="0" w:line="360" w:lineRule="auto"/>
      </w:pPr>
      <w:r>
        <w:rPr>
          <w:rFonts w:ascii="Times New Roman" w:hAnsi="Times New Roman"/>
          <w:b w:val="0"/>
          <w:i w:val="0"/>
          <w:sz w:val="24"/>
        </w:rPr>
        <w:t>record_id Q27_DeepSeek</w:t>
      </w:r>
    </w:p>
    <w:p w14:paraId="7B0F4739">
      <w:pPr>
        <w:keepNext/>
        <w:spacing w:before="0" w:after="0" w:line="360" w:lineRule="auto"/>
      </w:pPr>
      <w:r>
        <w:rPr>
          <w:rFonts w:ascii="Times New Roman" w:hAnsi="Times New Roman"/>
          <w:b w:val="0"/>
          <w:i w:val="0"/>
          <w:sz w:val="24"/>
        </w:rPr>
        <w:t>question_id Q27</w:t>
      </w:r>
    </w:p>
    <w:p w14:paraId="7BCBAEBD">
      <w:pPr>
        <w:keepNext/>
        <w:spacing w:before="0" w:after="0" w:line="360" w:lineRule="auto"/>
      </w:pPr>
      <w:r>
        <w:rPr>
          <w:rFonts w:ascii="Times New Roman" w:hAnsi="Times New Roman"/>
          <w:b w:val="0"/>
          <w:i w:val="0"/>
          <w:sz w:val="24"/>
        </w:rPr>
        <w:t>model DeepSeek</w:t>
      </w:r>
    </w:p>
    <w:p w14:paraId="146A3487">
      <w:pPr>
        <w:keepNext/>
        <w:spacing w:before="0" w:after="0" w:line="360" w:lineRule="auto"/>
      </w:pPr>
      <w:r>
        <w:rPr>
          <w:rFonts w:ascii="Times New Roman" w:hAnsi="Times New Roman"/>
          <w:b w:val="0"/>
          <w:i w:val="0"/>
          <w:sz w:val="24"/>
        </w:rPr>
        <w:t>answer_text:</w:t>
      </w:r>
    </w:p>
    <w:p w14:paraId="72C358F1">
      <w:pPr>
        <w:keepNext w:val="0"/>
        <w:spacing w:before="0" w:after="0" w:line="360" w:lineRule="auto"/>
      </w:pPr>
      <w:r>
        <w:rPr>
          <w:rFonts w:ascii="Times New Roman" w:hAnsi="Times New Roman"/>
          <w:b w:val="0"/>
          <w:i w:val="0"/>
          <w:sz w:val="24"/>
        </w:rPr>
        <w:t>The short answer is a definitive NO.A conventional, tooth-borne rapid palatal expander (RPE)—which relies solely on bands and acrylic coverage on the posterior teeth—cannot reliably split the midpalatal suture in any adult. In fact, attempting to do so in a typical adult (over age 20) is considered biomechanically flawed and clinically unpredictable.Here is exactly why, what happens instead, and what the actual solutions are.1. The Biological Roadblock (Why it fails)Suture Maturation: The midpalatal suture does not close completely, but it undergoes significant ossification and interdigitation (developing tortuous, interlocking bony bridges) between the ages of 15 and 17. By the early 20s, it is highly resistant to tensile forces.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The "Y" and "E" Patterns: In adults, the suture often exhibits fusion at the anterior palate and the posterior palate, leaving a gap only in the middle. This means an RPE often bends the maxilla like a "butterfly" rather than splitting it straight down the middle.2. The Biomechanical Reality (What actually happens)When you turn a conventional RPE in an adult, the force (typically 10–20 lbs) seeks the path of least resistance. The periodontal ligaments (PDL) of the anchor teeth are much weaker than the fused intermaxillary suture.Therefore, instead of splitting the suture, a conventional RPE produces:Dental Tipping (80–90% of the expansion): The anchor molars and premolars are tipped buccally (outward) through the alveolar bone.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Alveolar Bending: The bony housing around the roots bends outward.</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Minimal Skeletal Opening: Only 10–20% of the total expansion achieved is actual skeletal midline suture opening.</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Asymmetric Opening: If any split occurs, it is often V-shaped (wider at the front, closed at the back) or entirely unilateral.3. The "Any Adult" Caveat (Exceptions)Does this mean zero adults can split it? Not quite, which is why we use the word "reliably."Young Adults (18–22): A small percentage of females or patients with low bone density and a poorly ossified suture may achieve partial skeletal opening.</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However, even in these cases, the expansion is unpredictable and carries a high risk of asymmetrical splitting (the suture breaks on one side but hinges on the other).</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By age 25+, the success rate of true skeletal splitting with a tooth-borne device drops to near zero.4. The Clinical Risks of Trying AnywayForcing a conventional RPE in an adult without surgical or skeletal anchorage frequently leads to:Periodontal Disaster: Buccal alveolar bone dehiscence (bone loss) and gingival recession on the anchor teeth.</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Root Resorption: Shortening of the roots of the premolars and molars due to excessive PDL compression.</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Pain and Relapse: Extreme pain at the anchor teeth, followed by rapid relapse (the teeth tip back inward) once the appliance is removed because the soft tissue tension pulls them back.What are the reliable alternatives for adults?If an adult requires maxillary expansion, an orthodontist will never use a conventional tooth-borne RPE as the primary tool. Instead, they use:MARPE (Mini-screw Assisted Rapid Palatal Expander): This is a skeletal expander that uses 4 to 8 mini-implants screwed directly into the hard palate bone, bypassing the teeth entirely. MARPE can reliably split the midpalatal suture in adults up to the age of 40–50 (and occasionally older), provided the bone density is adequate.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SARPE (Surgically Assisted Rapid Palatal Expansion): For adults over 40, or those with extremely thick/ossified palatal bone, an oral surgeon performs a corticotomy (surgically cutting the maxillary bones and the suture) followed by an RPE. This allows for 100% reliable skeletal expansion without tipping the teeth.Distraction Osteogenesis: For extreme cases, surgically implanted bone-borne distractors are used.In summary: If you are an adult needing palatal expansion, a conventional RPE is not just ineffective—it is dangerous. Demand a CBCT (3D X-ray) to evaluate your suture maturation, and discuss MARPE or SARPE with your orthodontist. Do not let anyone place a tooth-borne expander on you past age 20 and promise you skeletal suture splitting.</w:t>
      </w:r>
    </w:p>
    <w:p w14:paraId="13C81E91">
      <w:pPr>
        <w:keepNext/>
        <w:spacing w:before="0" w:after="0" w:line="360" w:lineRule="auto"/>
      </w:pPr>
      <w:r>
        <w:rPr>
          <w:rFonts w:ascii="Times New Roman" w:hAnsi="Times New Roman"/>
          <w:b w:val="0"/>
          <w:i w:val="0"/>
          <w:sz w:val="24"/>
        </w:rPr>
        <w:t>record_id Q27_Doubao</w:t>
      </w:r>
    </w:p>
    <w:p w14:paraId="56F61D6E">
      <w:pPr>
        <w:keepNext/>
        <w:spacing w:before="0" w:after="0" w:line="360" w:lineRule="auto"/>
      </w:pPr>
      <w:r>
        <w:rPr>
          <w:rFonts w:ascii="Times New Roman" w:hAnsi="Times New Roman"/>
          <w:b w:val="0"/>
          <w:i w:val="0"/>
          <w:sz w:val="24"/>
        </w:rPr>
        <w:t>question_id Q27</w:t>
      </w:r>
    </w:p>
    <w:p w14:paraId="60D49933">
      <w:pPr>
        <w:keepNext/>
        <w:spacing w:before="0" w:after="0" w:line="360" w:lineRule="auto"/>
      </w:pPr>
      <w:r>
        <w:rPr>
          <w:rFonts w:ascii="Times New Roman" w:hAnsi="Times New Roman"/>
          <w:b w:val="0"/>
          <w:i w:val="0"/>
          <w:sz w:val="24"/>
        </w:rPr>
        <w:t>model Doubao</w:t>
      </w:r>
    </w:p>
    <w:p w14:paraId="32B5A03E">
      <w:pPr>
        <w:keepNext/>
        <w:spacing w:before="0" w:after="0" w:line="360" w:lineRule="auto"/>
      </w:pPr>
      <w:r>
        <w:rPr>
          <w:rFonts w:ascii="Times New Roman" w:hAnsi="Times New Roman"/>
          <w:b w:val="0"/>
          <w:i w:val="0"/>
          <w:sz w:val="24"/>
        </w:rPr>
        <w:t>answer_text:</w:t>
      </w:r>
    </w:p>
    <w:p w14:paraId="4F2C60A6">
      <w:pPr>
        <w:keepNext w:val="0"/>
        <w:spacing w:before="0" w:after="0" w:line="360" w:lineRule="auto"/>
      </w:pPr>
      <w:r>
        <w:rPr>
          <w:rFonts w:ascii="Times New Roman" w:hAnsi="Times New Roman"/>
          <w:b w:val="0"/>
          <w:i w:val="0"/>
          <w:sz w:val="24"/>
        </w:rPr>
        <w:t>Short answer: No, conventional rapid palatal expander (RPE) cannot reliably split the midpalatal suture in any adult.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Key rationale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Suture maturation in adulthood The midpalatal suture undergoes progressive ossification with age. Complete inter-digitation and partial-to-full bony fusion are common in adults ≥18 years old. Once significant bony synostosis has occurred, conventional tooth-borne RPE cannot separate the suture; expansion will mainly come from dental tipping of posterior teeth instead of true skeletal palatal split.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Limitations of conventional tooth-anchored RPE Conventional RPE delivers force via teeth. In adults with fused midpalatal suture: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Predominant effect: buccal tipping of maxillary molars, alveolar bending, periodontal stress.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True midpalatal suture separation is inconsistent, unpredictable, often incomplete or absent.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High risk of side-effects: gingival recession, root resorption, buccal bone dehiscence.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Variability among adults Midpalatal suture fusion is highly individual. Some young adults may still have partially patent sutures and can achieve skeletal expansion with conventional RPE. Many older adults have near-complete fusion and respond only dentally. No clinical method guarantees suture split for every adult patient with conventional RPE.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Clinical alternative for adults requiring skeletal maxillary expansion</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Surgically-assisted rapid palatal expansion (SARPE) is indicated for adults with fused midpalatal suture. Osteotomies disrupt bony barriers, allowing the expander to achieve true skeletal transverse expansion. Bone-anchored (mini-implant supported) RPE can improve skeletal expansion potential in selected adults but still cannot reliably split fully ossified midpalatal sutures without surgical release.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Summary statement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Conventional tooth-borne rapid palatal expander cannot reliably produce midpalatal suture split for all adults. Skeletal expansion outcome depends on the degree of midpalatal suture ossification. Fully fused sutures in adults generally require surgical assistance for true skeletal transverse maxillary expansion.</w:t>
      </w:r>
    </w:p>
    <w:p w14:paraId="0F66C065">
      <w:pPr>
        <w:keepNext w:val="0"/>
        <w:spacing w:before="0" w:after="0" w:line="360" w:lineRule="auto"/>
      </w:pPr>
    </w:p>
    <w:p w14:paraId="508CADEB">
      <w:pPr>
        <w:keepNext/>
        <w:spacing w:before="0" w:after="0" w:line="360" w:lineRule="auto"/>
      </w:pPr>
      <w:r>
        <w:rPr>
          <w:rFonts w:ascii="Times New Roman" w:hAnsi="Times New Roman"/>
          <w:b/>
          <w:i w:val="0"/>
          <w:sz w:val="24"/>
        </w:rPr>
        <w:t>Q28. Does MARPE guarantee successful skeletal expansion in adults without surgery?</w:t>
      </w:r>
    </w:p>
    <w:p w14:paraId="09D9BF5A">
      <w:pPr>
        <w:keepNext/>
        <w:spacing w:before="0" w:after="0" w:line="360" w:lineRule="auto"/>
      </w:pPr>
      <w:r>
        <w:rPr>
          <w:rFonts w:ascii="Times New Roman" w:hAnsi="Times New Roman"/>
          <w:b w:val="0"/>
          <w:i w:val="0"/>
          <w:sz w:val="24"/>
        </w:rPr>
        <w:t>record_id Q28_ChatGPT</w:t>
      </w:r>
    </w:p>
    <w:p w14:paraId="18CBA329">
      <w:pPr>
        <w:keepNext/>
        <w:spacing w:before="0" w:after="0" w:line="360" w:lineRule="auto"/>
      </w:pPr>
      <w:r>
        <w:rPr>
          <w:rFonts w:ascii="Times New Roman" w:hAnsi="Times New Roman"/>
          <w:b w:val="0"/>
          <w:i w:val="0"/>
          <w:sz w:val="24"/>
        </w:rPr>
        <w:t>question_id Q28</w:t>
      </w:r>
    </w:p>
    <w:p w14:paraId="0B15457A">
      <w:pPr>
        <w:keepNext/>
        <w:spacing w:before="0" w:after="0" w:line="360" w:lineRule="auto"/>
      </w:pPr>
      <w:r>
        <w:rPr>
          <w:rFonts w:ascii="Times New Roman" w:hAnsi="Times New Roman"/>
          <w:b w:val="0"/>
          <w:i w:val="0"/>
          <w:sz w:val="24"/>
        </w:rPr>
        <w:t>model ChatGPT</w:t>
      </w:r>
    </w:p>
    <w:p w14:paraId="42306B95">
      <w:pPr>
        <w:keepNext/>
        <w:spacing w:before="0" w:after="0" w:line="360" w:lineRule="auto"/>
      </w:pPr>
      <w:r>
        <w:rPr>
          <w:rFonts w:ascii="Times New Roman" w:hAnsi="Times New Roman"/>
          <w:b w:val="0"/>
          <w:i w:val="0"/>
          <w:sz w:val="24"/>
        </w:rPr>
        <w:t>answer_text:</w:t>
      </w:r>
    </w:p>
    <w:p w14:paraId="4BCEE67C">
      <w:pPr>
        <w:keepNext w:val="0"/>
        <w:spacing w:before="0" w:after="0" w:line="360" w:lineRule="auto"/>
      </w:pPr>
      <w:r>
        <w:rPr>
          <w:rFonts w:ascii="Times New Roman" w:hAnsi="Times New Roman"/>
          <w:b w:val="0"/>
          <w:i w:val="0"/>
          <w:sz w:val="24"/>
        </w:rPr>
        <w:t>No. MARPE (miniscrew-assisted rapid palatal expansion) does not guarantee successful skeletal expansion in adults without surgery. It can work very well in appropriately selected adults, but failure to open the midpalatal suture is a recognized outcome.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A systematic review reported an average MARPE success rate of about 92.5%, but importantly, the underlying evidence was rated very low quality, and most studies were observational. The average skeletal expansion was also substantially smaller than the total dental expansion, meaning that not every millimeter you see clinically represents widening of the maxillary bones themselves.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Age matters, although chronological age isn't a perfect predictor. In one study, successful expansion occurred in about 82% of patients aged 20–29, but only 20% of those aged 30–37; other adult studies have reported considerably higher success rates, illustrating how much outcomes depend on patient selection, appliance design, and anatomy. A broader review identifies factors such as midpalatal-suture maturation, bone density/thickness, age, sex, appliance design, and expansion protocol as possible contributors to success or failure.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So for an adult, the practical possibilities are: MARPE opens the suture and gives meaningful skeletal expansion; it opens but produces a mixture of skeletal and dental/alveolar expansion; or the suture does not separate adequately, in which case the orthodontist may recommend a surgically assisted approach such as SARPE or another adjunctive procedure.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A CBCT-based assessment by an orthodontist experienced with adult MARPE can give a much better individualized estimate than age alone. If you tell me your age and sex, I can explain what the research suggests about your approximate likelihood of nonsurgical MARPE success and what anatomical factors would matter most.</w:t>
      </w:r>
    </w:p>
    <w:p w14:paraId="4F66A79D">
      <w:pPr>
        <w:keepNext/>
        <w:spacing w:before="0" w:after="0" w:line="360" w:lineRule="auto"/>
      </w:pPr>
      <w:r>
        <w:rPr>
          <w:rFonts w:ascii="Times New Roman" w:hAnsi="Times New Roman"/>
          <w:b w:val="0"/>
          <w:i w:val="0"/>
          <w:sz w:val="24"/>
        </w:rPr>
        <w:t>record_id Q28_Gemini</w:t>
      </w:r>
    </w:p>
    <w:p w14:paraId="52C1AB42">
      <w:pPr>
        <w:keepNext/>
        <w:spacing w:before="0" w:after="0" w:line="360" w:lineRule="auto"/>
      </w:pPr>
      <w:r>
        <w:rPr>
          <w:rFonts w:ascii="Times New Roman" w:hAnsi="Times New Roman"/>
          <w:b w:val="0"/>
          <w:i w:val="0"/>
          <w:sz w:val="24"/>
        </w:rPr>
        <w:t>question_id Q28</w:t>
      </w:r>
    </w:p>
    <w:p w14:paraId="39C727E2">
      <w:pPr>
        <w:keepNext/>
        <w:spacing w:before="0" w:after="0" w:line="360" w:lineRule="auto"/>
      </w:pPr>
      <w:r>
        <w:rPr>
          <w:rFonts w:ascii="Times New Roman" w:hAnsi="Times New Roman"/>
          <w:b w:val="0"/>
          <w:i w:val="0"/>
          <w:sz w:val="24"/>
        </w:rPr>
        <w:t>model Gemini</w:t>
      </w:r>
    </w:p>
    <w:p w14:paraId="5261BE9D">
      <w:pPr>
        <w:keepNext/>
        <w:spacing w:before="0" w:after="0" w:line="360" w:lineRule="auto"/>
      </w:pPr>
      <w:r>
        <w:rPr>
          <w:rFonts w:ascii="Times New Roman" w:hAnsi="Times New Roman"/>
          <w:b w:val="0"/>
          <w:i w:val="0"/>
          <w:sz w:val="24"/>
        </w:rPr>
        <w:t>answer_text:</w:t>
      </w:r>
    </w:p>
    <w:p w14:paraId="29CC6198">
      <w:pPr>
        <w:keepNext w:val="0"/>
        <w:spacing w:before="0" w:after="0" w:line="360" w:lineRule="auto"/>
      </w:pPr>
      <w:r>
        <w:rPr>
          <w:rFonts w:ascii="Times New Roman" w:hAnsi="Times New Roman"/>
          <w:b w:val="0"/>
          <w:i w:val="0"/>
          <w:sz w:val="24"/>
        </w:rPr>
        <w:t>No, MARPE (Miniscrew-Assisted Rapid Palatal Expansion) does not guarantee successful non-surgical skeletal expansion in adults. While it significantly improves the odds of non-surgical expansion compared to traditional tooth-borne expanders—boasting clinical success rates around 80% to 85% in young adults—success is highly variable and drops with age.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Key Reasons MARPE May Fail in AdultsSuture Interdigitation &amp; Fusion: As humans age, the midpalatal suture becomes more complex and heavily interlocked. If the force required to break the suture exceeds the resistance of the fused bone, the jaw will not separate.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Increased Bone Density: Cortical bone density in the maxilla and surrounding facial structures (like the pterygoid plates and zygomatic buttresses) increases with age. Higher resistance can prevent skeletal movement or cause the miniscrews (TADs) to bend or loosen under heavy load.</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Dental Tipping Instead of Skeletal Split: In non-ideal cases, the forces may cause teeth to tilt outward, root resorption, or localized gum recession rather than splitting the palate skeletally. Predictors of Success vs. Failure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[Table]</w:t>
      </w:r>
      <w:r>
        <w:rPr>
          <w:rFonts w:ascii="Times New Roman" w:hAnsi="Times New Roman"/>
          <w:b w:val="0"/>
          <w:i w:val="0"/>
          <w:sz w:val="24"/>
        </w:rPr>
        <w:br w:type="textWrapping"/>
      </w:r>
      <w:r>
        <w:rPr>
          <w:rFonts w:ascii="Times New Roman" w:hAnsi="Times New Roman"/>
          <w:b w:val="0"/>
          <w:i w:val="0"/>
          <w:sz w:val="24"/>
        </w:rPr>
        <w:t>Factor | Higher Likelihood of Non-Surgical Success | Risk of Failure / Need for Surgical Assist</w:t>
      </w:r>
      <w:r>
        <w:rPr>
          <w:rFonts w:ascii="Times New Roman" w:hAnsi="Times New Roman"/>
          <w:b w:val="0"/>
          <w:i w:val="0"/>
          <w:sz w:val="24"/>
        </w:rPr>
        <w:br w:type="textWrapping"/>
      </w:r>
      <w:r>
        <w:rPr>
          <w:rFonts w:ascii="Times New Roman" w:hAnsi="Times New Roman"/>
          <w:b w:val="0"/>
          <w:i w:val="0"/>
          <w:sz w:val="24"/>
        </w:rPr>
        <w:t>Age | Young adults (under 25–30 years old) | Older adults (35+ years old)</w:t>
      </w:r>
      <w:r>
        <w:rPr>
          <w:rFonts w:ascii="Times New Roman" w:hAnsi="Times New Roman"/>
          <w:b w:val="0"/>
          <w:i w:val="0"/>
          <w:sz w:val="24"/>
        </w:rPr>
        <w:br w:type="textWrapping"/>
      </w:r>
      <w:r>
        <w:rPr>
          <w:rFonts w:ascii="Times New Roman" w:hAnsi="Times New Roman"/>
          <w:b w:val="0"/>
          <w:i w:val="0"/>
          <w:sz w:val="24"/>
        </w:rPr>
        <w:t>Midpalatal Suture Status | Unfused or lower stage of suture maturation | Highly fused / interlocked suture</w:t>
      </w:r>
      <w:r>
        <w:rPr>
          <w:rFonts w:ascii="Times New Roman" w:hAnsi="Times New Roman"/>
          <w:b w:val="0"/>
          <w:i w:val="0"/>
          <w:sz w:val="24"/>
        </w:rPr>
        <w:br w:type="textWrapping"/>
      </w:r>
      <w:r>
        <w:rPr>
          <w:rFonts w:ascii="Times New Roman" w:hAnsi="Times New Roman"/>
          <w:b w:val="0"/>
          <w:i w:val="0"/>
          <w:sz w:val="24"/>
        </w:rPr>
        <w:t>Cortical Bone Density | Moderate bone thickness on CBCT scan | Very dense cortical bone or thin palatal vault</w:t>
      </w:r>
      <w:r>
        <w:rPr>
          <w:rFonts w:ascii="Times New Roman" w:hAnsi="Times New Roman"/>
          <w:b w:val="0"/>
          <w:i w:val="0"/>
          <w:sz w:val="24"/>
        </w:rPr>
        <w:br w:type="textWrapping"/>
      </w:r>
      <w:r>
        <w:rPr>
          <w:rFonts w:ascii="Times New Roman" w:hAnsi="Times New Roman"/>
          <w:b w:val="0"/>
          <w:i w:val="0"/>
          <w:sz w:val="24"/>
        </w:rPr>
        <w:t>Sex | Females often show slightly higher success rates | Males tend to have higher bone density and earlier fusion</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Surgical Alternatives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If MARPE alone fails to split the suture, orthodontists typically pivot to a minimally invasive surgical assist, such as Surgical Corticotomy or SARPE (Surgically Assisted Rapid Palatal Expansion), which pre-fractures or relieves the fused bony sutures to allow the expander to function smoothly.</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A comprehensive 3D CBCT scan evaluated by an orthodontist experienced in adult skeletal expansion is essential to determine whether non-surgical MARPE is realistic for your specific anatomy.</w:t>
      </w:r>
    </w:p>
    <w:p w14:paraId="115554EA">
      <w:pPr>
        <w:keepNext/>
        <w:spacing w:before="0" w:after="0" w:line="360" w:lineRule="auto"/>
      </w:pPr>
      <w:r>
        <w:rPr>
          <w:rFonts w:ascii="Times New Roman" w:hAnsi="Times New Roman"/>
          <w:b w:val="0"/>
          <w:i w:val="0"/>
          <w:sz w:val="24"/>
        </w:rPr>
        <w:t>record_id Q28_Copilot</w:t>
      </w:r>
    </w:p>
    <w:p w14:paraId="3175FDBC">
      <w:pPr>
        <w:keepNext/>
        <w:spacing w:before="0" w:after="0" w:line="360" w:lineRule="auto"/>
      </w:pPr>
      <w:r>
        <w:rPr>
          <w:rFonts w:ascii="Times New Roman" w:hAnsi="Times New Roman"/>
          <w:b w:val="0"/>
          <w:i w:val="0"/>
          <w:sz w:val="24"/>
        </w:rPr>
        <w:t>question_id Q28</w:t>
      </w:r>
    </w:p>
    <w:p w14:paraId="67AA8538">
      <w:pPr>
        <w:keepNext/>
        <w:spacing w:before="0" w:after="0" w:line="360" w:lineRule="auto"/>
      </w:pPr>
      <w:r>
        <w:rPr>
          <w:rFonts w:ascii="Times New Roman" w:hAnsi="Times New Roman"/>
          <w:b w:val="0"/>
          <w:i w:val="0"/>
          <w:sz w:val="24"/>
        </w:rPr>
        <w:t>model Copilot</w:t>
      </w:r>
    </w:p>
    <w:p w14:paraId="10AE660D">
      <w:pPr>
        <w:keepNext/>
        <w:spacing w:before="0" w:after="0" w:line="360" w:lineRule="auto"/>
      </w:pPr>
      <w:r>
        <w:rPr>
          <w:rFonts w:ascii="Times New Roman" w:hAnsi="Times New Roman"/>
          <w:b w:val="0"/>
          <w:i w:val="0"/>
          <w:sz w:val="24"/>
        </w:rPr>
        <w:t>answer_text:</w:t>
      </w:r>
    </w:p>
    <w:p w14:paraId="7C3C61B7">
      <w:pPr>
        <w:keepNext w:val="0"/>
        <w:spacing w:before="0" w:after="0" w:line="360" w:lineRule="auto"/>
      </w:pPr>
      <w:r>
        <w:rPr>
          <w:rFonts w:ascii="Times New Roman" w:hAnsi="Times New Roman"/>
          <w:b w:val="0"/>
          <w:i w:val="0"/>
          <w:sz w:val="24"/>
        </w:rPr>
        <w:t>Short answer: No — MARPE does not guarantee successful skeletal expansion in adults, but it often succeeds, with reported success rates between 75–95% depending on age, anatomy, and technique.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 What the evidence actually shows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 Success ratesContemporary systematic reviews and clinical evidence report 80–95% success in adults under ~40.</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Randomized clinical trial data show ~95% midpalatal suture separation in properly selected adult patients using MARPE.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Adults 30–45 years show lower but still substantial success (~75–88%) with slower expansion and longer activation phases. 🦴 Why it can work in adults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Even though the midpalatal suture is fused, MARPE uses skeletal anchorage (TADs) to deliver force directly to the bone rather than through teeth. This allows true orthopedic expansion without surgery in many adults.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 Why it’s not guaranteed</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Several factors reduce predictability:Age-related suture resistance (especially &gt;35–40).</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Anatomical variations (thick palatal bone, interdigitation).</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Miniscrew instability or poor placement.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Insufficient activation force or improper vectoring.</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Airway or craniofacial asymmetries that complicate expansion.Even in successful cases, adults may show:More dentoalveolar compensation</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Need for longer retention</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Higher risk of miniscrew mobility (though usually minor) 📌 What “success” actually means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Clinically, MARPE success is defined as:≥3 mm skeletal expansion at the anterior nasal spine or nasal floor</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Confirmed midpalatal suture opening</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Stable miniscrew anchorage This is different from dental expansion, which can occur even when the suture does not open — but that is not true skeletal expansion.</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 When MARPE is most likely to succeedAges 15–30 → highest predictability</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Ages 30–45 → still viable, but slower and less predictable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Above 45 → success possible but significantly reduced; some patients may require SARPE📊 Quick comparison: MARPE vs SARPE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[Table]</w:t>
      </w:r>
      <w:r>
        <w:rPr>
          <w:rFonts w:ascii="Times New Roman" w:hAnsi="Times New Roman"/>
          <w:b w:val="0"/>
          <w:i w:val="0"/>
          <w:sz w:val="24"/>
        </w:rPr>
        <w:br w:type="textWrapping"/>
      </w:r>
      <w:r>
        <w:rPr>
          <w:rFonts w:ascii="Times New Roman" w:hAnsi="Times New Roman"/>
          <w:b w:val="0"/>
          <w:i w:val="0"/>
          <w:sz w:val="24"/>
        </w:rPr>
        <w:t>Approach | Skeletal Expansion Reliability | Surgery? | Typical Adult Success</w:t>
      </w:r>
      <w:r>
        <w:rPr>
          <w:rFonts w:ascii="Times New Roman" w:hAnsi="Times New Roman"/>
          <w:b w:val="0"/>
          <w:i w:val="0"/>
          <w:sz w:val="24"/>
        </w:rPr>
        <w:br w:type="textWrapping"/>
      </w:r>
      <w:r>
        <w:rPr>
          <w:rFonts w:ascii="Times New Roman" w:hAnsi="Times New Roman"/>
          <w:b w:val="0"/>
          <w:i w:val="0"/>
          <w:sz w:val="24"/>
        </w:rPr>
        <w:t>MARPE | Moderate–High (age-dependent) | No | 75–95%</w:t>
      </w:r>
      <w:r>
        <w:rPr>
          <w:rFonts w:ascii="Times New Roman" w:hAnsi="Times New Roman"/>
          <w:b w:val="0"/>
          <w:i w:val="0"/>
          <w:sz w:val="24"/>
        </w:rPr>
        <w:br w:type="textWrapping"/>
      </w:r>
      <w:r>
        <w:rPr>
          <w:rFonts w:ascii="Times New Roman" w:hAnsi="Times New Roman"/>
          <w:b w:val="0"/>
          <w:i w:val="0"/>
          <w:sz w:val="24"/>
        </w:rPr>
        <w:t>SARPE | Very High | Yes | ~100% (when performed correctly)</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 Bottom line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MARPE is highly effective but not guaranteed. Most adults can achieve true skeletal expansion without surgery, but anatomical and age-related factors mean some adults will not respond, and a minority ultimately require SARPE.</w:t>
      </w:r>
    </w:p>
    <w:p w14:paraId="677D588E">
      <w:pPr>
        <w:keepNext/>
        <w:spacing w:before="0" w:after="0" w:line="360" w:lineRule="auto"/>
      </w:pPr>
      <w:r>
        <w:rPr>
          <w:rFonts w:ascii="Times New Roman" w:hAnsi="Times New Roman"/>
          <w:b w:val="0"/>
          <w:i w:val="0"/>
          <w:sz w:val="24"/>
        </w:rPr>
        <w:t>record_id Q28_DeepSeek</w:t>
      </w:r>
    </w:p>
    <w:p w14:paraId="65224288">
      <w:pPr>
        <w:keepNext/>
        <w:spacing w:before="0" w:after="0" w:line="360" w:lineRule="auto"/>
      </w:pPr>
      <w:r>
        <w:rPr>
          <w:rFonts w:ascii="Times New Roman" w:hAnsi="Times New Roman"/>
          <w:b w:val="0"/>
          <w:i w:val="0"/>
          <w:sz w:val="24"/>
        </w:rPr>
        <w:t>question_id Q28</w:t>
      </w:r>
    </w:p>
    <w:p w14:paraId="4A531CF8">
      <w:pPr>
        <w:keepNext/>
        <w:spacing w:before="0" w:after="0" w:line="360" w:lineRule="auto"/>
      </w:pPr>
      <w:r>
        <w:rPr>
          <w:rFonts w:ascii="Times New Roman" w:hAnsi="Times New Roman"/>
          <w:b w:val="0"/>
          <w:i w:val="0"/>
          <w:sz w:val="24"/>
        </w:rPr>
        <w:t>model DeepSeek</w:t>
      </w:r>
    </w:p>
    <w:p w14:paraId="261008A4">
      <w:pPr>
        <w:keepNext/>
        <w:spacing w:before="0" w:after="0" w:line="360" w:lineRule="auto"/>
      </w:pPr>
      <w:r>
        <w:rPr>
          <w:rFonts w:ascii="Times New Roman" w:hAnsi="Times New Roman"/>
          <w:b w:val="0"/>
          <w:i w:val="0"/>
          <w:sz w:val="24"/>
        </w:rPr>
        <w:t>answer_text:</w:t>
      </w:r>
    </w:p>
    <w:p w14:paraId="4D1CD477">
      <w:pPr>
        <w:keepNext w:val="0"/>
        <w:spacing w:before="0" w:after="0" w:line="360" w:lineRule="auto"/>
      </w:pPr>
      <w:r>
        <w:rPr>
          <w:rFonts w:ascii="Times New Roman" w:hAnsi="Times New Roman"/>
          <w:b w:val="0"/>
          <w:i w:val="0"/>
          <w:sz w:val="24"/>
        </w:rPr>
        <w:t>No, MARPE (Miniscrew-Assisted Rapid Palatal Expansion) does NOT guarantee successful skeletal expansion in adults without surgery.</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In medicine and dentistry, no procedure carries a 100% guarantee, and MARPE is no exception. However, it is currently the most effective non-surgical option.</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To understand your odds and why it can fail, you need to look at specific patient factors. Here is the clinical reality:</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1. The Success Rate (The Statistics)</w:t>
      </w:r>
      <w:r>
        <w:rPr>
          <w:rFonts w:ascii="Times New Roman" w:hAnsi="Times New Roman"/>
          <w:b w:val="0"/>
          <w:i w:val="0"/>
          <w:sz w:val="24"/>
        </w:rPr>
        <w:br w:type="textWrapping"/>
      </w:r>
      <w:r>
        <w:rPr>
          <w:rFonts w:ascii="Times New Roman" w:hAnsi="Times New Roman"/>
          <w:b w:val="0"/>
          <w:i w:val="0"/>
          <w:sz w:val="24"/>
        </w:rPr>
        <w:t>Success rates are highly age- and sex-dependent: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Under age 30: Success rates are 85% to 90%.</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Age 30 to 40: Success rates drop to 75% to 80%.</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Over age 40 (especially males): Success rates can plummet to 50% to 65%, and some studies show even lower rates for males over 50 without any surgical assistance.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2. The "Unbreakable" Hurdles (Why MARPE fails)</w:t>
      </w:r>
      <w:r>
        <w:rPr>
          <w:rFonts w:ascii="Times New Roman" w:hAnsi="Times New Roman"/>
          <w:b w:val="0"/>
          <w:i w:val="0"/>
          <w:sz w:val="24"/>
        </w:rPr>
        <w:br w:type="textWrapping"/>
      </w:r>
      <w:r>
        <w:rPr>
          <w:rFonts w:ascii="Times New Roman" w:hAnsi="Times New Roman"/>
          <w:b w:val="0"/>
          <w:i w:val="0"/>
          <w:sz w:val="24"/>
        </w:rPr>
        <w:t>Even with 4 to 8 titanium screws anchored deep into the palate, the expander must overcome two major anatomical barriers: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The Midpalatal Suture: In adults, this suture is highly interdigitated (locked together like puzzle pieces) and calcified. In older adults, it can be completely fused (osseous obliteration). If the screws pull against this fused bone, the device will either strip the screws (screw loosening) or fracture the palatal bone instead of splitting the suture cleanly.</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The Pterygomaxillary Junction (The "Back Wall"): This is the connection between the maxilla and the sphenoid bone at the back of the skull. MARPE primarily expands the front of the palate. The back junction is incredibly rigid. Even if the front suture splits, the back may refuse to open, resulting in a "V-shaped" expansion (lots of width at the molars, very little at the back of the nose) rather than true, parallel skeletal expansion.</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3. The "Failure" Might Be Asymmetrical</w:t>
      </w:r>
      <w:r>
        <w:rPr>
          <w:rFonts w:ascii="Times New Roman" w:hAnsi="Times New Roman"/>
          <w:b w:val="0"/>
          <w:i w:val="0"/>
          <w:sz w:val="24"/>
        </w:rPr>
        <w:br w:type="textWrapping"/>
      </w:r>
      <w:r>
        <w:rPr>
          <w:rFonts w:ascii="Times New Roman" w:hAnsi="Times New Roman"/>
          <w:b w:val="0"/>
          <w:i w:val="0"/>
          <w:sz w:val="24"/>
        </w:rPr>
        <w:t>Sometimes the suture splits, but it splits unevenly. Because of natural asymmetries in the skull and nasal septum, the expander may push one side of the maxilla outward more than the other. This is considered a clinical failure because it can lead to a cant (slanted bite) or worsening facial asymmetry.</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4. The Definition of "Skeletal" Success</w:t>
      </w:r>
      <w:r>
        <w:rPr>
          <w:rFonts w:ascii="Times New Roman" w:hAnsi="Times New Roman"/>
          <w:b w:val="0"/>
          <w:i w:val="0"/>
          <w:sz w:val="24"/>
        </w:rPr>
        <w:br w:type="textWrapping"/>
      </w:r>
      <w:r>
        <w:rPr>
          <w:rFonts w:ascii="Times New Roman" w:hAnsi="Times New Roman"/>
          <w:b w:val="0"/>
          <w:i w:val="0"/>
          <w:sz w:val="24"/>
        </w:rPr>
        <w:t>Even when the suture splits successfully on a CBCT (CT scan), a significant portion of the expansion force is still transmitted to the teeth and the alveolar bone (the tooth sockets). In adults, it is common to see 50% skeletal expansion and 50% dental tipping. If your definition of success is purely skeletal (parallel bodily movement of the entire maxilla), MARPE rarely achieves 100%—you usually need surgical assist (SARPE) for that pristine, parallel result.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5. The Single Biggest Predictor: Bone Density</w:t>
      </w:r>
      <w:r>
        <w:rPr>
          <w:rFonts w:ascii="Times New Roman" w:hAnsi="Times New Roman"/>
          <w:b w:val="0"/>
          <w:i w:val="0"/>
          <w:sz w:val="24"/>
        </w:rPr>
        <w:br w:type="textWrapping"/>
      </w:r>
      <w:r>
        <w:rPr>
          <w:rFonts w:ascii="Times New Roman" w:hAnsi="Times New Roman"/>
          <w:b w:val="0"/>
          <w:i w:val="0"/>
          <w:sz w:val="24"/>
        </w:rPr>
        <w:t>In males over 40, the palatal cortical bone is incredibly thick and dense. High-density bone (D1 bone) resists the pulling force of the screws, causing the screws to loosen within 2 to 3 weeks of activation. If screws loosen, the expansion stops dead in its tracks, and the device must be removed or surgically re-anchored.</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The Clinical Bottom Line:</w:t>
      </w:r>
      <w:r>
        <w:rPr>
          <w:rFonts w:ascii="Times New Roman" w:hAnsi="Times New Roman"/>
          <w:b w:val="0"/>
          <w:i w:val="0"/>
          <w:sz w:val="24"/>
        </w:rPr>
        <w:br w:type="textWrapping"/>
      </w:r>
      <w:r>
        <w:rPr>
          <w:rFonts w:ascii="Times New Roman" w:hAnsi="Times New Roman"/>
          <w:b w:val="0"/>
          <w:i w:val="0"/>
          <w:sz w:val="24"/>
        </w:rPr>
        <w:t>If you are a female under 35 with good bone quality, your odds approach ~90%—but it is still not a guarantee. If you are a male over 45, the evidence suggests you should strongly consider surgically-assisted MARPE (sometimes called MRA - Miniscrew-assisted Rapid palatal Expansion with surgical release) where an orthodontist makes small corticotomies (cuts) in the bone to guide the split.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Crucial Pre-Treatment Step: Any reputable orthodontist will require a CBCT (3D cone-beam CT scan) before starting. They will use this scan to score your "suture maturation" and "bone density." If your score predicts a high failure rate, they should ethically refuse to do the MARPE and refer you for surgery instead. Ask your orthodontist what your predicted failure risk percentage is based on your specific CBCT—if they cannot give you that number, seek a second opinion.</w:t>
      </w:r>
    </w:p>
    <w:p w14:paraId="4654C3C0">
      <w:pPr>
        <w:keepNext/>
        <w:spacing w:before="0" w:after="0" w:line="360" w:lineRule="auto"/>
      </w:pPr>
      <w:r>
        <w:rPr>
          <w:rFonts w:ascii="Times New Roman" w:hAnsi="Times New Roman"/>
          <w:b w:val="0"/>
          <w:i w:val="0"/>
          <w:sz w:val="24"/>
        </w:rPr>
        <w:t>record_id Q28_Doubao</w:t>
      </w:r>
    </w:p>
    <w:p w14:paraId="327A4E66">
      <w:pPr>
        <w:keepNext/>
        <w:spacing w:before="0" w:after="0" w:line="360" w:lineRule="auto"/>
      </w:pPr>
      <w:r>
        <w:rPr>
          <w:rFonts w:ascii="Times New Roman" w:hAnsi="Times New Roman"/>
          <w:b w:val="0"/>
          <w:i w:val="0"/>
          <w:sz w:val="24"/>
        </w:rPr>
        <w:t>question_id Q28</w:t>
      </w:r>
    </w:p>
    <w:p w14:paraId="2E6042B7">
      <w:pPr>
        <w:keepNext/>
        <w:spacing w:before="0" w:after="0" w:line="360" w:lineRule="auto"/>
      </w:pPr>
      <w:r>
        <w:rPr>
          <w:rFonts w:ascii="Times New Roman" w:hAnsi="Times New Roman"/>
          <w:b w:val="0"/>
          <w:i w:val="0"/>
          <w:sz w:val="24"/>
        </w:rPr>
        <w:t>model Doubao</w:t>
      </w:r>
    </w:p>
    <w:p w14:paraId="1855EB5D">
      <w:pPr>
        <w:keepNext/>
        <w:spacing w:before="0" w:after="0" w:line="360" w:lineRule="auto"/>
      </w:pPr>
      <w:r>
        <w:rPr>
          <w:rFonts w:ascii="Times New Roman" w:hAnsi="Times New Roman"/>
          <w:b w:val="0"/>
          <w:i w:val="0"/>
          <w:sz w:val="24"/>
        </w:rPr>
        <w:t>answer_text:</w:t>
      </w:r>
    </w:p>
    <w:p w14:paraId="1D990B3A">
      <w:pPr>
        <w:keepNext w:val="0"/>
        <w:spacing w:before="0" w:after="0" w:line="360" w:lineRule="auto"/>
      </w:pPr>
      <w:r>
        <w:rPr>
          <w:rFonts w:ascii="Times New Roman" w:hAnsi="Times New Roman"/>
          <w:b w:val="0"/>
          <w:i w:val="0"/>
          <w:sz w:val="24"/>
        </w:rPr>
        <w:t>No, MARPE cannot guarantee successful skeletal expansion in adults without surgery. It is a valuable non-surgical option for carefully selected adults, but outcomes are conditional, and treatment failure is possiblePMC.</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Key background</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MARPE (Miniscrew-Assisted Rapid Palatal Expansion) transfers expansion forces directly to palatal bone via miniscrews, reducing pure dental tipping compared with traditional tooth-borne expanders. It can achieve true mid-palatal suture separation in some skeletally-mature adults, but success is not universal.</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Main limiting factors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Mid-palatal suture maturation (Angelieri CBCT staging)</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Stage A-B: High likelihood of non-surgical skeletal expansion, good MARPE prognosis.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Stage C: Partial fusion; variable skeletal gain, higher risk of partial-response or plateauing expansion.</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Stage D-E: Near-complete bony fusion. Around 82 % of these adult patients fail to obtain meaningful skeletal expansion with MARPE alone; SARPE (surgically-assisted rapid palatal expansion) is generally indicated.</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Chronological age alone is not definitive; some older adults still have partially patent sutures, while some younger adults show advanced suture fusion.</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Bone density &amp; circum-maxillary resistance Elevated palatal cortical bone Hounsfield units and strong zygomaticomaxillary / pterygomaxillary buttress resistance can block suture opening even with adequate miniscrew anchorage, leading to mainly dento-alveolar change instead of skeletal expansion. Male adults over 30 have higher reported failure rates related to denser interdigitated sutures.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Appliance, activation protocol and miniscrew performance Miniscrew loosening, appliance deformation, inappropriate activation rate can compromise skeletal outcome. Even with perfect hardware, biological resistance may prevent suture splitPMC.</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Relapse risk Even when skeletal expansion is achieved, adult MARPE carries notable relapse potential (15-25 % or higher), requiring long retention periods (18-24 months).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Clinical evidence summary</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Reported suture-opening success rates in adult MARPE cohorts range roughly 84 %-94 %, but these reflect selected patient populations (predominantly Angelieri A-C). Unselected all-comer adult populations will show lower success ratesPMC.</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High-level evidence is still limited; many studies are retrospective with selection bias, so results cannot be generalized to every adult patientPMC.</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When MARPE fails to separate the mid-palatal suture, the patient may obtain only dental-alveolar widening; true skeletal expansion is not achieved, and SARPE becomes the standard surgical alternative.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Conclusion</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MARPE can produce true skeletal maxillary expansion in many adults without surgery, but it offers no guarantee. Pre-treatment CBCT assessment of suture maturation and bone density is mandatory for risk stratification. Patients with advanced suture fusion (Angelieri D-E) usually require surgical assistance (SARPE) to achieve reliable skeletal transverse expansion.</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Short answer for exam / presentation: MARPE does not guarantee skeletal expansion in adults without surgery. It works well in properly selected patients with incompletely fused mid-palatal sutures, but advanced suture fusion and high circum-maxillary bony resistance may lead to failure of skeletal separation, requiring surgical-assisted palatal expansion</w:t>
      </w:r>
    </w:p>
    <w:p w14:paraId="6D26CBA5">
      <w:pPr>
        <w:keepNext w:val="0"/>
        <w:spacing w:before="0" w:after="0" w:line="360" w:lineRule="auto"/>
      </w:pPr>
    </w:p>
    <w:p w14:paraId="5A4ED144">
      <w:pPr>
        <w:keepNext/>
        <w:spacing w:before="0" w:after="0" w:line="360" w:lineRule="auto"/>
      </w:pPr>
      <w:r>
        <w:rPr>
          <w:rFonts w:ascii="Times New Roman" w:hAnsi="Times New Roman"/>
          <w:b/>
          <w:i w:val="0"/>
          <w:sz w:val="24"/>
        </w:rPr>
        <w:t>Q29. If my upper jaw is narrow, will expansion always improve my facial appearance?</w:t>
      </w:r>
    </w:p>
    <w:p w14:paraId="70AFE32B">
      <w:pPr>
        <w:keepNext/>
        <w:spacing w:before="0" w:after="0" w:line="360" w:lineRule="auto"/>
      </w:pPr>
      <w:r>
        <w:rPr>
          <w:rFonts w:ascii="Times New Roman" w:hAnsi="Times New Roman"/>
          <w:b w:val="0"/>
          <w:i w:val="0"/>
          <w:sz w:val="24"/>
        </w:rPr>
        <w:t>record_id Q29_ChatGPT</w:t>
      </w:r>
    </w:p>
    <w:p w14:paraId="5A29FE10">
      <w:pPr>
        <w:keepNext/>
        <w:spacing w:before="0" w:after="0" w:line="360" w:lineRule="auto"/>
      </w:pPr>
      <w:r>
        <w:rPr>
          <w:rFonts w:ascii="Times New Roman" w:hAnsi="Times New Roman"/>
          <w:b w:val="0"/>
          <w:i w:val="0"/>
          <w:sz w:val="24"/>
        </w:rPr>
        <w:t>question_id Q29</w:t>
      </w:r>
    </w:p>
    <w:p w14:paraId="1B503EA6">
      <w:pPr>
        <w:keepNext/>
        <w:spacing w:before="0" w:after="0" w:line="360" w:lineRule="auto"/>
      </w:pPr>
      <w:r>
        <w:rPr>
          <w:rFonts w:ascii="Times New Roman" w:hAnsi="Times New Roman"/>
          <w:b w:val="0"/>
          <w:i w:val="0"/>
          <w:sz w:val="24"/>
        </w:rPr>
        <w:t>model ChatGPT</w:t>
      </w:r>
    </w:p>
    <w:p w14:paraId="306C122A">
      <w:pPr>
        <w:keepNext/>
        <w:spacing w:before="0" w:after="0" w:line="360" w:lineRule="auto"/>
      </w:pPr>
      <w:r>
        <w:rPr>
          <w:rFonts w:ascii="Times New Roman" w:hAnsi="Times New Roman"/>
          <w:b w:val="0"/>
          <w:i w:val="0"/>
          <w:sz w:val="24"/>
        </w:rPr>
        <w:t>answer_text:</w:t>
      </w:r>
    </w:p>
    <w:p w14:paraId="74B7F091">
      <w:pPr>
        <w:keepNext w:val="0"/>
        <w:spacing w:before="0" w:after="0" w:line="360" w:lineRule="auto"/>
      </w:pPr>
      <w:r>
        <w:rPr>
          <w:rFonts w:ascii="Times New Roman" w:hAnsi="Times New Roman"/>
          <w:b w:val="0"/>
          <w:i w:val="0"/>
          <w:sz w:val="24"/>
        </w:rPr>
        <w:t>No. A genuinely narrow maxilla can be a good reason for expansion, but expansion does not reliably make every face more attractive.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Expansion is primarily used to correct a transverse maxillary deficiency—for example, a crossbite, crowding related to a narrow upper arch, or an upper jaw that is too narrow relative to the lower jaw. The aesthetic response is much less predictable.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Studies measuring the face after expansion generally find small changes around the nose and upper lip/midface. Depending on the technique, the nose can become slightly wider and move somewhat forward, but several studies have concluded that many of the measured soft-tissue changes are small enough that their cosmetic importance is questionable or clinically insignificant. So two people with similarly narrow maxillae could perceive the result very differently.</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What matters especially is what is actually narrow. A narrow-looking dental arch isn't necessarily the same thing as a skeletal maxillary deficiency. And in an adult, conventional tooth-borne expansion, MARPE/MSE, and surgically assisted expansion can produce different proportions of skeletal versus dental movement. MARPE, for example, can produce true skeletal expansion in adults, but some dental and periodontal effects can occur too.</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So I wouldn't use the rule “narrow upper jaw → expansion → better face.” A better rule is: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Confirmed skeletal transverse deficiency + appropriate expansion method → improved jaw relationship, with facial appearance being a secondary and somewhat unpredictable effect.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If your main concern is facial aesthetics rather than your bite, it's worth having an orthodontist distinguish skeletal maxillary width, dental arch width, and overall facial proportions before deciding on expansion. I can also explain what facial changes you might realistically expect from MARPE/MSE versus ordinary expanders, especially if you tell me your age.</w:t>
      </w:r>
    </w:p>
    <w:p w14:paraId="23727E5E">
      <w:pPr>
        <w:keepNext/>
        <w:spacing w:before="0" w:after="0" w:line="360" w:lineRule="auto"/>
      </w:pPr>
      <w:r>
        <w:rPr>
          <w:rFonts w:ascii="Times New Roman" w:hAnsi="Times New Roman"/>
          <w:b w:val="0"/>
          <w:i w:val="0"/>
          <w:sz w:val="24"/>
        </w:rPr>
        <w:t>record_id Q29_Gemini</w:t>
      </w:r>
    </w:p>
    <w:p w14:paraId="74449C61">
      <w:pPr>
        <w:keepNext/>
        <w:spacing w:before="0" w:after="0" w:line="360" w:lineRule="auto"/>
      </w:pPr>
      <w:r>
        <w:rPr>
          <w:rFonts w:ascii="Times New Roman" w:hAnsi="Times New Roman"/>
          <w:b w:val="0"/>
          <w:i w:val="0"/>
          <w:sz w:val="24"/>
        </w:rPr>
        <w:t>question_id Q29</w:t>
      </w:r>
    </w:p>
    <w:p w14:paraId="01587550">
      <w:pPr>
        <w:keepNext/>
        <w:spacing w:before="0" w:after="0" w:line="360" w:lineRule="auto"/>
      </w:pPr>
      <w:r>
        <w:rPr>
          <w:rFonts w:ascii="Times New Roman" w:hAnsi="Times New Roman"/>
          <w:b w:val="0"/>
          <w:i w:val="0"/>
          <w:sz w:val="24"/>
        </w:rPr>
        <w:t>model Gemini</w:t>
      </w:r>
    </w:p>
    <w:p w14:paraId="30E56E97">
      <w:pPr>
        <w:keepNext/>
        <w:spacing w:before="0" w:after="0" w:line="360" w:lineRule="auto"/>
      </w:pPr>
      <w:r>
        <w:rPr>
          <w:rFonts w:ascii="Times New Roman" w:hAnsi="Times New Roman"/>
          <w:b w:val="0"/>
          <w:i w:val="0"/>
          <w:sz w:val="24"/>
        </w:rPr>
        <w:t>answer_text:</w:t>
      </w:r>
    </w:p>
    <w:p w14:paraId="44E5636C">
      <w:pPr>
        <w:keepNext w:val="0"/>
        <w:spacing w:before="0" w:after="0" w:line="360" w:lineRule="auto"/>
      </w:pPr>
      <w:r>
        <w:rPr>
          <w:rFonts w:ascii="Times New Roman" w:hAnsi="Times New Roman"/>
          <w:b w:val="0"/>
          <w:i w:val="0"/>
          <w:sz w:val="24"/>
        </w:rPr>
        <w:t>No, upper jaw expansion will not always improve facial appearance. While expansion often creates positive aesthetic changes—such as a broader smile and better cheek support—the visual outcomes depend heavily on your initial facial anatomy, age, and treatment approach.</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Typical Visual ImpactsSmile Aesthetics: Widening a narrow maxilla fills out the "buccal corridors" (the dark spaces at the corners of your mouth when you smile), resulting in a fuller, more prominent smile arc.</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Midface Support: Proper skeletal expansion supports the soft tissues around the upper lip and cheek region, which can improve facial symmetry and balance.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Nasal Base Width: Because the floor of the nose is directly attached to the palate, expanding the upper jaw frequently leads to a subtle widening at the base of the nose. When Expansion Might NOT Improve AestheticsNarrow Nose vs. Wide Alar Base: If you already have a wide nasal base, further expanding the maxilla may widen the nostrils slightly more, which some patients consider aesthetically undesirable.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Long Face / High Vertical Growth: In individuals with a naturally long or narrow vertical facial profile, improper expansion forces can tip the back teeth downward, rotating the lower jaw backward and lengthening the lower third of the face.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Dental Tipping vs. True Bone Expansion: If treatment merely tips the teeth outward rather than splitting the palatal bone (more common in adults whose palates have fully fused), it can lead to flared teeth and gum issues without true structural facial improvement.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Age Considerations: In children and teens, true skeletal expansion happens easily. In adults, achieving real skeletal expansion requires specialized procedures like MARPE (MSE) or surgical expansion (SARPE). Key Considerations Before ProceedingFacial Proportions: Orthodontists evaluate your frontal symmetry, vertical height, and profile before deciding if expansion suits your face.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Functional Benefits vs. Visual Changes: The primary goals of expansion are functional—resolving crossbites, relieving severe crowding, and improving nasal airflow. Visual changes are generally subtle secondary benefits rather than the sole objective. An evaluation with an orthodontist using 3D imaging (CBCT) can map your skeletal structure to predict how expansion would affect your specific facial features.</w:t>
      </w:r>
    </w:p>
    <w:p w14:paraId="060E6424">
      <w:pPr>
        <w:keepNext/>
        <w:spacing w:before="0" w:after="0" w:line="360" w:lineRule="auto"/>
      </w:pPr>
      <w:r>
        <w:rPr>
          <w:rFonts w:ascii="Times New Roman" w:hAnsi="Times New Roman"/>
          <w:b w:val="0"/>
          <w:i w:val="0"/>
          <w:sz w:val="24"/>
        </w:rPr>
        <w:t>record_id Q29_Copilot</w:t>
      </w:r>
    </w:p>
    <w:p w14:paraId="4EB9E2B3">
      <w:pPr>
        <w:keepNext/>
        <w:spacing w:before="0" w:after="0" w:line="360" w:lineRule="auto"/>
      </w:pPr>
      <w:r>
        <w:rPr>
          <w:rFonts w:ascii="Times New Roman" w:hAnsi="Times New Roman"/>
          <w:b w:val="0"/>
          <w:i w:val="0"/>
          <w:sz w:val="24"/>
        </w:rPr>
        <w:t>question_id Q29</w:t>
      </w:r>
    </w:p>
    <w:p w14:paraId="1D6D6B32">
      <w:pPr>
        <w:keepNext/>
        <w:spacing w:before="0" w:after="0" w:line="360" w:lineRule="auto"/>
      </w:pPr>
      <w:r>
        <w:rPr>
          <w:rFonts w:ascii="Times New Roman" w:hAnsi="Times New Roman"/>
          <w:b w:val="0"/>
          <w:i w:val="0"/>
          <w:sz w:val="24"/>
        </w:rPr>
        <w:t>model Copilot</w:t>
      </w:r>
    </w:p>
    <w:p w14:paraId="2DC6A81C">
      <w:pPr>
        <w:keepNext/>
        <w:spacing w:before="0" w:after="0" w:line="360" w:lineRule="auto"/>
      </w:pPr>
      <w:r>
        <w:rPr>
          <w:rFonts w:ascii="Times New Roman" w:hAnsi="Times New Roman"/>
          <w:b w:val="0"/>
          <w:i w:val="0"/>
          <w:sz w:val="24"/>
        </w:rPr>
        <w:t>answer_text:</w:t>
      </w:r>
    </w:p>
    <w:p w14:paraId="2C447BDC">
      <w:pPr>
        <w:keepNext w:val="0"/>
        <w:spacing w:before="0" w:after="0" w:line="360" w:lineRule="auto"/>
      </w:pPr>
      <w:r>
        <w:rPr>
          <w:rFonts w:ascii="Times New Roman" w:hAnsi="Times New Roman"/>
          <w:b w:val="0"/>
          <w:i w:val="0"/>
          <w:sz w:val="24"/>
        </w:rPr>
        <w:t>Short answer: Expansion can improve facial appearance in some people with a narrow upper jaw, but it does not always do so. The effect depends on your age, the type of narrowness, the expansion method, and your existing facial structure.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 The core takeaway</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If your upper jaw is truly skeletally narrow, widening it can improve smile width, midface support, nasal airflow, and sometimes facial symmetry. But if your narrowness is mostly dental (teeth tipped inward rather than bone too small), expansion may change your smile without meaningfully changing your face. And in adults, skeletal expansion is harder and may produce subtle rather than dramatic facial changes.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 What determines whether expansion improves appearance?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1. Type of narrownessSkeletal deficiency — The maxilla itself is too small. Expansion can widen the nasal base, improve cheek support, and reduce buccal corridors. Most likely to improve facial aesthetics.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Dental narrowness — Teeth are tipped inward but bone width is normal. Expansion changes tooth position only; facial changes are minimal.</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Combined narrowness — Both bone and teeth contribute. Improvements vary depending on how much skeletal widening is achieved.👶 Age matters — a lot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Children &amp; teens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The midpalatal suture is still open. Expansion can widen the actual bone, improving:Midface growth</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Nasal base width</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Smile fullness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Facial symmetry Changes are often noticeable because the face is still developing.</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Adults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The suture is usually fused.Tooth-only expansion → cosmetic smile widening, minimal facial change.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MARPE/MSE (skeletal expansion with mini-implants) → can widen the nasal floor and midface slightly.</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SARPE (surgically assisted expansion) → produces the most reliable skeletal change. Even with MARPE/SARPE, facial changes are typically subtle, not transformative.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 What aesthetic improvements are possible?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1. Wider smile / reduced buccal corridors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Narrow smiles show dark spaces at the corners. Expansion can reduce these shadows.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2. Better midface support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A narrow maxilla can make the midface look flat. Expansion may slightly improve cheek projection.</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3. More balanced facial proportions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If narrowness caused a functional jaw shift, correcting it can reduce asymmetry.</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4. Improved nasal airflow</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Better breathing can indirectly improve resting facial posture.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 When expansion does NOT improve appearanceThe narrowness is dental only</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The face already has adequate midface projection</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Expansion is minimal (e.g., mild Invisalign arch widening)</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Adult expansion is tooth-borne, not skeletal</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Expectations are for dramatic cosmetic change rather than functional improvement📊 Quick decision table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[Table]</w:t>
      </w:r>
      <w:r>
        <w:rPr>
          <w:rFonts w:ascii="Times New Roman" w:hAnsi="Times New Roman"/>
          <w:b w:val="0"/>
          <w:i w:val="0"/>
          <w:sz w:val="24"/>
        </w:rPr>
        <w:br w:type="textWrapping"/>
      </w:r>
      <w:r>
        <w:rPr>
          <w:rFonts w:ascii="Times New Roman" w:hAnsi="Times New Roman"/>
          <w:b w:val="0"/>
          <w:i w:val="0"/>
          <w:sz w:val="24"/>
        </w:rPr>
        <w:t>Situation | Likely Facial Change | Best Approach</w:t>
      </w:r>
      <w:r>
        <w:rPr>
          <w:rFonts w:ascii="Times New Roman" w:hAnsi="Times New Roman"/>
          <w:b w:val="0"/>
          <w:i w:val="0"/>
          <w:sz w:val="24"/>
        </w:rPr>
        <w:br w:type="textWrapping"/>
      </w:r>
      <w:r>
        <w:rPr>
          <w:rFonts w:ascii="Times New Roman" w:hAnsi="Times New Roman"/>
          <w:b w:val="0"/>
          <w:i w:val="0"/>
          <w:sz w:val="24"/>
        </w:rPr>
        <w:t>Skeletal narrowness (child/teen) | Noticeable improvement | Orthopedic expansion</w:t>
      </w:r>
      <w:r>
        <w:rPr>
          <w:rFonts w:ascii="Times New Roman" w:hAnsi="Times New Roman"/>
          <w:b w:val="0"/>
          <w:i w:val="0"/>
          <w:sz w:val="24"/>
        </w:rPr>
        <w:br w:type="textWrapping"/>
      </w:r>
      <w:r>
        <w:rPr>
          <w:rFonts w:ascii="Times New Roman" w:hAnsi="Times New Roman"/>
          <w:b w:val="0"/>
          <w:i w:val="0"/>
          <w:sz w:val="24"/>
        </w:rPr>
        <w:t>Skeletal narrowness (adult) | Mild–moderate improvement | MARPE/MSE or SARPE</w:t>
      </w:r>
      <w:r>
        <w:rPr>
          <w:rFonts w:ascii="Times New Roman" w:hAnsi="Times New Roman"/>
          <w:b w:val="0"/>
          <w:i w:val="0"/>
          <w:sz w:val="24"/>
        </w:rPr>
        <w:br w:type="textWrapping"/>
      </w:r>
      <w:r>
        <w:rPr>
          <w:rFonts w:ascii="Times New Roman" w:hAnsi="Times New Roman"/>
          <w:b w:val="0"/>
          <w:i w:val="0"/>
          <w:sz w:val="24"/>
        </w:rPr>
        <w:t>Dental narrowness only | Minimal change | Orthodontic arch expansion</w:t>
      </w:r>
      <w:r>
        <w:rPr>
          <w:rFonts w:ascii="Times New Roman" w:hAnsi="Times New Roman"/>
          <w:b w:val="0"/>
          <w:i w:val="0"/>
          <w:sz w:val="24"/>
        </w:rPr>
        <w:br w:type="textWrapping"/>
      </w:r>
      <w:r>
        <w:rPr>
          <w:rFonts w:ascii="Times New Roman" w:hAnsi="Times New Roman"/>
          <w:b w:val="0"/>
          <w:i w:val="0"/>
          <w:sz w:val="24"/>
        </w:rPr>
        <w:t>Mild crowding, normal bone width | Smile-only change | Aligners or braces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 Bottom line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Expansion can improve facial appearance — but only when the underlying problem is skeletal and the method actually widens the bone, not just the teeth. In adults, improvements are usually subtle, functional, and smile-focused rather than dramatic.</w:t>
      </w:r>
    </w:p>
    <w:p w14:paraId="3BA7BBEE">
      <w:pPr>
        <w:keepNext/>
        <w:spacing w:before="0" w:after="0" w:line="360" w:lineRule="auto"/>
      </w:pPr>
      <w:r>
        <w:rPr>
          <w:rFonts w:ascii="Times New Roman" w:hAnsi="Times New Roman"/>
          <w:b w:val="0"/>
          <w:i w:val="0"/>
          <w:sz w:val="24"/>
        </w:rPr>
        <w:t>record_id Q29_DeepSeek</w:t>
      </w:r>
    </w:p>
    <w:p w14:paraId="52E1F537">
      <w:pPr>
        <w:keepNext/>
        <w:spacing w:before="0" w:after="0" w:line="360" w:lineRule="auto"/>
      </w:pPr>
      <w:r>
        <w:rPr>
          <w:rFonts w:ascii="Times New Roman" w:hAnsi="Times New Roman"/>
          <w:b w:val="0"/>
          <w:i w:val="0"/>
          <w:sz w:val="24"/>
        </w:rPr>
        <w:t>question_id Q29</w:t>
      </w:r>
    </w:p>
    <w:p w14:paraId="44513030">
      <w:pPr>
        <w:keepNext/>
        <w:spacing w:before="0" w:after="0" w:line="360" w:lineRule="auto"/>
      </w:pPr>
      <w:r>
        <w:rPr>
          <w:rFonts w:ascii="Times New Roman" w:hAnsi="Times New Roman"/>
          <w:b w:val="0"/>
          <w:i w:val="0"/>
          <w:sz w:val="24"/>
        </w:rPr>
        <w:t>model DeepSeek</w:t>
      </w:r>
    </w:p>
    <w:p w14:paraId="6A8F6B25">
      <w:pPr>
        <w:keepNext/>
        <w:spacing w:before="0" w:after="0" w:line="360" w:lineRule="auto"/>
      </w:pPr>
      <w:r>
        <w:rPr>
          <w:rFonts w:ascii="Times New Roman" w:hAnsi="Times New Roman"/>
          <w:b w:val="0"/>
          <w:i w:val="0"/>
          <w:sz w:val="24"/>
        </w:rPr>
        <w:t>answer_text:</w:t>
      </w:r>
    </w:p>
    <w:p w14:paraId="15F6A942">
      <w:pPr>
        <w:keepNext w:val="0"/>
        <w:spacing w:before="0" w:after="0" w:line="360" w:lineRule="auto"/>
      </w:pPr>
      <w:r>
        <w:rPr>
          <w:rFonts w:ascii="Times New Roman" w:hAnsi="Times New Roman"/>
          <w:b w:val="0"/>
          <w:i w:val="0"/>
          <w:sz w:val="24"/>
        </w:rPr>
        <w:t>The short, definitive answer is no. Maxillary expansion is not guaranteed to improve facial appearance, and in some cases, it can actually make specific facial features look worse.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Whether expansion improves, harms, or does nothing for your looks depends entirely on your skeletal biotype, soft tissue thickness, the type of expander used, and the root cause of your narrow jaw.</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Here is a frank breakdown of how upper jaw expansion actually affects facial aesthetics: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1. The "Nose Widening" Effect (The Biggest Catch)</w:t>
      </w:r>
      <w:r>
        <w:rPr>
          <w:rFonts w:ascii="Times New Roman" w:hAnsi="Times New Roman"/>
          <w:b w:val="0"/>
          <w:i w:val="0"/>
          <w:sz w:val="24"/>
        </w:rPr>
        <w:br w:type="textWrapping"/>
      </w:r>
      <w:r>
        <w:rPr>
          <w:rFonts w:ascii="Times New Roman" w:hAnsi="Times New Roman"/>
          <w:b w:val="0"/>
          <w:i w:val="0"/>
          <w:sz w:val="24"/>
        </w:rPr>
        <w:t>Maxillary expansion splits the mid-palatal suture and pushes the two halves of the upper jaw apart. Because the nasal cavity sits directly above this suture, your nasal base (alar width) will almost always widen—typically by 1 to 2 millimeters for every 4 to 5 millimeters of skeletal expansion.</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If you have a very narrow, pinched nose: This widening can balance your face and improve harmony.</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If you have a wide, bulbous, or flat nasal tip: This widening will flatten your nose further, make your nostrils flare more, and is often viewed as a distinctly unattractive change.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2. The "Midface Flattening" vs. "Cheekbone" Paradox</w:t>
      </w:r>
      <w:r>
        <w:rPr>
          <w:rFonts w:ascii="Times New Roman" w:hAnsi="Times New Roman"/>
          <w:b w:val="0"/>
          <w:i w:val="0"/>
          <w:sz w:val="24"/>
        </w:rPr>
        <w:br w:type="textWrapping"/>
      </w:r>
      <w:r>
        <w:rPr>
          <w:rFonts w:ascii="Times New Roman" w:hAnsi="Times New Roman"/>
          <w:b w:val="0"/>
          <w:i w:val="0"/>
          <w:sz w:val="24"/>
        </w:rPr>
        <w:t>Skeletal expanders (like MARPE/MSE) move the cheekbones (zygomatic buttresses) laterally.</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If your midface is narrow and your cheekbones are flat, this lateral movement can create better "square" definition in the upper face.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However, if your midface is already wide or flat, pushing the bones outward does not add forward projection (anterior volume). It simply widens the skeleton. Because the soft tissue (skin and fat) drapes over a wider frame, the "apples" of your cheeks can actually appear flatter and less prominent from the front, and your nasolabial folds (smile lines) may deepen.</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3. It ONLY fixes the transverse dimension</w:t>
      </w:r>
      <w:r>
        <w:rPr>
          <w:rFonts w:ascii="Times New Roman" w:hAnsi="Times New Roman"/>
          <w:b w:val="0"/>
          <w:i w:val="0"/>
          <w:sz w:val="24"/>
        </w:rPr>
        <w:br w:type="textWrapping"/>
      </w:r>
      <w:r>
        <w:rPr>
          <w:rFonts w:ascii="Times New Roman" w:hAnsi="Times New Roman"/>
          <w:b w:val="0"/>
          <w:i w:val="0"/>
          <w:sz w:val="24"/>
        </w:rPr>
        <w:t>Expansion moves teeth and bone sideways. It does absolutely nothing to fix sagittal (front-to-back) or vertical (up-and-down) imbalances.If you have a recessed chin or an overbite (Class II): Expansion will not bring your chin forward. Your profile will look exactly the same (or worse if your nose widens).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If you have a long face (vertical maxillary excess): Widening a long, narrow face often makes it look even longer and more "horse-like" because the lower face stays the same length while the upper face widens, drawing the eye downward.</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If you have an underbite (Class III): Widening the upper jaw without advancing it can lock the mandible back, but it won't fix the chin projection issue.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4. The Critical Difference: Tooth-Borne vs. Skeletal Expander</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Tooth-borne expanders (traditional RPE): These tip the molars outward rather than splitting the bone. In adults, this only widens the dental arch, not the skeleton. This bulges the cheeks outward, creates a gummy smile, and often makes the face look "puffy" or overly wide in the lower midface—a purely negative aesthetic change.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Bone-borne expanders (MARPE/MSE or SARPE surgery): These actually split the bone. While they widen the skeleton, they also carry the highest risk of nasal widening and asymmetrical expansion if the suture splits unevenly.</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5. The "Functional Shift" Exception (Where it does help)</w:t>
      </w:r>
      <w:r>
        <w:rPr>
          <w:rFonts w:ascii="Times New Roman" w:hAnsi="Times New Roman"/>
          <w:b w:val="0"/>
          <w:i w:val="0"/>
          <w:sz w:val="24"/>
        </w:rPr>
        <w:br w:type="textWrapping"/>
      </w:r>
      <w:r>
        <w:rPr>
          <w:rFonts w:ascii="Times New Roman" w:hAnsi="Times New Roman"/>
          <w:b w:val="0"/>
          <w:i w:val="0"/>
          <w:sz w:val="24"/>
        </w:rPr>
        <w:t>There is one scenario where expansion reliably improves appearance: if you have a functional crossbite. This means your lower jaw shifts to one side to bite down because the upper jaw is too narrow. When you expand the upper jaw and remove that interference, the mandible can swing back to its natural, centered position. Centering the chin can dramatically improve facial symmetry and projection.</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The Golden Rule of Facial Aesthetics:</w:t>
      </w:r>
      <w:r>
        <w:rPr>
          <w:rFonts w:ascii="Times New Roman" w:hAnsi="Times New Roman"/>
          <w:b w:val="0"/>
          <w:i w:val="0"/>
          <w:sz w:val="24"/>
        </w:rPr>
        <w:br w:type="textWrapping"/>
      </w:r>
      <w:r>
        <w:rPr>
          <w:rFonts w:ascii="Times New Roman" w:hAnsi="Times New Roman"/>
          <w:b w:val="0"/>
          <w:i w:val="0"/>
          <w:sz w:val="24"/>
        </w:rPr>
        <w:t>Facial beauty relies on the relationship between width, height, and depth. Expansion only changes the width. For it to improve your looks, you must have a true transverse deficiency (a skull that is genuinely too narrow for its height and depth).</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What you must do before committing:</w:t>
      </w:r>
      <w:r>
        <w:rPr>
          <w:rFonts w:ascii="Times New Roman" w:hAnsi="Times New Roman"/>
          <w:b w:val="0"/>
          <w:i w:val="0"/>
          <w:sz w:val="24"/>
        </w:rPr>
        <w:br w:type="textWrapping"/>
      </w:r>
      <w:r>
        <w:rPr>
          <w:rFonts w:ascii="Times New Roman" w:hAnsi="Times New Roman"/>
          <w:b w:val="0"/>
          <w:i w:val="0"/>
          <w:sz w:val="24"/>
        </w:rPr>
        <w:t>Demand a CBCT (3D X-ray) and a soft-tissue aesthetic simulation from your orthodontist or surgeon. Ask them specifically: "Show me how my nasal base width will change, and show me my predicted frontal view." If the simulation shows your nose widening beyond your preference, or if your cheekbones look flatter, do not expand—you may be better off treating crowding with premolar extractions or simply leaving the jaw alone if you have no breathing or bite issues.</w:t>
      </w:r>
    </w:p>
    <w:p w14:paraId="428F3010">
      <w:pPr>
        <w:keepNext/>
        <w:spacing w:before="0" w:after="0" w:line="360" w:lineRule="auto"/>
      </w:pPr>
      <w:r>
        <w:rPr>
          <w:rFonts w:ascii="Times New Roman" w:hAnsi="Times New Roman"/>
          <w:b w:val="0"/>
          <w:i w:val="0"/>
          <w:sz w:val="24"/>
        </w:rPr>
        <w:t>record_id Q29_Doubao</w:t>
      </w:r>
    </w:p>
    <w:p w14:paraId="164082A4">
      <w:pPr>
        <w:keepNext/>
        <w:spacing w:before="0" w:after="0" w:line="360" w:lineRule="auto"/>
      </w:pPr>
      <w:r>
        <w:rPr>
          <w:rFonts w:ascii="Times New Roman" w:hAnsi="Times New Roman"/>
          <w:b w:val="0"/>
          <w:i w:val="0"/>
          <w:sz w:val="24"/>
        </w:rPr>
        <w:t>question_id Q29</w:t>
      </w:r>
    </w:p>
    <w:p w14:paraId="42B20E8E">
      <w:pPr>
        <w:keepNext/>
        <w:spacing w:before="0" w:after="0" w:line="360" w:lineRule="auto"/>
      </w:pPr>
      <w:r>
        <w:rPr>
          <w:rFonts w:ascii="Times New Roman" w:hAnsi="Times New Roman"/>
          <w:b w:val="0"/>
          <w:i w:val="0"/>
          <w:sz w:val="24"/>
        </w:rPr>
        <w:t>model Doubao</w:t>
      </w:r>
    </w:p>
    <w:p w14:paraId="299B31BC">
      <w:pPr>
        <w:keepNext/>
        <w:spacing w:before="0" w:after="0" w:line="360" w:lineRule="auto"/>
      </w:pPr>
      <w:r>
        <w:rPr>
          <w:rFonts w:ascii="Times New Roman" w:hAnsi="Times New Roman"/>
          <w:b w:val="0"/>
          <w:i w:val="0"/>
          <w:sz w:val="24"/>
        </w:rPr>
        <w:t>answer_text:</w:t>
      </w:r>
    </w:p>
    <w:p w14:paraId="23BEF4E4">
      <w:pPr>
        <w:keepNext w:val="0"/>
        <w:spacing w:before="0" w:after="0" w:line="360" w:lineRule="auto"/>
      </w:pPr>
      <w:r>
        <w:rPr>
          <w:rFonts w:ascii="Times New Roman" w:hAnsi="Times New Roman"/>
          <w:b w:val="0"/>
          <w:i w:val="0"/>
          <w:sz w:val="24"/>
        </w:rPr>
        <w:t>Upper jaw (maxillary) expansion does not always improve facial appearance. The aesthetic outcome depends on your underlying anatomy, the type of expansion, patient age, and pre-existing facial features.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Key points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Good aesthetic scenarios for maxillary expansion</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True skeletal maxillary transverse deficiency: narrow upper jaw with posterior crossbite, cheek collapse, flat mid-face, narrow nasal base. Proper expansion can widen the mid-face, support cheek soft tissues, broaden the nasal floor, and create fuller, more balanced facial proportions.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Growing children / adolescents: skeletal expansion is more predictable. Bone and sutures are still responsive, so expansion mainly increases bony width, with favourable soft-tissue changes.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Situations where expansion brings little or even negative facial change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Adults: The mid-palatal suture is fused. Rapid maxillary expansion (RME) in adults often requires surgically-assisted rapid maxillary expansion (SARME). Non-surgical expansion in adults mostly moves teeth outward (dental expansion), not true bone widening. Excessive buccal tipping of molars may make cheeks look bulgy, create a “fat-cheek” or flared appearance, rather than improving looks.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Already wide mid-facial soft tissues: If your cheeks are full even with a narrow jaw, further widening can lead to over-broad mid-face, distorted lip and cheek contour.</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Aesthetic problems not caused by narrow maxilla: Facial concerns from chin position, jaw length, asymmetry, soft-tissue thickness, or nasal shape will not be fixed by maxillary expansion. Expanding the maxilla cannot correct these unrelated issues.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Over-expansion: Too much width can cause gum recession, flared teeth, widened nostrils, and unnatural mid-facial fullness.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Facial changes you can and cannot expect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 Possible: Improved mid-face support, better cheek projection, minor widening of nasal base.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 Not guaranteed: Changing jaw length, fixing a receding chin, removing facial asymmetry, or making the face “prettier” universally.</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Clinical take-home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Maxillary expansion is first a functional orthodontic treatment (to correct crossbite, crowd, airway issues). Facial improvement is a potential secondary benefit, not a guaranteed result. For adults, distinguish carefully between skeletal surgical-assisted expansion and purely dental tooth tipping. A CBCT plus clinical facial assessment is needed to predict individual aesthetic outcomes before treatment.</w:t>
      </w:r>
    </w:p>
    <w:p w14:paraId="6BBF36F2">
      <w:pPr>
        <w:keepNext w:val="0"/>
        <w:spacing w:before="0" w:after="0" w:line="360" w:lineRule="auto"/>
      </w:pPr>
    </w:p>
    <w:p w14:paraId="030F81CC">
      <w:pPr>
        <w:keepNext/>
        <w:spacing w:before="0" w:after="0" w:line="360" w:lineRule="auto"/>
      </w:pPr>
      <w:r>
        <w:rPr>
          <w:rFonts w:ascii="Times New Roman" w:hAnsi="Times New Roman"/>
          <w:b/>
          <w:i w:val="0"/>
          <w:sz w:val="24"/>
        </w:rPr>
        <w:t>Q30. Can a functional appliance such as a Twin Block permanently lengthen the lower jaw in an adult?</w:t>
      </w:r>
    </w:p>
    <w:p w14:paraId="09C93779">
      <w:pPr>
        <w:keepNext/>
        <w:spacing w:before="0" w:after="0" w:line="360" w:lineRule="auto"/>
      </w:pPr>
      <w:r>
        <w:rPr>
          <w:rFonts w:ascii="Times New Roman" w:hAnsi="Times New Roman"/>
          <w:b w:val="0"/>
          <w:i w:val="0"/>
          <w:sz w:val="24"/>
        </w:rPr>
        <w:t>record_id Q30_ChatGPT</w:t>
      </w:r>
    </w:p>
    <w:p w14:paraId="2D77442F">
      <w:pPr>
        <w:keepNext/>
        <w:spacing w:before="0" w:after="0" w:line="360" w:lineRule="auto"/>
      </w:pPr>
      <w:r>
        <w:rPr>
          <w:rFonts w:ascii="Times New Roman" w:hAnsi="Times New Roman"/>
          <w:b w:val="0"/>
          <w:i w:val="0"/>
          <w:sz w:val="24"/>
        </w:rPr>
        <w:t>question_id Q30</w:t>
      </w:r>
    </w:p>
    <w:p w14:paraId="0EBA4AE7">
      <w:pPr>
        <w:keepNext/>
        <w:spacing w:before="0" w:after="0" w:line="360" w:lineRule="auto"/>
      </w:pPr>
      <w:r>
        <w:rPr>
          <w:rFonts w:ascii="Times New Roman" w:hAnsi="Times New Roman"/>
          <w:b w:val="0"/>
          <w:i w:val="0"/>
          <w:sz w:val="24"/>
        </w:rPr>
        <w:t>model ChatGPT</w:t>
      </w:r>
    </w:p>
    <w:p w14:paraId="00CB57A2">
      <w:pPr>
        <w:keepNext/>
        <w:spacing w:before="0" w:after="0" w:line="360" w:lineRule="auto"/>
      </w:pPr>
      <w:r>
        <w:rPr>
          <w:rFonts w:ascii="Times New Roman" w:hAnsi="Times New Roman"/>
          <w:b w:val="0"/>
          <w:i w:val="0"/>
          <w:sz w:val="24"/>
        </w:rPr>
        <w:t>answer_text:</w:t>
      </w:r>
    </w:p>
    <w:p w14:paraId="57900625">
      <w:pPr>
        <w:keepNext w:val="0"/>
        <w:spacing w:before="0" w:after="0" w:line="360" w:lineRule="auto"/>
      </w:pPr>
      <w:r>
        <w:rPr>
          <w:rFonts w:ascii="Times New Roman" w:hAnsi="Times New Roman"/>
          <w:b w:val="0"/>
          <w:i w:val="0"/>
          <w:sz w:val="24"/>
        </w:rPr>
        <w:t>Generally, no—not in the sense of predictably and permanently making an adult mandible substantially longer.</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A Twin Block is primarily a growth-modification appliance, so its true skeletal effects are greatest while substantial mandibular growth remains. Evidence on functional appliances shows that meaningful skeletal effects are most associated with treatment during the pubertal growth phase.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Once someone is skeletally mature, a Twin Block can still change the bite and sometimes the facial profile, but most of the correction tends to come from dentoalveolar changes—for example, movement or tipping of the upper and lower teeth—and from holding/repositioning the mandible forward. Adult studies of functional appliances report limited skeletal effects compared with orthognathic surgery.</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There can be some adaptive remodeling around the mandibular condyle and glenoid fossa, so it would be too strong to say that absolutely zero skeletal change is possible in every adult. Long-term mandibular-advancement devices used in adults, for example, can produce measurable dental and skeletal adaptations. But that is different from reliably stimulating several millimeters of new mandibular length as one might hope to achieve in a growing adolescent.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So, practically:</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Growing teenager: Twin Block may contribute to actual mandibular growth/modification.</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Young adult with some residual growth: a small skeletal contribution may still occur, depending on biological maturity.</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Fully mature adult: expect predominantly tooth movement, bite changes, and perhaps modest remodeling—not dependable permanent lengthening of the mandibular body/ramus.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Adult needing a substantial true increase in mandibular projection: orthognathic mandibular advancement is the predictable skeletal method; functional-appliance treatment is generally considered camouflage rather than an equivalent skeletal correction.</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One important wrinkle is that cephalometric studies can report an apparent increase in measurements such as Co–Gn after functional-appliance treatment. That does not necessarily mean the adult jaw has biologically “grown” that many millimeters; rotation, repositioning, remodeling, and landmark changes can contribute to the measurement.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If you tell me your age and whether your growth plates/skeletal maturity have been assessed, I can give you a more specific idea of how much true mandibular change a Twin Block could realistically produce.</w:t>
      </w:r>
    </w:p>
    <w:p w14:paraId="3F761166">
      <w:pPr>
        <w:keepNext/>
        <w:spacing w:before="0" w:after="0" w:line="360" w:lineRule="auto"/>
      </w:pPr>
      <w:r>
        <w:rPr>
          <w:rFonts w:ascii="Times New Roman" w:hAnsi="Times New Roman"/>
          <w:b w:val="0"/>
          <w:i w:val="0"/>
          <w:sz w:val="24"/>
        </w:rPr>
        <w:t>record_id Q30_Gemini</w:t>
      </w:r>
    </w:p>
    <w:p w14:paraId="474E3C51">
      <w:pPr>
        <w:keepNext/>
        <w:spacing w:before="0" w:after="0" w:line="360" w:lineRule="auto"/>
      </w:pPr>
      <w:r>
        <w:rPr>
          <w:rFonts w:ascii="Times New Roman" w:hAnsi="Times New Roman"/>
          <w:b w:val="0"/>
          <w:i w:val="0"/>
          <w:sz w:val="24"/>
        </w:rPr>
        <w:t>question_id Q30</w:t>
      </w:r>
    </w:p>
    <w:p w14:paraId="46B30C00">
      <w:pPr>
        <w:keepNext/>
        <w:spacing w:before="0" w:after="0" w:line="360" w:lineRule="auto"/>
      </w:pPr>
      <w:r>
        <w:rPr>
          <w:rFonts w:ascii="Times New Roman" w:hAnsi="Times New Roman"/>
          <w:b w:val="0"/>
          <w:i w:val="0"/>
          <w:sz w:val="24"/>
        </w:rPr>
        <w:t>model Gemini</w:t>
      </w:r>
    </w:p>
    <w:p w14:paraId="23843689">
      <w:pPr>
        <w:keepNext/>
        <w:spacing w:before="0" w:after="0" w:line="360" w:lineRule="auto"/>
      </w:pPr>
      <w:r>
        <w:rPr>
          <w:rFonts w:ascii="Times New Roman" w:hAnsi="Times New Roman"/>
          <w:b w:val="0"/>
          <w:i w:val="0"/>
          <w:sz w:val="24"/>
        </w:rPr>
        <w:t>answer_text:</w:t>
      </w:r>
    </w:p>
    <w:p w14:paraId="40F91071">
      <w:pPr>
        <w:keepNext w:val="0"/>
        <w:spacing w:before="0" w:after="0" w:line="360" w:lineRule="auto"/>
      </w:pPr>
      <w:r>
        <w:rPr>
          <w:rFonts w:ascii="Times New Roman" w:hAnsi="Times New Roman"/>
          <w:b w:val="0"/>
          <w:i w:val="0"/>
          <w:sz w:val="24"/>
        </w:rPr>
        <w:t>No, a Twin Block appliance cannot permanently lengthen the lower jaw (mandible) in an adult.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Functional appliances like the Twin Block rely entirely on active skeletal growth—specifically stimulating bone deposition at the mandibular condyle during peak puberty—to achieve true skeletal changes. Once an adult’s growth plates have fused and skeletal maturation is complete, true jaw growth can no longer be triggered.</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If an adult wears a Twin Block or similar functional appliance, any structural changes achieved are strictly dental and alveolar rather than skeletal: Dental Tipping: The upper front teeth tip backward and the lower front teeth tip forward, which can visually reduce an overjet without changing the underlying bone length.</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Positional Shifts: Holding the jaw forward forces the muscles and temporomandibular joint (TMJ) into an artificial position. Once the appliance is removed, the jaw naturally reverts to its original skeletal alignment.How Jaw Lengthening Is Achieved in Adults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If you are an adult seeking to permanently lengthen or advance a receding lower jaw, the primary options are:Orthognathic Surgery (Surgical Orthodontics): A surgeon cuts and repositions the lower jawbone (e.g., bilateral sagittal split osteotomy) to permanently advance it, often combined with braces or clear aligners.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Surgical Genioplasty: A cosmetic or functional procedure where the chin bone itself is moved forward to improve facial profile without altering the bite.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Camouflage Orthodontics: Shifting the teeth with braces/aligners to mask the skeletal discrepancy, improving the bite even if the jaw length remains unchanged.</w:t>
      </w:r>
    </w:p>
    <w:p w14:paraId="2F256917">
      <w:pPr>
        <w:keepNext/>
        <w:spacing w:before="0" w:after="0" w:line="360" w:lineRule="auto"/>
      </w:pPr>
      <w:r>
        <w:rPr>
          <w:rFonts w:ascii="Times New Roman" w:hAnsi="Times New Roman"/>
          <w:b w:val="0"/>
          <w:i w:val="0"/>
          <w:sz w:val="24"/>
        </w:rPr>
        <w:t>record_id Q30_Copilot</w:t>
      </w:r>
    </w:p>
    <w:p w14:paraId="2D37D4E2">
      <w:pPr>
        <w:keepNext/>
        <w:spacing w:before="0" w:after="0" w:line="360" w:lineRule="auto"/>
      </w:pPr>
      <w:r>
        <w:rPr>
          <w:rFonts w:ascii="Times New Roman" w:hAnsi="Times New Roman"/>
          <w:b w:val="0"/>
          <w:i w:val="0"/>
          <w:sz w:val="24"/>
        </w:rPr>
        <w:t>question_id Q30</w:t>
      </w:r>
    </w:p>
    <w:p w14:paraId="2EBE29C2">
      <w:pPr>
        <w:keepNext/>
        <w:spacing w:before="0" w:after="0" w:line="360" w:lineRule="auto"/>
      </w:pPr>
      <w:r>
        <w:rPr>
          <w:rFonts w:ascii="Times New Roman" w:hAnsi="Times New Roman"/>
          <w:b w:val="0"/>
          <w:i w:val="0"/>
          <w:sz w:val="24"/>
        </w:rPr>
        <w:t>model Copilot</w:t>
      </w:r>
    </w:p>
    <w:p w14:paraId="64B44D73">
      <w:pPr>
        <w:keepNext/>
        <w:spacing w:before="0" w:after="0" w:line="360" w:lineRule="auto"/>
      </w:pPr>
      <w:r>
        <w:rPr>
          <w:rFonts w:ascii="Times New Roman" w:hAnsi="Times New Roman"/>
          <w:b w:val="0"/>
          <w:i w:val="0"/>
          <w:sz w:val="24"/>
        </w:rPr>
        <w:t>answer_text:</w:t>
      </w:r>
    </w:p>
    <w:p w14:paraId="79298BA1">
      <w:pPr>
        <w:keepNext w:val="0"/>
        <w:spacing w:before="0" w:after="0" w:line="360" w:lineRule="auto"/>
      </w:pPr>
      <w:r>
        <w:rPr>
          <w:rFonts w:ascii="Times New Roman" w:hAnsi="Times New Roman"/>
          <w:b w:val="0"/>
          <w:i w:val="0"/>
          <w:sz w:val="24"/>
        </w:rPr>
        <w:t>Short answer: No — a Twin Block cannot permanently lengthen the lower jaw in an adult, because adults no longer have the growth potential that functional appliances rely on. It can change tooth position and jaw posture, but it cannot stimulate true mandibular growth once skeletal maturity is reached.</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 Why Twin Blocks work in children — but not adults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Twin Blocks are growth-modification appliances. They posture the mandible forward, and in growing patients this can influence how the jaw develops. Research shows measurable increases in mandibular length and changes in skeletal relationships in adolescents.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But these effects depend on active bone growth, which ends after puberty. Once growth plates close, appliances cannot lengthen the mandible — only surgery can.</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 What happens in adults?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In adults, a Twin Block can still:Advance the jaw posture temporarily</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Move teeth (dentoalveolar changes)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Improve the bite relationship</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Improve facial profile by repositioning the mandible forward while wornBut it cannot:Increase mandibular bone length</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Change the skeletal base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Create permanent forward jaw growthThis is why adult Class II correction typically requires camouflage orthodontics (tooth movements) or orthognathic surgery for true skeletal change.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 Evidence from research</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Studies documenting increases in mandibular length, SNB angle, and soft-tissue chin projection with Twin Blocks were conducted in growing patients, not adults. These changes reflect growth modification, not mechanical lengthening.</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Clinical guidelines also state that Twin Blocks are indicated for growing patients, and are less suitable when growth is limited, such as in adults.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 If you’re an adult seeking jaw advancement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Here are the realistic pathways:Orthognathic surgery — the only way to permanently lengthen the mandible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Clear aligners or braces — can camouflage mild Class II by moving teeth</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Mandibular advancement devices — can posture the jaw forward but do not change bone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Genioplasty — can improve chin projection without changing jaw length</w:t>
      </w:r>
    </w:p>
    <w:p w14:paraId="5C01EAC2">
      <w:pPr>
        <w:keepNext/>
        <w:spacing w:before="0" w:after="0" w:line="360" w:lineRule="auto"/>
      </w:pPr>
      <w:r>
        <w:rPr>
          <w:rFonts w:ascii="Times New Roman" w:hAnsi="Times New Roman"/>
          <w:b w:val="0"/>
          <w:i w:val="0"/>
          <w:sz w:val="24"/>
        </w:rPr>
        <w:t>record_id Q30_DeepSeek</w:t>
      </w:r>
    </w:p>
    <w:p w14:paraId="49E01A1F">
      <w:pPr>
        <w:keepNext/>
        <w:spacing w:before="0" w:after="0" w:line="360" w:lineRule="auto"/>
      </w:pPr>
      <w:r>
        <w:rPr>
          <w:rFonts w:ascii="Times New Roman" w:hAnsi="Times New Roman"/>
          <w:b w:val="0"/>
          <w:i w:val="0"/>
          <w:sz w:val="24"/>
        </w:rPr>
        <w:t>question_id Q30</w:t>
      </w:r>
    </w:p>
    <w:p w14:paraId="774EB323">
      <w:pPr>
        <w:keepNext/>
        <w:spacing w:before="0" w:after="0" w:line="360" w:lineRule="auto"/>
      </w:pPr>
      <w:r>
        <w:rPr>
          <w:rFonts w:ascii="Times New Roman" w:hAnsi="Times New Roman"/>
          <w:b w:val="0"/>
          <w:i w:val="0"/>
          <w:sz w:val="24"/>
        </w:rPr>
        <w:t>model DeepSeek</w:t>
      </w:r>
    </w:p>
    <w:p w14:paraId="61AB4808">
      <w:pPr>
        <w:keepNext/>
        <w:spacing w:before="0" w:after="0" w:line="360" w:lineRule="auto"/>
      </w:pPr>
      <w:r>
        <w:rPr>
          <w:rFonts w:ascii="Times New Roman" w:hAnsi="Times New Roman"/>
          <w:b w:val="0"/>
          <w:i w:val="0"/>
          <w:sz w:val="24"/>
        </w:rPr>
        <w:t>answer_text:</w:t>
      </w:r>
    </w:p>
    <w:p w14:paraId="42102649">
      <w:pPr>
        <w:keepNext w:val="0"/>
        <w:spacing w:before="0" w:after="0" w:line="360" w:lineRule="auto"/>
      </w:pPr>
      <w:r>
        <w:rPr>
          <w:rFonts w:ascii="Times New Roman" w:hAnsi="Times New Roman"/>
          <w:b w:val="0"/>
          <w:i w:val="0"/>
          <w:sz w:val="24"/>
        </w:rPr>
        <w:t>The short, definitive answer is No.</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A Twin Block (or any other functional appliance) cannot permanently lengthen the basal bone of the lower jaw (mandible) in an adult.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Here is the biological reality, what actually happens instead, and why this is the case.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1. The Biological Reality (Growth Plates)</w:t>
      </w:r>
      <w:r>
        <w:rPr>
          <w:rFonts w:ascii="Times New Roman" w:hAnsi="Times New Roman"/>
          <w:b w:val="0"/>
          <w:i w:val="0"/>
          <w:sz w:val="24"/>
        </w:rPr>
        <w:br w:type="textWrapping"/>
      </w:r>
      <w:r>
        <w:rPr>
          <w:rFonts w:ascii="Times New Roman" w:hAnsi="Times New Roman"/>
          <w:b w:val="0"/>
          <w:i w:val="0"/>
          <w:sz w:val="24"/>
        </w:rPr>
        <w:t>In children and adolescents, the mandible grows at the condylar cartilage (the growth center located just behind the ear joint). A Twin Block works by holding the jaw forward, which stretches the muscles and ligaments around this growth plate, stimulating the body to lay down new bone and actually lengthen the ramus and body of the mandible during the pubertal growth spurt.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In adults (typically over 18 for females and 21 for males), this condylar cartilage has ceased active endochondral ossification. It has become mostly articular cartilage, which has virtually no capacity for the type of rapid, significant new bone growth required to permanently elongate the skeletal framework.</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2. What a Twin Block ACTUALLY does in an adult (Camouflage)</w:t>
      </w:r>
      <w:r>
        <w:rPr>
          <w:rFonts w:ascii="Times New Roman" w:hAnsi="Times New Roman"/>
          <w:b w:val="0"/>
          <w:i w:val="0"/>
          <w:sz w:val="24"/>
        </w:rPr>
        <w:br w:type="textWrapping"/>
      </w:r>
      <w:r>
        <w:rPr>
          <w:rFonts w:ascii="Times New Roman" w:hAnsi="Times New Roman"/>
          <w:b w:val="0"/>
          <w:i w:val="0"/>
          <w:sz w:val="24"/>
        </w:rPr>
        <w:t>When an adult wears a Twin Block, the jaw is forcibly postured forward. However, because the bone won't grow, the appliance achieves bite correction through dentoalveolar compensation—meaning it moves the teeth through the bone, not the bone itself. Specifically, it causes: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Proclination of the lower incisors (tipping them forward).</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Retroclination of the upper incisors (tipping them backward).</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Extrusion of the upper and lower molars (pulling them slightly out of the gum line).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This molar extrusion actually causes the mandible to rotate downward and backward (clockwise rotation) to maintain the bite. While this can reduce an overjet (making the front teeth meet), it often weakens the chin projection and lengthens the lower face—the opposite aesthetic effect most adults want.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3. Condylar Remodeling vs. Lengthening</w:t>
      </w:r>
      <w:r>
        <w:rPr>
          <w:rFonts w:ascii="Times New Roman" w:hAnsi="Times New Roman"/>
          <w:b w:val="0"/>
          <w:i w:val="0"/>
          <w:sz w:val="24"/>
        </w:rPr>
        <w:br w:type="textWrapping"/>
      </w:r>
      <w:r>
        <w:rPr>
          <w:rFonts w:ascii="Times New Roman" w:hAnsi="Times New Roman"/>
          <w:b w:val="0"/>
          <w:i w:val="0"/>
          <w:sz w:val="24"/>
        </w:rPr>
        <w:t>A small amount of cellular remodeling can occur in the adult condyle in response to new pressure. However, this remodeling is measured in micrometers—enough to change the position of the disc or adapt the joint surface, but never enough to gain the 3mm–6mm of skeletal length needed to correct a Class II bite. It is biomechanically insignificant for skeletal lengthening.</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4. The Relapse Problem (Stability)</w:t>
      </w:r>
      <w:r>
        <w:rPr>
          <w:rFonts w:ascii="Times New Roman" w:hAnsi="Times New Roman"/>
          <w:b w:val="0"/>
          <w:i w:val="0"/>
          <w:sz w:val="24"/>
        </w:rPr>
        <w:br w:type="textWrapping"/>
      </w:r>
      <w:r>
        <w:rPr>
          <w:rFonts w:ascii="Times New Roman" w:hAnsi="Times New Roman"/>
          <w:b w:val="0"/>
          <w:i w:val="0"/>
          <w:sz w:val="24"/>
        </w:rPr>
        <w:t>Even if an orthodontist manages to hold the jaw forward with a Twin Block for 12–18 months, the powerful muscles of mastication (masseter, temporalis, and pterygoids) will constantly fight to pull the mandible back to its original, genetically determined resting position. Once the appliance is removed, the mandible will relapse back to its original skeletal length unless the teeth are permanently locked into the new position with extensive fixed braces—and even then, the relapse rate in adults is notoriously high, often requiring a second phase of treatment.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The Only Permanent Solution for Adults</w:t>
      </w:r>
      <w:r>
        <w:rPr>
          <w:rFonts w:ascii="Times New Roman" w:hAnsi="Times New Roman"/>
          <w:b w:val="0"/>
          <w:i w:val="0"/>
          <w:sz w:val="24"/>
        </w:rPr>
        <w:br w:type="textWrapping"/>
      </w:r>
      <w:r>
        <w:rPr>
          <w:rFonts w:ascii="Times New Roman" w:hAnsi="Times New Roman"/>
          <w:b w:val="0"/>
          <w:i w:val="0"/>
          <w:sz w:val="24"/>
        </w:rPr>
        <w:t>If you are an adult seeking a permanent increase in the actual length of your lower jaw bone, the only evidence-based, permanently stable solution is orthognathic surgery (specifically a Bilateral Sagittal Split Osteotomy, or BSSO). This procedure physically cuts the jaw bone, moves it forward, and stabilizes it with titanium plates and screws, allowing true new bone to heal in the gap.</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The Clinical Caveat: A Twin Block can be used in adults as a temporary diagnostic tool—for example, to test how your airway and jaw joint react to a forward position before committing to surgery. It can also be used to "jump the bite" for mild overjets in patients willing to accept tooth tipping rather than bone growth. But if your goal is permanent skeletal lengthening, you must discuss surgical options with an orthodontist and an oral-maxillofacial surgeon.</w:t>
      </w:r>
    </w:p>
    <w:p w14:paraId="10E45E28">
      <w:pPr>
        <w:keepNext/>
        <w:spacing w:before="0" w:after="0" w:line="360" w:lineRule="auto"/>
      </w:pPr>
      <w:r>
        <w:rPr>
          <w:rFonts w:ascii="Times New Roman" w:hAnsi="Times New Roman"/>
          <w:b w:val="0"/>
          <w:i w:val="0"/>
          <w:sz w:val="24"/>
        </w:rPr>
        <w:t>record_id Q30_Doubao</w:t>
      </w:r>
    </w:p>
    <w:p w14:paraId="686F369B">
      <w:pPr>
        <w:keepNext/>
        <w:spacing w:before="0" w:after="0" w:line="360" w:lineRule="auto"/>
      </w:pPr>
      <w:r>
        <w:rPr>
          <w:rFonts w:ascii="Times New Roman" w:hAnsi="Times New Roman"/>
          <w:b w:val="0"/>
          <w:i w:val="0"/>
          <w:sz w:val="24"/>
        </w:rPr>
        <w:t>question_id Q30</w:t>
      </w:r>
    </w:p>
    <w:p w14:paraId="045675E7">
      <w:pPr>
        <w:keepNext/>
        <w:spacing w:before="0" w:after="0" w:line="360" w:lineRule="auto"/>
      </w:pPr>
      <w:r>
        <w:rPr>
          <w:rFonts w:ascii="Times New Roman" w:hAnsi="Times New Roman"/>
          <w:b w:val="0"/>
          <w:i w:val="0"/>
          <w:sz w:val="24"/>
        </w:rPr>
        <w:t>model Doubao</w:t>
      </w:r>
    </w:p>
    <w:p w14:paraId="6EC8864C">
      <w:pPr>
        <w:keepNext/>
        <w:spacing w:before="0" w:after="0" w:line="360" w:lineRule="auto"/>
      </w:pPr>
      <w:r>
        <w:rPr>
          <w:rFonts w:ascii="Times New Roman" w:hAnsi="Times New Roman"/>
          <w:b w:val="0"/>
          <w:i w:val="0"/>
          <w:sz w:val="24"/>
        </w:rPr>
        <w:t>answer_text:</w:t>
      </w:r>
    </w:p>
    <w:p w14:paraId="19C8B247">
      <w:pPr>
        <w:keepNext w:val="0"/>
        <w:spacing w:before="0" w:after="0" w:line="360" w:lineRule="auto"/>
      </w:pPr>
      <w:r>
        <w:rPr>
          <w:rFonts w:ascii="Times New Roman" w:hAnsi="Times New Roman"/>
          <w:b w:val="0"/>
          <w:i w:val="0"/>
          <w:sz w:val="24"/>
        </w:rPr>
        <w:t>Short answer: No, Twin-Block cannot produce true, permanent bony lengthening of the mandible in skeletally mature adults.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Key background</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Twin-block is a removable functional orthodontic appliance originally designed for growing children and adolescents. Its core mechanism is to advance the mandible forward, stimulating condylar growth at the temporomandibular joint while skeletal growth potential still exists.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In growing patients (children / adolescents)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When the condylar cartilage is still active, mandibular advancement with Twin-Block can encourage additional condylar growth, leading to genuine bony increase in mandibular length, which may be stable long-term.</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In adults (skeletally mature, growth completed)</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Condylar cartilage growth has ceased. No further physiologic bony lengthening of the lower jaw can be triggered by functional appliance force.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A Twin-Block can push the mandible forward positionally. This mainly achieves: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Dental changes: tipping of upper incisors backward, lower incisors forward</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Muscular and postural adaptation of the jaw</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Temporary forward mandibular posture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Relapse risk: Once the appliance is discontinued, the mandible tends to return toward its original skeletal position. Any positional improvement is mostly dento-alveolar, not true permanent bony mandibular lengthening.</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Clinical alternatives for adults with mandibular deficiency</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Orthognathic surgery (mandibular advancement osteotomy): The only method to achieve true, permanent bony lengthening of the lower jaw in adults.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Orthodontic camouflage: Masking a Class II skeletal discrepancy purely by tooth movement, no change in jaw bone length.</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Twin-Block may occasionally be used in adults for short-term therapeutic splinting (e.g., temporomandibular disorder management), but not to permanently grow the mandible.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Summary statement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In skeletally mature adults, Twin-block functional appliances produce primarily dento-alveolar and positional changes, not permanent osseous lengthening of the mandible. Definitive bony mandibular lengthening requires orthognathic surgery.</w:t>
      </w:r>
    </w:p>
    <w:p w14:paraId="2018CE95">
      <w:pPr>
        <w:keepNext w:val="0"/>
        <w:spacing w:before="0" w:after="0" w:line="360" w:lineRule="auto"/>
      </w:pPr>
    </w:p>
    <w:p w14:paraId="202AA34B">
      <w:pPr>
        <w:keepNext/>
        <w:spacing w:before="0" w:after="0" w:line="360" w:lineRule="auto"/>
      </w:pPr>
      <w:r>
        <w:rPr>
          <w:rFonts w:ascii="Times New Roman" w:hAnsi="Times New Roman"/>
          <w:b/>
          <w:i w:val="0"/>
          <w:sz w:val="24"/>
        </w:rPr>
        <w:t>Q31. If my child starts functional-appliance treatment very early, will it always create more jaw growth than treatment timed around puberty?</w:t>
      </w:r>
    </w:p>
    <w:p w14:paraId="5451898B">
      <w:pPr>
        <w:keepNext/>
        <w:spacing w:before="0" w:after="0" w:line="360" w:lineRule="auto"/>
      </w:pPr>
      <w:r>
        <w:rPr>
          <w:rFonts w:ascii="Times New Roman" w:hAnsi="Times New Roman"/>
          <w:b w:val="0"/>
          <w:i w:val="0"/>
          <w:sz w:val="24"/>
        </w:rPr>
        <w:t>record_id Q31_ChatGPT</w:t>
      </w:r>
    </w:p>
    <w:p w14:paraId="36AFC7D6">
      <w:pPr>
        <w:keepNext/>
        <w:spacing w:before="0" w:after="0" w:line="360" w:lineRule="auto"/>
      </w:pPr>
      <w:r>
        <w:rPr>
          <w:rFonts w:ascii="Times New Roman" w:hAnsi="Times New Roman"/>
          <w:b w:val="0"/>
          <w:i w:val="0"/>
          <w:sz w:val="24"/>
        </w:rPr>
        <w:t>question_id Q31</w:t>
      </w:r>
    </w:p>
    <w:p w14:paraId="20954325">
      <w:pPr>
        <w:keepNext/>
        <w:spacing w:before="0" w:after="0" w:line="360" w:lineRule="auto"/>
      </w:pPr>
      <w:r>
        <w:rPr>
          <w:rFonts w:ascii="Times New Roman" w:hAnsi="Times New Roman"/>
          <w:b w:val="0"/>
          <w:i w:val="0"/>
          <w:sz w:val="24"/>
        </w:rPr>
        <w:t>model ChatGPT</w:t>
      </w:r>
    </w:p>
    <w:p w14:paraId="01309279">
      <w:pPr>
        <w:keepNext/>
        <w:spacing w:before="0" w:after="0" w:line="360" w:lineRule="auto"/>
      </w:pPr>
      <w:r>
        <w:rPr>
          <w:rFonts w:ascii="Times New Roman" w:hAnsi="Times New Roman"/>
          <w:b w:val="0"/>
          <w:i w:val="0"/>
          <w:sz w:val="24"/>
        </w:rPr>
        <w:t>answer_text:</w:t>
      </w:r>
    </w:p>
    <w:p w14:paraId="051660E1">
      <w:pPr>
        <w:keepNext w:val="0"/>
        <w:spacing w:before="0" w:after="0" w:line="360" w:lineRule="auto"/>
      </w:pPr>
      <w:r>
        <w:rPr>
          <w:rFonts w:ascii="Times New Roman" w:hAnsi="Times New Roman"/>
          <w:b w:val="0"/>
          <w:i w:val="0"/>
          <w:sz w:val="24"/>
        </w:rPr>
        <w:t>No. Starting a functional appliance very early does not reliably create more jaw growth than treating closer to the pubertal growth spurt. For the common situation of a Class II bite caused partly by a retrusive lower jaw, evidence generally points the other way.</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Functional appliances can produce a mixture of skeletal change and tooth movement. Reviews comparing growth stages have found that clinically meaningful increases in mandibular length tend to be greater when treatment includes the pubertal growth phase than when treatment is completed pre-pubertally. Importantly, the additional skeletal effect is usually measured in millimeters and varies considerably from child to child; an appliance cannot simply "program" the mandible to grow a predetermined amount.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Randomized trials are particularly informative here. Children treated with a Twin Block at roughly 8–10 years old showed early improvement, but by completion of orthodontic treatment there was no meaningful long-term skeletal advantage over children who had a single course of treatment beginning in adolescence. Early treatment also meant more appointments and a longer overall treatment course. A Cochrane review similarly found no general advantage of routine two-phase early treatment over adolescent treatment, apart from an important exception: early treatment can reduce the risk of trauma to very prominent upper incisors.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So, in simplified terms: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Very early treatment: may temporarily improve the jaw relationship and can be worthwhile for specific reasons such as a very large overjet and trauma risk, but it does not guarantee extra permanent mandibular growth.</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Treatment around puberty: often provides a better opportunity to obtain a larger skeletal mandibular response because the appliance is being used when the child's natural mandibular growth velocity is high.</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Individual biology matters: chronological age alone isn't enough. Growth stage, facial pattern, severity of the discrepancy, appliance type, and compliance all influence the result.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If your main goal is specifically maximizing true lower-jaw growth rather than merely correcting the bite, I'd ask the orthodontist: “What evidence shows that starting now, before my child's pubertal growth spurt, will produce more permanent skeletal mandibular change than waiting and timing the functional appliance to peak growth?” That question usually clarifies the rationale for early treatment.</w:t>
      </w:r>
    </w:p>
    <w:p w14:paraId="0E98FE2C">
      <w:pPr>
        <w:keepNext/>
        <w:spacing w:before="0" w:after="0" w:line="360" w:lineRule="auto"/>
      </w:pPr>
      <w:r>
        <w:rPr>
          <w:rFonts w:ascii="Times New Roman" w:hAnsi="Times New Roman"/>
          <w:b w:val="0"/>
          <w:i w:val="0"/>
          <w:sz w:val="24"/>
        </w:rPr>
        <w:t>record_id Q31_Gemini</w:t>
      </w:r>
    </w:p>
    <w:p w14:paraId="10F49FB3">
      <w:pPr>
        <w:keepNext/>
        <w:spacing w:before="0" w:after="0" w:line="360" w:lineRule="auto"/>
      </w:pPr>
      <w:r>
        <w:rPr>
          <w:rFonts w:ascii="Times New Roman" w:hAnsi="Times New Roman"/>
          <w:b w:val="0"/>
          <w:i w:val="0"/>
          <w:sz w:val="24"/>
        </w:rPr>
        <w:t>question_id Q31</w:t>
      </w:r>
    </w:p>
    <w:p w14:paraId="1EF021D6">
      <w:pPr>
        <w:keepNext/>
        <w:spacing w:before="0" w:after="0" w:line="360" w:lineRule="auto"/>
      </w:pPr>
      <w:r>
        <w:rPr>
          <w:rFonts w:ascii="Times New Roman" w:hAnsi="Times New Roman"/>
          <w:b w:val="0"/>
          <w:i w:val="0"/>
          <w:sz w:val="24"/>
        </w:rPr>
        <w:t>model Gemini</w:t>
      </w:r>
    </w:p>
    <w:p w14:paraId="784AE95C">
      <w:pPr>
        <w:keepNext/>
        <w:spacing w:before="0" w:after="0" w:line="360" w:lineRule="auto"/>
      </w:pPr>
      <w:r>
        <w:rPr>
          <w:rFonts w:ascii="Times New Roman" w:hAnsi="Times New Roman"/>
          <w:b w:val="0"/>
          <w:i w:val="0"/>
          <w:sz w:val="24"/>
        </w:rPr>
        <w:t>answer_text:</w:t>
      </w:r>
    </w:p>
    <w:p w14:paraId="3E79F669">
      <w:pPr>
        <w:keepNext w:val="0"/>
        <w:spacing w:before="0" w:after="0" w:line="360" w:lineRule="auto"/>
      </w:pPr>
      <w:r>
        <w:rPr>
          <w:rFonts w:ascii="Times New Roman" w:hAnsi="Times New Roman"/>
          <w:b w:val="0"/>
          <w:i w:val="0"/>
          <w:sz w:val="24"/>
        </w:rPr>
        <w:t>No, starting functional-appliance treatment very early will not always create more jaw growth than timing treatment around puberty. In fact, clinical evidence shows the opposite for true skeletal growth.</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Key Factors in Treatment TimingTrue Skeletal Effects Peak at Puberty: High-quality orthodontic studies indicate that timing functional appliances (like Twin Blocks or Herbst appliances) to coincide with the pubertal growth spurt produces the maximum true lengthener/skeletal response of the lower jaw.</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Early Treatment Limitations: Interventions started early in childhood (pre-pubertal) often achieve initial improvements through tooth movement and dental adaptation rather than a substantial permanent increase in jaw length.</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Long-Term Catch-Up Growth: Children who receive early treatment often experience a slowdown in jaw growth during their later years. By late adolescence, overall jaw length in early-treated patients is typically similar to those treated in a single phase during puberty.</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Treatment Efficiency: Early treatment often requires a longer, two-phase process (early appliance phase followed by full braces later in adolescence). Waiting until the late mixed dentition or pubertal window usually streamlines treatment into one primary phase. When Early Treatment IS Indicated</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While early treatment rarely yields extra total skeletal length, orthodontists do recommend it in specific cases:Severe Trauma Risk: Extremely protruding top front teeth (large overjet) that put the child at high risk of chipping or injuring teeth during play or sports.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Psychosocial Wellbeing: Significant self-consciousness or bullying related to jaw structure.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Airway or Functional Issues: Severe bite misalignments affecting chewing or breathing.</w:t>
      </w:r>
    </w:p>
    <w:p w14:paraId="479F6DEE">
      <w:pPr>
        <w:keepNext/>
        <w:spacing w:before="0" w:after="0" w:line="360" w:lineRule="auto"/>
      </w:pPr>
      <w:r>
        <w:rPr>
          <w:rFonts w:ascii="Times New Roman" w:hAnsi="Times New Roman"/>
          <w:b w:val="0"/>
          <w:i w:val="0"/>
          <w:sz w:val="24"/>
        </w:rPr>
        <w:t>record_id Q31_Copilot</w:t>
      </w:r>
    </w:p>
    <w:p w14:paraId="3B15940F">
      <w:pPr>
        <w:keepNext/>
        <w:spacing w:before="0" w:after="0" w:line="360" w:lineRule="auto"/>
      </w:pPr>
      <w:r>
        <w:rPr>
          <w:rFonts w:ascii="Times New Roman" w:hAnsi="Times New Roman"/>
          <w:b w:val="0"/>
          <w:i w:val="0"/>
          <w:sz w:val="24"/>
        </w:rPr>
        <w:t>question_id Q31</w:t>
      </w:r>
    </w:p>
    <w:p w14:paraId="0FDFFB07">
      <w:pPr>
        <w:keepNext/>
        <w:spacing w:before="0" w:after="0" w:line="360" w:lineRule="auto"/>
      </w:pPr>
      <w:r>
        <w:rPr>
          <w:rFonts w:ascii="Times New Roman" w:hAnsi="Times New Roman"/>
          <w:b w:val="0"/>
          <w:i w:val="0"/>
          <w:sz w:val="24"/>
        </w:rPr>
        <w:t>model Copilot</w:t>
      </w:r>
    </w:p>
    <w:p w14:paraId="632A17A1">
      <w:pPr>
        <w:keepNext/>
        <w:spacing w:before="0" w:after="0" w:line="360" w:lineRule="auto"/>
      </w:pPr>
      <w:r>
        <w:rPr>
          <w:rFonts w:ascii="Times New Roman" w:hAnsi="Times New Roman"/>
          <w:b w:val="0"/>
          <w:i w:val="0"/>
          <w:sz w:val="24"/>
        </w:rPr>
        <w:t>answer_text:</w:t>
      </w:r>
    </w:p>
    <w:p w14:paraId="0192D6F9">
      <w:pPr>
        <w:keepNext w:val="0"/>
        <w:spacing w:before="0" w:after="0" w:line="360" w:lineRule="auto"/>
      </w:pPr>
      <w:r>
        <w:rPr>
          <w:rFonts w:ascii="Times New Roman" w:hAnsi="Times New Roman"/>
          <w:b w:val="0"/>
          <w:i w:val="0"/>
          <w:sz w:val="24"/>
        </w:rPr>
        <w:t>Short answer: No — starting functional-appliance treatment very early does not guarantee more jaw growth than treatment timed around puberty. The amount and type of skeletal change depend far more on growth stage, appliance type, and individual biology than on simply starting earlier.</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 Key takeaway</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Early treatment can guide growth, but pubertal timing often produces stronger mandibular growth responses for Class II problems. Early treatment is helpful for some issues, but it does not universally outperform puberty-timed treatment in jaw growth.</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 What early treatment can doEarly functional/orthopedic treatment (ages 7–10) leverages remaining transverse and sagittal growth and can correct crossbites, narrow palates, and certain Class II patterns.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Functional appliances in mixed dentition can produce 5–7 mm of sagittal correction through combined skeletal and dental effects.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Early intervention is especially effective for transverse expansion and habit-related problems (mouth breathing, thumb sucking). But these benefits do not mean early treatment always creates more jaw growth — only that it can guide growth while it is still available.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 What puberty-timed treatment can do</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Evidence shows that functional appliances used during the pubertal growth spurt often produce stronger mandibular skeletal effects:Puberty-timed Twin Block and mandibular-advancement aligners show significant increases in mandibular length (Co–Gn) and SNB angle compared with untreated controls.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These skeletal changes are more pronounced than in many early-treatment studies, because the mandible’s growth velocity peaks during puberty.This means that for Class II cases driven by mandibular retrusion, pubertal timing may actually produce more true jaw growth than very early treatment.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 Long-term comparisons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Long-term controlled studies show that treatment timing influences the balance of skeletal vs. dental effects, but early treatment does not consistently produce greater skeletal change than puberty-timed therapy.</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 Why “earlier” ≠ “more growth”</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Jaw growth is not linear.Maxillary growth slows earlier.</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Mandibular growth accelerates sharply at puberty.</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Functional appliances cannot “create” growth — they can only modify growth that is biologically occurring.So starting too early may mean you’re working during a slower growth phase, while puberty offers a high-velocity growth window that appliances can amplify.</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 When early treatment is better</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Early treatment is superior when the problem is:Crossbite or narrow palate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Severe crowding needing space creation</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Habits affecting facial growth</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Class III tendencies in some cases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Airway-related issuesThese rely on guiding growth, not maximizing mandibular length.</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 When puberty-timed treatment is better</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Puberty-timed functional appliances are often better for:Class II malocclusion due to mandibular deficiency</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Cases where the goal is maximum mandibular skeletal change🧪 Summary table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[Table]</w:t>
      </w:r>
      <w:r>
        <w:rPr>
          <w:rFonts w:ascii="Times New Roman" w:hAnsi="Times New Roman"/>
          <w:b w:val="0"/>
          <w:i w:val="0"/>
          <w:sz w:val="24"/>
        </w:rPr>
        <w:br w:type="textWrapping"/>
      </w:r>
      <w:r>
        <w:rPr>
          <w:rFonts w:ascii="Times New Roman" w:hAnsi="Times New Roman"/>
          <w:b w:val="0"/>
          <w:i w:val="0"/>
          <w:sz w:val="24"/>
        </w:rPr>
        <w:t>Goal | Early treatment (7–10) | Puberty-timed treatment</w:t>
      </w:r>
      <w:r>
        <w:rPr>
          <w:rFonts w:ascii="Times New Roman" w:hAnsi="Times New Roman"/>
          <w:b w:val="0"/>
          <w:i w:val="0"/>
          <w:sz w:val="24"/>
        </w:rPr>
        <w:br w:type="textWrapping"/>
      </w:r>
      <w:r>
        <w:rPr>
          <w:rFonts w:ascii="Times New Roman" w:hAnsi="Times New Roman"/>
          <w:b w:val="0"/>
          <w:i w:val="0"/>
          <w:sz w:val="24"/>
        </w:rPr>
        <w:t>Maximize mandibular growth | Moderate | Stronger skeletal response</w:t>
      </w:r>
      <w:r>
        <w:rPr>
          <w:rFonts w:ascii="Times New Roman" w:hAnsi="Times New Roman"/>
          <w:b w:val="0"/>
          <w:i w:val="0"/>
          <w:sz w:val="24"/>
        </w:rPr>
        <w:br w:type="textWrapping"/>
      </w:r>
      <w:r>
        <w:rPr>
          <w:rFonts w:ascii="Times New Roman" w:hAnsi="Times New Roman"/>
          <w:b w:val="0"/>
          <w:i w:val="0"/>
          <w:sz w:val="24"/>
        </w:rPr>
        <w:t>Correct crossbite / expand palate | Best timing | Less effective</w:t>
      </w:r>
      <w:r>
        <w:rPr>
          <w:rFonts w:ascii="Times New Roman" w:hAnsi="Times New Roman"/>
          <w:b w:val="0"/>
          <w:i w:val="0"/>
          <w:sz w:val="24"/>
        </w:rPr>
        <w:br w:type="textWrapping"/>
      </w:r>
      <w:r>
        <w:rPr>
          <w:rFonts w:ascii="Times New Roman" w:hAnsi="Times New Roman"/>
          <w:b w:val="0"/>
          <w:i w:val="0"/>
          <w:sz w:val="24"/>
        </w:rPr>
        <w:t>Modify habits / airway | Best timing | Less effective</w:t>
      </w:r>
      <w:r>
        <w:rPr>
          <w:rFonts w:ascii="Times New Roman" w:hAnsi="Times New Roman"/>
          <w:b w:val="0"/>
          <w:i w:val="0"/>
          <w:sz w:val="24"/>
        </w:rPr>
        <w:br w:type="textWrapping"/>
      </w:r>
      <w:r>
        <w:rPr>
          <w:rFonts w:ascii="Times New Roman" w:hAnsi="Times New Roman"/>
          <w:b w:val="0"/>
          <w:i w:val="0"/>
          <w:sz w:val="24"/>
        </w:rPr>
        <w:t>Reduce future treatment complexity | Often helpful | Depends on case</w:t>
      </w:r>
      <w:r>
        <w:rPr>
          <w:rFonts w:ascii="Times New Roman" w:hAnsi="Times New Roman"/>
          <w:b w:val="0"/>
          <w:i w:val="0"/>
          <w:sz w:val="24"/>
        </w:rPr>
        <w:br w:type="textWrapping"/>
      </w:r>
      <w:r>
        <w:rPr>
          <w:rFonts w:ascii="Times New Roman" w:hAnsi="Times New Roman"/>
          <w:b w:val="0"/>
          <w:i w:val="0"/>
          <w:sz w:val="24"/>
        </w:rPr>
        <w:t>Avoid surgery in borderline Class II | Sometimes | More effective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 Final answer</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Starting functional-appliance treatment very early does not always create more jaw growth. For many Class II cases, puberty-timed treatment actually produces greater true mandibular skeletal change, while early treatment is best for transverse issues, habits, and airway-related problems.</w:t>
      </w:r>
    </w:p>
    <w:p w14:paraId="6725A85D">
      <w:pPr>
        <w:keepNext/>
        <w:spacing w:before="0" w:after="0" w:line="360" w:lineRule="auto"/>
      </w:pPr>
      <w:r>
        <w:rPr>
          <w:rFonts w:ascii="Times New Roman" w:hAnsi="Times New Roman"/>
          <w:b w:val="0"/>
          <w:i w:val="0"/>
          <w:sz w:val="24"/>
        </w:rPr>
        <w:t>record_id Q31_DeepSeek</w:t>
      </w:r>
    </w:p>
    <w:p w14:paraId="20300EB3">
      <w:pPr>
        <w:keepNext/>
        <w:spacing w:before="0" w:after="0" w:line="360" w:lineRule="auto"/>
      </w:pPr>
      <w:r>
        <w:rPr>
          <w:rFonts w:ascii="Times New Roman" w:hAnsi="Times New Roman"/>
          <w:b w:val="0"/>
          <w:i w:val="0"/>
          <w:sz w:val="24"/>
        </w:rPr>
        <w:t>question_id Q31</w:t>
      </w:r>
    </w:p>
    <w:p w14:paraId="13CEDE3B">
      <w:pPr>
        <w:keepNext/>
        <w:spacing w:before="0" w:after="0" w:line="360" w:lineRule="auto"/>
      </w:pPr>
      <w:r>
        <w:rPr>
          <w:rFonts w:ascii="Times New Roman" w:hAnsi="Times New Roman"/>
          <w:b w:val="0"/>
          <w:i w:val="0"/>
          <w:sz w:val="24"/>
        </w:rPr>
        <w:t>model DeepSeek</w:t>
      </w:r>
    </w:p>
    <w:p w14:paraId="56AFD203">
      <w:pPr>
        <w:keepNext/>
        <w:spacing w:before="0" w:after="0" w:line="360" w:lineRule="auto"/>
      </w:pPr>
      <w:r>
        <w:rPr>
          <w:rFonts w:ascii="Times New Roman" w:hAnsi="Times New Roman"/>
          <w:b w:val="0"/>
          <w:i w:val="0"/>
          <w:sz w:val="24"/>
        </w:rPr>
        <w:t>answer_text:</w:t>
      </w:r>
    </w:p>
    <w:p w14:paraId="636232CD">
      <w:pPr>
        <w:keepNext w:val="0"/>
        <w:spacing w:before="0" w:after="0" w:line="360" w:lineRule="auto"/>
      </w:pPr>
      <w:r>
        <w:rPr>
          <w:rFonts w:ascii="Times New Roman" w:hAnsi="Times New Roman"/>
          <w:b w:val="0"/>
          <w:i w:val="0"/>
          <w:sz w:val="24"/>
        </w:rPr>
        <w:t>The short, evidence-based answer is no. In fact, the scientific literature shows quite the opposite: Treatment timed around puberty (the pubertal growth spurt) will typically produce more measurable jaw bone growth than very early treatment.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Here is exactly why, along with what early treatment does actually accomplish.</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1. The Biology of the Growth Spurt</w:t>
      </w:r>
      <w:r>
        <w:rPr>
          <w:rFonts w:ascii="Times New Roman" w:hAnsi="Times New Roman"/>
          <w:b w:val="0"/>
          <w:i w:val="0"/>
          <w:sz w:val="24"/>
        </w:rPr>
        <w:br w:type="textWrapping"/>
      </w:r>
      <w:r>
        <w:rPr>
          <w:rFonts w:ascii="Times New Roman" w:hAnsi="Times New Roman"/>
          <w:b w:val="0"/>
          <w:i w:val="0"/>
          <w:sz w:val="24"/>
        </w:rPr>
        <w:t>Jaw growth (specifically the mandible) closely tracks with overall skeletal height growth. The peak velocity occurs during puberty—roughly ages 11–13 for girls and 12–15 for boys.</w:t>
      </w:r>
      <w:r>
        <w:rPr>
          <w:rFonts w:ascii="Times New Roman" w:hAnsi="Times New Roman"/>
          <w:b w:val="0"/>
          <w:i w:val="0"/>
          <w:sz w:val="24"/>
        </w:rPr>
        <w:br w:type="textWrapping"/>
      </w:r>
      <w:r>
        <w:rPr>
          <w:rFonts w:ascii="Times New Roman" w:hAnsi="Times New Roman"/>
          <w:b w:val="0"/>
          <w:i w:val="0"/>
          <w:sz w:val="24"/>
        </w:rPr>
        <w:t>Orthodontists use Cervical Vertebral Maturation (CVM) stages to pinpoint this exact window. Numerous landmark studies (including Baccetti et al.) show that the maximum skeletal response to functional appliances (like Twin Blocks or Herbst) happens at the peak of puberty (CS3-CS4). If you treat a 7- or 8-year-old, you are working before this growth engine has even turned on, so the actual skeletal advancement in millimeters is significantly smaller.</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2. The "Catch-Up" Phenomenon</w:t>
      </w:r>
      <w:r>
        <w:rPr>
          <w:rFonts w:ascii="Times New Roman" w:hAnsi="Times New Roman"/>
          <w:b w:val="0"/>
          <w:i w:val="0"/>
          <w:sz w:val="24"/>
        </w:rPr>
        <w:br w:type="textWrapping"/>
      </w:r>
      <w:r>
        <w:rPr>
          <w:rFonts w:ascii="Times New Roman" w:hAnsi="Times New Roman"/>
          <w:b w:val="0"/>
          <w:i w:val="0"/>
          <w:sz w:val="24"/>
        </w:rPr>
        <w:t>You might wonder: If I start early, won't I get the early growth AND the pubertal growth, adding up to more total?</w:t>
      </w:r>
      <w:r>
        <w:rPr>
          <w:rFonts w:ascii="Times New Roman" w:hAnsi="Times New Roman"/>
          <w:b w:val="0"/>
          <w:i w:val="0"/>
          <w:sz w:val="24"/>
        </w:rPr>
        <w:br w:type="textWrapping"/>
      </w:r>
      <w:r>
        <w:rPr>
          <w:rFonts w:ascii="Times New Roman" w:hAnsi="Times New Roman"/>
          <w:b w:val="0"/>
          <w:i w:val="0"/>
          <w:sz w:val="24"/>
        </w:rPr>
        <w:t>No. A functional appliance does not "create" new bone beyond a child's genetic blueprint; it simply redirects the natural growth vector. If you treat early, the jaw grows forward during that early phase. But if you wait until puberty, the jaw grows forward during the pubertal spurt. At the end of the day, the total amount of mandibular growth achieved is largely genetically predetermined. Studies (like Tulloch et al.'s landmark UNC study) have proven that early treatment does not increase the total amount of jaw growth by the time the child reaches adulthood.</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3. Early vs. Late: What actually changes?</w:t>
      </w:r>
      <w:r>
        <w:rPr>
          <w:rFonts w:ascii="Times New Roman" w:hAnsi="Times New Roman"/>
          <w:b w:val="0"/>
          <w:i w:val="0"/>
          <w:sz w:val="24"/>
        </w:rPr>
        <w:br w:type="textWrapping"/>
      </w:r>
      <w:r>
        <w:rPr>
          <w:rFonts w:ascii="Times New Roman" w:hAnsi="Times New Roman"/>
          <w:b w:val="0"/>
          <w:i w:val="0"/>
          <w:sz w:val="24"/>
        </w:rPr>
        <w:t>If early treatment doesn't grow more bone, what does it do? The answer lies in dental vs. skeletal changes: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Early treatment (Age 7–9): Produces mostly dental tipping and alveolar bone changes. The molars tip forward, and the lower incisors tip outward (procline). This gives a quick aesthetic "fix" to a deep overbite. However, these dental changes are the least stable and often relapse, requiring a second phase of braces.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Pubertal treatment (Age 12+): Produces mostly true skeletal changes. The condylar cartilage is actively growing, allowing the orthodontist to actually "catch" the lower jaw and pull it forward into a proper position relative to the upper jaw. This results in more millimeters of actual bone advancement, and these results are much more stable over a lifetime.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So why do orthodontists ever recommend early treatment?</w:t>
      </w:r>
      <w:r>
        <w:rPr>
          <w:rFonts w:ascii="Times New Roman" w:hAnsi="Times New Roman"/>
          <w:b w:val="0"/>
          <w:i w:val="0"/>
          <w:sz w:val="24"/>
        </w:rPr>
        <w:br w:type="textWrapping"/>
      </w:r>
      <w:r>
        <w:rPr>
          <w:rFonts w:ascii="Times New Roman" w:hAnsi="Times New Roman"/>
          <w:b w:val="0"/>
          <w:i w:val="0"/>
          <w:sz w:val="24"/>
        </w:rPr>
        <w:t>It is never done to "maximize total jaw size." It is done for specific, legitimate functional or protective reasons: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To prevent trauma: If a child has extreme "buck teeth" (overjet &gt; 9mm), early treatment pushes the top teeth back to protect the front teeth from getting knocked out during playground falls.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To correct a crossbite: To prevent asymmetric jaw growth or TMJ issues.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To stop a habit: Like thumb-sucking that is distorting the palate.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To reduce phase-2 complexity: Early treatment can make the eventual braces (Phase 2) easier and shorter, but it rarely eliminates the need for braces altogether.</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The Exception to Keep in Mind</w:t>
      </w:r>
      <w:r>
        <w:rPr>
          <w:rFonts w:ascii="Times New Roman" w:hAnsi="Times New Roman"/>
          <w:b w:val="0"/>
          <w:i w:val="0"/>
          <w:sz w:val="24"/>
        </w:rPr>
        <w:br w:type="textWrapping"/>
      </w:r>
      <w:r>
        <w:rPr>
          <w:rFonts w:ascii="Times New Roman" w:hAnsi="Times New Roman"/>
          <w:b w:val="0"/>
          <w:i w:val="0"/>
          <w:sz w:val="24"/>
        </w:rPr>
        <w:t>The only major exception to the "wait for puberty" rule is Class III underbites (where the lower jaw is too far forward). In these cases, very early intervention (age 6–8) is often recommended—not to grow the jaw more, but because the upper jaw's facial sutures are still open and easily expandable with a facemask, whereas they become fused and hard to move by puberty.</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The Bottom Line</w:t>
      </w:r>
      <w:r>
        <w:rPr>
          <w:rFonts w:ascii="Times New Roman" w:hAnsi="Times New Roman"/>
          <w:b w:val="0"/>
          <w:i w:val="0"/>
          <w:sz w:val="24"/>
        </w:rPr>
        <w:br w:type="textWrapping"/>
      </w:r>
      <w:r>
        <w:rPr>
          <w:rFonts w:ascii="Times New Roman" w:hAnsi="Times New Roman"/>
          <w:b w:val="0"/>
          <w:i w:val="0"/>
          <w:sz w:val="24"/>
        </w:rPr>
        <w:t>If your orthodontist suggests early treatment, ask them directly: "Is this for skeletal growth, or is this to protect teeth and guide eruption?" If they say it's for skeletal growth, push back and ask to see the CVM staging. Starting early will not "add inches" to your child's chin; it will simply move their teeth around sooner. For actual jaw bone advancement, puberty is the golden window, not early childhood.</w:t>
      </w:r>
    </w:p>
    <w:p w14:paraId="5C02FD47">
      <w:pPr>
        <w:keepNext/>
        <w:spacing w:before="0" w:after="0" w:line="360" w:lineRule="auto"/>
      </w:pPr>
      <w:r>
        <w:rPr>
          <w:rFonts w:ascii="Times New Roman" w:hAnsi="Times New Roman"/>
          <w:b w:val="0"/>
          <w:i w:val="0"/>
          <w:sz w:val="24"/>
        </w:rPr>
        <w:t>record_id Q31_Doubao</w:t>
      </w:r>
    </w:p>
    <w:p w14:paraId="10E7721B">
      <w:pPr>
        <w:keepNext/>
        <w:spacing w:before="0" w:after="0" w:line="360" w:lineRule="auto"/>
      </w:pPr>
      <w:r>
        <w:rPr>
          <w:rFonts w:ascii="Times New Roman" w:hAnsi="Times New Roman"/>
          <w:b w:val="0"/>
          <w:i w:val="0"/>
          <w:sz w:val="24"/>
        </w:rPr>
        <w:t>question_id Q31</w:t>
      </w:r>
    </w:p>
    <w:p w14:paraId="53955779">
      <w:pPr>
        <w:keepNext/>
        <w:spacing w:before="0" w:after="0" w:line="360" w:lineRule="auto"/>
      </w:pPr>
      <w:r>
        <w:rPr>
          <w:rFonts w:ascii="Times New Roman" w:hAnsi="Times New Roman"/>
          <w:b w:val="0"/>
          <w:i w:val="0"/>
          <w:sz w:val="24"/>
        </w:rPr>
        <w:t>model Doubao</w:t>
      </w:r>
    </w:p>
    <w:p w14:paraId="69939CE8">
      <w:pPr>
        <w:keepNext/>
        <w:spacing w:before="0" w:after="0" w:line="360" w:lineRule="auto"/>
      </w:pPr>
      <w:r>
        <w:rPr>
          <w:rFonts w:ascii="Times New Roman" w:hAnsi="Times New Roman"/>
          <w:b w:val="0"/>
          <w:i w:val="0"/>
          <w:sz w:val="24"/>
        </w:rPr>
        <w:t>answer_text:</w:t>
      </w:r>
    </w:p>
    <w:p w14:paraId="63010A36">
      <w:pPr>
        <w:keepNext w:val="0"/>
        <w:spacing w:before="0" w:after="0" w:line="360" w:lineRule="auto"/>
      </w:pPr>
      <w:r>
        <w:rPr>
          <w:rFonts w:ascii="Times New Roman" w:hAnsi="Times New Roman"/>
          <w:b w:val="0"/>
          <w:i w:val="0"/>
          <w:sz w:val="24"/>
        </w:rPr>
        <w:t>Answer</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No. Early-started functional-appliance treatment does not always produce greater jaw growth response compared with treatment timed near puberty.</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Key reasoning</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Growth potential is highest around puberty Mandibular growth velocity peaks during the pubertal growth spurt. Even if functional appliances are fitted very early (well before puberty), the intrinsic baseline jaw growth rate is low at that age. The appliance can only modulate existing growth, it cannot create large-magnitude growth that the skeleton is not biologically ready to produce.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Two-phase early treatment may not outperform well-timed one-phase pubertal treatment Many clinical studies show that initiating functional appliances long before puberty does not reliably gain more total mandibular advancement than starting at the onset of the pubertal spurt. Very early intervention often yields modest short-term skeletal changes; some skeletal gains may diminish over time, requiring a second treatment phase later.</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Individual variation matters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Some children with severe Class II mandibular deficiency, adverse habits, or functional mandibular displacement may still benefit from early functional appliance therapy to correct functional shifts, improve airway, or manage psychosocial concerns.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But this is not equivalent to “generating more jaw bone growth” than pubertal-timed treatment.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Risks of unnecessarily very early functional treatment Prolonged appliance wear, longer total treatment duration, possible dental compensations (tooth tipping), and no guarantee of superior skeletal outcome.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Clinical take-home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Timing functional-appliance therapy to coincide with the pubertal growth spurt is generally the most biologically efficient window for maximizing skeletal jaw growth modification. Very early initiation does not automatically equal more jaw growth; it is indicated for selected functional/occlusal problems rather than as a universal strategy to get larger skeletal change.</w:t>
      </w:r>
    </w:p>
    <w:p w14:paraId="66D711D8">
      <w:pPr>
        <w:keepNext w:val="0"/>
        <w:spacing w:before="0" w:after="0" w:line="360" w:lineRule="auto"/>
      </w:pPr>
    </w:p>
    <w:p w14:paraId="15D9A0A4">
      <w:pPr>
        <w:keepNext/>
        <w:spacing w:before="0" w:after="0" w:line="360" w:lineRule="auto"/>
      </w:pPr>
      <w:r>
        <w:rPr>
          <w:rFonts w:ascii="Times New Roman" w:hAnsi="Times New Roman"/>
          <w:b/>
          <w:i w:val="0"/>
          <w:sz w:val="24"/>
        </w:rPr>
        <w:t>Q32. Does mouth breathing by itself cause crooked teeth and a long-face appearance?</w:t>
      </w:r>
    </w:p>
    <w:p w14:paraId="4DBB911F">
      <w:pPr>
        <w:keepNext/>
        <w:spacing w:before="0" w:after="0" w:line="360" w:lineRule="auto"/>
      </w:pPr>
      <w:r>
        <w:rPr>
          <w:rFonts w:ascii="Times New Roman" w:hAnsi="Times New Roman"/>
          <w:b w:val="0"/>
          <w:i w:val="0"/>
          <w:sz w:val="24"/>
        </w:rPr>
        <w:t>record_id Q32_ChatGPT</w:t>
      </w:r>
    </w:p>
    <w:p w14:paraId="0E19E641">
      <w:pPr>
        <w:keepNext/>
        <w:spacing w:before="0" w:after="0" w:line="360" w:lineRule="auto"/>
      </w:pPr>
      <w:r>
        <w:rPr>
          <w:rFonts w:ascii="Times New Roman" w:hAnsi="Times New Roman"/>
          <w:b w:val="0"/>
          <w:i w:val="0"/>
          <w:sz w:val="24"/>
        </w:rPr>
        <w:t>question_id Q32</w:t>
      </w:r>
    </w:p>
    <w:p w14:paraId="6F6BBB13">
      <w:pPr>
        <w:keepNext/>
        <w:spacing w:before="0" w:after="0" w:line="360" w:lineRule="auto"/>
      </w:pPr>
      <w:r>
        <w:rPr>
          <w:rFonts w:ascii="Times New Roman" w:hAnsi="Times New Roman"/>
          <w:b w:val="0"/>
          <w:i w:val="0"/>
          <w:sz w:val="24"/>
        </w:rPr>
        <w:t>model ChatGPT</w:t>
      </w:r>
    </w:p>
    <w:p w14:paraId="7C657E69">
      <w:pPr>
        <w:keepNext/>
        <w:spacing w:before="0" w:after="0" w:line="360" w:lineRule="auto"/>
      </w:pPr>
      <w:r>
        <w:rPr>
          <w:rFonts w:ascii="Times New Roman" w:hAnsi="Times New Roman"/>
          <w:b w:val="0"/>
          <w:i w:val="0"/>
          <w:sz w:val="24"/>
        </w:rPr>
        <w:t>answer_text:</w:t>
      </w:r>
    </w:p>
    <w:p w14:paraId="6E0994E0">
      <w:pPr>
        <w:keepNext w:val="0"/>
        <w:spacing w:before="0" w:after="0" w:line="360" w:lineRule="auto"/>
      </w:pPr>
      <w:r>
        <w:rPr>
          <w:rFonts w:ascii="Times New Roman" w:hAnsi="Times New Roman"/>
          <w:b w:val="0"/>
          <w:i w:val="0"/>
          <w:sz w:val="24"/>
        </w:rPr>
        <w:t>Not necessarily. Mouth breathing is associated with certain dental and facial growth patterns, but evidence does not show that mouth breathing alone inevitably causes crooked teeth or a “long face.” The American Academy of Pediatric Dentistry notes that impaired nasal breathing may contribute to increased facial height, open bite, increased overjet, and a narrow palate, but is not the sole—or necessarily the major—cause of these findings.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The association matters most while a child is growing. Chronic mouth breathing can change resting tongue, lip, and jaw posture; over years, those altered forces may contribute to a narrower upper arch, posterior crossbite, open bite, backward/downward mandibular rotation, and increased lower facial height. Meta-analyses and recent reviews find these differences more often in mouth-breathing children, but the research is heterogeneous and mostly observational, so it cannot cleanly establish mouth breathing as the independent cause.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A major complication is that mouth breathing often happens because of another issue—for example enlarged adenoids/tonsils, nasal allergies, chronic congestion, or an anatomically narrow airway. Genetics, jaw size, tooth size, tongue posture, sucking habits, and normal facial-growth pattern also affect whether teeth become crowded or the face grows vertically.</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So, in practical terms: occasional mouth breathing won't make someone's teeth crooked or face long. Persistent mouth breathing throughout childhood may be one contributing factor, particularly when there is chronic nasal obstruction. In an adult whose facial bones have largely finished growing, simply mouth breathing is much less likely to produce a new “long-face” skeletal appearance.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If you're asking because you've seen claims that “mouth breathing alone ruins your facial development,” I can also explain how strong the evidence for those claims actually is.</w:t>
      </w:r>
    </w:p>
    <w:p w14:paraId="3F20142F">
      <w:pPr>
        <w:keepNext/>
        <w:spacing w:before="0" w:after="0" w:line="360" w:lineRule="auto"/>
      </w:pPr>
      <w:r>
        <w:rPr>
          <w:rFonts w:ascii="Times New Roman" w:hAnsi="Times New Roman"/>
          <w:b w:val="0"/>
          <w:i w:val="0"/>
          <w:sz w:val="24"/>
        </w:rPr>
        <w:t>record_id Q32_Gemini</w:t>
      </w:r>
    </w:p>
    <w:p w14:paraId="197FFCCE">
      <w:pPr>
        <w:keepNext/>
        <w:spacing w:before="0" w:after="0" w:line="360" w:lineRule="auto"/>
      </w:pPr>
      <w:r>
        <w:rPr>
          <w:rFonts w:ascii="Times New Roman" w:hAnsi="Times New Roman"/>
          <w:b w:val="0"/>
          <w:i w:val="0"/>
          <w:sz w:val="24"/>
        </w:rPr>
        <w:t>question_id Q32</w:t>
      </w:r>
    </w:p>
    <w:p w14:paraId="35595B6F">
      <w:pPr>
        <w:keepNext/>
        <w:spacing w:before="0" w:after="0" w:line="360" w:lineRule="auto"/>
      </w:pPr>
      <w:r>
        <w:rPr>
          <w:rFonts w:ascii="Times New Roman" w:hAnsi="Times New Roman"/>
          <w:b w:val="0"/>
          <w:i w:val="0"/>
          <w:sz w:val="24"/>
        </w:rPr>
        <w:t>model Gemini</w:t>
      </w:r>
    </w:p>
    <w:p w14:paraId="4F32926C">
      <w:pPr>
        <w:keepNext/>
        <w:spacing w:before="0" w:after="0" w:line="360" w:lineRule="auto"/>
      </w:pPr>
      <w:r>
        <w:rPr>
          <w:rFonts w:ascii="Times New Roman" w:hAnsi="Times New Roman"/>
          <w:b w:val="0"/>
          <w:i w:val="0"/>
          <w:sz w:val="24"/>
        </w:rPr>
        <w:t>answer_text:</w:t>
      </w:r>
    </w:p>
    <w:p w14:paraId="6792A280">
      <w:pPr>
        <w:keepNext w:val="0"/>
        <w:spacing w:before="0" w:after="0" w:line="360" w:lineRule="auto"/>
      </w:pPr>
      <w:r>
        <w:rPr>
          <w:rFonts w:ascii="Times New Roman" w:hAnsi="Times New Roman"/>
          <w:b w:val="0"/>
          <w:i w:val="0"/>
          <w:sz w:val="24"/>
        </w:rPr>
        <w:t>Chronic mouth breathing can contribute to crooked teeth and a longer facial structure—often referred to clinically as "adenoid facies" or "long face syndrome"—but only under specific conditions, primarily during childhood.</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Mouth breathing is rarely an isolated "habit" that acts entirely on its own; it is typically an adaptation to an underlying issue, and its impact depends heavily on age.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Key Factors Determining the ImpactChildhood vs. Adulthood: Bone growth in the face is largely complete by the late teens. Chronic mouth breathing in adults will not change the underlying skeletal facial structure, though it can still cause dry mouth, gum inflammation, and worsening sleep quality. In growing children, however, soft facial bones adapt to long-term resting postures.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The Mechanical Cause: When forced to breathe through the mouth (due to enlarged tonsils, adenoids, or severe allergies), a child drops their tongue to the floor of the mouth to clear an airflow path.</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Normally, the tongue rests against the roof of the mouth (palate), acting as a natural broad expander for the upper jaw.</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Without tongue pressure pushing outward, the cheek muscles push inward unopposed. Over years, this causes the upper jaw to grow narrow and tall.</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A narrowed upper jaw leaves less room for incoming adult teeth, leading to crowding or crooked teeth.</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To keep the airway open, the jaw rotates downward and backward, leading to a vertically elongated appearance ("long face"), a recessed chin, and an open bite. Genetics vs. Environment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While mouth breathing alters functional pressure on growing bones, genetics play a massive role. Some children naturally inherit vertical facial growth patterns regardless of how they breathe. The medical consensus views chronic open-mouth breathing as an environmental risk factor that amplifies or induces these changes in a developing child, rather than an isolated cause in every single person.</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If a child is showing signs of habitual mouth breathing, snoring, or open-mouth resting posture, consulting an ENT specialist to clear any airway obstructions, alongside a pediatric orthodontist, can help guide healthy facial and jaw development early on.</w:t>
      </w:r>
    </w:p>
    <w:p w14:paraId="1BB66610">
      <w:pPr>
        <w:keepNext/>
        <w:spacing w:before="0" w:after="0" w:line="360" w:lineRule="auto"/>
      </w:pPr>
      <w:r>
        <w:rPr>
          <w:rFonts w:ascii="Times New Roman" w:hAnsi="Times New Roman"/>
          <w:b w:val="0"/>
          <w:i w:val="0"/>
          <w:sz w:val="24"/>
        </w:rPr>
        <w:t>record_id Q32_Copilot</w:t>
      </w:r>
    </w:p>
    <w:p w14:paraId="73C35CAE">
      <w:pPr>
        <w:keepNext/>
        <w:spacing w:before="0" w:after="0" w:line="360" w:lineRule="auto"/>
      </w:pPr>
      <w:r>
        <w:rPr>
          <w:rFonts w:ascii="Times New Roman" w:hAnsi="Times New Roman"/>
          <w:b w:val="0"/>
          <w:i w:val="0"/>
          <w:sz w:val="24"/>
        </w:rPr>
        <w:t>question_id Q32</w:t>
      </w:r>
    </w:p>
    <w:p w14:paraId="01F655EA">
      <w:pPr>
        <w:keepNext/>
        <w:spacing w:before="0" w:after="0" w:line="360" w:lineRule="auto"/>
      </w:pPr>
      <w:r>
        <w:rPr>
          <w:rFonts w:ascii="Times New Roman" w:hAnsi="Times New Roman"/>
          <w:b w:val="0"/>
          <w:i w:val="0"/>
          <w:sz w:val="24"/>
        </w:rPr>
        <w:t>model Copilot</w:t>
      </w:r>
    </w:p>
    <w:p w14:paraId="20B11400">
      <w:pPr>
        <w:keepNext/>
        <w:spacing w:before="0" w:after="0" w:line="360" w:lineRule="auto"/>
      </w:pPr>
      <w:r>
        <w:rPr>
          <w:rFonts w:ascii="Times New Roman" w:hAnsi="Times New Roman"/>
          <w:b w:val="0"/>
          <w:i w:val="0"/>
          <w:sz w:val="24"/>
        </w:rPr>
        <w:t>answer_text:</w:t>
      </w:r>
    </w:p>
    <w:p w14:paraId="16180487">
      <w:pPr>
        <w:keepNext w:val="0"/>
        <w:spacing w:before="0" w:after="0" w:line="360" w:lineRule="auto"/>
      </w:pPr>
      <w:r>
        <w:rPr>
          <w:rFonts w:ascii="Times New Roman" w:hAnsi="Times New Roman"/>
          <w:b w:val="0"/>
          <w:i w:val="0"/>
          <w:sz w:val="24"/>
        </w:rPr>
        <w:t>Short answer: Yes — chronic mouth breathing can cause crooked teeth and a long-face appearance, especially when it begins in childhood, and evidence shows it can also reshape facial structure in adults. But mouth breathing by itself is usually a symptom of nasal obstruction, not the root cause. The facial changes come from altered tongue posture, jaw position, and airway mechanics — not simply “using the mouth.”</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 Why mouth breathing changes facial structure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Tongue posture shifts downward when the mouth stays open. Normally, the tongue rests on the palate and acts as a natural expander for the upper jaw. When it drops, the cheeks push inward without resistance, narrowing the upper jaw.</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Jaw grows downward instead of forward, producing a longer lower face and receding chin.</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Dental arches narrow, reducing space for teeth and causing crowding or crooked teeth.</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Lips sit apart at rest, weakening oral muscles and reinforcing the open-mouth posture. These changes are well-documented in orthodontic and ENT literature under terms like adenoid facies, dolichofacial form, and long face syndrome.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 In children: the strongest effect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Children’s facial bones are still growing, so chronic mouth breathing can significantly alter development:Long, narrow face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Receding chin/jaw</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High, narrow palate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Misaligned or crowded teeth</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Dark under-eye circles (“allergic shiners”) This is why pediatric ENT and orthodontic guidelines emphasize early correction of nasal obstruction.</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 In adults: changes still occur</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Although growth plates are closed, adult facial bones continue remodeling in response to chronic mechanical forces. Research shows mouth breathing can still produce:Increased lower facial height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Narrowed dental arches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Recessed chin</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Forward head posture The changes are slower and usually milder than in children, but they are real.</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 Does mouth breathing alone cause crooked teeth?</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Yes — indirectly. Crooked teeth result from jaw narrowing and poor tongue posture, both consequences of habitual mouth breathing. When the tongue isn’t supporting the palate, the upper jaw constricts, leaving insufficient room for teeth to align.</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 What actually causes the mouth breathing?</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Most cases are due to nasal obstruction, not habit:Allergic rhinitis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Enlarged adenoids/tonsils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Deviated septum</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Chronic sinusitis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Nasal polyps Treating the obstruction is essential — otherwise the facial effects continue.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 SummaryMouth breathing doesn’t deform the face because “mouth air is bad.”</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It changes facial structure because it alters tongue posture, jaw position, and muscle forces that guide bone growth.</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Children are most affected, but adults can still develop measurable changes.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Crooked teeth and long-face appearance are well-supported outcomes of chronic mouth breathing.</w:t>
      </w:r>
    </w:p>
    <w:p w14:paraId="23D9B54E">
      <w:pPr>
        <w:keepNext/>
        <w:spacing w:before="0" w:after="0" w:line="360" w:lineRule="auto"/>
      </w:pPr>
      <w:r>
        <w:rPr>
          <w:rFonts w:ascii="Times New Roman" w:hAnsi="Times New Roman"/>
          <w:b w:val="0"/>
          <w:i w:val="0"/>
          <w:sz w:val="24"/>
        </w:rPr>
        <w:t>record_id Q32_DeepSeek</w:t>
      </w:r>
    </w:p>
    <w:p w14:paraId="0FA990B9">
      <w:pPr>
        <w:keepNext/>
        <w:spacing w:before="0" w:after="0" w:line="360" w:lineRule="auto"/>
      </w:pPr>
      <w:r>
        <w:rPr>
          <w:rFonts w:ascii="Times New Roman" w:hAnsi="Times New Roman"/>
          <w:b w:val="0"/>
          <w:i w:val="0"/>
          <w:sz w:val="24"/>
        </w:rPr>
        <w:t>question_id Q32</w:t>
      </w:r>
    </w:p>
    <w:p w14:paraId="0DB86E69">
      <w:pPr>
        <w:keepNext/>
        <w:spacing w:before="0" w:after="0" w:line="360" w:lineRule="auto"/>
      </w:pPr>
      <w:r>
        <w:rPr>
          <w:rFonts w:ascii="Times New Roman" w:hAnsi="Times New Roman"/>
          <w:b w:val="0"/>
          <w:i w:val="0"/>
          <w:sz w:val="24"/>
        </w:rPr>
        <w:t>model DeepSeek</w:t>
      </w:r>
    </w:p>
    <w:p w14:paraId="64EFCCA5">
      <w:pPr>
        <w:keepNext/>
        <w:spacing w:before="0" w:after="0" w:line="360" w:lineRule="auto"/>
      </w:pPr>
      <w:r>
        <w:rPr>
          <w:rFonts w:ascii="Times New Roman" w:hAnsi="Times New Roman"/>
          <w:b w:val="0"/>
          <w:i w:val="0"/>
          <w:sz w:val="24"/>
        </w:rPr>
        <w:t>answer_text:</w:t>
      </w:r>
    </w:p>
    <w:p w14:paraId="0E594AD7">
      <w:pPr>
        <w:keepNext w:val="0"/>
        <w:spacing w:before="0" w:after="0" w:line="360" w:lineRule="auto"/>
      </w:pPr>
      <w:r>
        <w:rPr>
          <w:rFonts w:ascii="Times New Roman" w:hAnsi="Times New Roman"/>
          <w:b w:val="0"/>
          <w:i w:val="0"/>
          <w:sz w:val="24"/>
        </w:rPr>
        <w:t>The short answer is no—mouth breathing does not cause crooked teeth and a long face entirely by itself.</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However, it is one of the most powerful environmental triggers for these issues, but it almost always needs a genetic predisposition or an underlying nasal blockage to produce the effect. Here is the nuance behind the science.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1. The "Chicken or Egg" Problem (The Root Cause)</w:t>
      </w:r>
      <w:r>
        <w:rPr>
          <w:rFonts w:ascii="Times New Roman" w:hAnsi="Times New Roman"/>
          <w:b w:val="0"/>
          <w:i w:val="0"/>
          <w:sz w:val="24"/>
        </w:rPr>
        <w:br w:type="textWrapping"/>
      </w:r>
      <w:r>
        <w:rPr>
          <w:rFonts w:ascii="Times New Roman" w:hAnsi="Times New Roman"/>
          <w:b w:val="0"/>
          <w:i w:val="0"/>
          <w:sz w:val="24"/>
        </w:rPr>
        <w:t>In the vast majority of cases, mouth breathing isn't the primary problem; it is a symptom of nasal obstruction (caused by allergies, enlarged adenoids, or a deviated septum).</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The underlying obstruction alters the resting posture of your jaw, tongue, and head.</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The facial changes (long face, narrow palate) are caused by this altered neuromuscular posture, not by the airflow passing through your mouth. The nasal obstruction is actually pulling the facial bones downward and backward, independent of whether you are inhaling through your lips.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2. The Mechanism: It's About the Tongue, Not the Air</w:t>
      </w:r>
      <w:r>
        <w:rPr>
          <w:rFonts w:ascii="Times New Roman" w:hAnsi="Times New Roman"/>
          <w:b w:val="0"/>
          <w:i w:val="0"/>
          <w:sz w:val="24"/>
        </w:rPr>
        <w:br w:type="textWrapping"/>
      </w:r>
      <w:r>
        <w:rPr>
          <w:rFonts w:ascii="Times New Roman" w:hAnsi="Times New Roman"/>
          <w:b w:val="0"/>
          <w:i w:val="0"/>
          <w:sz w:val="24"/>
        </w:rPr>
        <w:t>If mouth breathing occurs during childhood (when bones are still growing), the tongue drops from its natural resting spot against the roof of the palate (maxilla) and falls to the floor of the mouth.</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The tongue acts as a natural "expander" for the upper jaw. Without its constant lateral pressure against the palate, the upper jaw narrows (causing a crossbite and crowding of teeth).</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When the jaw narrows, there isn't enough room for all the permanent teeth, causing them to erupt crookedly.</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Simultaneously, to keep the airway open, the lower jaw rotates downward and backward. This increases the lower facial height, creating the "long-face" appearance (known as Adenoid Facies or Long Face Syndrome).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3. The Role of Genetics (Why "By Itself" Fails)</w:t>
      </w:r>
      <w:r>
        <w:rPr>
          <w:rFonts w:ascii="Times New Roman" w:hAnsi="Times New Roman"/>
          <w:b w:val="0"/>
          <w:i w:val="0"/>
          <w:sz w:val="24"/>
        </w:rPr>
        <w:br w:type="textWrapping"/>
      </w:r>
      <w:r>
        <w:rPr>
          <w:rFonts w:ascii="Times New Roman" w:hAnsi="Times New Roman"/>
          <w:b w:val="0"/>
          <w:i w:val="0"/>
          <w:sz w:val="24"/>
        </w:rPr>
        <w:t>If genetics have given a child a wide, robust jaw, mouth breathing may cause mild gum inflammation but will not result in crooked teeth or a long face because the bony structure is already large enough.</w:t>
      </w:r>
      <w:r>
        <w:rPr>
          <w:rFonts w:ascii="Times New Roman" w:hAnsi="Times New Roman"/>
          <w:b w:val="0"/>
          <w:i w:val="0"/>
          <w:sz w:val="24"/>
        </w:rPr>
        <w:br w:type="textWrapping"/>
      </w:r>
      <w:r>
        <w:rPr>
          <w:rFonts w:ascii="Times New Roman" w:hAnsi="Times New Roman"/>
          <w:b w:val="0"/>
          <w:i w:val="0"/>
          <w:sz w:val="24"/>
        </w:rPr>
        <w:t>Conversely, if genetics have given a child a small, weak jaw, they will likely have crooked teeth even if they are a perfect nose-breather. Mouth breathing acts as a catalyst—it takes a borderline genetic weakness and guarantees the worst possible outcome by eliminating the tongue's natural guidance system.</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4. The Critical Age Factor (Adults vs. Children)</w:t>
      </w:r>
      <w:r>
        <w:rPr>
          <w:rFonts w:ascii="Times New Roman" w:hAnsi="Times New Roman"/>
          <w:b w:val="0"/>
          <w:i w:val="0"/>
          <w:sz w:val="24"/>
        </w:rPr>
        <w:br w:type="textWrapping"/>
      </w:r>
      <w:r>
        <w:rPr>
          <w:rFonts w:ascii="Times New Roman" w:hAnsi="Times New Roman"/>
          <w:b w:val="0"/>
          <w:i w:val="0"/>
          <w:sz w:val="24"/>
        </w:rPr>
        <w:t>This causal link is entirely dependent on age.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In growing children (under ~12–14): Yes, sustained mouth breathing can actively drive these facial changes. The bones are malleable, and the constant downward pull of the jaw muscles and low tongue posture will remodel the face over 2–3 years.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In adults (once sutures are fused): Absolutely not. Mouth breathing will not change your bone structure, move your teeth, or lengthen your face. In adults, it only causes dry mouth, bad breath, gum disease, and poor sleep quality—but the "long face" and crooked teeth are already set in stone.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The Verdict</w:t>
      </w:r>
      <w:r>
        <w:rPr>
          <w:rFonts w:ascii="Times New Roman" w:hAnsi="Times New Roman"/>
          <w:b w:val="0"/>
          <w:i w:val="0"/>
          <w:sz w:val="24"/>
        </w:rPr>
        <w:br w:type="textWrapping"/>
      </w:r>
      <w:r>
        <w:rPr>
          <w:rFonts w:ascii="Times New Roman" w:hAnsi="Times New Roman"/>
          <w:b w:val="0"/>
          <w:i w:val="0"/>
          <w:sz w:val="24"/>
        </w:rPr>
        <w:t>Mouth breathing is not the sole cause (genetics and airway anatomy share the blame), but it is the primary accelerator. In a growing child, mouth breathing combined with a genetic tendency for a narrow jaw will almost certainly produce crooked teeth and a long face. If you are an adult, you can breathe through your mouth for the rest of your life without changing your facial bone structure at all.</w:t>
      </w:r>
    </w:p>
    <w:p w14:paraId="6F9FD1D7">
      <w:pPr>
        <w:keepNext/>
        <w:spacing w:before="0" w:after="0" w:line="360" w:lineRule="auto"/>
      </w:pPr>
      <w:r>
        <w:rPr>
          <w:rFonts w:ascii="Times New Roman" w:hAnsi="Times New Roman"/>
          <w:b w:val="0"/>
          <w:i w:val="0"/>
          <w:sz w:val="24"/>
        </w:rPr>
        <w:t>record_id Q32_Doubao</w:t>
      </w:r>
    </w:p>
    <w:p w14:paraId="03DECE54">
      <w:pPr>
        <w:keepNext/>
        <w:spacing w:before="0" w:after="0" w:line="360" w:lineRule="auto"/>
      </w:pPr>
      <w:r>
        <w:rPr>
          <w:rFonts w:ascii="Times New Roman" w:hAnsi="Times New Roman"/>
          <w:b w:val="0"/>
          <w:i w:val="0"/>
          <w:sz w:val="24"/>
        </w:rPr>
        <w:t>question_id Q32</w:t>
      </w:r>
    </w:p>
    <w:p w14:paraId="6D90E438">
      <w:pPr>
        <w:keepNext/>
        <w:spacing w:before="0" w:after="0" w:line="360" w:lineRule="auto"/>
      </w:pPr>
      <w:r>
        <w:rPr>
          <w:rFonts w:ascii="Times New Roman" w:hAnsi="Times New Roman"/>
          <w:b w:val="0"/>
          <w:i w:val="0"/>
          <w:sz w:val="24"/>
        </w:rPr>
        <w:t>model Doubao</w:t>
      </w:r>
    </w:p>
    <w:p w14:paraId="0B0A2192">
      <w:pPr>
        <w:keepNext/>
        <w:spacing w:before="0" w:after="0" w:line="360" w:lineRule="auto"/>
      </w:pPr>
      <w:r>
        <w:rPr>
          <w:rFonts w:ascii="Times New Roman" w:hAnsi="Times New Roman"/>
          <w:b w:val="0"/>
          <w:i w:val="0"/>
          <w:sz w:val="24"/>
        </w:rPr>
        <w:t>answer_text:</w:t>
      </w:r>
    </w:p>
    <w:p w14:paraId="61BC16D6">
      <w:pPr>
        <w:keepNext w:val="0"/>
        <w:spacing w:before="0" w:after="0" w:line="360" w:lineRule="auto"/>
      </w:pPr>
      <w:r>
        <w:rPr>
          <w:rFonts w:ascii="Times New Roman" w:hAnsi="Times New Roman"/>
          <w:b w:val="0"/>
          <w:i w:val="0"/>
          <w:sz w:val="24"/>
        </w:rPr>
        <w:t>Short answer: Mouth-breathing alone is not the direct, sole cause of crooked teeth or long-face (adenoid-facies) phenotype. It acts as a modifying factor, not a primary cause.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Key points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Primary cause of mouth breathing is usually airway obstruction Nasal blockage (adenoid hypertrophy, allergic rhinitis, deviated septum) forces oral breathing. The airway problem itself, together with genetic craniofacial predisposition, drives most of the facial and dental changes, rather than mouth-breathing as an isolated habit.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Mechanism of secondary changes in growing children When breathing through the mouth during growth:</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The tongue drops away from the palate, losing its normal supportive pressure on the upper jaw.</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Altered resting lip-tongue-cheek muscle balance may contribute to narrow maxilla, dental crowding, increased lower-facial height, lip incompetence, and open-bite tendency in susceptible children.</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These effects are age-dependent: greatest during childhood craniofacial growth; far less impact after skeletal maturity.</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Not every mouth-breather develops long face or malocclusion Many children with mouth breathing maintain normal dentofacial form. Genetic skeletal pattern determines individual susceptibility. Some long-face children have normal nasal breathing; long-face morphology can be genetically predetermined.</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Causal direction matters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Airway obstruction → mouth breathing → altered muscle environment → worsened dentofacial development (in predisposed growing subjects).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Mouth-breathing cannot independently produce long face or crooked teeth in the absence of growth susceptibility or airway disease.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Clinical take-home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Evaluating a mouth-breathing child requires combined assessment: ENT airway work-up + orthodontic growth evaluation.</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Treating only oral habits without resolving nasal obstruction often yields poor outcomes. Correcting nasal airway early may reduce risk of secondary malocclusion, but will not reverse pre-existing genetically-based skeletal form.</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Disclaimer: This is educational summary, not clinical medical advice. For individual patient assessment, consult orthodontics and otolaryngology specialists.</w:t>
      </w:r>
    </w:p>
    <w:p w14:paraId="75BDDC73">
      <w:pPr>
        <w:keepNext w:val="0"/>
        <w:spacing w:before="0" w:after="0" w:line="360" w:lineRule="auto"/>
      </w:pPr>
    </w:p>
    <w:p w14:paraId="0715B715">
      <w:pPr>
        <w:keepNext/>
        <w:spacing w:before="0" w:after="0" w:line="360" w:lineRule="auto"/>
      </w:pPr>
      <w:r>
        <w:rPr>
          <w:rFonts w:ascii="Times New Roman" w:hAnsi="Times New Roman"/>
          <w:b/>
          <w:i w:val="0"/>
          <w:sz w:val="24"/>
        </w:rPr>
        <w:t>Q33. Will orthodontic expansion cure a child’s obstructive sleep apnea?</w:t>
      </w:r>
    </w:p>
    <w:p w14:paraId="5729E7F0">
      <w:pPr>
        <w:keepNext/>
        <w:spacing w:before="0" w:after="0" w:line="360" w:lineRule="auto"/>
      </w:pPr>
      <w:r>
        <w:rPr>
          <w:rFonts w:ascii="Times New Roman" w:hAnsi="Times New Roman"/>
          <w:b w:val="0"/>
          <w:i w:val="0"/>
          <w:sz w:val="24"/>
        </w:rPr>
        <w:t>record_id Q33_ChatGPT</w:t>
      </w:r>
    </w:p>
    <w:p w14:paraId="0243BC5C">
      <w:pPr>
        <w:keepNext/>
        <w:spacing w:before="0" w:after="0" w:line="360" w:lineRule="auto"/>
      </w:pPr>
      <w:r>
        <w:rPr>
          <w:rFonts w:ascii="Times New Roman" w:hAnsi="Times New Roman"/>
          <w:b w:val="0"/>
          <w:i w:val="0"/>
          <w:sz w:val="24"/>
        </w:rPr>
        <w:t>question_id Q33</w:t>
      </w:r>
    </w:p>
    <w:p w14:paraId="55A57959">
      <w:pPr>
        <w:keepNext/>
        <w:spacing w:before="0" w:after="0" w:line="360" w:lineRule="auto"/>
      </w:pPr>
      <w:r>
        <w:rPr>
          <w:rFonts w:ascii="Times New Roman" w:hAnsi="Times New Roman"/>
          <w:b w:val="0"/>
          <w:i w:val="0"/>
          <w:sz w:val="24"/>
        </w:rPr>
        <w:t>model ChatGPT</w:t>
      </w:r>
    </w:p>
    <w:p w14:paraId="6305C8CC">
      <w:pPr>
        <w:keepNext/>
        <w:spacing w:before="0" w:after="0" w:line="360" w:lineRule="auto"/>
      </w:pPr>
      <w:r>
        <w:rPr>
          <w:rFonts w:ascii="Times New Roman" w:hAnsi="Times New Roman"/>
          <w:b w:val="0"/>
          <w:i w:val="0"/>
          <w:sz w:val="24"/>
        </w:rPr>
        <w:t>answer_text:</w:t>
      </w:r>
    </w:p>
    <w:p w14:paraId="073E8403">
      <w:pPr>
        <w:keepNext w:val="0"/>
        <w:spacing w:before="0" w:after="0" w:line="360" w:lineRule="auto"/>
      </w:pPr>
      <w:r>
        <w:rPr>
          <w:rFonts w:ascii="Times New Roman" w:hAnsi="Times New Roman"/>
          <w:b w:val="0"/>
          <w:i w:val="0"/>
          <w:sz w:val="24"/>
        </w:rPr>
        <w:t>No. Orthodontic expansion—usually rapid maxillary expansion (RME)—can improve obstructive sleep apnea in some children, but it cannot be expected to cure it.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RME makes the upper jaw wider. It is most biologically plausible when a child has both OSA and a genuinely narrow maxilla, such as transverse maxillary deficiency, a high/narrow palate, or posterior crossbite. The 2024 American Thoracic Society guideline says orthodontic/dentofacial treatment may be considered in children with persistent OSA and specific craniofacial features, but rates the certainty of evidence as very low.</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The research is mixed. A 2023 umbrella review found no consistent evidence that RME provides reliable long-term treatment of pediatric OSA. A small 2025 randomized trial involving 24 children who had both maxillary constriction and enlarged tonsils/adenoids found that RME substantially reduced the apnea-hypopnea index (AHI), but the median AHI after expansion was still 2.3 events/hour, meaning improvement did not necessarily equal elimination of OSA. Adenotonsillectomy also produced greater improvement in symptoms and quality of life in that study.</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So, in practice: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Expansion makes the most sense when the child needs expansion orthodontically anyway and maxillary narrowing is thought to contribute to the airway obstruction.</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Enlarged tonsils/adenoids, obesity, nasal obstruction, tongue-base obstruction, craniofacial anatomy and other factors may also contribute. Adenotonsillectomy remains the usual first-line treatment when adenotonsillar enlargement is an important cause.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A child shouldn't be declared "cured" because snoring disappears after expansion. A follow-up sleep study is the objective way to determine whether OSA remains, particularly when the original OSA was moderate/severe or symptoms persist.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I would be cautious about anyone promising that palate expansion will cure a child's sleep apnea. Ideally the decision is made jointly by a pediatric sleep physician/ENT and an orthodontist familiar with pediatric OSA, based on the sleep study and the child's airway and craniofacial anatomy.</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If you tell me the child's age, AHI from the sleep study, tonsil size, and whether they have a narrow palate/crossbite, I can explain how likely expansion is to be useful in that particular situation.</w:t>
      </w:r>
    </w:p>
    <w:p w14:paraId="0033D1EB">
      <w:pPr>
        <w:keepNext/>
        <w:spacing w:before="0" w:after="0" w:line="360" w:lineRule="auto"/>
      </w:pPr>
      <w:r>
        <w:rPr>
          <w:rFonts w:ascii="Times New Roman" w:hAnsi="Times New Roman"/>
          <w:b w:val="0"/>
          <w:i w:val="0"/>
          <w:sz w:val="24"/>
        </w:rPr>
        <w:t>record_id Q33_Gemini</w:t>
      </w:r>
    </w:p>
    <w:p w14:paraId="07257DB2">
      <w:pPr>
        <w:keepNext/>
        <w:spacing w:before="0" w:after="0" w:line="360" w:lineRule="auto"/>
      </w:pPr>
      <w:r>
        <w:rPr>
          <w:rFonts w:ascii="Times New Roman" w:hAnsi="Times New Roman"/>
          <w:b w:val="0"/>
          <w:i w:val="0"/>
          <w:sz w:val="24"/>
        </w:rPr>
        <w:t>question_id Q33</w:t>
      </w:r>
    </w:p>
    <w:p w14:paraId="5A923E18">
      <w:pPr>
        <w:keepNext/>
        <w:spacing w:before="0" w:after="0" w:line="360" w:lineRule="auto"/>
      </w:pPr>
      <w:r>
        <w:rPr>
          <w:rFonts w:ascii="Times New Roman" w:hAnsi="Times New Roman"/>
          <w:b w:val="0"/>
          <w:i w:val="0"/>
          <w:sz w:val="24"/>
        </w:rPr>
        <w:t>model Gemini</w:t>
      </w:r>
    </w:p>
    <w:p w14:paraId="2D20817A">
      <w:pPr>
        <w:keepNext/>
        <w:spacing w:before="0" w:after="0" w:line="360" w:lineRule="auto"/>
      </w:pPr>
      <w:r>
        <w:rPr>
          <w:rFonts w:ascii="Times New Roman" w:hAnsi="Times New Roman"/>
          <w:b w:val="0"/>
          <w:i w:val="0"/>
          <w:sz w:val="24"/>
        </w:rPr>
        <w:t>answer_text:</w:t>
      </w:r>
    </w:p>
    <w:p w14:paraId="58F26B40">
      <w:pPr>
        <w:keepNext w:val="0"/>
        <w:spacing w:before="0" w:after="0" w:line="360" w:lineRule="auto"/>
      </w:pPr>
      <w:r>
        <w:rPr>
          <w:rFonts w:ascii="Times New Roman" w:hAnsi="Times New Roman"/>
          <w:b w:val="0"/>
          <w:i w:val="0"/>
          <w:sz w:val="24"/>
        </w:rPr>
        <w:t>No, orthodontic expansion is not a guaranteed "cure" for pediatric Obstructive Sleep Apnea (OSA), though it can significantly improve or resolve symptoms in specific candidates.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While Rapid Maxillary Expansion (RME)—a device that gradually widens the hard palate—can enlarge the nasal passage and clear room for the tongue, major dental and medical academies emphasize that it is not a universal cure for OSA.</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How Orthodontic Expansion HelpsEnlarges Nasal Volume: The roof of the mouth forms the floor of the nasal cavity. Widening the upper jaw expands the nasal passages, lowering airflow resistance and helping children switch from mouth-breathing to nasal breathing.</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Creates Space for the Tongue: A high, narrow palate restricts tongue placement, pushing it backward toward the airway. Expansion creates room for the tongue to rest naturally against the roof of the mouth, keeping it out of the throat during sleep.Why It Doesn't Cure Every CaseEnlarged Tonsils &amp; Adenoids Are the Primary Cause: In most children, OSA is primarily caused by swollen tonsils and adenoids. Expanding the jaw does not shrink lymphoid tissue, meaning adenotonsillectomy (surgery to remove tonsils/adenoids) remains the standard first-line treatment.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Anatomy-Specific Success: RME works best in children who actually have a high, narrow palate or posterior crossbite. If a child's OSA is caused by soft tissue collapse, allergies, or obesity, jaw expansion alone will not resolve the issue.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Age Limits: Expansion relies on opening the flexible mid-palatal suture before the upper jaw bones fuse in mid-to-late adolescence.Primary Pediatric OSA Treatments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[Table]</w:t>
      </w:r>
      <w:r>
        <w:rPr>
          <w:rFonts w:ascii="Times New Roman" w:hAnsi="Times New Roman"/>
          <w:b w:val="0"/>
          <w:i w:val="0"/>
          <w:sz w:val="24"/>
        </w:rPr>
        <w:br w:type="textWrapping"/>
      </w:r>
      <w:r>
        <w:rPr>
          <w:rFonts w:ascii="Times New Roman" w:hAnsi="Times New Roman"/>
          <w:b w:val="0"/>
          <w:i w:val="0"/>
          <w:sz w:val="24"/>
        </w:rPr>
        <w:t>Treatment | Main Mechanism | Best Suited For</w:t>
      </w:r>
      <w:r>
        <w:rPr>
          <w:rFonts w:ascii="Times New Roman" w:hAnsi="Times New Roman"/>
          <w:b w:val="0"/>
          <w:i w:val="0"/>
          <w:sz w:val="24"/>
        </w:rPr>
        <w:br w:type="textWrapping"/>
      </w:r>
      <w:r>
        <w:rPr>
          <w:rFonts w:ascii="Times New Roman" w:hAnsi="Times New Roman"/>
          <w:b w:val="0"/>
          <w:i w:val="0"/>
          <w:sz w:val="24"/>
        </w:rPr>
        <w:t>Adenotonsillectomy | Removes physical tissue blockage in the throat/nasopharynx. | First-line choice for children with enlarged tonsils/adenoids.</w:t>
      </w:r>
      <w:r>
        <w:rPr>
          <w:rFonts w:ascii="Times New Roman" w:hAnsi="Times New Roman"/>
          <w:b w:val="0"/>
          <w:i w:val="0"/>
          <w:sz w:val="24"/>
        </w:rPr>
        <w:br w:type="textWrapping"/>
      </w:r>
      <w:r>
        <w:rPr>
          <w:rFonts w:ascii="Times New Roman" w:hAnsi="Times New Roman"/>
          <w:b w:val="0"/>
          <w:i w:val="0"/>
          <w:sz w:val="24"/>
        </w:rPr>
        <w:t>Rapid Maxillary Expansion (RME) | Widens the upper jaw and floor of the nasal cavity. | Secondary/adjunct treatment for children with high, narrow palates.</w:t>
      </w:r>
      <w:r>
        <w:rPr>
          <w:rFonts w:ascii="Times New Roman" w:hAnsi="Times New Roman"/>
          <w:b w:val="0"/>
          <w:i w:val="0"/>
          <w:sz w:val="24"/>
        </w:rPr>
        <w:br w:type="textWrapping"/>
      </w:r>
      <w:r>
        <w:rPr>
          <w:rFonts w:ascii="Times New Roman" w:hAnsi="Times New Roman"/>
          <w:b w:val="0"/>
          <w:i w:val="0"/>
          <w:sz w:val="24"/>
        </w:rPr>
        <w:t>Myofunctional Therapy | Exercises to strengthen mouth and tongue muscles. | Children with poor tongue posture or persistent mouth breathing.</w:t>
      </w:r>
      <w:r>
        <w:rPr>
          <w:rFonts w:ascii="Times New Roman" w:hAnsi="Times New Roman"/>
          <w:b w:val="0"/>
          <w:i w:val="0"/>
          <w:sz w:val="24"/>
        </w:rPr>
        <w:br w:type="textWrapping"/>
      </w:r>
      <w:r>
        <w:rPr>
          <w:rFonts w:ascii="Times New Roman" w:hAnsi="Times New Roman"/>
          <w:b w:val="0"/>
          <w:i w:val="0"/>
          <w:sz w:val="24"/>
        </w:rPr>
        <w:t>CPAP Therapy | Delivers continuous air pressure through a mask. | Severe cases, non-surgical candidates, or unresolved post-surgery OSA.</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Next Steps: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A medical diagnosis of OSA requires a sleep study (polysomnography) overseen by a pediatric sleep physician or ENT, not an orthodontist alone. Orthodontic expansion is often used as a helpful secondary or combination therapy once a specialist evaluates your child's airway.</w:t>
      </w:r>
    </w:p>
    <w:p w14:paraId="3F0F3211">
      <w:pPr>
        <w:keepNext/>
        <w:spacing w:before="0" w:after="0" w:line="360" w:lineRule="auto"/>
      </w:pPr>
      <w:r>
        <w:rPr>
          <w:rFonts w:ascii="Times New Roman" w:hAnsi="Times New Roman"/>
          <w:b w:val="0"/>
          <w:i w:val="0"/>
          <w:sz w:val="24"/>
        </w:rPr>
        <w:t>record_id Q33_Copilot</w:t>
      </w:r>
    </w:p>
    <w:p w14:paraId="73328C5F">
      <w:pPr>
        <w:keepNext/>
        <w:spacing w:before="0" w:after="0" w:line="360" w:lineRule="auto"/>
      </w:pPr>
      <w:r>
        <w:rPr>
          <w:rFonts w:ascii="Times New Roman" w:hAnsi="Times New Roman"/>
          <w:b w:val="0"/>
          <w:i w:val="0"/>
          <w:sz w:val="24"/>
        </w:rPr>
        <w:t>question_id Q33</w:t>
      </w:r>
    </w:p>
    <w:p w14:paraId="121BBC55">
      <w:pPr>
        <w:keepNext/>
        <w:spacing w:before="0" w:after="0" w:line="360" w:lineRule="auto"/>
      </w:pPr>
      <w:r>
        <w:rPr>
          <w:rFonts w:ascii="Times New Roman" w:hAnsi="Times New Roman"/>
          <w:b w:val="0"/>
          <w:i w:val="0"/>
          <w:sz w:val="24"/>
        </w:rPr>
        <w:t>model Copilot</w:t>
      </w:r>
    </w:p>
    <w:p w14:paraId="7DC72226">
      <w:pPr>
        <w:keepNext/>
        <w:spacing w:before="0" w:after="0" w:line="360" w:lineRule="auto"/>
      </w:pPr>
      <w:r>
        <w:rPr>
          <w:rFonts w:ascii="Times New Roman" w:hAnsi="Times New Roman"/>
          <w:b w:val="0"/>
          <w:i w:val="0"/>
          <w:sz w:val="24"/>
        </w:rPr>
        <w:t>answer_text:</w:t>
      </w:r>
    </w:p>
    <w:p w14:paraId="1B564F00">
      <w:pPr>
        <w:keepNext w:val="0"/>
        <w:spacing w:before="0" w:after="0" w:line="360" w:lineRule="auto"/>
      </w:pPr>
      <w:r>
        <w:rPr>
          <w:rFonts w:ascii="Times New Roman" w:hAnsi="Times New Roman"/>
          <w:b w:val="0"/>
          <w:i w:val="0"/>
          <w:sz w:val="24"/>
        </w:rPr>
        <w:t>Short answer: No — orthodontic expansion does not cure a child’s obstructive sleep apnea (OSA). It can sometimes help as an adjunct treatment in very specific cases, but the evidence shows it is not a reliable or standalone cure, and it should never replace medical evaluation or first-line therapies.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 What the evidence actually shows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Recent reviews of pediatric OSA research conclude:There is insufficient evidence to confirm that maxillary expansion (RME) cures pediatric OSA.</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Studies supporting expansion are small, short-term, and low-quality, with no strong long-term follow-up.</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Orthodontic treatments may be considered only as adjunct therapy, and only when a child has specific craniofacial anomalies that contribute to airway narrowing.</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The leading cause of pediatric OSA is adenotonsillar hypertrophy, not maxillary constriction.</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A consensus panel (AADSM) concluded that maxillary constriction is not a factor that contributes to pediatric OSA, and expansion is not appropriate as a first-line therapy. 🧒 Why expansion might help some children</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Orthodontic expansion can widen the palate and nasal cavity slightly. In children who have:true maxillary transverse deficiency,</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narrow nasal passages,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crossbite,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craniofacial patterns linked to airway collapse,expansion may reduce snoring or mild OSA symptoms. But this is not predictable, and the benefit may be temporary.</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 Why it does not cure OSA</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OSA in children is multifactorial, and orthodontic expansion only addresses one potential contributor. Major causes include:Enlarged tonsils/adenoids (most common)</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Obesity</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Neuromuscular tone differences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Asthma/allergies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Genetic syndromesBecause expansion does not treat these underlying causes, it cannot cure OSA.</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 What is considered first-line treatment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For most children, physicians typically consider:Adenotonsillectomy (if tonsils/adenoids are enlarged)</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Weight management (when relevant)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Allergy/asthma treatment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CPAP for moderate–severe cases or when surgery isn’t effectiveOrthodontic expansion may be added later, if a sleep physician and orthodontist agree it’s appropriate.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 Practical guidance for parents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If you’re considering expansion because someone suggested it might “fix the airway” or “cure sleep apnea,” it’s important to know:Expansion should not be done for the purpose of treating OSA without a sleep physician’s involvement.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A child with suspected OSA must have a polysomnogram (sleep study) for diagnosis.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Orthodontists can screen, but cannot diagnose or treat OSA independently. 📌 Bottom line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Orthodontic expansion is not a cure for pediatric obstructive sleep apnea. It may help some children as part of a multidisciplinary plan, but only when a sleep physician identifies craniofacial factors contributing to airway collapse.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If your child has symptoms of OSA, I strongly encourage you to consult a qualified pediatric sleep specialist or ENT. They can determine the underlying cause and guide the safest, most effective treatment.</w:t>
      </w:r>
    </w:p>
    <w:p w14:paraId="1E3E6C7F">
      <w:pPr>
        <w:keepNext/>
        <w:spacing w:before="0" w:after="0" w:line="360" w:lineRule="auto"/>
      </w:pPr>
      <w:r>
        <w:rPr>
          <w:rFonts w:ascii="Times New Roman" w:hAnsi="Times New Roman"/>
          <w:b w:val="0"/>
          <w:i w:val="0"/>
          <w:sz w:val="24"/>
        </w:rPr>
        <w:t>record_id Q33_DeepSeek</w:t>
      </w:r>
    </w:p>
    <w:p w14:paraId="1F027BD5">
      <w:pPr>
        <w:keepNext/>
        <w:spacing w:before="0" w:after="0" w:line="360" w:lineRule="auto"/>
      </w:pPr>
      <w:r>
        <w:rPr>
          <w:rFonts w:ascii="Times New Roman" w:hAnsi="Times New Roman"/>
          <w:b w:val="0"/>
          <w:i w:val="0"/>
          <w:sz w:val="24"/>
        </w:rPr>
        <w:t>question_id Q33</w:t>
      </w:r>
    </w:p>
    <w:p w14:paraId="22DF61FB">
      <w:pPr>
        <w:keepNext/>
        <w:spacing w:before="0" w:after="0" w:line="360" w:lineRule="auto"/>
      </w:pPr>
      <w:r>
        <w:rPr>
          <w:rFonts w:ascii="Times New Roman" w:hAnsi="Times New Roman"/>
          <w:b w:val="0"/>
          <w:i w:val="0"/>
          <w:sz w:val="24"/>
        </w:rPr>
        <w:t>model DeepSeek</w:t>
      </w:r>
    </w:p>
    <w:p w14:paraId="69BE9C42">
      <w:pPr>
        <w:keepNext/>
        <w:spacing w:before="0" w:after="0" w:line="360" w:lineRule="auto"/>
      </w:pPr>
      <w:r>
        <w:rPr>
          <w:rFonts w:ascii="Times New Roman" w:hAnsi="Times New Roman"/>
          <w:b w:val="0"/>
          <w:i w:val="0"/>
          <w:sz w:val="24"/>
        </w:rPr>
        <w:t>answer_text:</w:t>
      </w:r>
    </w:p>
    <w:p w14:paraId="118F9EE8">
      <w:pPr>
        <w:keepNext w:val="0"/>
        <w:spacing w:before="0" w:after="0" w:line="360" w:lineRule="auto"/>
      </w:pPr>
      <w:r>
        <w:rPr>
          <w:rFonts w:ascii="Times New Roman" w:hAnsi="Times New Roman"/>
          <w:b w:val="0"/>
          <w:i w:val="0"/>
          <w:sz w:val="24"/>
        </w:rPr>
        <w:t>The short answer is no, orthodontic expansion is not a guaranteed cure for pediatric obstructive sleep apnea (OSA). However, for the right child, it can be highly effective—and in some cases, it does resolve the condition entirely.</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Here is what you need to know to separate expectation from reality:</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1. The "Cure" Rate (The Data)</w:t>
      </w:r>
      <w:r>
        <w:rPr>
          <w:rFonts w:ascii="Times New Roman" w:hAnsi="Times New Roman"/>
          <w:b w:val="0"/>
          <w:i w:val="0"/>
          <w:sz w:val="24"/>
        </w:rPr>
        <w:br w:type="textWrapping"/>
      </w:r>
      <w:r>
        <w:rPr>
          <w:rFonts w:ascii="Times New Roman" w:hAnsi="Times New Roman"/>
          <w:b w:val="0"/>
          <w:i w:val="0"/>
          <w:sz w:val="24"/>
        </w:rPr>
        <w:t>Studies show that while Rapid Maxillary Expansion (RME) significantly improves OSA in about 70% to 80% of children, it completely cures it (defined as reducing the Apnea-Hypopnea Index to under 1 event per hour) in only about 20% to 40% of cases. For the majority, it turns severe OSA into mild OSA, rather than eliminating it outright.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2. How it actually works</w:t>
      </w:r>
      <w:r>
        <w:rPr>
          <w:rFonts w:ascii="Times New Roman" w:hAnsi="Times New Roman"/>
          <w:b w:val="0"/>
          <w:i w:val="0"/>
          <w:sz w:val="24"/>
        </w:rPr>
        <w:br w:type="textWrapping"/>
      </w:r>
      <w:r>
        <w:rPr>
          <w:rFonts w:ascii="Times New Roman" w:hAnsi="Times New Roman"/>
          <w:b w:val="0"/>
          <w:i w:val="0"/>
          <w:sz w:val="24"/>
        </w:rPr>
        <w:t>Expansion widens the roof of the mouth (palate), which simultaneously widens the floor of the nasal cavity. This: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Reduces nasal airway resistance (making nose-breathing easier).</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Forces the tongue to sit higher and more forward in the mouth, pulling it away from the throat.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3. Who it cures (and who it doesn't)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Likely to be cured: Children aged 7 to 12 (before the mid-palatal suture fuses) who have a narrow, V-shaped upper jaw (crossbite) and mild-to-moderate OSA, especially if they are not obese.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Unlikely to be cured: Children with large tonsils and adenoids (this is the #1 cause of pediatric OSA, and surgery is the gold standard here). Expansion cannot pull the soft tissue tonsils out of the airway. It also rarely cures children with severe obesity, significant retrognathia (a severely recessed lower jaw), or neuromuscular disorders.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4. The critical caveat: It is not a first-line treatment</w:t>
      </w:r>
      <w:r>
        <w:rPr>
          <w:rFonts w:ascii="Times New Roman" w:hAnsi="Times New Roman"/>
          <w:b w:val="0"/>
          <w:i w:val="0"/>
          <w:sz w:val="24"/>
        </w:rPr>
        <w:br w:type="textWrapping"/>
      </w:r>
      <w:r>
        <w:rPr>
          <w:rFonts w:ascii="Times New Roman" w:hAnsi="Times New Roman"/>
          <w:b w:val="0"/>
          <w:i w:val="0"/>
          <w:sz w:val="24"/>
        </w:rPr>
        <w:t>The American Academy of Pediatrics and the American Academy of Sleep Medicine still recommend adenotonsillectomy as the primary treatment for pediatric OSA. Orthodontic expansion is considered a secondary or adjunctive therapy—meaning it is used when surgery fails, when parents decline surgery, or when the child has a clear anatomical narrow palate but only mildly enlarged tonsils.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5. The persistence issue</w:t>
      </w:r>
      <w:r>
        <w:rPr>
          <w:rFonts w:ascii="Times New Roman" w:hAnsi="Times New Roman"/>
          <w:b w:val="0"/>
          <w:i w:val="0"/>
          <w:sz w:val="24"/>
        </w:rPr>
        <w:br w:type="textWrapping"/>
      </w:r>
      <w:r>
        <w:rPr>
          <w:rFonts w:ascii="Times New Roman" w:hAnsi="Times New Roman"/>
          <w:b w:val="0"/>
          <w:i w:val="0"/>
          <w:sz w:val="24"/>
        </w:rPr>
        <w:t>Even if expansion normalizes breathing during sleep, the effect is not always permanent. If the child has underlying allergic rhinitis or gains weight as they grow, the OSA can return despite the wider palate.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The Takeaway for Parents:</w:t>
      </w:r>
      <w:r>
        <w:rPr>
          <w:rFonts w:ascii="Times New Roman" w:hAnsi="Times New Roman"/>
          <w:b w:val="0"/>
          <w:i w:val="0"/>
          <w:sz w:val="24"/>
        </w:rPr>
        <w:br w:type="textWrapping"/>
      </w:r>
      <w:r>
        <w:rPr>
          <w:rFonts w:ascii="Times New Roman" w:hAnsi="Times New Roman"/>
          <w:b w:val="0"/>
          <w:i w:val="0"/>
          <w:sz w:val="24"/>
        </w:rPr>
        <w:t>Do not view expansion as a magic bullet. If your child is diagnosed with OSA, they must have a sleep study (polysomnography) after the expansion is completed to confirm whether they are actually cured. Work with both a pediatric ENT (to evaluate the tonsils) and an orthodontist who specializes in sleep-disordered breathing—the decision to expand should be based on the jaw structure, not just the sleep study numbers.</w:t>
      </w:r>
    </w:p>
    <w:p w14:paraId="0786202D">
      <w:pPr>
        <w:keepNext/>
        <w:spacing w:before="0" w:after="0" w:line="360" w:lineRule="auto"/>
      </w:pPr>
      <w:r>
        <w:rPr>
          <w:rFonts w:ascii="Times New Roman" w:hAnsi="Times New Roman"/>
          <w:b w:val="0"/>
          <w:i w:val="0"/>
          <w:sz w:val="24"/>
        </w:rPr>
        <w:t>record_id Q33_Doubao</w:t>
      </w:r>
    </w:p>
    <w:p w14:paraId="45D84707">
      <w:pPr>
        <w:keepNext/>
        <w:spacing w:before="0" w:after="0" w:line="360" w:lineRule="auto"/>
      </w:pPr>
      <w:r>
        <w:rPr>
          <w:rFonts w:ascii="Times New Roman" w:hAnsi="Times New Roman"/>
          <w:b w:val="0"/>
          <w:i w:val="0"/>
          <w:sz w:val="24"/>
        </w:rPr>
        <w:t>question_id Q33</w:t>
      </w:r>
    </w:p>
    <w:p w14:paraId="1DE30FED">
      <w:pPr>
        <w:keepNext/>
        <w:spacing w:before="0" w:after="0" w:line="360" w:lineRule="auto"/>
      </w:pPr>
      <w:r>
        <w:rPr>
          <w:rFonts w:ascii="Times New Roman" w:hAnsi="Times New Roman"/>
          <w:b w:val="0"/>
          <w:i w:val="0"/>
          <w:sz w:val="24"/>
        </w:rPr>
        <w:t>model Doubao</w:t>
      </w:r>
    </w:p>
    <w:p w14:paraId="6BB864C7">
      <w:pPr>
        <w:keepNext/>
        <w:spacing w:before="0" w:after="0" w:line="360" w:lineRule="auto"/>
      </w:pPr>
      <w:r>
        <w:rPr>
          <w:rFonts w:ascii="Times New Roman" w:hAnsi="Times New Roman"/>
          <w:b w:val="0"/>
          <w:i w:val="0"/>
          <w:sz w:val="24"/>
        </w:rPr>
        <w:t>answer_text:</w:t>
      </w:r>
    </w:p>
    <w:p w14:paraId="49642238">
      <w:pPr>
        <w:keepNext w:val="0"/>
        <w:spacing w:before="0" w:after="0" w:line="360" w:lineRule="auto"/>
      </w:pPr>
      <w:r>
        <w:rPr>
          <w:rFonts w:ascii="Times New Roman" w:hAnsi="Times New Roman"/>
          <w:b w:val="0"/>
          <w:i w:val="0"/>
          <w:sz w:val="24"/>
        </w:rPr>
        <w:t>Orthodontic expansion (most commonly rapid maxillary expansion, RME) does not guarantee a cure for pediatric obstructive sleep apnea (OSA), but it can effectively improve or resolve OSA in carefully selected children.</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Core mechanism</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Rapid maxillary expansion widens a narrow upper jaw, increases the transverse dimension of the nasal cavity and posterior oropharyngeal airway. This reduces upper-airway resistance and lessens collapsibility during sleep, which targets one key anatomical risk factor for childhood OSA: maxillary constriction.</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Who may benefit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Children meeting these criteria tend to have better treatment responses: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Preschool-to-early-adolescent age (before skeletal maturation, typically before puberty, when maxillary sutures are still open).</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Confirmed maxillary transverse deficiency (narrow upper arch, posterior cross-bite).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OSA mainly driven by skeletal narrowing of the upper airway, rather than isolated adenotonsillar hypertrophy, obesity, neuromuscular disorders, or craniofacial syndromes.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Important limitations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Not a universal cure If OSA arises primarily from large tonsils/adenoids, obesity, Down syndrome, Pierre-Robin sequence, or neuromuscular impairment, expansion alone rarely eliminates OSA. Many children still need adenotonsillectomy, weight management, or other concurrent interventions.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Improvement ≠ cure Subjective improvements (less snoring, better sleep) do not equal resolution of OSA. Post-treatment polysomnography (PSG) is required to objectively assess OSA status. Some patients show reduced apnea-hypopnea index (AHI) but retain residual OSA.</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Age constraint After maxillary suture closure in late adolescence, rapid maxillary expansion has limited skeletal effect.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Clinical takeaway</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Orthodontic expansion is a valuable adjunct treatment for pediatric OSA in properly selected patients with maxillary constriction. It may fully resolve OSA for some children, but it cannot be regarded as a standalone “cure-all”. Multidisciplinary evaluation (pediatric sleep medicine, otolaryngology, orthodontics) is essential for diagnosis, patient selection, and outcome verification with sleep studies.</w:t>
      </w:r>
    </w:p>
    <w:p w14:paraId="2F69F7A8">
      <w:pPr>
        <w:keepNext w:val="0"/>
        <w:spacing w:before="0" w:after="0" w:line="360" w:lineRule="auto"/>
      </w:pPr>
    </w:p>
    <w:p w14:paraId="3F813596">
      <w:pPr>
        <w:keepNext/>
        <w:spacing w:before="0" w:after="0" w:line="360" w:lineRule="auto"/>
      </w:pPr>
      <w:r>
        <w:rPr>
          <w:rFonts w:ascii="Times New Roman" w:hAnsi="Times New Roman"/>
          <w:b/>
          <w:i w:val="0"/>
          <w:sz w:val="24"/>
        </w:rPr>
        <w:t>Q34. Can braces or aligners cure snoring in an adult?</w:t>
      </w:r>
    </w:p>
    <w:p w14:paraId="50B63D0D">
      <w:pPr>
        <w:keepNext/>
        <w:spacing w:before="0" w:after="0" w:line="360" w:lineRule="auto"/>
      </w:pPr>
      <w:r>
        <w:rPr>
          <w:rFonts w:ascii="Times New Roman" w:hAnsi="Times New Roman"/>
          <w:b w:val="0"/>
          <w:i w:val="0"/>
          <w:sz w:val="24"/>
        </w:rPr>
        <w:t>record_id Q34_ChatGPT</w:t>
      </w:r>
    </w:p>
    <w:p w14:paraId="369C3D80">
      <w:pPr>
        <w:keepNext/>
        <w:spacing w:before="0" w:after="0" w:line="360" w:lineRule="auto"/>
      </w:pPr>
      <w:r>
        <w:rPr>
          <w:rFonts w:ascii="Times New Roman" w:hAnsi="Times New Roman"/>
          <w:b w:val="0"/>
          <w:i w:val="0"/>
          <w:sz w:val="24"/>
        </w:rPr>
        <w:t>question_id Q34</w:t>
      </w:r>
    </w:p>
    <w:p w14:paraId="41202D64">
      <w:pPr>
        <w:keepNext/>
        <w:spacing w:before="0" w:after="0" w:line="360" w:lineRule="auto"/>
      </w:pPr>
      <w:r>
        <w:rPr>
          <w:rFonts w:ascii="Times New Roman" w:hAnsi="Times New Roman"/>
          <w:b w:val="0"/>
          <w:i w:val="0"/>
          <w:sz w:val="24"/>
        </w:rPr>
        <w:t>model ChatGPT</w:t>
      </w:r>
    </w:p>
    <w:p w14:paraId="3F38C58C">
      <w:pPr>
        <w:keepNext/>
        <w:spacing w:before="0" w:after="0" w:line="360" w:lineRule="auto"/>
      </w:pPr>
      <w:r>
        <w:rPr>
          <w:rFonts w:ascii="Times New Roman" w:hAnsi="Times New Roman"/>
          <w:b w:val="0"/>
          <w:i w:val="0"/>
          <w:sz w:val="24"/>
        </w:rPr>
        <w:t>answer_text:</w:t>
      </w:r>
    </w:p>
    <w:p w14:paraId="7F59C436">
      <w:pPr>
        <w:keepNext w:val="0"/>
        <w:spacing w:before="0" w:after="0" w:line="360" w:lineRule="auto"/>
      </w:pPr>
      <w:r>
        <w:rPr>
          <w:rFonts w:ascii="Times New Roman" w:hAnsi="Times New Roman"/>
          <w:b w:val="0"/>
          <w:i w:val="0"/>
          <w:sz w:val="24"/>
        </w:rPr>
        <w:t>Usually no. Standard braces or clear aligners such as Invisalign are designed to move teeth and correct the bite; they are not established treatments for adult snoring or obstructive sleep apnea (OSA). The American Association of Orthodontists emphasizes screening and referral for suspected sleep apnea rather than treating it simply by straightening teeth.</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What can help is a mandibular advancement device (MAD)—a custom dental appliance worn during sleep that holds the lower jaw forward, helping keep the airway open. Clinical guidelines recommend oral appliances for adults with primary snoring and as an option for some people with OSA, particularly when CPAP isn't tolerated or an alternative is preferred.</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So if someone’s snoring improves while undergoing orthodontic treatment, that can happen in an individual case, especially if jaw position or airway anatomy changes, but aligners/braces shouldn't be started with the expectation that they will cure snoring. Newer dental and orthodontic approaches are being studied, but a 2026 ADA review found that emerging dental therapies had not replaced mandibular advancement devices as established treatment for snoring/OSA.</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One important point: loud habitual snoring can be a sign of sleep apnea, particularly if there are pauses in breathing, choking/gasping during sleep, morning headaches, high blood pressure, or significant daytime sleepiness.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If you tell me what kind of orthodontic problem you have—for example an overbite, recessed lower jaw, narrow upper jaw, or crowded teeth—I can explain whether correcting it would realistically have any chance of improving your snoring.</w:t>
      </w:r>
    </w:p>
    <w:p w14:paraId="3B363C92">
      <w:pPr>
        <w:keepNext/>
        <w:spacing w:before="0" w:after="0" w:line="360" w:lineRule="auto"/>
      </w:pPr>
      <w:r>
        <w:rPr>
          <w:rFonts w:ascii="Times New Roman" w:hAnsi="Times New Roman"/>
          <w:b w:val="0"/>
          <w:i w:val="0"/>
          <w:sz w:val="24"/>
        </w:rPr>
        <w:t>record_id Q34_Gemini</w:t>
      </w:r>
    </w:p>
    <w:p w14:paraId="0FA709B9">
      <w:pPr>
        <w:keepNext/>
        <w:spacing w:before="0" w:after="0" w:line="360" w:lineRule="auto"/>
      </w:pPr>
      <w:r>
        <w:rPr>
          <w:rFonts w:ascii="Times New Roman" w:hAnsi="Times New Roman"/>
          <w:b w:val="0"/>
          <w:i w:val="0"/>
          <w:sz w:val="24"/>
        </w:rPr>
        <w:t>question_id Q34</w:t>
      </w:r>
    </w:p>
    <w:p w14:paraId="072A2441">
      <w:pPr>
        <w:keepNext/>
        <w:spacing w:before="0" w:after="0" w:line="360" w:lineRule="auto"/>
      </w:pPr>
      <w:r>
        <w:rPr>
          <w:rFonts w:ascii="Times New Roman" w:hAnsi="Times New Roman"/>
          <w:b w:val="0"/>
          <w:i w:val="0"/>
          <w:sz w:val="24"/>
        </w:rPr>
        <w:t>model Gemini</w:t>
      </w:r>
    </w:p>
    <w:p w14:paraId="6A8FB4C0">
      <w:pPr>
        <w:keepNext/>
        <w:spacing w:before="0" w:after="0" w:line="360" w:lineRule="auto"/>
      </w:pPr>
      <w:r>
        <w:rPr>
          <w:rFonts w:ascii="Times New Roman" w:hAnsi="Times New Roman"/>
          <w:b w:val="0"/>
          <w:i w:val="0"/>
          <w:sz w:val="24"/>
        </w:rPr>
        <w:t>answer_text:</w:t>
      </w:r>
    </w:p>
    <w:p w14:paraId="2C4BFCE3">
      <w:pPr>
        <w:keepNext w:val="0"/>
        <w:spacing w:before="0" w:after="0" w:line="360" w:lineRule="auto"/>
      </w:pPr>
      <w:r>
        <w:rPr>
          <w:rFonts w:ascii="Times New Roman" w:hAnsi="Times New Roman"/>
          <w:b w:val="0"/>
          <w:i w:val="0"/>
          <w:sz w:val="24"/>
        </w:rPr>
        <w:t>No, standard braces or aligners cannot reliably cure adult snoring, though they can occasionally offer mild improvements under specific conditions.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Snoring occurs when tissue in the back of the throat vibrates as air squeezes through a narrowed airway during sleep. While braces and clear aligners move teeth inside the mouth, they do not inherently alter the soft tissue in the throat, expand fused adult facial bones, or modify overall muscle tone.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Why Aligners/Braces Fall Short for Adult SnoringAdult Bones Are Fused: In children, orthodontic expanders can widen the upper jaw (palate) to open up nasal airways because their bones are still growing. In adults, the palate's suture has completely fused, so aligners or standard braces only tip the teeth wider without fundamentally expanding the underlying bone structure or nasal passage.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Limited Airway Movement: Moving teeth changes how your smile looks and how your bite fits together, but it rarely moves the base of your tongue or throat tissue enough to clear an airway obstruction.Where Orthodontics Can Help Adults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While standard braces alone are rarely a standalone cure, orthodontic care can play a supporting role depending on the anatomical cause: Creating Space for the Tongue: If severe crowding or a narrow dental arch forces your tongue back into your throat when relaxed, widening the dental arch with aligners or braces can give your tongue more room to rest forward.</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Surgical Orthodontics (Orthognathic Surgery): For severe structural issues (like an underdeveloped, recessed lower jaw), an orthodontist can work alongside an oral surgeon to surgically advance the jawbones. This permanently pulls the tongue and throat tissues forward, opening the airway and effectively curing structural snoring or obstructive sleep apnea (OSA).</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MARPE (Surgically-Assisted Expansion): Adults seeking bone expansion may undergo Miniscrew-Assisted Rapid Palatal Expansion (MARPE), where specialized bone-anchored expanders broaden the upper jaw to open up the nasal passage before or during alignment. More Effective Adult Alternatives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If your primary goal is to stop snoring or treat underlying sleep apnea, standard aligners aren't the primary tool. Instead, consider:Mandibular Advancement Devices (MADs): Specialized oral sleep appliances worn only at night. They physically hold the lower jaw slightly forward while you sleep, keeping the airway open.</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CPAP Therapy: The medical gold standard for sleep apnea and snoring.</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Airway Assessment: Consulting a sleep doctor or an ENT specialist to check for enlarged tissue, nasal blockages, or high BMI, which braces cannot fix.</w:t>
      </w:r>
    </w:p>
    <w:p w14:paraId="731F094D">
      <w:pPr>
        <w:keepNext/>
        <w:spacing w:before="0" w:after="0" w:line="360" w:lineRule="auto"/>
      </w:pPr>
      <w:r>
        <w:rPr>
          <w:rFonts w:ascii="Times New Roman" w:hAnsi="Times New Roman"/>
          <w:b w:val="0"/>
          <w:i w:val="0"/>
          <w:sz w:val="24"/>
        </w:rPr>
        <w:t>record_id Q34_Copilot</w:t>
      </w:r>
    </w:p>
    <w:p w14:paraId="53708744">
      <w:pPr>
        <w:keepNext/>
        <w:spacing w:before="0" w:after="0" w:line="360" w:lineRule="auto"/>
      </w:pPr>
      <w:r>
        <w:rPr>
          <w:rFonts w:ascii="Times New Roman" w:hAnsi="Times New Roman"/>
          <w:b w:val="0"/>
          <w:i w:val="0"/>
          <w:sz w:val="24"/>
        </w:rPr>
        <w:t>question_id Q34</w:t>
      </w:r>
    </w:p>
    <w:p w14:paraId="66DA1C32">
      <w:pPr>
        <w:keepNext/>
        <w:spacing w:before="0" w:after="0" w:line="360" w:lineRule="auto"/>
      </w:pPr>
      <w:r>
        <w:rPr>
          <w:rFonts w:ascii="Times New Roman" w:hAnsi="Times New Roman"/>
          <w:b w:val="0"/>
          <w:i w:val="0"/>
          <w:sz w:val="24"/>
        </w:rPr>
        <w:t>model Copilot</w:t>
      </w:r>
    </w:p>
    <w:p w14:paraId="0D4A871C">
      <w:pPr>
        <w:keepNext/>
        <w:spacing w:before="0" w:after="0" w:line="360" w:lineRule="auto"/>
      </w:pPr>
      <w:r>
        <w:rPr>
          <w:rFonts w:ascii="Times New Roman" w:hAnsi="Times New Roman"/>
          <w:b w:val="0"/>
          <w:i w:val="0"/>
          <w:sz w:val="24"/>
        </w:rPr>
        <w:t>answer_text:</w:t>
      </w:r>
    </w:p>
    <w:p w14:paraId="170FD76F">
      <w:pPr>
        <w:keepNext w:val="0"/>
        <w:spacing w:before="0" w:after="0" w:line="360" w:lineRule="auto"/>
      </w:pPr>
      <w:r>
        <w:rPr>
          <w:rFonts w:ascii="Times New Roman" w:hAnsi="Times New Roman"/>
          <w:b w:val="0"/>
          <w:i w:val="0"/>
          <w:sz w:val="24"/>
        </w:rPr>
        <w:t>Short answer: No — braces or aligners do not cure snoring in adults. They can help in certain airway-related cases, but they are not a reliable or standalone treatment for snoring or sleep apnea.</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 What orthodontics can and cannot do</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Snoring happens when the airway partially collapses during sleep, causing soft tissues to vibrate. Braces and clear aligners straighten teeth — they do not directly stabilize the airway, reposition the tongue, or advance the jaw enough to prevent collapse.Invisalign and similar aligners do not function as snore guards and cannot stop snoring because they don’t move the jaw forward or prevent tongue collapse.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Some orthodontists note that aligning teeth or widening narrow arches may improve tongue space and jaw posture, which can reduce snoring in selected adults — but this is supportive, not curative.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A few dental clinics claim Invisalign may reduce snoring when misaligned teeth or bite issues restrict airway space, but even they emphasize it is not a direct treatment for sleep apnea.</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 Why braces/aligners usually don’t fix snoring</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Snoring is most often caused by:Relaxed throat muscles during sleep</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Tongue falling backward</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Nasal congestion</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Weight-related airway narrowing</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Sleep position</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Obstructive sleep apnea (OSA)Orthodontic appliances do not treat these causes. They only move teeth and, in some cases, influence jaw alignment slightly — not enough to reliably open the airway.</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 What does work for snoring</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If snoring is bothersome or accompanied by gasping, choking, or daytime fatigue, medical evaluation is essential. Evidence-based treatments include:Mandibular advancement devices (MADs) — these do move the jaw forward and are FDA-cleared for snoring and mild–moderate OSA.</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CPAP for diagnosed sleep apnea</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Weight management, positional therapy, nasal congestion treatment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ENT evaluation for structural issues (deviated septum, enlarged tissues)📌 Bottom line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Braces and aligners cannot cure snoring in adults. They may help a little if your snoring is partly due to dental arch constriction or bite problems, but they are not a substitute for medical treatment and not effective for sleep apnea.</w:t>
      </w:r>
    </w:p>
    <w:p w14:paraId="2C764805">
      <w:pPr>
        <w:keepNext/>
        <w:spacing w:before="0" w:after="0" w:line="360" w:lineRule="auto"/>
      </w:pPr>
      <w:r>
        <w:rPr>
          <w:rFonts w:ascii="Times New Roman" w:hAnsi="Times New Roman"/>
          <w:b w:val="0"/>
          <w:i w:val="0"/>
          <w:sz w:val="24"/>
        </w:rPr>
        <w:t>record_id Q34_DeepSeek</w:t>
      </w:r>
    </w:p>
    <w:p w14:paraId="6201F6C0">
      <w:pPr>
        <w:keepNext/>
        <w:spacing w:before="0" w:after="0" w:line="360" w:lineRule="auto"/>
      </w:pPr>
      <w:r>
        <w:rPr>
          <w:rFonts w:ascii="Times New Roman" w:hAnsi="Times New Roman"/>
          <w:b w:val="0"/>
          <w:i w:val="0"/>
          <w:sz w:val="24"/>
        </w:rPr>
        <w:t>question_id Q34</w:t>
      </w:r>
    </w:p>
    <w:p w14:paraId="3191C8A0">
      <w:pPr>
        <w:keepNext/>
        <w:spacing w:before="0" w:after="0" w:line="360" w:lineRule="auto"/>
      </w:pPr>
      <w:r>
        <w:rPr>
          <w:rFonts w:ascii="Times New Roman" w:hAnsi="Times New Roman"/>
          <w:b w:val="0"/>
          <w:i w:val="0"/>
          <w:sz w:val="24"/>
        </w:rPr>
        <w:t>model DeepSeek</w:t>
      </w:r>
    </w:p>
    <w:p w14:paraId="02FE220A">
      <w:pPr>
        <w:keepNext/>
        <w:spacing w:before="0" w:after="0" w:line="360" w:lineRule="auto"/>
      </w:pPr>
      <w:r>
        <w:rPr>
          <w:rFonts w:ascii="Times New Roman" w:hAnsi="Times New Roman"/>
          <w:b w:val="0"/>
          <w:i w:val="0"/>
          <w:sz w:val="24"/>
        </w:rPr>
        <w:t>answer_text:</w:t>
      </w:r>
    </w:p>
    <w:p w14:paraId="6612A817">
      <w:pPr>
        <w:keepNext w:val="0"/>
        <w:spacing w:before="0" w:after="0" w:line="360" w:lineRule="auto"/>
      </w:pPr>
      <w:r>
        <w:rPr>
          <w:rFonts w:ascii="Times New Roman" w:hAnsi="Times New Roman"/>
          <w:b w:val="0"/>
          <w:i w:val="0"/>
          <w:sz w:val="24"/>
        </w:rPr>
        <w:t>The short answer is no—traditional braces or clear aligners (like Invisalign) cannot cure snoring in an adult.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However, this question comes up often because of a major misunderstanding between orthodontic devices and sleep appliances. Here is the clear, medically accurate breakdown of why, and what actually works.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1. The "Snoring Appliance" Confusion</w:t>
      </w:r>
      <w:r>
        <w:rPr>
          <w:rFonts w:ascii="Times New Roman" w:hAnsi="Times New Roman"/>
          <w:b w:val="0"/>
          <w:i w:val="0"/>
          <w:sz w:val="24"/>
        </w:rPr>
        <w:br w:type="textWrapping"/>
      </w:r>
      <w:r>
        <w:rPr>
          <w:rFonts w:ascii="Times New Roman" w:hAnsi="Times New Roman"/>
          <w:b w:val="0"/>
          <w:i w:val="0"/>
          <w:sz w:val="24"/>
        </w:rPr>
        <w:t>You may be thinking of a Mandibular Advancement Device (MAD)—a dental mouthguard that holds your lower jaw slightly forward while you sleep to keep your airway open.</w:t>
      </w:r>
      <w:r>
        <w:rPr>
          <w:rFonts w:ascii="Times New Roman" w:hAnsi="Times New Roman"/>
          <w:b w:val="0"/>
          <w:i w:val="0"/>
          <w:sz w:val="24"/>
        </w:rPr>
        <w:br w:type="textWrapping"/>
      </w:r>
      <w:r>
        <w:rPr>
          <w:rFonts w:ascii="Times New Roman" w:hAnsi="Times New Roman"/>
          <w:b w:val="0"/>
          <w:i w:val="0"/>
          <w:sz w:val="24"/>
        </w:rPr>
        <w:t>These are not braces; they do not permanently move teeth. They are removable devices worn only at night. While they can significantly reduce or even "cure" snoring in some adults (especially those with mild sleep apnea), they are prescribed by sleep dentists, not orthodontists for straightening teeth.</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2. Why traditional braces/aligners won't work</w:t>
      </w:r>
      <w:r>
        <w:rPr>
          <w:rFonts w:ascii="Times New Roman" w:hAnsi="Times New Roman"/>
          <w:b w:val="0"/>
          <w:i w:val="0"/>
          <w:sz w:val="24"/>
        </w:rPr>
        <w:br w:type="textWrapping"/>
      </w:r>
      <w:r>
        <w:rPr>
          <w:rFonts w:ascii="Times New Roman" w:hAnsi="Times New Roman"/>
          <w:b w:val="0"/>
          <w:i w:val="0"/>
          <w:sz w:val="24"/>
        </w:rPr>
        <w:t>Snoring is caused by soft tissue collapse—the uvula, soft palate, and tongue base vibrating against the back of the throat when muscles relax during sleep.</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Braces and aligners only move teeth and the alveolar bone that holds them.</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They do not move the bulk of your tongue, the soft palate, or the fatty tissues in your throat.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Even if aligners change your bite or jaw posture slightly during the day, they do not hold your jaw forward while you are asleep in a way that prevents soft-tissue collapse.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3. The Exception: Palatal Expansion (but it’s not a cure)</w:t>
      </w:r>
      <w:r>
        <w:rPr>
          <w:rFonts w:ascii="Times New Roman" w:hAnsi="Times New Roman"/>
          <w:b w:val="0"/>
          <w:i w:val="0"/>
          <w:sz w:val="24"/>
        </w:rPr>
        <w:br w:type="textWrapping"/>
      </w:r>
      <w:r>
        <w:rPr>
          <w:rFonts w:ascii="Times New Roman" w:hAnsi="Times New Roman"/>
          <w:b w:val="0"/>
          <w:i w:val="0"/>
          <w:sz w:val="24"/>
        </w:rPr>
        <w:t>There is one orthodontic procedure called Maxillary Skeletal Expansion (using a palatal expander or MARPE), which widens the upper jaw. In adults, this can slightly widen the nasal cavity floor and improve nasal breathing.</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Does it cure snoring? Rarely. Studies show it can reduce the severity of obstructive sleep apnea (OSA) by about 20–30% in select cases, but it almost never eliminates snoring entirely.</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The catch: In adults, the palatal suture is fused. To achieve this expansion, you usually need surgically-assisted expansion or temporary anchorage devices (TADs)—a major, invasive procedure—and snoring is not a medical indication for this surgery.</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4. A Hard Truth for Adults</w:t>
      </w:r>
      <w:r>
        <w:rPr>
          <w:rFonts w:ascii="Times New Roman" w:hAnsi="Times New Roman"/>
          <w:b w:val="0"/>
          <w:i w:val="0"/>
          <w:sz w:val="24"/>
        </w:rPr>
        <w:br w:type="textWrapping"/>
      </w:r>
      <w:r>
        <w:rPr>
          <w:rFonts w:ascii="Times New Roman" w:hAnsi="Times New Roman"/>
          <w:b w:val="0"/>
          <w:i w:val="0"/>
          <w:sz w:val="24"/>
        </w:rPr>
        <w:t>In children, expanding the jaw can permanently alter airway size because their bones are still growing. In adults, the skeleton is mature. Moving adult teeth cannot reshape the rigid bony framework of your airway or stop the throat muscles from relaxing at night.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What should you do instead?</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If snoring is bothering you (or your partner), do not start orthodontic treatment for this reason. Instead:</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See an ENT or Sleep Specialist – Snoring is a red flag for Obstructive Sleep Apnea (OSA), which has serious cardiovascular risks. You need a sleep study (polysomnography) to rule this out.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Try proven interventions: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Positional therapy (sleeping on your side).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Weight loss and reducing alcohol/sedatives before bed.</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A custom-fitted MAD from a dentist (if you have mild-to-moderate OSA).</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A CPAP machine (if you have moderate-to-severe OSA).</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Surgery (like UPPP or Inspire hypoglossal nerve stimulation) for severe cases.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Bottom line: Braces straighten your smile, but they won't stop you from snoring. If a dentist or orthodontist promises to cure your snoring with aligners, get a second opinion from an ENT or sleep physician first.</w:t>
      </w:r>
    </w:p>
    <w:p w14:paraId="77D47611">
      <w:pPr>
        <w:keepNext/>
        <w:spacing w:before="0" w:after="0" w:line="360" w:lineRule="auto"/>
      </w:pPr>
      <w:r>
        <w:rPr>
          <w:rFonts w:ascii="Times New Roman" w:hAnsi="Times New Roman"/>
          <w:b w:val="0"/>
          <w:i w:val="0"/>
          <w:sz w:val="24"/>
        </w:rPr>
        <w:t>record_id Q34_Doubao</w:t>
      </w:r>
    </w:p>
    <w:p w14:paraId="1815566B">
      <w:pPr>
        <w:keepNext/>
        <w:spacing w:before="0" w:after="0" w:line="360" w:lineRule="auto"/>
      </w:pPr>
      <w:r>
        <w:rPr>
          <w:rFonts w:ascii="Times New Roman" w:hAnsi="Times New Roman"/>
          <w:b w:val="0"/>
          <w:i w:val="0"/>
          <w:sz w:val="24"/>
        </w:rPr>
        <w:t>question_id Q34</w:t>
      </w:r>
    </w:p>
    <w:p w14:paraId="29EECFD8">
      <w:pPr>
        <w:keepNext/>
        <w:spacing w:before="0" w:after="0" w:line="360" w:lineRule="auto"/>
      </w:pPr>
      <w:r>
        <w:rPr>
          <w:rFonts w:ascii="Times New Roman" w:hAnsi="Times New Roman"/>
          <w:b w:val="0"/>
          <w:i w:val="0"/>
          <w:sz w:val="24"/>
        </w:rPr>
        <w:t>model Doubao</w:t>
      </w:r>
    </w:p>
    <w:p w14:paraId="6EF75D4F">
      <w:pPr>
        <w:keepNext/>
        <w:spacing w:before="0" w:after="0" w:line="360" w:lineRule="auto"/>
      </w:pPr>
      <w:r>
        <w:rPr>
          <w:rFonts w:ascii="Times New Roman" w:hAnsi="Times New Roman"/>
          <w:b w:val="0"/>
          <w:i w:val="0"/>
          <w:sz w:val="24"/>
        </w:rPr>
        <w:t>answer_text:</w:t>
      </w:r>
    </w:p>
    <w:p w14:paraId="3AFC0660">
      <w:pPr>
        <w:keepNext w:val="0"/>
        <w:spacing w:before="0" w:after="0" w:line="360" w:lineRule="auto"/>
      </w:pPr>
      <w:r>
        <w:rPr>
          <w:rFonts w:ascii="Times New Roman" w:hAnsi="Times New Roman"/>
          <w:b w:val="0"/>
          <w:i w:val="0"/>
          <w:sz w:val="24"/>
        </w:rPr>
        <w:t>Braces and clear aligners cannot cure snoring outright, though they may reduce snoring in select cases. Snoring has multiple causes; orthodontic appliances only work for specific anatomical factors.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How they may help</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Snoring often stems from a narrowed upper-airway when soft throat tissues vibrate during sleep.</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For adults with severe retrognathia (receding lower jaw), correcting dental malocclusion with braces/aligners can slightly advance the lower jaw position. This may enlarge the pharyngeal airway and lessen snoring intensity.</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They improve tooth alignment and bite relationship, which indirectly supports jaw posture at night.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Key limitations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Braces/aligners move teeth, they do not physically reposition the basal jaw bone in fully-grown adults. Major skeletal jaw deficiency needs orthognathic surgery, not just orthodontics.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They do not target common snoring triggers: nasal congestion, enlarged tonsils, overweight, alcohol use, sleep position, soft-palate laxity. These account for most adult snoring.</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They cannot treat obstructive sleep apnea (OSA). Even if snoring gets quieter, underlying apnea may persist.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Distinction: orthodontics vs sleep-related oral appliances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Do not confuse braces/aligners with mandibular advancement devices (MADs).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Braces / aligners: For correcting teeth and bite, worn all day. Only minor, indirect airway benefit.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MAD (sleep oral appliance): Custom night-only device that physically pulls the lower jaw forward during sleep. This is the standard dental therapy for snoring and mild-to-moderate OSA.</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Clinical take-home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Braces or aligners are not a snoring treatment. They may improve snoring secondarily when fixing a bad bite associated with jaw retrusion.</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Adults seeking snoring relief should first complete sleep evaluation. If dental intervention is indicated, a sleep-specialized oral appliance is far more evidence-based than orthodontic tooth movement alone.</w:t>
      </w:r>
    </w:p>
    <w:p w14:paraId="7E812F2A">
      <w:pPr>
        <w:keepNext w:val="0"/>
        <w:spacing w:before="0" w:after="0" w:line="360" w:lineRule="auto"/>
      </w:pPr>
    </w:p>
    <w:p w14:paraId="044D36DC">
      <w:pPr>
        <w:keepNext/>
        <w:spacing w:before="0" w:after="0" w:line="360" w:lineRule="auto"/>
      </w:pPr>
      <w:r>
        <w:rPr>
          <w:rFonts w:ascii="Times New Roman" w:hAnsi="Times New Roman"/>
          <w:b/>
          <w:i w:val="0"/>
          <w:sz w:val="24"/>
        </w:rPr>
        <w:t>Q35. If I have a narrow palate and poor sleep, should I start orthodontic expansion before having a sleep evaluation?</w:t>
      </w:r>
    </w:p>
    <w:p w14:paraId="64CBB256">
      <w:pPr>
        <w:keepNext/>
        <w:spacing w:before="0" w:after="0" w:line="360" w:lineRule="auto"/>
      </w:pPr>
      <w:r>
        <w:rPr>
          <w:rFonts w:ascii="Times New Roman" w:hAnsi="Times New Roman"/>
          <w:b w:val="0"/>
          <w:i w:val="0"/>
          <w:sz w:val="24"/>
        </w:rPr>
        <w:t>record_id Q35_ChatGPT</w:t>
      </w:r>
    </w:p>
    <w:p w14:paraId="4DD94891">
      <w:pPr>
        <w:keepNext/>
        <w:spacing w:before="0" w:after="0" w:line="360" w:lineRule="auto"/>
      </w:pPr>
      <w:r>
        <w:rPr>
          <w:rFonts w:ascii="Times New Roman" w:hAnsi="Times New Roman"/>
          <w:b w:val="0"/>
          <w:i w:val="0"/>
          <w:sz w:val="24"/>
        </w:rPr>
        <w:t>question_id Q35</w:t>
      </w:r>
    </w:p>
    <w:p w14:paraId="38EFC221">
      <w:pPr>
        <w:keepNext/>
        <w:spacing w:before="0" w:after="0" w:line="360" w:lineRule="auto"/>
      </w:pPr>
      <w:r>
        <w:rPr>
          <w:rFonts w:ascii="Times New Roman" w:hAnsi="Times New Roman"/>
          <w:b w:val="0"/>
          <w:i w:val="0"/>
          <w:sz w:val="24"/>
        </w:rPr>
        <w:t>model ChatGPT</w:t>
      </w:r>
    </w:p>
    <w:p w14:paraId="0A333A5E">
      <w:pPr>
        <w:keepNext/>
        <w:spacing w:before="0" w:after="0" w:line="360" w:lineRule="auto"/>
      </w:pPr>
      <w:r>
        <w:rPr>
          <w:rFonts w:ascii="Times New Roman" w:hAnsi="Times New Roman"/>
          <w:b w:val="0"/>
          <w:i w:val="0"/>
          <w:sz w:val="24"/>
        </w:rPr>
        <w:t>answer_text:</w:t>
      </w:r>
    </w:p>
    <w:p w14:paraId="06032B9A">
      <w:pPr>
        <w:keepNext w:val="0"/>
        <w:spacing w:before="0" w:after="0" w:line="360" w:lineRule="auto"/>
      </w:pPr>
      <w:r>
        <w:rPr>
          <w:rFonts w:ascii="Times New Roman" w:hAnsi="Times New Roman"/>
          <w:b w:val="0"/>
          <w:i w:val="0"/>
          <w:sz w:val="24"/>
        </w:rPr>
        <w:t>In most cases, yes: get the sleep evaluation before starting expansion, or arrange both in parallel and try to obtain baseline sleep testing before the expander is activated. A narrow palate can contribute to airway anatomy, but poor sleep has many possible causes, and orthodontic findings alone can’t diagnose obstructive sleep apnea (OSA). The American Association of Orthodontists specifically recommends that patients at risk for OSA be referred for medical diagnostic evaluation rather than having orthodontics used as a stand-alone diagnosis or treatment.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The distinction matters because palatal expansion is not a proven universal treatment for sleep problems. In children with a true transverse maxillary deficiency, rapid maxillary expansion may sometimes be useful as part of multidisciplinary OSA management, but the AAPD notes that the evidence is still based largely on small studies with limited follow-up. Their 2026 policy recommends medical referral when OSA is suspected and coordinated treatment between the physician and orthodontic team.</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A practical sequence would be: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See a sleep-medicine physician (and sometimes an ENT, particularly if nasal obstruction, enlarged tonsils/adenoids, or chronic mouth breathing are present).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Get a sleep study if the clinician thinks OSA is likely. For children with snoring plus OSA symptoms, polysomnography is specifically recommended.</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Have the orthodontist document the actual transverse deficiency and orthodontic reasons for expansion.</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Then decide together whether expansion is primarily for the bite, potentially an adjunct for airway treatment, or both. If treatment proceeds, having a pre-treatment sleep baseline makes it much easier to tell whether sleep actually improves afterward.</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I would be especially inclined to get evaluated before expansion if you snore regularly, wake gasping/choking, have witnessed pauses in breathing, wake with headaches/dry mouth, or have significant daytime sleepiness. Those are recognized OSA warning signs.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If you tell me your age, what kind of expansion has been proposed (regular RPE, MARPE/MSE, surgical expansion, etc.), and what your sleep symptoms are, I can give you a much more specific recommendation about the order of evaluation and treatment.</w:t>
      </w:r>
    </w:p>
    <w:p w14:paraId="3F28070F">
      <w:pPr>
        <w:keepNext/>
        <w:spacing w:before="0" w:after="0" w:line="360" w:lineRule="auto"/>
      </w:pPr>
      <w:r>
        <w:rPr>
          <w:rFonts w:ascii="Times New Roman" w:hAnsi="Times New Roman"/>
          <w:b w:val="0"/>
          <w:i w:val="0"/>
          <w:sz w:val="24"/>
        </w:rPr>
        <w:t>record_id Q35_Gemini</w:t>
      </w:r>
    </w:p>
    <w:p w14:paraId="38EF2EE0">
      <w:pPr>
        <w:keepNext/>
        <w:spacing w:before="0" w:after="0" w:line="360" w:lineRule="auto"/>
      </w:pPr>
      <w:r>
        <w:rPr>
          <w:rFonts w:ascii="Times New Roman" w:hAnsi="Times New Roman"/>
          <w:b w:val="0"/>
          <w:i w:val="0"/>
          <w:sz w:val="24"/>
        </w:rPr>
        <w:t>question_id Q35</w:t>
      </w:r>
    </w:p>
    <w:p w14:paraId="12DA6B24">
      <w:pPr>
        <w:keepNext/>
        <w:spacing w:before="0" w:after="0" w:line="360" w:lineRule="auto"/>
      </w:pPr>
      <w:r>
        <w:rPr>
          <w:rFonts w:ascii="Times New Roman" w:hAnsi="Times New Roman"/>
          <w:b w:val="0"/>
          <w:i w:val="0"/>
          <w:sz w:val="24"/>
        </w:rPr>
        <w:t>model Gemini</w:t>
      </w:r>
    </w:p>
    <w:p w14:paraId="4BD403AA">
      <w:pPr>
        <w:keepNext/>
        <w:spacing w:before="0" w:after="0" w:line="360" w:lineRule="auto"/>
      </w:pPr>
      <w:r>
        <w:rPr>
          <w:rFonts w:ascii="Times New Roman" w:hAnsi="Times New Roman"/>
          <w:b w:val="0"/>
          <w:i w:val="0"/>
          <w:sz w:val="24"/>
        </w:rPr>
        <w:t>answer_text:</w:t>
      </w:r>
    </w:p>
    <w:p w14:paraId="104F4D23">
      <w:pPr>
        <w:keepNext w:val="0"/>
        <w:spacing w:before="0" w:after="0" w:line="360" w:lineRule="auto"/>
      </w:pPr>
      <w:r>
        <w:rPr>
          <w:rFonts w:ascii="Times New Roman" w:hAnsi="Times New Roman"/>
          <w:b w:val="0"/>
          <w:i w:val="0"/>
          <w:sz w:val="24"/>
        </w:rPr>
        <w:t>No, you should get a formal sleep evaluation first before starting orthodontic expansion.</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While a narrow palate often reduces nasal cavity volume and restricts room for the tongue—both major contributors to obstructive sleep apnea (OSA) or upper airway resistance syndrome (UARS)—treating the structural issue before completing a medical sleep study puts the cart before the horse.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Why the Sleep Study Must Come FirstEstablishing a Medical Baseline: An overnight sleep test (PSG or home sleep test) measures critical clinical markers like your Apnea-Hypopnea Index (AHI), oxygen desaturation events, and sleep architecture. Expanding your palate before this test erases your baseline, making it impossible to know how severe your underlying sleep disorder was or objectively measure how much the expansion helped.</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Triage &amp; Medical Safety: Orthodontic expansion (such as MARPE or MSE in adults, or traditional RPE in kids) takes months to plan and execute. If a sleep test reveals severe, life-threatening sleep apnea, you may need immediate medical interventions (like CPAP therapy or a temporary oral appliance) to protect your heart and brain while you undergo long-term structural treatment.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Expansion Is Not a Guaranteed Cure: Sleep apnea can be driven by multiple anatomical issues—including enlarged tonsils, a low-hanging soft palate, or retrognathic (recessed) lower jaw—not just a narrow upper arch. A board-certified sleep physician can confirm whether a collapse is happening in the nasal cavity or lower down in the throat.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Insurance Coverage: Many medical insurance plans require an official sleep apnea diagnosis from a sleep physician before they will cover airway-centric procedures, surgical consultations, or co-treatments.Recommended Action SequenceSchedule a Medical Sleep Evaluation: Consult a board-certified sleep physician to obtain an overnight sleep study.</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Consult an Airway-Focused Orthodontist: You can book an orthodontic consultation in parallel to get 3D CBCT imaging of your midfacial skeleton and nasal airway, but wait to turn the first key on an expander until the sleep test is complete.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Build an Interdisciplinary Plan: Share your sleep study results with your orthodontist so they can tailor the expansion protocol (and post-expansion myofunctional therapy) specifically to your clinical diagnosis.</w:t>
      </w:r>
    </w:p>
    <w:p w14:paraId="748703F6">
      <w:pPr>
        <w:keepNext/>
        <w:spacing w:before="0" w:after="0" w:line="360" w:lineRule="auto"/>
      </w:pPr>
      <w:r>
        <w:rPr>
          <w:rFonts w:ascii="Times New Roman" w:hAnsi="Times New Roman"/>
          <w:b w:val="0"/>
          <w:i w:val="0"/>
          <w:sz w:val="24"/>
        </w:rPr>
        <w:t>record_id Q35_Copilot</w:t>
      </w:r>
    </w:p>
    <w:p w14:paraId="259725D1">
      <w:pPr>
        <w:keepNext/>
        <w:spacing w:before="0" w:after="0" w:line="360" w:lineRule="auto"/>
      </w:pPr>
      <w:r>
        <w:rPr>
          <w:rFonts w:ascii="Times New Roman" w:hAnsi="Times New Roman"/>
          <w:b w:val="0"/>
          <w:i w:val="0"/>
          <w:sz w:val="24"/>
        </w:rPr>
        <w:t>question_id Q35</w:t>
      </w:r>
    </w:p>
    <w:p w14:paraId="375EE0AB">
      <w:pPr>
        <w:keepNext/>
        <w:spacing w:before="0" w:after="0" w:line="360" w:lineRule="auto"/>
      </w:pPr>
      <w:r>
        <w:rPr>
          <w:rFonts w:ascii="Times New Roman" w:hAnsi="Times New Roman"/>
          <w:b w:val="0"/>
          <w:i w:val="0"/>
          <w:sz w:val="24"/>
        </w:rPr>
        <w:t>model Copilot</w:t>
      </w:r>
    </w:p>
    <w:p w14:paraId="6FA123D2">
      <w:pPr>
        <w:keepNext/>
        <w:spacing w:before="0" w:after="0" w:line="360" w:lineRule="auto"/>
      </w:pPr>
      <w:r>
        <w:rPr>
          <w:rFonts w:ascii="Times New Roman" w:hAnsi="Times New Roman"/>
          <w:b w:val="0"/>
          <w:i w:val="0"/>
          <w:sz w:val="24"/>
        </w:rPr>
        <w:t>answer_text:</w:t>
      </w:r>
    </w:p>
    <w:p w14:paraId="4F08608B">
      <w:pPr>
        <w:keepNext w:val="0"/>
        <w:spacing w:before="0" w:after="0" w:line="360" w:lineRule="auto"/>
      </w:pPr>
      <w:r>
        <w:rPr>
          <w:rFonts w:ascii="Times New Roman" w:hAnsi="Times New Roman"/>
          <w:b w:val="0"/>
          <w:i w:val="0"/>
          <w:sz w:val="24"/>
        </w:rPr>
        <w:t>Short answer: No — you should not start orthodontic expansion before a proper sleep evaluation. A narrow palate can be one piece of a much larger puzzle, but poor sleep needs a medical work-up first so you know what you’re actually treating.</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 Why the sleep evaluation comes first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A narrow palate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can contribute to mouth breathing or nasal resistance, but it does not automatically mean you have obstructive sleep apnea (OSA), nor does it tell you why your sleep is poor.</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A sleep evaluation (usually a polysomnogram) is essential because:Poor sleep has many causes — OSA, insomnia, circadian issues, allergies, asthma, enlarged tonsils/adenoids, reflux, anxiety, medication effects.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Orthodontic expansion only addresses one potential factor (maxillary width).</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If your sleep problem is caused by something else, expansion won’t help and may delay proper treatment.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Sleep physicians determine whether airway collapse is actually happening and whether craniofacial structure is relevant.Starting expansion first is like fixing the roof before checking whether the leak is coming from the plumbing.</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 When expansion might be considered — but only after evaluation</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Orthodontic expansion can be helpful in specific, medically confirmed scenarios, such as:True maxillary transverse deficiency</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Crossbite with nasal airway restriction</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Documented mild OSA where craniofacial factors contribute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Combined treatment plans coordinated between orthodontist + sleep physicianBut even in these cases, expansion is adjunctive, not a cure.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If your sleep study shows no airway collapse, expansion becomes a purely orthodontic decision — not a sleep-medicine one.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 Why medical guidance matters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A sleep physician can determine:Whether your poor sleep is due to OSA, upper airway resistance, or something unrelated</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Whether your palate anatomy is actually contributing</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Whether ENT evaluation (tonsils, adenoids, nasal obstruction) is needed</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Whether expansion would be helpful or irrelevantThis prevents unnecessary orthodontic treatment and ensures you’re targeting the real problem.</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 Bottom line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Get the sleep evaluation first. It gives you a diagnosis, clarifies the cause of your symptoms, and tells your orthodontist whether expansion is medically meaningful or just cosmetic.</w:t>
      </w:r>
    </w:p>
    <w:p w14:paraId="504A0F07">
      <w:pPr>
        <w:keepNext/>
        <w:spacing w:before="0" w:after="0" w:line="360" w:lineRule="auto"/>
      </w:pPr>
      <w:r>
        <w:rPr>
          <w:rFonts w:ascii="Times New Roman" w:hAnsi="Times New Roman"/>
          <w:b w:val="0"/>
          <w:i w:val="0"/>
          <w:sz w:val="24"/>
        </w:rPr>
        <w:t>record_id Q35_DeepSeek</w:t>
      </w:r>
    </w:p>
    <w:p w14:paraId="61E88154">
      <w:pPr>
        <w:keepNext/>
        <w:spacing w:before="0" w:after="0" w:line="360" w:lineRule="auto"/>
      </w:pPr>
      <w:r>
        <w:rPr>
          <w:rFonts w:ascii="Times New Roman" w:hAnsi="Times New Roman"/>
          <w:b w:val="0"/>
          <w:i w:val="0"/>
          <w:sz w:val="24"/>
        </w:rPr>
        <w:t>question_id Q35</w:t>
      </w:r>
    </w:p>
    <w:p w14:paraId="163700FA">
      <w:pPr>
        <w:keepNext/>
        <w:spacing w:before="0" w:after="0" w:line="360" w:lineRule="auto"/>
      </w:pPr>
      <w:r>
        <w:rPr>
          <w:rFonts w:ascii="Times New Roman" w:hAnsi="Times New Roman"/>
          <w:b w:val="0"/>
          <w:i w:val="0"/>
          <w:sz w:val="24"/>
        </w:rPr>
        <w:t>model DeepSeek</w:t>
      </w:r>
    </w:p>
    <w:p w14:paraId="2B05CB78">
      <w:pPr>
        <w:keepNext/>
        <w:spacing w:before="0" w:after="0" w:line="360" w:lineRule="auto"/>
      </w:pPr>
      <w:r>
        <w:rPr>
          <w:rFonts w:ascii="Times New Roman" w:hAnsi="Times New Roman"/>
          <w:b w:val="0"/>
          <w:i w:val="0"/>
          <w:sz w:val="24"/>
        </w:rPr>
        <w:t>answer_text:</w:t>
      </w:r>
    </w:p>
    <w:p w14:paraId="1DC0E80D">
      <w:pPr>
        <w:keepNext w:val="0"/>
        <w:spacing w:before="0" w:after="0" w:line="360" w:lineRule="auto"/>
      </w:pPr>
      <w:r>
        <w:rPr>
          <w:rFonts w:ascii="Times New Roman" w:hAnsi="Times New Roman"/>
          <w:b w:val="0"/>
          <w:i w:val="0"/>
          <w:sz w:val="24"/>
        </w:rPr>
        <w:t>The short and definitive answer is NO. You should absolutely have the sleep evaluation first.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Here is why reversing this order is clinically disadvantageous: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1. You need a diagnostic "Baseline"</w:t>
      </w:r>
      <w:r>
        <w:rPr>
          <w:rFonts w:ascii="Times New Roman" w:hAnsi="Times New Roman"/>
          <w:b w:val="0"/>
          <w:i w:val="0"/>
          <w:sz w:val="24"/>
        </w:rPr>
        <w:br w:type="textWrapping"/>
      </w:r>
      <w:r>
        <w:rPr>
          <w:rFonts w:ascii="Times New Roman" w:hAnsi="Times New Roman"/>
          <w:b w:val="0"/>
          <w:i w:val="0"/>
          <w:sz w:val="24"/>
        </w:rPr>
        <w:t>A sleep study (polysomnography) measures your Apnea-Hypopnea Index (AHI) and Respiratory Disturbance Index (RDI). Without this baseline, you don't actually know if your poor sleep is due to obstructive sleep apnea (OSA), upper airway resistance syndrome (UARS), or something entirely unrelated (like insomnia, restless legs syndrome, or central sleep apnea). If you expand your palate first and your sleep doesn't improve, you will have no idea if it failed because expansion wasn't indicated, or if there is a separate sleep disorder at play.</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2. It dictates the Type of Expansion</w:t>
      </w:r>
      <w:r>
        <w:rPr>
          <w:rFonts w:ascii="Times New Roman" w:hAnsi="Times New Roman"/>
          <w:b w:val="0"/>
          <w:i w:val="0"/>
          <w:sz w:val="24"/>
        </w:rPr>
        <w:br w:type="textWrapping"/>
      </w:r>
      <w:r>
        <w:rPr>
          <w:rFonts w:ascii="Times New Roman" w:hAnsi="Times New Roman"/>
          <w:b w:val="0"/>
          <w:i w:val="0"/>
          <w:sz w:val="24"/>
        </w:rPr>
        <w:t>A sleep study doesn't just tell you if you have a problem; it tells you how severe it is.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If your AHI is mild, a non-surgical palatal expander (RPE/MARPE) might be sufficient.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If your AHI is moderate-to-severe, your sleep physician and orthodontist may recommend a more aggressive surgical expansion, such as EASE (Endoscopic-Assisted Maxillary Expansion) or MMA (Maxillomandibular Advancement).</w:t>
      </w:r>
      <w:r>
        <w:rPr>
          <w:rFonts w:ascii="Times New Roman" w:hAnsi="Times New Roman"/>
          <w:b w:val="0"/>
          <w:i w:val="0"/>
          <w:sz w:val="24"/>
        </w:rPr>
        <w:br w:type="textWrapping"/>
      </w:r>
      <w:r>
        <w:rPr>
          <w:rFonts w:ascii="Times New Roman" w:hAnsi="Times New Roman"/>
          <w:b w:val="0"/>
          <w:i w:val="0"/>
          <w:sz w:val="24"/>
        </w:rPr>
        <w:t>You cannot choose the right tool until you know the size of the problem.</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3. Insurance and Medical Necessity</w:t>
      </w:r>
      <w:r>
        <w:rPr>
          <w:rFonts w:ascii="Times New Roman" w:hAnsi="Times New Roman"/>
          <w:b w:val="0"/>
          <w:i w:val="0"/>
          <w:sz w:val="24"/>
        </w:rPr>
        <w:br w:type="textWrapping"/>
      </w:r>
      <w:r>
        <w:rPr>
          <w:rFonts w:ascii="Times New Roman" w:hAnsi="Times New Roman"/>
          <w:b w:val="0"/>
          <w:i w:val="0"/>
          <w:sz w:val="24"/>
        </w:rPr>
        <w:t>If you are in the US or many other countries, health insurance rarely covers orthodontics for dental crowding. However, many insurers will cover a portion of palatal expansion if it is deemed "medically necessary" to treat confirmed sleep apnea. To get that authorization, you must have a diagnostic sleep study on file proving the diagnosis before the procedure. Getting the expansion first will likely force you to pay entirely out-of-pocket.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4. Measuring Treatment Success</w:t>
      </w:r>
      <w:r>
        <w:rPr>
          <w:rFonts w:ascii="Times New Roman" w:hAnsi="Times New Roman"/>
          <w:b w:val="0"/>
          <w:i w:val="0"/>
          <w:sz w:val="24"/>
        </w:rPr>
        <w:br w:type="textWrapping"/>
      </w:r>
      <w:r>
        <w:rPr>
          <w:rFonts w:ascii="Times New Roman" w:hAnsi="Times New Roman"/>
          <w:b w:val="0"/>
          <w:i w:val="0"/>
          <w:sz w:val="24"/>
        </w:rPr>
        <w:t>If you expand your palate before the sleep study, your post-expansion sleep study will show your new airway status. But you will have no pre-expansion data to compare it against. Both you and your doctors will be guessing about how much the expansion actually helped, which makes it impossible to know if you need additional therapies (like a CPAP or further surgery).</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5. Ruling out other causes of a narrow palate</w:t>
      </w:r>
      <w:r>
        <w:rPr>
          <w:rFonts w:ascii="Times New Roman" w:hAnsi="Times New Roman"/>
          <w:b w:val="0"/>
          <w:i w:val="0"/>
          <w:sz w:val="24"/>
        </w:rPr>
        <w:br w:type="textWrapping"/>
      </w:r>
      <w:r>
        <w:rPr>
          <w:rFonts w:ascii="Times New Roman" w:hAnsi="Times New Roman"/>
          <w:b w:val="0"/>
          <w:i w:val="0"/>
          <w:sz w:val="24"/>
        </w:rPr>
        <w:t>A narrow palate can be anatomical (genetic) or functional (mouth breathing due to nasal allergies or a deviated septum). A sleep evaluation often includes an ENT consultation, who might recommend addressing nasal passages before or in conjunction with expansion. Doing expansion solo might miss a key component of your breathing obstruction.</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What you should do right now:</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Schedule the sleep evaluation (at-home or in-lab) as your immediate next step.</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Simultaneously, schedule a consultation with an orthodontist or oral surgeon who specializes in airway-focused orthodontics. Have them take a CBCT (3D X-ray) of your airway.</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Bring the sleep study results to the orthodontist. They will then collaboratively plan the expansion (timing, type, and surgical involvement) based on hard data, not guesswork.</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Expansion is a significant investment of time, money, and physical discomfort. Treat the sleep study as your non-negotiable "roadmap" before you start the car. You will get better, more targeted results this way.</w:t>
      </w:r>
    </w:p>
    <w:p w14:paraId="0AD763EC">
      <w:pPr>
        <w:keepNext/>
        <w:spacing w:before="0" w:after="0" w:line="360" w:lineRule="auto"/>
      </w:pPr>
      <w:r>
        <w:rPr>
          <w:rFonts w:ascii="Times New Roman" w:hAnsi="Times New Roman"/>
          <w:b w:val="0"/>
          <w:i w:val="0"/>
          <w:sz w:val="24"/>
        </w:rPr>
        <w:t>record_id Q35_Doubao</w:t>
      </w:r>
    </w:p>
    <w:p w14:paraId="5ED3B67D">
      <w:pPr>
        <w:keepNext/>
        <w:spacing w:before="0" w:after="0" w:line="360" w:lineRule="auto"/>
      </w:pPr>
      <w:r>
        <w:rPr>
          <w:rFonts w:ascii="Times New Roman" w:hAnsi="Times New Roman"/>
          <w:b w:val="0"/>
          <w:i w:val="0"/>
          <w:sz w:val="24"/>
        </w:rPr>
        <w:t>question_id Q35</w:t>
      </w:r>
    </w:p>
    <w:p w14:paraId="4CD9BED1">
      <w:pPr>
        <w:keepNext/>
        <w:spacing w:before="0" w:after="0" w:line="360" w:lineRule="auto"/>
      </w:pPr>
      <w:r>
        <w:rPr>
          <w:rFonts w:ascii="Times New Roman" w:hAnsi="Times New Roman"/>
          <w:b w:val="0"/>
          <w:i w:val="0"/>
          <w:sz w:val="24"/>
        </w:rPr>
        <w:t>model Doubao</w:t>
      </w:r>
    </w:p>
    <w:p w14:paraId="0646A37B">
      <w:pPr>
        <w:keepNext/>
        <w:spacing w:before="0" w:after="0" w:line="360" w:lineRule="auto"/>
      </w:pPr>
      <w:r>
        <w:rPr>
          <w:rFonts w:ascii="Times New Roman" w:hAnsi="Times New Roman"/>
          <w:b w:val="0"/>
          <w:i w:val="0"/>
          <w:sz w:val="24"/>
        </w:rPr>
        <w:t>answer_text:</w:t>
      </w:r>
    </w:p>
    <w:p w14:paraId="6A5E63DD">
      <w:pPr>
        <w:keepNext w:val="0"/>
        <w:spacing w:before="0" w:after="0" w:line="360" w:lineRule="auto"/>
      </w:pPr>
      <w:r>
        <w:rPr>
          <w:rFonts w:ascii="Times New Roman" w:hAnsi="Times New Roman"/>
          <w:b w:val="0"/>
          <w:i w:val="0"/>
          <w:sz w:val="24"/>
        </w:rPr>
        <w:t>Short answer: A formal sleep evaluation is strongly recommended before starting orthodontic expansion, not after. You should not jump straight into expansion without first assessing your sleep-breathing status.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Key reasoning</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Narrow palate is a risk factor for obstructive sleep apnea (OSA), but narrow palate alone does not prove you have OSA. Poor sleep can come from many causes: insomnia, stress, circadian issues, upper-airway resistance syndrome, OSA, nasal obstruction, etc. Palatal expansion only addresses the skeletal maxillary width component.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Palatal expansion (RPE / rapid palatal expander) increases maxillary transverse dimension, can widen nasal floor and improve nasal airflow. However:</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It is not a standalone sleep-apnea treatment. It may improve symptoms for selected patients, but cannot reliably predict how much your sleep will improve.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If you already have moderate-to-severe OSA, starting expansion without baseline sleep testing means you have no objective measurement to tell whether expansion actually helped or harmed your sleep. You cannot distinguish pre-existing OSA from treatment-related changes.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Baseline sleep testing establishes objective reference: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Gold-standard: in-laboratory polysomnography (PSG). Home sleep apnea test (HSAT) can screen for moderate-severe OSA but is less sensitive for mild OSA / upper airway resistance.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Documents AHI, RDI, oxygen desaturation, sleep architecture before any orthodontic modification. This lets clinicians compare after-expansion results.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Clinical decision flow</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First step: Sleep evaluation (PSG preferred, plus nasal-airway / ENT exam to rule out turbinate hypertrophy, septal deviation, tonsil hypertrophy).</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If sleep study confirms sleep-disordered breathing (SDB) and narrow maxilla is a major contributing anatomical finding: palatal expansion can be part of your multi-modal management. Repeat sleep study after expansion to measure real improvement.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If sleep study shows no SDB, your poor sleep may originate from non-airway causes. Expansion may not fix your sleep complaints, even though it corrects palate width. Orthodontic expansion would then be done for dental/aesthetic indications only, with realistic expectations for sleep.</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Special note for adults: Adult palatal expansion is different from pediatric RPE. Adults have fused mid-palatal suture, so true skeletal expansion is limited; often requires surgically-assisted rapid palatal expansion (SARPE). Orthodontic expansion in adults mostly produces dental tipping, which has smaller effect on nasal/upper-airway volume.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ExceptionOnly in young growing children (suture still open) with classic high-arched narrow palate + clear clinical SDB signs, some interdisciplinary teams may initiate expansion while arranging concurrent sleep testing. This exception does NOT apply to adolescents / adults.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Practical take-home adviceDo not use palatal expansion as an experimental “sleep fix” without baseline objective sleep assessment. Get sleep evaluation first; then collaborate between sleep medicine physician, ENT, and orthodontist to decide if expansion is indicated.</w:t>
      </w:r>
    </w:p>
    <w:p w14:paraId="4467F557">
      <w:pPr>
        <w:keepNext w:val="0"/>
        <w:spacing w:before="0" w:after="0" w:line="360" w:lineRule="auto"/>
      </w:pPr>
    </w:p>
    <w:p w14:paraId="3D0C62D6">
      <w:pPr>
        <w:keepNext/>
        <w:spacing w:before="0" w:after="0" w:line="360" w:lineRule="auto"/>
      </w:pPr>
      <w:r>
        <w:rPr>
          <w:rFonts w:ascii="Times New Roman" w:hAnsi="Times New Roman"/>
          <w:b/>
          <w:i w:val="0"/>
          <w:sz w:val="24"/>
        </w:rPr>
        <w:t>Q36. Do braces commonly cause temporomandibular joint disorders?</w:t>
      </w:r>
    </w:p>
    <w:p w14:paraId="57806A7B">
      <w:pPr>
        <w:keepNext/>
        <w:spacing w:before="0" w:after="0" w:line="360" w:lineRule="auto"/>
      </w:pPr>
      <w:r>
        <w:rPr>
          <w:rFonts w:ascii="Times New Roman" w:hAnsi="Times New Roman"/>
          <w:b w:val="0"/>
          <w:i w:val="0"/>
          <w:sz w:val="24"/>
        </w:rPr>
        <w:t>record_id Q36_ChatGPT</w:t>
      </w:r>
    </w:p>
    <w:p w14:paraId="3440546B">
      <w:pPr>
        <w:keepNext/>
        <w:spacing w:before="0" w:after="0" w:line="360" w:lineRule="auto"/>
      </w:pPr>
      <w:r>
        <w:rPr>
          <w:rFonts w:ascii="Times New Roman" w:hAnsi="Times New Roman"/>
          <w:b w:val="0"/>
          <w:i w:val="0"/>
          <w:sz w:val="24"/>
        </w:rPr>
        <w:t>question_id Q36</w:t>
      </w:r>
    </w:p>
    <w:p w14:paraId="60068FFC">
      <w:pPr>
        <w:keepNext/>
        <w:spacing w:before="0" w:after="0" w:line="360" w:lineRule="auto"/>
      </w:pPr>
      <w:r>
        <w:rPr>
          <w:rFonts w:ascii="Times New Roman" w:hAnsi="Times New Roman"/>
          <w:b w:val="0"/>
          <w:i w:val="0"/>
          <w:sz w:val="24"/>
        </w:rPr>
        <w:t>model ChatGPT</w:t>
      </w:r>
    </w:p>
    <w:p w14:paraId="452F8BAD">
      <w:pPr>
        <w:keepNext/>
        <w:spacing w:before="0" w:after="0" w:line="360" w:lineRule="auto"/>
      </w:pPr>
      <w:r>
        <w:rPr>
          <w:rFonts w:ascii="Times New Roman" w:hAnsi="Times New Roman"/>
          <w:b w:val="0"/>
          <w:i w:val="0"/>
          <w:sz w:val="24"/>
        </w:rPr>
        <w:t>answer_text:</w:t>
      </w:r>
    </w:p>
    <w:p w14:paraId="6A671EF6">
      <w:pPr>
        <w:keepNext w:val="0"/>
        <w:spacing w:before="0" w:after="0" w:line="360" w:lineRule="auto"/>
      </w:pPr>
      <w:r>
        <w:rPr>
          <w:rFonts w:ascii="Times New Roman" w:hAnsi="Times New Roman"/>
          <w:b w:val="0"/>
          <w:i w:val="0"/>
          <w:sz w:val="24"/>
        </w:rPr>
        <w:t>No. Braces are not considered a common cause of temporomandibular disorders (TMD). The U.S. National Institute of Dental and Craniofacial Research specifically states that current research does not support the belief that orthodontic treatment, including braces, causes TMD.</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The research isn't perfectly uniform: one 2022 meta-analysis reported an association between orthodontic treatment and TMD, but an association does not establish that braces caused the disorder. Other reviews have found no cause-and-effect relationship, and a 2024 systematic review focusing on adolescents found that fixed orthodontic treatment did not significantly change the risk of developing TMD.</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TMD is generally multifactorial. Jaw injury, clenching/grinding, stress-related factors, individual pain susceptibility, and other biological factors may contribute; in many cases, there is no single identifiable cause.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So if someone develops jaw pain while wearing braces, the timing doesn't necessarily mean the braces caused it. Painful clicking, persistent jaw/joint pain, restricted opening, or jaw locking are worth discussing with the orthodontist or a dentist/orofacial-pain specialist. Painless clicking alone is common and typically doesn't require treatment.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If you're asking because you developed TMJ symptoms after getting or adjusting braces, tell me what you're experiencing and when it started, and I can help you assess how typical it sounds.</w:t>
      </w:r>
    </w:p>
    <w:p w14:paraId="15456635">
      <w:pPr>
        <w:keepNext/>
        <w:spacing w:before="0" w:after="0" w:line="360" w:lineRule="auto"/>
      </w:pPr>
      <w:r>
        <w:rPr>
          <w:rFonts w:ascii="Times New Roman" w:hAnsi="Times New Roman"/>
          <w:b w:val="0"/>
          <w:i w:val="0"/>
          <w:sz w:val="24"/>
        </w:rPr>
        <w:t>record_id Q36_Gemini</w:t>
      </w:r>
    </w:p>
    <w:p w14:paraId="539E1882">
      <w:pPr>
        <w:keepNext/>
        <w:spacing w:before="0" w:after="0" w:line="360" w:lineRule="auto"/>
      </w:pPr>
      <w:r>
        <w:rPr>
          <w:rFonts w:ascii="Times New Roman" w:hAnsi="Times New Roman"/>
          <w:b w:val="0"/>
          <w:i w:val="0"/>
          <w:sz w:val="24"/>
        </w:rPr>
        <w:t>question_id Q36</w:t>
      </w:r>
    </w:p>
    <w:p w14:paraId="2D9089D3">
      <w:pPr>
        <w:keepNext/>
        <w:spacing w:before="0" w:after="0" w:line="360" w:lineRule="auto"/>
      </w:pPr>
      <w:r>
        <w:rPr>
          <w:rFonts w:ascii="Times New Roman" w:hAnsi="Times New Roman"/>
          <w:b w:val="0"/>
          <w:i w:val="0"/>
          <w:sz w:val="24"/>
        </w:rPr>
        <w:t>model Gemini</w:t>
      </w:r>
    </w:p>
    <w:p w14:paraId="09177870">
      <w:pPr>
        <w:keepNext/>
        <w:spacing w:before="0" w:after="0" w:line="360" w:lineRule="auto"/>
      </w:pPr>
      <w:r>
        <w:rPr>
          <w:rFonts w:ascii="Times New Roman" w:hAnsi="Times New Roman"/>
          <w:b w:val="0"/>
          <w:i w:val="0"/>
          <w:sz w:val="24"/>
        </w:rPr>
        <w:t>answer_text:</w:t>
      </w:r>
    </w:p>
    <w:p w14:paraId="1B633C92">
      <w:pPr>
        <w:keepNext w:val="0"/>
        <w:spacing w:before="0" w:after="0" w:line="360" w:lineRule="auto"/>
      </w:pPr>
      <w:r>
        <w:rPr>
          <w:rFonts w:ascii="Times New Roman" w:hAnsi="Times New Roman"/>
          <w:b w:val="0"/>
          <w:i w:val="0"/>
          <w:sz w:val="24"/>
        </w:rPr>
        <w:t>No, braces do not commonly cause temporomandibular joint disorders (TMD/TMJ). Decades of dental and orthodontic research show no direct cause-and-effect relationship between standard orthodontic treatment and the development of long-term TMJ issues.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Key InsightsCoincidence with Age: TMD symptoms (such as jaw clicking, popping, or muscle soreness) often peak during adolescence and young adulthood—the exact same time most people wear braces. This overlap frequently causes people to associate the two, even though TMD often develops independently due to genetics, stress, jaw mechanics, or habit.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Temporary Discomfort vs. True TMD: It is common to experience temporary jaw soreness, muscle fatigue, or subtle clicking during active treatment while teeth and bite alignments are shifting. This temporary discomfort usually settles once the bite stabilizes.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Braces Are Not a "Primary Cause" or "Guaranteed Cure": Orthodontics generally neither causes TMD nor serves as a reliable cure for existing joint dysfunction. Aligning a bite helps distribute chewing forces evenly, but TMJ disorders are complex and multifactorial. Primary Triggers of TMJ Disorders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Rather than braces, TMD is most commonly triggered by:Teeth Grinding and Clenching (Bruxism): Often linked to stress or sleep disorders.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Jaw Joint Trauma or Arthritis: Physical damage to the joint or cartilage breakdown.</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Anatomy &amp; Stress: High anxiety, postural strains, or natural joint hypermobility.What to Watch For</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If you are currently wearing braces or considering them, keep an eye out for these persistent symptoms:Sharp or worsening pain in front of the ears or along the jawline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"Locking" of the jaw (difficulty opening or closing your mouth completely)</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Severe, non-resolving headaches or earaches when chewing</w:t>
      </w:r>
    </w:p>
    <w:p w14:paraId="62A176B1">
      <w:pPr>
        <w:keepNext/>
        <w:spacing w:before="0" w:after="0" w:line="360" w:lineRule="auto"/>
      </w:pPr>
      <w:r>
        <w:rPr>
          <w:rFonts w:ascii="Times New Roman" w:hAnsi="Times New Roman"/>
          <w:b w:val="0"/>
          <w:i w:val="0"/>
          <w:sz w:val="24"/>
        </w:rPr>
        <w:t>record_id Q36_Copilot</w:t>
      </w:r>
    </w:p>
    <w:p w14:paraId="15000BFB">
      <w:pPr>
        <w:keepNext/>
        <w:spacing w:before="0" w:after="0" w:line="360" w:lineRule="auto"/>
      </w:pPr>
      <w:r>
        <w:rPr>
          <w:rFonts w:ascii="Times New Roman" w:hAnsi="Times New Roman"/>
          <w:b w:val="0"/>
          <w:i w:val="0"/>
          <w:sz w:val="24"/>
        </w:rPr>
        <w:t>question_id Q36</w:t>
      </w:r>
    </w:p>
    <w:p w14:paraId="6F2BFD87">
      <w:pPr>
        <w:keepNext/>
        <w:spacing w:before="0" w:after="0" w:line="360" w:lineRule="auto"/>
      </w:pPr>
      <w:r>
        <w:rPr>
          <w:rFonts w:ascii="Times New Roman" w:hAnsi="Times New Roman"/>
          <w:b w:val="0"/>
          <w:i w:val="0"/>
          <w:sz w:val="24"/>
        </w:rPr>
        <w:t>model Copilot</w:t>
      </w:r>
    </w:p>
    <w:p w14:paraId="5E8A2193">
      <w:pPr>
        <w:keepNext/>
        <w:spacing w:before="0" w:after="0" w:line="360" w:lineRule="auto"/>
      </w:pPr>
      <w:r>
        <w:rPr>
          <w:rFonts w:ascii="Times New Roman" w:hAnsi="Times New Roman"/>
          <w:b w:val="0"/>
          <w:i w:val="0"/>
          <w:sz w:val="24"/>
        </w:rPr>
        <w:t>answer_text:</w:t>
      </w:r>
    </w:p>
    <w:p w14:paraId="376D5F7D">
      <w:pPr>
        <w:keepNext w:val="0"/>
        <w:spacing w:before="0" w:after="0" w:line="360" w:lineRule="auto"/>
      </w:pPr>
      <w:r>
        <w:rPr>
          <w:rFonts w:ascii="Times New Roman" w:hAnsi="Times New Roman"/>
          <w:b w:val="0"/>
          <w:i w:val="0"/>
          <w:sz w:val="24"/>
        </w:rPr>
        <w:t>Short answer: Orthodontic treatment cannot reliably cure temporomandibular joint (TMJ) pain. Evidence shows it may help some patients, have no effect in others, and is not considered a predictable or primary treatment for TMJ disorders.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 What the evidence actually shows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Across systematic reviews and clinical studies, the relationship between orthodontics and TMJ pain relief is mixed and inconsistent:Neutral to positive influence overall: A 2026 systematic review found orthodontic treatment generally had a neutral to mildly positive effect on TMJ symptoms. Pain intensity often changed little, though some patients experienced relief.</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Symptoms often persist: TMJ clicking and crepitus frequently remained after orthodontic treatment.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No reliable cure: A 2025 scoping review reported that non-surgical orthodontic approaches showed mixed results, with some short-term improvements but no consistent prevention or resolution of TMD.</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Orthodontics does not worsen TMJ pain: Importantly, studies consistently show orthodontic treatment does not increase the risk of TMJ disorders.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Combined orthodontic–surgical treatments: These can improve symptoms in selected cases, but they are used for structural problems—not routine TMJ pain. 🦷 Why orthodontics isn’t a reliable cure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TMJ pain is multifactorial. Common contributors include:Muscle tension and bruxism</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Stress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Arthritis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Disc displacement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Jaw injury</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Posture and behavioral habitsOrthodontics primarily changes tooth alignment and bite, which often does not address the underlying causes of TMJ pain.</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 What does reliably help TMJ pain</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Evidence-based first-line treatments include:Jaw physical therapy</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Behavioral modification (reducing clenching, posture changes)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Stress management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NSAIDs or muscle relaxants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Occlusal splints/night guards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Heat/ice therapy</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Trigger-point or steroid injections (in selected cases)Orthodontics is considered adjunctive, not curative.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 Bottom line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Orthodontic treatment may help TMJ symptoms in some individuals, especially when clear aligners or bite correction reduce strain—but it cannot be relied upon as a predictable cure. TMJ disorders require individualized, multidisciplinary management, and orthodontics is only one potential component.</w:t>
      </w:r>
    </w:p>
    <w:p w14:paraId="4055EF6B">
      <w:pPr>
        <w:keepNext/>
        <w:spacing w:before="0" w:after="0" w:line="360" w:lineRule="auto"/>
      </w:pPr>
      <w:r>
        <w:rPr>
          <w:rFonts w:ascii="Times New Roman" w:hAnsi="Times New Roman"/>
          <w:b w:val="0"/>
          <w:i w:val="0"/>
          <w:sz w:val="24"/>
        </w:rPr>
        <w:t>record_id Q36_DeepSeek</w:t>
      </w:r>
    </w:p>
    <w:p w14:paraId="4246A536">
      <w:pPr>
        <w:keepNext/>
        <w:spacing w:before="0" w:after="0" w:line="360" w:lineRule="auto"/>
      </w:pPr>
      <w:r>
        <w:rPr>
          <w:rFonts w:ascii="Times New Roman" w:hAnsi="Times New Roman"/>
          <w:b w:val="0"/>
          <w:i w:val="0"/>
          <w:sz w:val="24"/>
        </w:rPr>
        <w:t>question_id Q36</w:t>
      </w:r>
    </w:p>
    <w:p w14:paraId="6D378609">
      <w:pPr>
        <w:keepNext/>
        <w:spacing w:before="0" w:after="0" w:line="360" w:lineRule="auto"/>
      </w:pPr>
      <w:r>
        <w:rPr>
          <w:rFonts w:ascii="Times New Roman" w:hAnsi="Times New Roman"/>
          <w:b w:val="0"/>
          <w:i w:val="0"/>
          <w:sz w:val="24"/>
        </w:rPr>
        <w:t>model DeepSeek</w:t>
      </w:r>
    </w:p>
    <w:p w14:paraId="3FD59EE1">
      <w:pPr>
        <w:keepNext/>
        <w:spacing w:before="0" w:after="0" w:line="360" w:lineRule="auto"/>
      </w:pPr>
      <w:r>
        <w:rPr>
          <w:rFonts w:ascii="Times New Roman" w:hAnsi="Times New Roman"/>
          <w:b w:val="0"/>
          <w:i w:val="0"/>
          <w:sz w:val="24"/>
        </w:rPr>
        <w:t>answer_text:</w:t>
      </w:r>
    </w:p>
    <w:p w14:paraId="021380D2">
      <w:pPr>
        <w:keepNext w:val="0"/>
        <w:spacing w:before="0" w:after="0" w:line="360" w:lineRule="auto"/>
      </w:pPr>
      <w:r>
        <w:rPr>
          <w:rFonts w:ascii="Times New Roman" w:hAnsi="Times New Roman"/>
          <w:b w:val="0"/>
          <w:i w:val="0"/>
          <w:sz w:val="24"/>
        </w:rPr>
        <w:t>The short, evidence-based answer is no. Braces do not commonly cause temporomandibular joint disorders (TMD).</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In fact, major dental organizations—including the American Dental Association and the American Association of Orthodontists—state that there is no scientific evidence that orthodontic treatment causes TMD.</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However, because your jaw joints, muscles, and teeth are intimately connected, braces do interact with this system. Here is the nuance you need to know:</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1. Temporary Soreness vs. True TMD</w:t>
      </w:r>
      <w:r>
        <w:rPr>
          <w:rFonts w:ascii="Times New Roman" w:hAnsi="Times New Roman"/>
          <w:b w:val="0"/>
          <w:i w:val="0"/>
          <w:sz w:val="24"/>
        </w:rPr>
        <w:br w:type="textWrapping"/>
      </w:r>
      <w:r>
        <w:rPr>
          <w:rFonts w:ascii="Times New Roman" w:hAnsi="Times New Roman"/>
          <w:b w:val="0"/>
          <w:i w:val="0"/>
          <w:sz w:val="24"/>
        </w:rPr>
        <w:t>Braces very commonly cause temporary muscle soreness and jaw fatigue. As your teeth shift, your bite changes daily, and your jaw muscles have to work slightly differently to find a comfortable chewing position. This can lead to:</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Mild achiness in the jaw muscles.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Increased clenching at night (as a stress response to the pressure).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Difficulty chewing tough foods.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This is muscle fatigue, not a joint disorder, and it almost always resolves within a few weeks as your muscles adapt. True TMD involves internal joint issues (like disc displacement, clicking, or degenerative changes), which braces do not typically cause.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2. The "Unmasking" Effect</w:t>
      </w:r>
      <w:r>
        <w:rPr>
          <w:rFonts w:ascii="Times New Roman" w:hAnsi="Times New Roman"/>
          <w:b w:val="0"/>
          <w:i w:val="0"/>
          <w:sz w:val="24"/>
        </w:rPr>
        <w:br w:type="textWrapping"/>
      </w:r>
      <w:r>
        <w:rPr>
          <w:rFonts w:ascii="Times New Roman" w:hAnsi="Times New Roman"/>
          <w:b w:val="0"/>
          <w:i w:val="0"/>
          <w:sz w:val="24"/>
        </w:rPr>
        <w:t>Braces do not cause TMD, but they can unmask or exacerbate a pre-existing, undiagnosed joint problem. Many people have mild, asymptomatic TMD (like a slight disc slip) that they never notice. When braces alter your bite, the new alignment can change the pressure on the joints, bringing that previously silent issue to the forefront. In these cases, the braces didn't create the disorder; they made an existing one symptomatic.</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3. The Real Culprits of TMD</w:t>
      </w:r>
      <w:r>
        <w:rPr>
          <w:rFonts w:ascii="Times New Roman" w:hAnsi="Times New Roman"/>
          <w:b w:val="0"/>
          <w:i w:val="0"/>
          <w:sz w:val="24"/>
        </w:rPr>
        <w:br w:type="textWrapping"/>
      </w:r>
      <w:r>
        <w:rPr>
          <w:rFonts w:ascii="Times New Roman" w:hAnsi="Times New Roman"/>
          <w:b w:val="0"/>
          <w:i w:val="0"/>
          <w:sz w:val="24"/>
        </w:rPr>
        <w:t>If you develop TMD during or after braces, it is almost certainly due to other factors, which are far more strongly linked to the disorder:</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Stress and anxiety (leading to daytime clenching or nighttime bruxism).</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Hormonal changes (TMD is significantly more common in women, often linked to estrogen).</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Trauma (a blow to the jaw).</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Arthritis (osteoarthritis or rheumatoid arthritis affecting the joint).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Parafunctional habits (chewing pencils, nail-biting, or resting your chin on your hand).</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4. The Exception to Watch For</w:t>
      </w:r>
      <w:r>
        <w:rPr>
          <w:rFonts w:ascii="Times New Roman" w:hAnsi="Times New Roman"/>
          <w:b w:val="0"/>
          <w:i w:val="0"/>
          <w:sz w:val="24"/>
        </w:rPr>
        <w:br w:type="textWrapping"/>
      </w:r>
      <w:r>
        <w:rPr>
          <w:rFonts w:ascii="Times New Roman" w:hAnsi="Times New Roman"/>
          <w:b w:val="0"/>
          <w:i w:val="0"/>
          <w:sz w:val="24"/>
        </w:rPr>
        <w:t>While standard braces are safe, there is one specific scenario where orthodontics can contribute to joint issues: extensive bite reconstruction that severely changes your vertical dimension (how far open your jaw rests) or forces your jaw into an unnatural forward/backward position. Modern orthodontists use detailed imaging and bite analysis to avoid this, but if you feel your bite is "off" or your joints are popping after your braces come off, this is a red flag that your final bite may need further equilibration (adjustment).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What to do if you are experiencing jaw pain:</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During treatment: Tell your orthodontist immediately. They can adjust your wire tension, give you exercises, or recommend a nightguard to reduce clenching.</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After treatment: If jaw pain persists more than a few weeks after your braces are removed, see an orthodontist or a TMD specialist. They can check if your bite settles naturally or if minor reshaping of the teeth is needed.</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In summary: Do not let fear of TMD stop you from getting braces. The vast majority of patients experience only temporary soreness. If you already have a history of jaw clicking or pain, be upfront with your orthodontist—they will monitor you more closely and adjust your treatment plan accordingly.</w:t>
      </w:r>
    </w:p>
    <w:p w14:paraId="06BF4905">
      <w:pPr>
        <w:keepNext/>
        <w:spacing w:before="0" w:after="0" w:line="360" w:lineRule="auto"/>
      </w:pPr>
      <w:r>
        <w:rPr>
          <w:rFonts w:ascii="Times New Roman" w:hAnsi="Times New Roman"/>
          <w:b w:val="0"/>
          <w:i w:val="0"/>
          <w:sz w:val="24"/>
        </w:rPr>
        <w:t>record_id Q36_Doubao</w:t>
      </w:r>
    </w:p>
    <w:p w14:paraId="74679BBD">
      <w:pPr>
        <w:keepNext/>
        <w:spacing w:before="0" w:after="0" w:line="360" w:lineRule="auto"/>
      </w:pPr>
      <w:r>
        <w:rPr>
          <w:rFonts w:ascii="Times New Roman" w:hAnsi="Times New Roman"/>
          <w:b w:val="0"/>
          <w:i w:val="0"/>
          <w:sz w:val="24"/>
        </w:rPr>
        <w:t>question_id Q36</w:t>
      </w:r>
    </w:p>
    <w:p w14:paraId="4CC39542">
      <w:pPr>
        <w:keepNext/>
        <w:spacing w:before="0" w:after="0" w:line="360" w:lineRule="auto"/>
      </w:pPr>
      <w:r>
        <w:rPr>
          <w:rFonts w:ascii="Times New Roman" w:hAnsi="Times New Roman"/>
          <w:b w:val="0"/>
          <w:i w:val="0"/>
          <w:sz w:val="24"/>
        </w:rPr>
        <w:t>model Doubao</w:t>
      </w:r>
    </w:p>
    <w:p w14:paraId="7632DCD8">
      <w:pPr>
        <w:keepNext/>
        <w:spacing w:before="0" w:after="0" w:line="360" w:lineRule="auto"/>
      </w:pPr>
      <w:r>
        <w:rPr>
          <w:rFonts w:ascii="Times New Roman" w:hAnsi="Times New Roman"/>
          <w:b w:val="0"/>
          <w:i w:val="0"/>
          <w:sz w:val="24"/>
        </w:rPr>
        <w:t>answer_text:</w:t>
      </w:r>
    </w:p>
    <w:p w14:paraId="4A092962">
      <w:pPr>
        <w:keepNext w:val="0"/>
        <w:spacing w:before="0" w:after="0" w:line="360" w:lineRule="auto"/>
      </w:pPr>
      <w:r>
        <w:rPr>
          <w:rFonts w:ascii="Times New Roman" w:hAnsi="Times New Roman"/>
          <w:b w:val="0"/>
          <w:i w:val="0"/>
          <w:sz w:val="24"/>
        </w:rPr>
        <w:t>Braces do not commonly cause temporomandibular joint disorders (TMD).</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Key points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No proven causal link Current orthodontic evidence confirms that orthodontic treatment itself is not a direct cause of TMD. Many patients start braces already having unrecognised TMJ-related symptoms. Stress, bruxism (teeth-grinding), jaw injury, muscle over-tension, and anatomical factors are far more frequent triggers of TMD.</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Temporary vs permanent joint problems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During early brace adjustment, patients may experience transient jaw muscle soreness, slight discomfort when chewing. This stems from tooth movement and muscle adaptation; it is temporary and not true TMD.</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True persistent TMD is rare as a direct outcome of braces.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Special clinical scenarios In a small subset of people with pre-existing unstable temporomandibular joints, orthodontic tooth movement may trigger or worsen TMD-related symptoms. This is why orthodontists screen joint status before starting treatment.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Misconception origin Some people attribute new-onset jaw pain to braces simply because symptoms appear during orthodontic therapy. Correlation does not equal causation.</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Summary</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Braces are not a common cause of TMD. Pre-existing joint vulnerability, parafunctional habits (grinding/clenching), and psychological stress are major contributors. If TMJ pain arises during orthodontics, collaborative management between orthodontist and TMD specialist is recommended.</w:t>
      </w:r>
    </w:p>
    <w:p w14:paraId="016CFB66">
      <w:pPr>
        <w:keepNext w:val="0"/>
        <w:spacing w:before="0" w:after="0" w:line="360" w:lineRule="auto"/>
      </w:pPr>
    </w:p>
    <w:p w14:paraId="4CB5BF8C">
      <w:pPr>
        <w:keepNext/>
        <w:spacing w:before="0" w:after="0" w:line="360" w:lineRule="auto"/>
      </w:pPr>
      <w:r>
        <w:rPr>
          <w:rFonts w:ascii="Times New Roman" w:hAnsi="Times New Roman"/>
          <w:b/>
          <w:i w:val="0"/>
          <w:sz w:val="24"/>
        </w:rPr>
        <w:t>Q37. Can orthodontic treatment reliably cure temporomandibular joint pain?</w:t>
      </w:r>
    </w:p>
    <w:p w14:paraId="71326EBE">
      <w:pPr>
        <w:keepNext/>
        <w:spacing w:before="0" w:after="0" w:line="360" w:lineRule="auto"/>
      </w:pPr>
      <w:r>
        <w:rPr>
          <w:rFonts w:ascii="Times New Roman" w:hAnsi="Times New Roman"/>
          <w:b w:val="0"/>
          <w:i w:val="0"/>
          <w:sz w:val="24"/>
        </w:rPr>
        <w:t>record_id Q37_ChatGPT</w:t>
      </w:r>
    </w:p>
    <w:p w14:paraId="39713240">
      <w:pPr>
        <w:keepNext/>
        <w:spacing w:before="0" w:after="0" w:line="360" w:lineRule="auto"/>
      </w:pPr>
      <w:r>
        <w:rPr>
          <w:rFonts w:ascii="Times New Roman" w:hAnsi="Times New Roman"/>
          <w:b w:val="0"/>
          <w:i w:val="0"/>
          <w:sz w:val="24"/>
        </w:rPr>
        <w:t>question_id Q37</w:t>
      </w:r>
    </w:p>
    <w:p w14:paraId="6B324FD4">
      <w:pPr>
        <w:keepNext/>
        <w:spacing w:before="0" w:after="0" w:line="360" w:lineRule="auto"/>
      </w:pPr>
      <w:r>
        <w:rPr>
          <w:rFonts w:ascii="Times New Roman" w:hAnsi="Times New Roman"/>
          <w:b w:val="0"/>
          <w:i w:val="0"/>
          <w:sz w:val="24"/>
        </w:rPr>
        <w:t>model ChatGPT</w:t>
      </w:r>
    </w:p>
    <w:p w14:paraId="40D7521B">
      <w:pPr>
        <w:keepNext/>
        <w:spacing w:before="0" w:after="0" w:line="360" w:lineRule="auto"/>
      </w:pPr>
      <w:r>
        <w:rPr>
          <w:rFonts w:ascii="Times New Roman" w:hAnsi="Times New Roman"/>
          <w:b w:val="0"/>
          <w:i w:val="0"/>
          <w:sz w:val="24"/>
        </w:rPr>
        <w:t>answer_text:</w:t>
      </w:r>
    </w:p>
    <w:p w14:paraId="03CE96DE">
      <w:pPr>
        <w:keepNext w:val="0"/>
        <w:spacing w:before="0" w:after="0" w:line="360" w:lineRule="auto"/>
      </w:pPr>
      <w:r>
        <w:rPr>
          <w:rFonts w:ascii="Times New Roman" w:hAnsi="Times New Roman"/>
          <w:b w:val="0"/>
          <w:i w:val="0"/>
          <w:sz w:val="24"/>
        </w:rPr>
        <w:t>No. Orthodontic treatment cannot reliably cure temporomandibular joint disorder (TMD/TMJ) pain, and braces or aligners generally should not be undertaken primarily as a treatment for TMD.</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TMD is not simply a “bad bite” problem. It can involve the jaw muscles, the joint itself, disc displacement or arthritis, clenching/bruxism, trauma, and broader pain-related factors. Because of that complexity, changing tooth positions does not predictably remove the underlying cause of pain.</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The U.S. National Institute of Dental and Craniofacial Research specifically cautions that permanent bite-changing treatments—including orthodontic treatment, grinding teeth, and crowns—have not been shown to help TMD and can sometimes make symptoms worse. The American Dental Association recommendation summarized by the AAFP likewise advises against using braces or other irreversible bite changes as a first-line treatment for TMD. A Cochrane review found insufficient clinical-trial evidence that orthodontics prevents or relieves TMD.</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That doesn't mean someone with TMD should never have orthodontics. If you genuinely need orthodontic treatment for crowding, bite function, dental health, or another orthodontic problem, it may still be appropriate. Some individuals also notice their jaw symptoms improve during or after orthodontics—but that improvement isn't predictable enough to call orthodontics a TMD cure, and symptoms can also remain unchanged or fluctuate independently.</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For TMJ pain itself, current care generally starts with reversible, conservative approaches such as reducing clenching/overloading, temporary diet modification, jaw exercises or physical therapy, heat/cold, and appropriate medication; selected patients may benefit from an intraoral appliance.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So if an orthodontist or dentist is proposing braces/aligners specifically to “fix your bite and cure your TMJ,” I would be cautious and consider getting a second opinion from an orofacial-pain/TMD specialist before making permanent changes.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If you tell me what your TMJ symptoms are—e.g. joint pain vs muscle pain, clicking, locking, limited opening, headaches, and whether you've been told you have an overbite/crossbite—I can explain whether orthodontics would plausibly have a role in your particular situation.</w:t>
      </w:r>
    </w:p>
    <w:p w14:paraId="2A1362AD">
      <w:pPr>
        <w:keepNext/>
        <w:spacing w:before="0" w:after="0" w:line="360" w:lineRule="auto"/>
      </w:pPr>
      <w:r>
        <w:rPr>
          <w:rFonts w:ascii="Times New Roman" w:hAnsi="Times New Roman"/>
          <w:b w:val="0"/>
          <w:i w:val="0"/>
          <w:sz w:val="24"/>
        </w:rPr>
        <w:t>record_id Q37_Gemini</w:t>
      </w:r>
    </w:p>
    <w:p w14:paraId="25B7126C">
      <w:pPr>
        <w:keepNext/>
        <w:spacing w:before="0" w:after="0" w:line="360" w:lineRule="auto"/>
      </w:pPr>
      <w:r>
        <w:rPr>
          <w:rFonts w:ascii="Times New Roman" w:hAnsi="Times New Roman"/>
          <w:b w:val="0"/>
          <w:i w:val="0"/>
          <w:sz w:val="24"/>
        </w:rPr>
        <w:t>question_id Q37</w:t>
      </w:r>
    </w:p>
    <w:p w14:paraId="1B03204C">
      <w:pPr>
        <w:keepNext/>
        <w:spacing w:before="0" w:after="0" w:line="360" w:lineRule="auto"/>
      </w:pPr>
      <w:r>
        <w:rPr>
          <w:rFonts w:ascii="Times New Roman" w:hAnsi="Times New Roman"/>
          <w:b w:val="0"/>
          <w:i w:val="0"/>
          <w:sz w:val="24"/>
        </w:rPr>
        <w:t>model Gemini</w:t>
      </w:r>
    </w:p>
    <w:p w14:paraId="0B6198A1">
      <w:pPr>
        <w:keepNext/>
        <w:spacing w:before="0" w:after="0" w:line="360" w:lineRule="auto"/>
      </w:pPr>
      <w:r>
        <w:rPr>
          <w:rFonts w:ascii="Times New Roman" w:hAnsi="Times New Roman"/>
          <w:b w:val="0"/>
          <w:i w:val="0"/>
          <w:sz w:val="24"/>
        </w:rPr>
        <w:t>answer_text:</w:t>
      </w:r>
    </w:p>
    <w:p w14:paraId="1138ECF0">
      <w:pPr>
        <w:keepNext w:val="0"/>
        <w:spacing w:before="0" w:after="0" w:line="360" w:lineRule="auto"/>
      </w:pPr>
      <w:r>
        <w:rPr>
          <w:rFonts w:ascii="Times New Roman" w:hAnsi="Times New Roman"/>
          <w:b w:val="0"/>
          <w:i w:val="0"/>
          <w:sz w:val="24"/>
        </w:rPr>
        <w:t>No. Orthodontic treatment cannot reliably cure or prevent temporomandibular joint (TMJ) pain or temporomandibular disorders (TMD).</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Major clinical consensus groups, including the American Association of Dental Research (AADR) and the National Institutes of Health (NIH), agree that moving teeth or correcting a bad bite (malocclusion) does not consistently resolve jaw joint pain.</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Why Orthodontics Isn't a Reliable TMJ CureMultifactorial Causes: TMJ issues stem from a mix of muscular tension, stress, teeth grinding (bruxism), joint inflammation, trauma, arthritis, and central nervous system pain sensitivity—not just tooth alignment.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Lack of Evidence: Extensive longitudinal research and systematic reviews show that correcting a bite via braces or clear aligners neither reliably treats existing TMD symptoms nor prevents them from developing in the future.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Occasional Symptom Shifts: While some patients report improved jaw comfort after orthodontic work, clinical trials indicate this is often due to the natural fluctuation of TMD symptoms over time or placebo effect rather than the bite adjustment itself.Standard, Evidence-Based Approaches for TMJ Pain</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Guidelines recommend starting with conservative, reversible treatments rather than irreversible structural changes like orthodontics: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[Table]</w:t>
      </w:r>
      <w:r>
        <w:rPr>
          <w:rFonts w:ascii="Times New Roman" w:hAnsi="Times New Roman"/>
          <w:b w:val="0"/>
          <w:i w:val="0"/>
          <w:sz w:val="24"/>
        </w:rPr>
        <w:br w:type="textWrapping"/>
      </w:r>
      <w:r>
        <w:rPr>
          <w:rFonts w:ascii="Times New Roman" w:hAnsi="Times New Roman"/>
          <w:b w:val="0"/>
          <w:i w:val="0"/>
          <w:sz w:val="24"/>
        </w:rPr>
        <w:t>Treatment Category | Common Modalities | Primary Purpose</w:t>
      </w:r>
      <w:r>
        <w:rPr>
          <w:rFonts w:ascii="Times New Roman" w:hAnsi="Times New Roman"/>
          <w:b w:val="0"/>
          <w:i w:val="0"/>
          <w:sz w:val="24"/>
        </w:rPr>
        <w:br w:type="textWrapping"/>
      </w:r>
      <w:r>
        <w:rPr>
          <w:rFonts w:ascii="Times New Roman" w:hAnsi="Times New Roman"/>
          <w:b w:val="0"/>
          <w:i w:val="0"/>
          <w:sz w:val="24"/>
        </w:rPr>
        <w:t>Conservative Care | Soft food diet, heat/ice packs, stress management | Reduces immediate joint strain and muscle fatigue</w:t>
      </w:r>
      <w:r>
        <w:rPr>
          <w:rFonts w:ascii="Times New Roman" w:hAnsi="Times New Roman"/>
          <w:b w:val="0"/>
          <w:i w:val="0"/>
          <w:sz w:val="24"/>
        </w:rPr>
        <w:br w:type="textWrapping"/>
      </w:r>
      <w:r>
        <w:rPr>
          <w:rFonts w:ascii="Times New Roman" w:hAnsi="Times New Roman"/>
          <w:b w:val="0"/>
          <w:i w:val="0"/>
          <w:sz w:val="24"/>
        </w:rPr>
        <w:t>Physical &amp; Behavioral | Jaw exercises, physical therapy, biofeedback | Addresses muscle tightness and joint mechanics</w:t>
      </w:r>
      <w:r>
        <w:rPr>
          <w:rFonts w:ascii="Times New Roman" w:hAnsi="Times New Roman"/>
          <w:b w:val="0"/>
          <w:i w:val="0"/>
          <w:sz w:val="24"/>
        </w:rPr>
        <w:br w:type="textWrapping"/>
      </w:r>
      <w:r>
        <w:rPr>
          <w:rFonts w:ascii="Times New Roman" w:hAnsi="Times New Roman"/>
          <w:b w:val="0"/>
          <w:i w:val="0"/>
          <w:sz w:val="24"/>
        </w:rPr>
        <w:t>Oral Appliances | Custom night guards or stabilization splints | Protects teeth and unloads joint pressure during sleep</w:t>
      </w:r>
      <w:r>
        <w:rPr>
          <w:rFonts w:ascii="Times New Roman" w:hAnsi="Times New Roman"/>
          <w:b w:val="0"/>
          <w:i w:val="0"/>
          <w:sz w:val="24"/>
        </w:rPr>
        <w:br w:type="textWrapping"/>
      </w:r>
      <w:r>
        <w:rPr>
          <w:rFonts w:ascii="Times New Roman" w:hAnsi="Times New Roman"/>
          <w:b w:val="0"/>
          <w:i w:val="0"/>
          <w:sz w:val="24"/>
        </w:rPr>
        <w:t>Medications | NSAIDs, muscle relaxants, short-term anti-inflammatories | Manages pain and localized joint inflammation</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When Orthodontics Is Indicated</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Orthodontics should be pursued for aesthetic improvement, tooth health, or functional chewing problems—not as a primary strategy for pain relief. If you have severe jaw pain, it is best to consult an orofacial pain specialist to address the underlying cause before starting any major dental work.</w:t>
      </w:r>
    </w:p>
    <w:p w14:paraId="42376408">
      <w:pPr>
        <w:keepNext/>
        <w:spacing w:before="0" w:after="0" w:line="360" w:lineRule="auto"/>
      </w:pPr>
      <w:r>
        <w:rPr>
          <w:rFonts w:ascii="Times New Roman" w:hAnsi="Times New Roman"/>
          <w:b w:val="0"/>
          <w:i w:val="0"/>
          <w:sz w:val="24"/>
        </w:rPr>
        <w:t>record_id Q37_Copilot</w:t>
      </w:r>
    </w:p>
    <w:p w14:paraId="3FA52D3F">
      <w:pPr>
        <w:keepNext/>
        <w:spacing w:before="0" w:after="0" w:line="360" w:lineRule="auto"/>
      </w:pPr>
      <w:r>
        <w:rPr>
          <w:rFonts w:ascii="Times New Roman" w:hAnsi="Times New Roman"/>
          <w:b w:val="0"/>
          <w:i w:val="0"/>
          <w:sz w:val="24"/>
        </w:rPr>
        <w:t>question_id Q37</w:t>
      </w:r>
    </w:p>
    <w:p w14:paraId="1B09301D">
      <w:pPr>
        <w:keepNext/>
        <w:spacing w:before="0" w:after="0" w:line="360" w:lineRule="auto"/>
      </w:pPr>
      <w:r>
        <w:rPr>
          <w:rFonts w:ascii="Times New Roman" w:hAnsi="Times New Roman"/>
          <w:b w:val="0"/>
          <w:i w:val="0"/>
          <w:sz w:val="24"/>
        </w:rPr>
        <w:t>model Copilot</w:t>
      </w:r>
    </w:p>
    <w:p w14:paraId="1C6B90BE">
      <w:pPr>
        <w:keepNext/>
        <w:spacing w:before="0" w:after="0" w:line="360" w:lineRule="auto"/>
      </w:pPr>
      <w:r>
        <w:rPr>
          <w:rFonts w:ascii="Times New Roman" w:hAnsi="Times New Roman"/>
          <w:b w:val="0"/>
          <w:i w:val="0"/>
          <w:sz w:val="24"/>
        </w:rPr>
        <w:t>answer_text:</w:t>
      </w:r>
    </w:p>
    <w:p w14:paraId="1DF5B3F5">
      <w:pPr>
        <w:keepNext w:val="0"/>
        <w:spacing w:before="0" w:after="0" w:line="360" w:lineRule="auto"/>
      </w:pPr>
      <w:r>
        <w:rPr>
          <w:rFonts w:ascii="Times New Roman" w:hAnsi="Times New Roman"/>
          <w:b w:val="0"/>
          <w:i w:val="0"/>
          <w:sz w:val="24"/>
        </w:rPr>
        <w:t>Short answer: Orthodontic treatment cannot reliably cure temporomandibular joint (TMJ) pain. Evidence shows it may help some patients, have no effect in others, and is not considered a predictable or primary treatment for TMJ disorders.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 What the evidence actually shows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Across systematic reviews and clinical studies, the relationship between orthodontics and TMJ pain relief is mixed and inconsistent:Neutral to positive influence overall: A 2026 systematic review found orthodontic treatment generally had a neutral to mildly positive effect on TMJ symptoms. Pain intensity often changed little, though some patients experienced relief.</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Symptoms often persist: TMJ clicking and crepitus frequently remained after orthodontic treatment.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No reliable cure: A 2025 scoping review reported that non-surgical orthodontic approaches showed mixed results, with some short-term improvements but no consistent prevention or resolution of TMD.</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Orthodontics does not worsen TMJ pain: Importantly, studies consistently show orthodontic treatment does not increase the risk of TMJ disorders.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Combined orthodontic–surgical treatments: These can improve symptoms in selected cases, but they are used for structural problems—not routine TMJ pain. 🦷 Why orthodontics isn’t a reliable cure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TMJ pain is multifactorial. Common contributors include:Muscle tension and bruxism</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Stress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Arthritis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Disc displacement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Jaw injury</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Posture and behavioral habitsOrthodontics primarily changes tooth alignment and bite, which often does not address the underlying causes of TMJ pain.</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 What does reliably help TMJ pain</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Evidence-based first-line treatments include:Jaw physical therapy</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Behavioral modification (reducing clenching, posture changes)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Stress management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NSAIDs or muscle relaxants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Occlusal splints/night guards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Heat/ice therapy</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Trigger-point or steroid injections (in selected cases)Orthodontics is considered adjunctive, not curative.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 Bottom line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Orthodontic treatment may help TMJ symptoms in some individuals, especially when clear aligners or bite correction reduce strain—but it cannot be relied upon as a predictable cure. TMJ disorders require individualized, multidisciplinary management, and orthodontics is only one potential component.</w:t>
      </w:r>
    </w:p>
    <w:p w14:paraId="3BE52CBC">
      <w:pPr>
        <w:keepNext/>
        <w:spacing w:before="0" w:after="0" w:line="360" w:lineRule="auto"/>
      </w:pPr>
      <w:r>
        <w:rPr>
          <w:rFonts w:ascii="Times New Roman" w:hAnsi="Times New Roman"/>
          <w:b w:val="0"/>
          <w:i w:val="0"/>
          <w:sz w:val="24"/>
        </w:rPr>
        <w:t>record_id Q37_DeepSeek</w:t>
      </w:r>
    </w:p>
    <w:p w14:paraId="7333CEE6">
      <w:pPr>
        <w:keepNext/>
        <w:spacing w:before="0" w:after="0" w:line="360" w:lineRule="auto"/>
      </w:pPr>
      <w:r>
        <w:rPr>
          <w:rFonts w:ascii="Times New Roman" w:hAnsi="Times New Roman"/>
          <w:b w:val="0"/>
          <w:i w:val="0"/>
          <w:sz w:val="24"/>
        </w:rPr>
        <w:t>question_id Q37</w:t>
      </w:r>
    </w:p>
    <w:p w14:paraId="74670CC3">
      <w:pPr>
        <w:keepNext/>
        <w:spacing w:before="0" w:after="0" w:line="360" w:lineRule="auto"/>
      </w:pPr>
      <w:r>
        <w:rPr>
          <w:rFonts w:ascii="Times New Roman" w:hAnsi="Times New Roman"/>
          <w:b w:val="0"/>
          <w:i w:val="0"/>
          <w:sz w:val="24"/>
        </w:rPr>
        <w:t>model DeepSeek</w:t>
      </w:r>
    </w:p>
    <w:p w14:paraId="7C1B24D9">
      <w:pPr>
        <w:keepNext/>
        <w:spacing w:before="0" w:after="0" w:line="360" w:lineRule="auto"/>
      </w:pPr>
      <w:r>
        <w:rPr>
          <w:rFonts w:ascii="Times New Roman" w:hAnsi="Times New Roman"/>
          <w:b w:val="0"/>
          <w:i w:val="0"/>
          <w:sz w:val="24"/>
        </w:rPr>
        <w:t>answer_text:</w:t>
      </w:r>
    </w:p>
    <w:p w14:paraId="53B13FA2">
      <w:pPr>
        <w:keepNext w:val="0"/>
        <w:spacing w:before="0" w:after="0" w:line="360" w:lineRule="auto"/>
      </w:pPr>
      <w:r>
        <w:rPr>
          <w:rFonts w:ascii="Times New Roman" w:hAnsi="Times New Roman"/>
          <w:b w:val="0"/>
          <w:i w:val="0"/>
          <w:sz w:val="24"/>
        </w:rPr>
        <w:t>The short answer is no. According to the overwhelming consensus of evidence-based dentistry, orthodontic treatment (braces or aligners) cannot be reliably relied upon to "cure" temporomandibular joint (TMJ) pain, and in many cases, it is not an appropriate treatment for it at all.</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Here is why, backed by current scientific evidence: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1. The "Bad Bite" Myth has been debunked</w:t>
      </w:r>
      <w:r>
        <w:rPr>
          <w:rFonts w:ascii="Times New Roman" w:hAnsi="Times New Roman"/>
          <w:b w:val="0"/>
          <w:i w:val="0"/>
          <w:sz w:val="24"/>
        </w:rPr>
        <w:br w:type="textWrapping"/>
      </w:r>
      <w:r>
        <w:rPr>
          <w:rFonts w:ascii="Times New Roman" w:hAnsi="Times New Roman"/>
          <w:b w:val="0"/>
          <w:i w:val="0"/>
          <w:sz w:val="24"/>
        </w:rPr>
        <w:t>For decades, a common theory held that a "bad bite" (malocclusion) caused TMJ disorders (TMD). However, systematic reviews (including landmark studies by Manfredini and Luther) have conclusively shown that there is no reliable scientific evidence linking orthodontic treatment to the prevention or cure of TMD. In fact, most people with severe malocclusions have zero jaw pain, and many people with perfect bites suffer from chronic TMD.</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2. TMD is Multifactorial, not Mechanical</w:t>
      </w:r>
      <w:r>
        <w:rPr>
          <w:rFonts w:ascii="Times New Roman" w:hAnsi="Times New Roman"/>
          <w:b w:val="0"/>
          <w:i w:val="0"/>
          <w:sz w:val="24"/>
        </w:rPr>
        <w:br w:type="textWrapping"/>
      </w:r>
      <w:r>
        <w:rPr>
          <w:rFonts w:ascii="Times New Roman" w:hAnsi="Times New Roman"/>
          <w:b w:val="0"/>
          <w:i w:val="0"/>
          <w:sz w:val="24"/>
        </w:rPr>
        <w:t>TMD pain is rarely a simple "alignment" issue. It is a complex, multifactorial musculoskeletal and neuromuscular condition influenced by:</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Parafunctional habits (clenching and bruxism, often driven by stress)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Central nervous system sensitization (chronic pain processing in the brain)</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Cervical spine posture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Hormonal factors (women are significantly more affected)</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Trauma or systemic conditions (like osteoarthritis or rheumatoid arthritis)</w:t>
      </w:r>
      <w:r>
        <w:rPr>
          <w:rFonts w:ascii="Times New Roman" w:hAnsi="Times New Roman"/>
          <w:b w:val="0"/>
          <w:i w:val="0"/>
          <w:sz w:val="24"/>
        </w:rPr>
        <w:br w:type="textWrapping"/>
      </w:r>
      <w:r>
        <w:rPr>
          <w:rFonts w:ascii="Times New Roman" w:hAnsi="Times New Roman"/>
          <w:b w:val="0"/>
          <w:i w:val="0"/>
          <w:sz w:val="24"/>
        </w:rPr>
        <w:t>Moving teeth cannot address these underlying biological and neurological drivers.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3. The "Reliable" Caveat is crucial</w:t>
      </w:r>
      <w:r>
        <w:rPr>
          <w:rFonts w:ascii="Times New Roman" w:hAnsi="Times New Roman"/>
          <w:b w:val="0"/>
          <w:i w:val="0"/>
          <w:sz w:val="24"/>
        </w:rPr>
        <w:br w:type="textWrapping"/>
      </w:r>
      <w:r>
        <w:rPr>
          <w:rFonts w:ascii="Times New Roman" w:hAnsi="Times New Roman"/>
          <w:b w:val="0"/>
          <w:i w:val="0"/>
          <w:sz w:val="24"/>
        </w:rPr>
        <w:t>Reliability requires predictable outcomes. Orthodontics is notoriously unpredictable for TMD:</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It can worsen pain: During active orthodontic treatment, the bite changes daily. The jaw muscles and joint capsule must constantly adapt to new occlusal contacts. For a patient with hypertonic muscles, this continuous change can significantly increase muscle spasms and joint inflammation.</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It provides a placebo effect for some: In isolated cases, a patient's pain may subside after braces. However, controlled studies show this improvement occurs at the same rate as spontaneous remission (TMD pain naturally fluctuates and often resolves on its own over time) and is not statistically superior to no treatment at all.</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When might orthodontics be part of the solution?</w:t>
      </w:r>
      <w:r>
        <w:rPr>
          <w:rFonts w:ascii="Times New Roman" w:hAnsi="Times New Roman"/>
          <w:b w:val="0"/>
          <w:i w:val="0"/>
          <w:sz w:val="24"/>
        </w:rPr>
        <w:br w:type="textWrapping"/>
      </w:r>
      <w:r>
        <w:rPr>
          <w:rFonts w:ascii="Times New Roman" w:hAnsi="Times New Roman"/>
          <w:b w:val="0"/>
          <w:i w:val="0"/>
          <w:sz w:val="24"/>
        </w:rPr>
        <w:t>Orthodontics is not a cure, but it can be an adjunctive step only after the acute pain is fully resolved, and only in very specific scenarios: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If a patient has a severe functional shift (e.g., a premature tooth contact that forces the jaw to deviate significantly to one side upon closing).</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If missing posterior teeth have caused the bite to "collapse," overloading the joint.</w:t>
      </w:r>
      <w:r>
        <w:rPr>
          <w:rFonts w:ascii="Times New Roman" w:hAnsi="Times New Roman"/>
          <w:b w:val="0"/>
          <w:i w:val="0"/>
          <w:sz w:val="24"/>
        </w:rPr>
        <w:br w:type="textWrapping"/>
      </w:r>
      <w:r>
        <w:rPr>
          <w:rFonts w:ascii="Times New Roman" w:hAnsi="Times New Roman"/>
          <w:b w:val="0"/>
          <w:i w:val="0"/>
          <w:sz w:val="24"/>
        </w:rPr>
        <w:t>Even in these cases, the standard protocol is to first test the bite change with a flat-plane occlusal splint (orthotic). If the splint relieves the pain, orthodontics might be used to permanently "lock in" that new jaw position. However, if the splint doesn't help, braces definitely won't.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What actually works?</w:t>
      </w:r>
      <w:r>
        <w:rPr>
          <w:rFonts w:ascii="Times New Roman" w:hAnsi="Times New Roman"/>
          <w:b w:val="0"/>
          <w:i w:val="0"/>
          <w:sz w:val="24"/>
        </w:rPr>
        <w:br w:type="textWrapping"/>
      </w:r>
      <w:r>
        <w:rPr>
          <w:rFonts w:ascii="Times New Roman" w:hAnsi="Times New Roman"/>
          <w:b w:val="0"/>
          <w:i w:val="0"/>
          <w:sz w:val="24"/>
        </w:rPr>
        <w:t>If you are suffering from TMJ pain, evidence-based first-line treatments include: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Physical therapy (specifically intra-oral massage and cervical stretching)</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Cognitive Behavioral Therapy (CBT) for stress-induced clenching</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Anti-inflammatory medications or muscle relaxants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Trigger point injections (dry needling or local anesthetics)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A stabilization splint (worn at night) to reduce muscle tension, not to "re-align" the bite.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The Final Verdict</w:t>
      </w:r>
      <w:r>
        <w:rPr>
          <w:rFonts w:ascii="Times New Roman" w:hAnsi="Times New Roman"/>
          <w:b w:val="0"/>
          <w:i w:val="0"/>
          <w:sz w:val="24"/>
        </w:rPr>
        <w:br w:type="textWrapping"/>
      </w:r>
      <w:r>
        <w:rPr>
          <w:rFonts w:ascii="Times New Roman" w:hAnsi="Times New Roman"/>
          <w:b w:val="0"/>
          <w:i w:val="0"/>
          <w:sz w:val="24"/>
        </w:rPr>
        <w:t>Do not undergo orthodontic treatment solely for the purpose of curing jaw pain. If a dentist offers braces or aligners as a "cure" for your TMD, seek a second opinion from an Orofacial Pain specialist or a dentist trained in TMD management. Orthodontics is for improving aesthetics and chewing efficiency—not for treating a chronic pain condition.</w:t>
      </w:r>
    </w:p>
    <w:p w14:paraId="1895931F">
      <w:pPr>
        <w:keepNext/>
        <w:spacing w:before="0" w:after="0" w:line="360" w:lineRule="auto"/>
      </w:pPr>
      <w:r>
        <w:rPr>
          <w:rFonts w:ascii="Times New Roman" w:hAnsi="Times New Roman"/>
          <w:b w:val="0"/>
          <w:i w:val="0"/>
          <w:sz w:val="24"/>
        </w:rPr>
        <w:t>record_id Q37_Doubao</w:t>
      </w:r>
    </w:p>
    <w:p w14:paraId="66F67607">
      <w:pPr>
        <w:keepNext/>
        <w:spacing w:before="0" w:after="0" w:line="360" w:lineRule="auto"/>
      </w:pPr>
      <w:r>
        <w:rPr>
          <w:rFonts w:ascii="Times New Roman" w:hAnsi="Times New Roman"/>
          <w:b w:val="0"/>
          <w:i w:val="0"/>
          <w:sz w:val="24"/>
        </w:rPr>
        <w:t>question_id Q37</w:t>
      </w:r>
    </w:p>
    <w:p w14:paraId="0B6FC1C7">
      <w:pPr>
        <w:keepNext/>
        <w:spacing w:before="0" w:after="0" w:line="360" w:lineRule="auto"/>
      </w:pPr>
      <w:r>
        <w:rPr>
          <w:rFonts w:ascii="Times New Roman" w:hAnsi="Times New Roman"/>
          <w:b w:val="0"/>
          <w:i w:val="0"/>
          <w:sz w:val="24"/>
        </w:rPr>
        <w:t>model Doubao</w:t>
      </w:r>
    </w:p>
    <w:p w14:paraId="6D21C383">
      <w:pPr>
        <w:keepNext/>
        <w:spacing w:before="0" w:after="0" w:line="360" w:lineRule="auto"/>
      </w:pPr>
      <w:r>
        <w:rPr>
          <w:rFonts w:ascii="Times New Roman" w:hAnsi="Times New Roman"/>
          <w:b w:val="0"/>
          <w:i w:val="0"/>
          <w:sz w:val="24"/>
        </w:rPr>
        <w:t>answer_text:</w:t>
      </w:r>
    </w:p>
    <w:p w14:paraId="7728856F">
      <w:pPr>
        <w:keepNext w:val="0"/>
        <w:spacing w:before="0" w:after="0" w:line="360" w:lineRule="auto"/>
      </w:pPr>
      <w:r>
        <w:rPr>
          <w:rFonts w:ascii="Times New Roman" w:hAnsi="Times New Roman"/>
          <w:b w:val="0"/>
          <w:i w:val="0"/>
          <w:sz w:val="24"/>
        </w:rPr>
        <w:t>Orthodontic treatment cannot reliably cure temporomandibular joint (TMJ) pain.</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Core rationale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Multifactorial origin of TMJ pain Temporomandibular joint disorder (TMD-related pain) arises from multiple causes: muscle over-tension, parafunctional habits (bruxism, clenching), joint disc displacement, stress-related muscle hyperactivity, trauma, and inflammatory conditions. Malocclusion is only one potential contributing factor, not the universal root cause. Many patients with severe malocclusion have no TMJ discomfort, while some patients with ideal occlusion develop TMJ pain.</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Orthodontics targets dental-occlusal relationships, not direct joint pathology Orthodontics moves teeth to improve bite alignment. It does not directly repair damaged joint structures, reset displaced articular discs, or eliminate psychological stress and nocturnal bruxism. Evidence shows correcting malocclusion does not guarantee resolution of pre-existing TMJ pain.</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Variable clinical outcomes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For a subset of patients where malocclusion is a major trigger for TMD symptoms, orthodontic correction may help reduce or relieve pain.</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In many other cases, patients retain TMJ pain even after successful orthodontic finishing. Rarely, undesirable tooth movement may aggravate joint symptoms.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Clinical consensus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Current dental and orthodontic guidelines explicitly state: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Orthodontic treatment should not be undertaken with the primary goal of curing or eliminating TMJ pain.</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For patients with active TMJ pain, first-line management typically includes: occlusal splint therapy, physical therapy, behavioural modification (managing clenching/bruxism), pain control, and stress adjustment. Orthodontics may be considered after joint symptoms stabilise, mainly to address dental malocclusion, rather than as a definitive cure for TMJ pain.</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In short: orthodontics is not a reliable cure for TMJ pain; symptom improvement is individual and not predictable.</w:t>
      </w:r>
    </w:p>
    <w:p w14:paraId="15182F7D">
      <w:pPr>
        <w:keepNext w:val="0"/>
        <w:spacing w:before="0" w:after="0" w:line="360" w:lineRule="auto"/>
      </w:pPr>
    </w:p>
    <w:p w14:paraId="60449ACF">
      <w:pPr>
        <w:keepNext/>
        <w:spacing w:before="0" w:after="0" w:line="360" w:lineRule="auto"/>
      </w:pPr>
      <w:r>
        <w:rPr>
          <w:rFonts w:ascii="Times New Roman" w:hAnsi="Times New Roman"/>
          <w:b/>
          <w:i w:val="0"/>
          <w:sz w:val="24"/>
        </w:rPr>
        <w:t>Q38. If my bite is not perfectly aligned, is that probably the main cause of my jaw pain and headaches?</w:t>
      </w:r>
    </w:p>
    <w:p w14:paraId="389C5E79">
      <w:pPr>
        <w:keepNext/>
        <w:spacing w:before="0" w:after="0" w:line="360" w:lineRule="auto"/>
      </w:pPr>
      <w:r>
        <w:rPr>
          <w:rFonts w:ascii="Times New Roman" w:hAnsi="Times New Roman"/>
          <w:b w:val="0"/>
          <w:i w:val="0"/>
          <w:sz w:val="24"/>
        </w:rPr>
        <w:t>record_id Q38_ChatGPT</w:t>
      </w:r>
    </w:p>
    <w:p w14:paraId="36DF0686">
      <w:pPr>
        <w:keepNext/>
        <w:spacing w:before="0" w:after="0" w:line="360" w:lineRule="auto"/>
      </w:pPr>
      <w:r>
        <w:rPr>
          <w:rFonts w:ascii="Times New Roman" w:hAnsi="Times New Roman"/>
          <w:b w:val="0"/>
          <w:i w:val="0"/>
          <w:sz w:val="24"/>
        </w:rPr>
        <w:t>question_id Q38</w:t>
      </w:r>
    </w:p>
    <w:p w14:paraId="4DFB7E0D">
      <w:pPr>
        <w:keepNext/>
        <w:spacing w:before="0" w:after="0" w:line="360" w:lineRule="auto"/>
      </w:pPr>
      <w:r>
        <w:rPr>
          <w:rFonts w:ascii="Times New Roman" w:hAnsi="Times New Roman"/>
          <w:b w:val="0"/>
          <w:i w:val="0"/>
          <w:sz w:val="24"/>
        </w:rPr>
        <w:t>model ChatGPT</w:t>
      </w:r>
    </w:p>
    <w:p w14:paraId="1B6445DF">
      <w:pPr>
        <w:keepNext/>
        <w:spacing w:before="0" w:after="0" w:line="360" w:lineRule="auto"/>
      </w:pPr>
      <w:r>
        <w:rPr>
          <w:rFonts w:ascii="Times New Roman" w:hAnsi="Times New Roman"/>
          <w:b w:val="0"/>
          <w:i w:val="0"/>
          <w:sz w:val="24"/>
        </w:rPr>
        <w:t>answer_text:</w:t>
      </w:r>
    </w:p>
    <w:p w14:paraId="656DD48A">
      <w:pPr>
        <w:keepNext w:val="0"/>
        <w:spacing w:before="0" w:after="0" w:line="360" w:lineRule="auto"/>
      </w:pPr>
      <w:r>
        <w:rPr>
          <w:rFonts w:ascii="Times New Roman" w:hAnsi="Times New Roman"/>
          <w:b w:val="0"/>
          <w:i w:val="0"/>
          <w:sz w:val="24"/>
        </w:rPr>
        <w:t>Probably not. A bite that isn’t perfectly aligned can sometimes be associated with jaw symptoms, but current evidence does not support a “bad bite” as a major cause of most temporomandibular disorders (TMD). The NIH specifically notes that TMD commonly involves the chewing muscles, the jaw joint, or both, and headaches can be part of the condition.</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More common contributors include clenching or grinding, prolonged muscle tension, jaw overuse, stress, injury, and pain-sensitivity factors; often there isn’t one identifiable cause.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One important distinction: if your bite recently changed, particularly around the same time the pain began, that deserves evaluation. A change in how your teeth fit together can actually be a symptom of a TMJ problem rather than its original cause.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I’d also be cautious if someone proposes grinding teeth down, crowns, orthodontics, or another permanent bite change specifically to cure the headaches/TMJ pain. NIH recommends starting with reversible, conservative treatment because evidence that permanently changing the bite treats TMD is insufficient and it can occasionally worsen symptoms. A 2024 Cochrane review likewise found the evidence around occlusal interventions for TMD to be quite uncertain.</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If you tell me where the jaw pain is, whether you clench/grind, when the headaches occur, and what exactly is “off” about your bite, I can help you narrow down what sounds most likely.</w:t>
      </w:r>
    </w:p>
    <w:p w14:paraId="4796ECDD">
      <w:pPr>
        <w:keepNext/>
        <w:spacing w:before="0" w:after="0" w:line="360" w:lineRule="auto"/>
      </w:pPr>
      <w:r>
        <w:rPr>
          <w:rFonts w:ascii="Times New Roman" w:hAnsi="Times New Roman"/>
          <w:b w:val="0"/>
          <w:i w:val="0"/>
          <w:sz w:val="24"/>
        </w:rPr>
        <w:t>record_id Q38_Gemini</w:t>
      </w:r>
    </w:p>
    <w:p w14:paraId="4FE798F0">
      <w:pPr>
        <w:keepNext/>
        <w:spacing w:before="0" w:after="0" w:line="360" w:lineRule="auto"/>
      </w:pPr>
      <w:r>
        <w:rPr>
          <w:rFonts w:ascii="Times New Roman" w:hAnsi="Times New Roman"/>
          <w:b w:val="0"/>
          <w:i w:val="0"/>
          <w:sz w:val="24"/>
        </w:rPr>
        <w:t>question_id Q38</w:t>
      </w:r>
    </w:p>
    <w:p w14:paraId="348B2FF3">
      <w:pPr>
        <w:keepNext/>
        <w:spacing w:before="0" w:after="0" w:line="360" w:lineRule="auto"/>
      </w:pPr>
      <w:r>
        <w:rPr>
          <w:rFonts w:ascii="Times New Roman" w:hAnsi="Times New Roman"/>
          <w:b w:val="0"/>
          <w:i w:val="0"/>
          <w:sz w:val="24"/>
        </w:rPr>
        <w:t>model Gemini</w:t>
      </w:r>
    </w:p>
    <w:p w14:paraId="555B879C">
      <w:pPr>
        <w:keepNext/>
        <w:spacing w:before="0" w:after="0" w:line="360" w:lineRule="auto"/>
      </w:pPr>
      <w:r>
        <w:rPr>
          <w:rFonts w:ascii="Times New Roman" w:hAnsi="Times New Roman"/>
          <w:b w:val="0"/>
          <w:i w:val="0"/>
          <w:sz w:val="24"/>
        </w:rPr>
        <w:t>answer_text:</w:t>
      </w:r>
    </w:p>
    <w:p w14:paraId="54C9879E">
      <w:pPr>
        <w:keepNext w:val="0"/>
        <w:spacing w:before="0" w:after="0" w:line="360" w:lineRule="auto"/>
      </w:pPr>
      <w:r>
        <w:rPr>
          <w:rFonts w:ascii="Times New Roman" w:hAnsi="Times New Roman"/>
          <w:b w:val="0"/>
          <w:i w:val="0"/>
          <w:sz w:val="24"/>
        </w:rPr>
        <w:t>While an imperfect bite can definitely contribute to jaw pain and headaches, modern dental and medical evidence shows it is usually not the primary or sole cause.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In the past, poor bite alignment (malocclusion) was blamed for most Temporomandibular Joint (TMJ) issues. Today, clinicians view jaw pain and related tension headaches as complex, multi-factor conditions. An imperfect bite often acts as an underlying stressor, but other triggers usually push the system over the threshold into chronic pain.</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Primary Factors Driving Jaw Pain and HeadachesBruxism (Clenching or Grinding): Involuntary clenching or grinding—especially while sleeping—places hundreds of pounds of pressure on your temporomandibular joints and surrounding muscles.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Muscle Strain and Stress: Physical or emotional stress causes chronic contraction of the temporalis and masseter muscles (the main chewing muscles). This tension frequently radiates into the temples, forehead, and neck, mimicking severe tension headaches.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Internal Joint Issues: The articular disc inside the TMJ can become displaced, inflamed, or worn down by arthritis, causing pain, clicking, or locking independently of how your teeth align.</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Bite Misalignment (As a Contributor): If your teeth don't fit together evenly, your jaw muscles must work overtime to force a full bite. This continuous, micro-level muscle compensation lowers your threshold for muscle fatigue and headaches. Next Steps &amp; Evaluation</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To pinpoint what is driving your discomfort, it is best to start with a conservative evaluation:See a Dentist or TMJ Specialist: They can check for signposts like uneven tooth wear, joint clicking, limited range of motion, and muscle tenderness.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Prioritize Reversible Treatments First: Major, permanent procedures (like extensive orthodontics or reshaping teeth) are rarely the recommended first step for pain relief. Most guidelines favor non-invasive options first, such as custom nightguards (to cushion clenching), physical therapy, jaw exercises, and stress-reduction techniques.</w:t>
      </w:r>
    </w:p>
    <w:p w14:paraId="1FA8C418">
      <w:pPr>
        <w:keepNext/>
        <w:spacing w:before="0" w:after="0" w:line="360" w:lineRule="auto"/>
      </w:pPr>
      <w:r>
        <w:rPr>
          <w:rFonts w:ascii="Times New Roman" w:hAnsi="Times New Roman"/>
          <w:b w:val="0"/>
          <w:i w:val="0"/>
          <w:sz w:val="24"/>
        </w:rPr>
        <w:t>record_id Q38_Copilot</w:t>
      </w:r>
    </w:p>
    <w:p w14:paraId="78924B6E">
      <w:pPr>
        <w:keepNext/>
        <w:spacing w:before="0" w:after="0" w:line="360" w:lineRule="auto"/>
      </w:pPr>
      <w:r>
        <w:rPr>
          <w:rFonts w:ascii="Times New Roman" w:hAnsi="Times New Roman"/>
          <w:b w:val="0"/>
          <w:i w:val="0"/>
          <w:sz w:val="24"/>
        </w:rPr>
        <w:t>question_id Q38</w:t>
      </w:r>
    </w:p>
    <w:p w14:paraId="04F3CACC">
      <w:pPr>
        <w:keepNext/>
        <w:spacing w:before="0" w:after="0" w:line="360" w:lineRule="auto"/>
      </w:pPr>
      <w:r>
        <w:rPr>
          <w:rFonts w:ascii="Times New Roman" w:hAnsi="Times New Roman"/>
          <w:b w:val="0"/>
          <w:i w:val="0"/>
          <w:sz w:val="24"/>
        </w:rPr>
        <w:t>model Copilot</w:t>
      </w:r>
    </w:p>
    <w:p w14:paraId="0B621B09">
      <w:pPr>
        <w:keepNext/>
        <w:spacing w:before="0" w:after="0" w:line="360" w:lineRule="auto"/>
      </w:pPr>
      <w:r>
        <w:rPr>
          <w:rFonts w:ascii="Times New Roman" w:hAnsi="Times New Roman"/>
          <w:b w:val="0"/>
          <w:i w:val="0"/>
          <w:sz w:val="24"/>
        </w:rPr>
        <w:t>answer_text:</w:t>
      </w:r>
    </w:p>
    <w:p w14:paraId="2ED6CFF6">
      <w:pPr>
        <w:keepNext w:val="0"/>
        <w:spacing w:before="0" w:after="0" w:line="360" w:lineRule="auto"/>
      </w:pPr>
      <w:r>
        <w:rPr>
          <w:rFonts w:ascii="Times New Roman" w:hAnsi="Times New Roman"/>
          <w:b w:val="0"/>
          <w:i w:val="0"/>
          <w:sz w:val="24"/>
        </w:rPr>
        <w:t>A misaligned bite can contribute to jaw pain and headaches, but it’s rarely the only explanation. The short answer: it’s possible, but not automatically the main cause — jaw pain and headaches usually come from several overlapping factors.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 Core takeaway</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A bite that’s not perfectly aligned can strain the TMJ (temporomandibular joint) and surrounding muscles, which may lead to pain and headaches — but muscle tension, stress, posture, grinding, and other habits often play an equally large or larger role.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 How bite alignment can contributeJaw muscle strain — When teeth don’t meet evenly, the jaw muscles work harder to stabilize your bite, which can fatigue them.</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TMJ pressure — Uneven bite forces can push the joint slightly out of its ideal position.</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Clenching or grinding — Misalignment can trigger bruxism, which is strongly linked to headaches.These are real mechanisms, but they don’t guarantee symptoms.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 Other common causes that often overlapStress tension — Stress is one of the biggest drivers of jaw clenching.</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Posture — Forward-head posture strains the jaw and neck muscles.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Sleep habits — Grinding often happens at night.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Neck muscle tightness — Neck and jaw muscles are closely connected.Often, people have a mix of these factors — not just bite alignment.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 What matters most for your situation</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Persistent jaw pain or headaches deserve evaluation by a qualified clinician. A dentist or TMJ specialist can check whether your bite is contributing, but they’ll also look at muscle tension, habits, and joint function. I can’t diagnose, but I can help you understand the landscape.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 If you want to explore next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You can dig into whichever angle feels most relevant:TMJ symptoms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Signs your bite is causing issues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Jaw pain vs tension headaches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Ways dentists evaluate bite alignment</w:t>
      </w:r>
    </w:p>
    <w:p w14:paraId="07FBAC52">
      <w:pPr>
        <w:keepNext/>
        <w:spacing w:before="0" w:after="0" w:line="360" w:lineRule="auto"/>
      </w:pPr>
      <w:r>
        <w:rPr>
          <w:rFonts w:ascii="Times New Roman" w:hAnsi="Times New Roman"/>
          <w:b w:val="0"/>
          <w:i w:val="0"/>
          <w:sz w:val="24"/>
        </w:rPr>
        <w:t>record_id Q38_DeepSeek</w:t>
      </w:r>
    </w:p>
    <w:p w14:paraId="3349EDB5">
      <w:pPr>
        <w:keepNext/>
        <w:spacing w:before="0" w:after="0" w:line="360" w:lineRule="auto"/>
      </w:pPr>
      <w:r>
        <w:rPr>
          <w:rFonts w:ascii="Times New Roman" w:hAnsi="Times New Roman"/>
          <w:b w:val="0"/>
          <w:i w:val="0"/>
          <w:sz w:val="24"/>
        </w:rPr>
        <w:t>question_id Q38</w:t>
      </w:r>
    </w:p>
    <w:p w14:paraId="060A9679">
      <w:pPr>
        <w:keepNext/>
        <w:spacing w:before="0" w:after="0" w:line="360" w:lineRule="auto"/>
      </w:pPr>
      <w:r>
        <w:rPr>
          <w:rFonts w:ascii="Times New Roman" w:hAnsi="Times New Roman"/>
          <w:b w:val="0"/>
          <w:i w:val="0"/>
          <w:sz w:val="24"/>
        </w:rPr>
        <w:t>model DeepSeek</w:t>
      </w:r>
    </w:p>
    <w:p w14:paraId="5F794088">
      <w:pPr>
        <w:keepNext/>
        <w:spacing w:before="0" w:after="0" w:line="360" w:lineRule="auto"/>
      </w:pPr>
      <w:r>
        <w:rPr>
          <w:rFonts w:ascii="Times New Roman" w:hAnsi="Times New Roman"/>
          <w:b w:val="0"/>
          <w:i w:val="0"/>
          <w:sz w:val="24"/>
        </w:rPr>
        <w:t>answer_text:</w:t>
      </w:r>
    </w:p>
    <w:p w14:paraId="468F28BD">
      <w:pPr>
        <w:keepNext w:val="0"/>
        <w:spacing w:before="0" w:after="0" w:line="360" w:lineRule="auto"/>
      </w:pPr>
      <w:r>
        <w:rPr>
          <w:rFonts w:ascii="Times New Roman" w:hAnsi="Times New Roman"/>
          <w:b w:val="0"/>
          <w:i w:val="0"/>
          <w:sz w:val="24"/>
        </w:rPr>
        <w:t>The short answer is probably not. While a misaligned bite (malocclusion) can contribute to jaw pain and headaches, it is rarely the sole or even the primary cause.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In fact, decades of dental research show that many people with severely crooked bites have zero pain, while others with nearly perfect bites suffer from chronic tension headaches. Here is why your bite is likely a secondary factor, rather than the main culprit: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1. The real culprit is usually the muscles</w:t>
      </w:r>
      <w:r>
        <w:rPr>
          <w:rFonts w:ascii="Times New Roman" w:hAnsi="Times New Roman"/>
          <w:b w:val="0"/>
          <w:i w:val="0"/>
          <w:sz w:val="24"/>
        </w:rPr>
        <w:br w:type="textWrapping"/>
      </w:r>
      <w:r>
        <w:rPr>
          <w:rFonts w:ascii="Times New Roman" w:hAnsi="Times New Roman"/>
          <w:b w:val="0"/>
          <w:i w:val="0"/>
          <w:sz w:val="24"/>
        </w:rPr>
        <w:t>Your jaw joints (TMJs) are controlled by powerful muscles (masseter, temporalis, pterygoids). Pain usually arises from muscle overuse—not from the teeth touching incorrectly. When these muscles are overworked, they refer pain to the temples, cheeks, and back of the head, causing tension-type headaches.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2. The "Chicken or Egg" problem (Bidirectional pain)</w:t>
      </w:r>
      <w:r>
        <w:rPr>
          <w:rFonts w:ascii="Times New Roman" w:hAnsi="Times New Roman"/>
          <w:b w:val="0"/>
          <w:i w:val="0"/>
          <w:sz w:val="24"/>
        </w:rPr>
        <w:br w:type="textWrapping"/>
      </w:r>
      <w:r>
        <w:rPr>
          <w:rFonts w:ascii="Times New Roman" w:hAnsi="Times New Roman"/>
          <w:b w:val="0"/>
          <w:i w:val="0"/>
          <w:sz w:val="24"/>
        </w:rPr>
        <w:t>This is crucial: Pain changes your bite, not just the other way around. When you have a headache or jaw pain, your brain instinctively contracts your jaw muscles to protect the joint. This muscle splinting makes your teeth suddenly feel like they don't fit together correctly. So, your "bad bite" might actually be a symptom of the muscle tension, rather than the root cause.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3. The true main causes to consider</w:t>
      </w:r>
      <w:r>
        <w:rPr>
          <w:rFonts w:ascii="Times New Roman" w:hAnsi="Times New Roman"/>
          <w:b w:val="0"/>
          <w:i w:val="0"/>
          <w:sz w:val="24"/>
        </w:rPr>
        <w:br w:type="textWrapping"/>
      </w:r>
      <w:r>
        <w:rPr>
          <w:rFonts w:ascii="Times New Roman" w:hAnsi="Times New Roman"/>
          <w:b w:val="0"/>
          <w:i w:val="0"/>
          <w:sz w:val="24"/>
        </w:rPr>
        <w:t>If you are experiencing these symptoms, the primary drivers are much more likely to be: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Bruxism (Clenching/Grinding): This is the #1 cause. You are likely clenching due to stress, anxiety, or sleep apnea—not because your teeth are crooked. Clenching overloads the muscles 10x more than chewing does.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Forward Head Posture ("Tech Neck"): If your head juts forward (while looking at phones or computers), your neck muscles pull on the base of your skull and jaw, triggering both jaw pain and tension headaches.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Primary Headache Disorders: Migraines or cluster headaches frequently cause secondary jaw tightness and tooth sensitivity as a side effect.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Joint Inflammation (Arthritis): Inflammation in the TMJ itself can cause pain that alters how you close your mouth.</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What this means for treatment</w:t>
      </w:r>
      <w:r>
        <w:rPr>
          <w:rFonts w:ascii="Times New Roman" w:hAnsi="Times New Roman"/>
          <w:b w:val="0"/>
          <w:i w:val="0"/>
          <w:sz w:val="24"/>
        </w:rPr>
        <w:br w:type="textWrapping"/>
      </w:r>
      <w:r>
        <w:rPr>
          <w:rFonts w:ascii="Times New Roman" w:hAnsi="Times New Roman"/>
          <w:b w:val="0"/>
          <w:i w:val="0"/>
          <w:sz w:val="24"/>
        </w:rPr>
        <w:t>If a dentist tells you that fixing your bite with braces or crowns will cure your headaches, proceed with caution. Permanent bite changes are irreversible and have a poor success rate for treating pain.</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Instead, the standard, evidence-based first-line treatments focus on relaxing the muscles, not moving the teeth:</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A properly adjusted nightguard (occlusal splint): This doesn't "fix" your bite; it acts as a cushion to reduce muscle strain and protect your teeth from grinding.</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Physical therapy/Trigger point release: Massaging the inner cheek muscles and stretching the neck.</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Stress management and sleep hygiene: To reduce the nighttime clenching.</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Botox injections: To temporarily weaken the overactive jaw muscles if conservative therapy fails.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The Bottom Line: Do not assume your bite is the "main" cause. See a dentist who specializes in Orofacial Pain or a TMJ specialist (not a general dentist trying to sell orthodontics). They will use diagnostic tools (like a TENS unit or a joint MRI) to determine if the pain is truly muscular, joint-related, or neurological—and treat that primary issue first. Only after muscle pain is resolved should a bite discrepancy ever be evaluated as a possible secondary factor.</w:t>
      </w:r>
    </w:p>
    <w:p w14:paraId="698FC202">
      <w:pPr>
        <w:keepNext/>
        <w:spacing w:before="0" w:after="0" w:line="360" w:lineRule="auto"/>
      </w:pPr>
      <w:r>
        <w:rPr>
          <w:rFonts w:ascii="Times New Roman" w:hAnsi="Times New Roman"/>
          <w:b w:val="0"/>
          <w:i w:val="0"/>
          <w:sz w:val="24"/>
        </w:rPr>
        <w:t>record_id Q38_Doubao</w:t>
      </w:r>
    </w:p>
    <w:p w14:paraId="38B7735C">
      <w:pPr>
        <w:keepNext/>
        <w:spacing w:before="0" w:after="0" w:line="360" w:lineRule="auto"/>
      </w:pPr>
      <w:r>
        <w:rPr>
          <w:rFonts w:ascii="Times New Roman" w:hAnsi="Times New Roman"/>
          <w:b w:val="0"/>
          <w:i w:val="0"/>
          <w:sz w:val="24"/>
        </w:rPr>
        <w:t>question_id Q38</w:t>
      </w:r>
    </w:p>
    <w:p w14:paraId="692A479A">
      <w:pPr>
        <w:keepNext/>
        <w:spacing w:before="0" w:after="0" w:line="360" w:lineRule="auto"/>
      </w:pPr>
      <w:r>
        <w:rPr>
          <w:rFonts w:ascii="Times New Roman" w:hAnsi="Times New Roman"/>
          <w:b w:val="0"/>
          <w:i w:val="0"/>
          <w:sz w:val="24"/>
        </w:rPr>
        <w:t>model Doubao</w:t>
      </w:r>
    </w:p>
    <w:p w14:paraId="7C0023E9">
      <w:pPr>
        <w:keepNext/>
        <w:spacing w:before="0" w:after="0" w:line="360" w:lineRule="auto"/>
      </w:pPr>
      <w:r>
        <w:rPr>
          <w:rFonts w:ascii="Times New Roman" w:hAnsi="Times New Roman"/>
          <w:b w:val="0"/>
          <w:i w:val="0"/>
          <w:sz w:val="24"/>
        </w:rPr>
        <w:t>answer_text:</w:t>
      </w:r>
    </w:p>
    <w:p w14:paraId="54DBE045">
      <w:pPr>
        <w:keepNext w:val="0"/>
        <w:spacing w:before="0" w:after="0" w:line="360" w:lineRule="auto"/>
      </w:pPr>
      <w:r>
        <w:rPr>
          <w:rFonts w:ascii="Times New Roman" w:hAnsi="Times New Roman"/>
          <w:b w:val="0"/>
          <w:i w:val="0"/>
          <w:sz w:val="24"/>
        </w:rPr>
        <w:t>Jaw pain &amp; headaches from misaligned bite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A poorly aligned bite (malocclusion) can absolutely be a major contributing factor to jaw pain and headaches, but it is not always the sole main cause.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How a bad bite triggers symptoms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When upper and lower teeth do not fit together properly:</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Jaw-closing muscles work overtime to try to find a comfortable, stable bite position. The muscles become tight, fatigued, and develop trigger points.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This muscle over-tension commonly causes: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Dull, aching jaw pain; soreness around temples, cheeks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Tension-type headaches, often worse in the afternoon or evening</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Clicking/popping in the temporomandibular joint (TMJ)</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Neck-shoulder stiffness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This falls under temporomandibular disorder (TMD). Bite misalignment is one risk factor for TMD.</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Important: other very common causes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Many people with jaw pain/headaches do not have a severely wrong bite. Other frequent drivers: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Night-time teeth grinding / jaw clenching (bruxism, often stress-related)</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High stress, anxiety, poor sleep</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Neck posture issues (forward head posture)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Direct TMJ joint inflammation or disc displacement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A key observation: lots of people have minor bite imperfections yet have zero jaw pain or headaches. So mis-alignment alone does not guarantee symptoms.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Practical clues your bite may be playing a big role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You may suspect bite-related issues if you notice: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Pain gets worse after chewing hard food or long periods of talking</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You often catch yourself unconsciously clenching your jaw</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Biting down feels “off”; some teeth hit first when you close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Headaches start alongside jaw soreness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What to do</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See a dentist or orofacial-pain / TMJ specialist. They will examine your bite, jaw muscles and joints. Do not jump straight to expensive bite adjustments or grinding down teeth before proper assessment.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Conservative first-line measures: soft diet, avoid hard chewing, warm compresses on jaw, stress management, night guard if bruxism is confirmed.</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If bite imbalance is verified, treatment may involve orthodontics, occlusal splints, or selective occlusal adjustment.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If you also have ear pain, dizziness, locking jaw, or persistent severe headaches, get evaluated sooner to rule out other conditions.</w:t>
      </w:r>
    </w:p>
    <w:p w14:paraId="4144C377">
      <w:pPr>
        <w:keepNext w:val="0"/>
        <w:spacing w:before="0" w:after="0" w:line="360" w:lineRule="auto"/>
      </w:pPr>
    </w:p>
    <w:p w14:paraId="79CF4AC3">
      <w:pPr>
        <w:keepNext/>
        <w:spacing w:before="0" w:after="0" w:line="360" w:lineRule="auto"/>
      </w:pPr>
      <w:r>
        <w:rPr>
          <w:rFonts w:ascii="Times New Roman" w:hAnsi="Times New Roman"/>
          <w:b/>
          <w:i w:val="0"/>
          <w:sz w:val="24"/>
        </w:rPr>
        <w:t>Q39. Will correcting my overbite or crossbite guarantee that my headaches or jaw clicking disappear?</w:t>
      </w:r>
    </w:p>
    <w:p w14:paraId="32CA6B6D">
      <w:pPr>
        <w:keepNext/>
        <w:spacing w:before="0" w:after="0" w:line="360" w:lineRule="auto"/>
      </w:pPr>
      <w:r>
        <w:rPr>
          <w:rFonts w:ascii="Times New Roman" w:hAnsi="Times New Roman"/>
          <w:b w:val="0"/>
          <w:i w:val="0"/>
          <w:sz w:val="24"/>
        </w:rPr>
        <w:t>record_id Q39_ChatGPT</w:t>
      </w:r>
    </w:p>
    <w:p w14:paraId="598749F7">
      <w:pPr>
        <w:keepNext/>
        <w:spacing w:before="0" w:after="0" w:line="360" w:lineRule="auto"/>
      </w:pPr>
      <w:r>
        <w:rPr>
          <w:rFonts w:ascii="Times New Roman" w:hAnsi="Times New Roman"/>
          <w:b w:val="0"/>
          <w:i w:val="0"/>
          <w:sz w:val="24"/>
        </w:rPr>
        <w:t>question_id Q39</w:t>
      </w:r>
    </w:p>
    <w:p w14:paraId="14534010">
      <w:pPr>
        <w:keepNext/>
        <w:spacing w:before="0" w:after="0" w:line="360" w:lineRule="auto"/>
      </w:pPr>
      <w:r>
        <w:rPr>
          <w:rFonts w:ascii="Times New Roman" w:hAnsi="Times New Roman"/>
          <w:b w:val="0"/>
          <w:i w:val="0"/>
          <w:sz w:val="24"/>
        </w:rPr>
        <w:t>model ChatGPT</w:t>
      </w:r>
    </w:p>
    <w:p w14:paraId="0D3043A2">
      <w:pPr>
        <w:keepNext/>
        <w:spacing w:before="0" w:after="0" w:line="360" w:lineRule="auto"/>
      </w:pPr>
      <w:r>
        <w:rPr>
          <w:rFonts w:ascii="Times New Roman" w:hAnsi="Times New Roman"/>
          <w:b w:val="0"/>
          <w:i w:val="0"/>
          <w:sz w:val="24"/>
        </w:rPr>
        <w:t>answer_text:</w:t>
      </w:r>
    </w:p>
    <w:p w14:paraId="0CBD115D">
      <w:pPr>
        <w:keepNext w:val="0"/>
        <w:spacing w:before="0" w:after="0" w:line="360" w:lineRule="auto"/>
      </w:pPr>
      <w:r>
        <w:rPr>
          <w:rFonts w:ascii="Times New Roman" w:hAnsi="Times New Roman"/>
          <w:b w:val="0"/>
          <w:i w:val="0"/>
          <w:sz w:val="24"/>
        </w:rPr>
        <w:t>No. Correcting an overbite or crossbite cannot guarantee that headaches or jaw clicking will disappear.</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Although TMD (temporomandibular disorder) can involve headaches, clicking, jaw pain, and bite-related symptoms, the causes often overlap. The U.S. National Institute of Dental and Craniofacial Research says current evidence does not support a strong link between malocclusion and TMD, and there is insufficient evidence that changing the bite with orthodontic treatment reliably treats TMD.</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Your symptoms could instead—or additionally—come from things such as jaw-muscle tension, clenching/grinding, the TMJ disc or joint itself, stress-related muscle activity, or a separate headache condition. Bruxism, for example, can cause both jaw symptoms and headaches.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That doesn't mean correcting your bite is pointless. If you have a significant overbite or crossbite, orthodontic treatment may be worthwhile for dental function, tooth wear, chewing, periodontal health, or skeletal reasons, and your symptoms might improve along with it. But I would be cautious about anyone promising that braces, aligners, or jaw surgery will definitely cure the headaches or clicking specifically.</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If your clicking is painful, your jaw locks, your mouth opening is limited, or your headaches are frequent, it would be useful to have the headache/jaw symptoms evaluated separately—ideally by a dentist or clinician experienced in orofacial pain/TMD, alongside your orthodontist.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If you tell me what your overbite/crossbite is like and whether the clicking is painful, I can also explain how likely your particular symptoms are to be bite-related versus TMJ/muscle-related.</w:t>
      </w:r>
    </w:p>
    <w:p w14:paraId="1D145E2F">
      <w:pPr>
        <w:keepNext/>
        <w:spacing w:before="0" w:after="0" w:line="360" w:lineRule="auto"/>
      </w:pPr>
      <w:r>
        <w:rPr>
          <w:rFonts w:ascii="Times New Roman" w:hAnsi="Times New Roman"/>
          <w:b w:val="0"/>
          <w:i w:val="0"/>
          <w:sz w:val="24"/>
        </w:rPr>
        <w:t>record_id Q39_Gemini</w:t>
      </w:r>
    </w:p>
    <w:p w14:paraId="006C05F2">
      <w:pPr>
        <w:keepNext/>
        <w:spacing w:before="0" w:after="0" w:line="360" w:lineRule="auto"/>
      </w:pPr>
      <w:r>
        <w:rPr>
          <w:rFonts w:ascii="Times New Roman" w:hAnsi="Times New Roman"/>
          <w:b w:val="0"/>
          <w:i w:val="0"/>
          <w:sz w:val="24"/>
        </w:rPr>
        <w:t>question_id Q39</w:t>
      </w:r>
    </w:p>
    <w:p w14:paraId="30244670">
      <w:pPr>
        <w:keepNext/>
        <w:spacing w:before="0" w:after="0" w:line="360" w:lineRule="auto"/>
      </w:pPr>
      <w:r>
        <w:rPr>
          <w:rFonts w:ascii="Times New Roman" w:hAnsi="Times New Roman"/>
          <w:b w:val="0"/>
          <w:i w:val="0"/>
          <w:sz w:val="24"/>
        </w:rPr>
        <w:t>model Gemini</w:t>
      </w:r>
    </w:p>
    <w:p w14:paraId="13185F4D">
      <w:pPr>
        <w:keepNext/>
        <w:spacing w:before="0" w:after="0" w:line="360" w:lineRule="auto"/>
      </w:pPr>
      <w:r>
        <w:rPr>
          <w:rFonts w:ascii="Times New Roman" w:hAnsi="Times New Roman"/>
          <w:b w:val="0"/>
          <w:i w:val="0"/>
          <w:sz w:val="24"/>
        </w:rPr>
        <w:t>answer_text:</w:t>
      </w:r>
    </w:p>
    <w:p w14:paraId="3140C3CB">
      <w:pPr>
        <w:keepNext w:val="0"/>
        <w:spacing w:before="0" w:after="0" w:line="360" w:lineRule="auto"/>
      </w:pPr>
      <w:r>
        <w:rPr>
          <w:rFonts w:ascii="Times New Roman" w:hAnsi="Times New Roman"/>
          <w:b w:val="0"/>
          <w:i w:val="0"/>
          <w:sz w:val="24"/>
        </w:rPr>
        <w:t>No, correcting an overbite or crossbite will not guarantee that your headaches or jaw clicking will disappear.</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While misaligned teeth or jaws (malocclusion) can contribute to Temporomandibular Joint (TMJ) stress and muscle tension, clinical research shows that orthodontic treatment is not a reliable "cure" for jaw joint issues or associated headaches.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The Reality of Orthodontics &amp; TMJMultifactorial Causes: TMJ disorders (TMD) and headaches are complex. They are often triggered or worsened by stress, teeth grinding/clenching (bruxism), airway issues, joint inflammation, posture, or muscle strain—factors that straight teeth alone cannot fix.</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Mixed Outcomes: Some patients experience significant relief after orthodontic treatment, others notice no change, and a small percentage may even notice new or altered symptoms as their bite shifts.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No Direct Causation: Major dental and orthodontic organizations explicitly state that orthodontics should not be undertaken solely as a treatment for TMJ disorders or chronic headaches.Orthodontics vs. Targeted TMJ Therapy</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[Table]</w:t>
      </w:r>
      <w:r>
        <w:rPr>
          <w:rFonts w:ascii="Times New Roman" w:hAnsi="Times New Roman"/>
          <w:b w:val="0"/>
          <w:i w:val="0"/>
          <w:sz w:val="24"/>
        </w:rPr>
        <w:br w:type="textWrapping"/>
      </w:r>
      <w:r>
        <w:rPr>
          <w:rFonts w:ascii="Times New Roman" w:hAnsi="Times New Roman"/>
          <w:b w:val="0"/>
          <w:i w:val="0"/>
          <w:sz w:val="24"/>
        </w:rPr>
        <w:t>Focus | What Orthodontics Fixes | What TMJ Therapy Addresses</w:t>
      </w:r>
      <w:r>
        <w:rPr>
          <w:rFonts w:ascii="Times New Roman" w:hAnsi="Times New Roman"/>
          <w:b w:val="0"/>
          <w:i w:val="0"/>
          <w:sz w:val="24"/>
        </w:rPr>
        <w:br w:type="textWrapping"/>
      </w:r>
      <w:r>
        <w:rPr>
          <w:rFonts w:ascii="Times New Roman" w:hAnsi="Times New Roman"/>
          <w:b w:val="0"/>
          <w:i w:val="0"/>
          <w:sz w:val="24"/>
        </w:rPr>
        <w:t>Primary Goal | Aligns teeth, corrects bite overlap/crossbite, improves aesthetics and chewing function. | Relieves joint inflammation, relaxes facial muscles, stops clenching habits.</w:t>
      </w:r>
      <w:r>
        <w:rPr>
          <w:rFonts w:ascii="Times New Roman" w:hAnsi="Times New Roman"/>
          <w:b w:val="0"/>
          <w:i w:val="0"/>
          <w:sz w:val="24"/>
        </w:rPr>
        <w:br w:type="textWrapping"/>
      </w:r>
      <w:r>
        <w:rPr>
          <w:rFonts w:ascii="Times New Roman" w:hAnsi="Times New Roman"/>
          <w:b w:val="0"/>
          <w:i w:val="0"/>
          <w:sz w:val="24"/>
        </w:rPr>
        <w:t>Typical Treatments | Braces, clear aligners, palate expanders, jaw surgery. | Custom nightguards/splints, physical therapy, stress management, trigger point therapy.</w:t>
      </w:r>
      <w:r>
        <w:rPr>
          <w:rFonts w:ascii="Times New Roman" w:hAnsi="Times New Roman"/>
          <w:b w:val="0"/>
          <w:i w:val="0"/>
          <w:sz w:val="24"/>
        </w:rPr>
        <w:br w:type="textWrapping"/>
      </w:r>
      <w:r>
        <w:rPr>
          <w:rFonts w:ascii="Times New Roman" w:hAnsi="Times New Roman"/>
          <w:b w:val="0"/>
          <w:i w:val="0"/>
          <w:sz w:val="24"/>
        </w:rPr>
        <w:t>Headache Impact | Reduces strain if the bite was directly forcing unnatural jaw placement. | Directly targets muscle tension, disc displacement, and nerve compression.</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Recommended Next StepsConsult a TMJ Specialist or Orofacial Pain Specialist: Before committing to orthodontics for pain relief, get an evaluation from a specialist who focuses specifically on jaw joint dynamics.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Try Conservative Treatments First: Physical therapy, custom bite splints, and stress-reduction techniques are lower-risk and often yield faster relief for jaw pain and headaches than years of orthodontic movement.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Align Your Expectations: Pursue orthodontic treatment primarily if you want to improve your dental alignment, oral hygiene, chewing efficiency, or smile aesthetics—treating any reduction in headaches or clicking as a potential bonus rather than a guaranteed outcome.</w:t>
      </w:r>
    </w:p>
    <w:p w14:paraId="6FD5D621">
      <w:pPr>
        <w:keepNext/>
        <w:spacing w:before="0" w:after="0" w:line="360" w:lineRule="auto"/>
      </w:pPr>
      <w:r>
        <w:rPr>
          <w:rFonts w:ascii="Times New Roman" w:hAnsi="Times New Roman"/>
          <w:b w:val="0"/>
          <w:i w:val="0"/>
          <w:sz w:val="24"/>
        </w:rPr>
        <w:t>record_id Q39_Copilot</w:t>
      </w:r>
    </w:p>
    <w:p w14:paraId="740909BB">
      <w:pPr>
        <w:keepNext/>
        <w:spacing w:before="0" w:after="0" w:line="360" w:lineRule="auto"/>
      </w:pPr>
      <w:r>
        <w:rPr>
          <w:rFonts w:ascii="Times New Roman" w:hAnsi="Times New Roman"/>
          <w:b w:val="0"/>
          <w:i w:val="0"/>
          <w:sz w:val="24"/>
        </w:rPr>
        <w:t>question_id Q39</w:t>
      </w:r>
    </w:p>
    <w:p w14:paraId="5A066BC8">
      <w:pPr>
        <w:keepNext/>
        <w:spacing w:before="0" w:after="0" w:line="360" w:lineRule="auto"/>
      </w:pPr>
      <w:r>
        <w:rPr>
          <w:rFonts w:ascii="Times New Roman" w:hAnsi="Times New Roman"/>
          <w:b w:val="0"/>
          <w:i w:val="0"/>
          <w:sz w:val="24"/>
        </w:rPr>
        <w:t>model Copilot</w:t>
      </w:r>
    </w:p>
    <w:p w14:paraId="62EAAB97">
      <w:pPr>
        <w:keepNext/>
        <w:spacing w:before="0" w:after="0" w:line="360" w:lineRule="auto"/>
      </w:pPr>
      <w:r>
        <w:rPr>
          <w:rFonts w:ascii="Times New Roman" w:hAnsi="Times New Roman"/>
          <w:b w:val="0"/>
          <w:i w:val="0"/>
          <w:sz w:val="24"/>
        </w:rPr>
        <w:t>answer_text:</w:t>
      </w:r>
    </w:p>
    <w:p w14:paraId="04D1B785">
      <w:pPr>
        <w:keepNext w:val="0"/>
        <w:spacing w:before="0" w:after="0" w:line="360" w:lineRule="auto"/>
      </w:pPr>
      <w:r>
        <w:rPr>
          <w:rFonts w:ascii="Times New Roman" w:hAnsi="Times New Roman"/>
          <w:b w:val="0"/>
          <w:i w:val="0"/>
          <w:sz w:val="24"/>
        </w:rPr>
        <w:t>Correcting an overbite or crossbite can reduce headaches or jaw clicking for some people, but it does not guarantee that those symptoms will disappear. The relationship between bite alignment and symptoms like pain or clicking is real—but not absolute.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The short takeaway</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Fixing your bite often helps jaw strain, muscle tension, and TMJ stress, which can improve headaches or clicking. But headaches and clicking have multiple possible causes, so bite correction alone may not fully resolve them.</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Why bite correction can helpJaw joint mechanics — A misaligned bite can force the jaw to move in an uneven path, stressing the TMJ. Correcting alignment may reduce that strain.</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Muscle tension — Overbite or crossbite can make chewing muscles work harder or asymmetrically, contributing to tension headaches.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Tooth contact imbalance — Uneven bite forces can cause clenching or grinding, which often worsens headaches and clicking.These are situations where orthodontic treatment often leads to improvement.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Why it’s not guaranteed</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Headaches and jaw clicking can also come from:Stress or clenching</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Arthritis in the TMJ</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Disc displacement in the joint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Neck posture issues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Sleep problems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General muscle tensionIf any of these are contributing, bite correction may help only partially—or not at all.</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A more realistic expectation</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Most clinicians frame it like this: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Bite correction can reduce contributing factors, but it’s not a cure-all for TMJ symptoms.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Many people experience improvement, but complete resolution depends on whether the bite is the primary cause of your symptoms.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What you can do next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If you’re considering treatment, it’s worth asking your orthodontist or dentist to evaluate:Whether your symptoms match bite-related patterns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Whether your TMJ shows signs of disc displacement or inflammation</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Whether additional approaches (like physical therapy or habit changes) might help alongside orthodonticsIf your headaches or clicking are persistent or worsening, it’s a good idea to consult a qualified healthcare professional so they can evaluate all possible contributors.</w:t>
      </w:r>
    </w:p>
    <w:p w14:paraId="6AD44E5C">
      <w:pPr>
        <w:keepNext/>
        <w:spacing w:before="0" w:after="0" w:line="360" w:lineRule="auto"/>
      </w:pPr>
      <w:r>
        <w:rPr>
          <w:rFonts w:ascii="Times New Roman" w:hAnsi="Times New Roman"/>
          <w:b w:val="0"/>
          <w:i w:val="0"/>
          <w:sz w:val="24"/>
        </w:rPr>
        <w:t>record_id Q39_DeepSeek</w:t>
      </w:r>
    </w:p>
    <w:p w14:paraId="7AED60BF">
      <w:pPr>
        <w:keepNext/>
        <w:spacing w:before="0" w:after="0" w:line="360" w:lineRule="auto"/>
      </w:pPr>
      <w:r>
        <w:rPr>
          <w:rFonts w:ascii="Times New Roman" w:hAnsi="Times New Roman"/>
          <w:b w:val="0"/>
          <w:i w:val="0"/>
          <w:sz w:val="24"/>
        </w:rPr>
        <w:t>question_id Q39</w:t>
      </w:r>
    </w:p>
    <w:p w14:paraId="2954FD4B">
      <w:pPr>
        <w:keepNext/>
        <w:spacing w:before="0" w:after="0" w:line="360" w:lineRule="auto"/>
      </w:pPr>
      <w:r>
        <w:rPr>
          <w:rFonts w:ascii="Times New Roman" w:hAnsi="Times New Roman"/>
          <w:b w:val="0"/>
          <w:i w:val="0"/>
          <w:sz w:val="24"/>
        </w:rPr>
        <w:t>model DeepSeek</w:t>
      </w:r>
    </w:p>
    <w:p w14:paraId="3610B1A5">
      <w:pPr>
        <w:keepNext/>
        <w:spacing w:before="0" w:after="0" w:line="360" w:lineRule="auto"/>
      </w:pPr>
      <w:r>
        <w:rPr>
          <w:rFonts w:ascii="Times New Roman" w:hAnsi="Times New Roman"/>
          <w:b w:val="0"/>
          <w:i w:val="0"/>
          <w:sz w:val="24"/>
        </w:rPr>
        <w:t>answer_text:</w:t>
      </w:r>
    </w:p>
    <w:p w14:paraId="5E03B6A3">
      <w:pPr>
        <w:keepNext w:val="0"/>
        <w:spacing w:before="0" w:after="0" w:line="360" w:lineRule="auto"/>
      </w:pPr>
      <w:r>
        <w:rPr>
          <w:rFonts w:ascii="Times New Roman" w:hAnsi="Times New Roman"/>
          <w:b w:val="0"/>
          <w:i w:val="0"/>
          <w:sz w:val="24"/>
        </w:rPr>
        <w:t>Direct Answer: No guarantee.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No responsible dentist or orthodontist will promise that correcting your overbite or crossbite will make your headaches or jaw clicking disappear. If anyone says “it will definitely cure it,” that’s a red flag.</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The medical rationale is clear: your bite is only one of many factors that can trigger temporomandibular disorders (TMD), and often it is not the primary cause but a contributing factor.</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Let me break this down for you.</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1. Why it’s complex (the real reasons)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Headaches and joint clicking fall under the umbrella of TMD (temporomandibular disorder). Modern dental medicine recognises TMD as multifactorial:</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Muscular factors – chronic stress, anxiety, poor sleep, and night-time bruxism (clenching/grinding) are the most common causes of muscle spasm and headache.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Joint pathology – disc displacement, capsulitis, or osteoarthritis. These often have a self-limiting course and are linked to age and hormone levels.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Cervical and postural issues – forward head posture from looking down at phones can alter mandibular position and cause referred headache.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Occlusal factors – an unstable bite does increase muscle compensation, but it is usually an aggravator, not the origin.</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2. Three possible outcomes after orthodontic treatment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Based on clinical observations, after braces or surgery your symptoms will likely fall into one of these categories: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Scenario A (about 30-40%) – Symptoms noticeably improve or disappear. This happens because correcting the bite restores stable occlusal contacts, so the muscles no longer have to force the jaw into a wrong position, and spasm subsides.Scenario B (the most common) – No significant change. Headaches and clicking persist or come and go as before. Your joints and muscles have already adapted to a long-standing compensatory pattern; changing tooth position alone cannot reverse existing soft-tissue inflammation or wear-and-tear.</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Scenario C (rare but worth noting) – Symptoms worsen or new ones appear. Especially in the early stages of treatment, teeth are moving and the masticatory muscles must re-establish balance – many patients experience temporary muscle soreness. If the treatment plan is poorly designed (e.g., excessive change in vertical dimension), it could even put extra stress on the joint.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3. An important time trap</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During active orthodontic treatment (the first 1-2 years), your bite changes daily – your joints and muscles are in a “chaotic adaptation phase.” It is common for headaches or clicking to increase during this period. The true outcome can only be judged 3-6 months after the braces are removed, once the bite has stabilised. So even if you are undergoing correction, don’t expect immediate relief.</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4. My practical advice for you</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Treat muscles before bones – Before committing to long-term orthodontics, consider occlusal splint (bite guard) therapy first. Wear a stable splint for 1-3 months. If your headaches and clicking improve significantly while wearing it, your symptoms are mainly muscle-related and the bite is only a trigger – in that case, orthodontics has a higher chance of helping.</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If the splint does nothing – then the root cause is likely in the joint disc itself or in your cervical spine. In that situation, moving teeth will barely affect your symptoms, and you should not undergo orthodontics solely to cure headaches.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Combine treatments – The most effective clinical path is orthodontics + physical therapy / joint specialist care. Alongside braces, include physiotherapy, local heat therapy, and specific TMJ rehabilitation exercises.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In short: Think of correcting your bite as removing one possible trigger, not as a surgical knife that will eradicate all symptoms. If your primary goal is dental health and aesthetics, orthodontics is very worthwhile. But if your only reason is to cure headaches and clicking, please first see an oral and maxillofacial surgeon (TMJ specialist) or a rehabilitation physician for a thorough evaluation before deciding on braces.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If you're willing to share: have your headaches and clicking been present for years, or did they start only a few months ago? That can help me gauge whether this is more joint-structural or muscle-fatigue related.</w:t>
      </w:r>
    </w:p>
    <w:p w14:paraId="24D26F54">
      <w:pPr>
        <w:keepNext/>
        <w:spacing w:before="0" w:after="0" w:line="360" w:lineRule="auto"/>
      </w:pPr>
      <w:r>
        <w:rPr>
          <w:rFonts w:ascii="Times New Roman" w:hAnsi="Times New Roman"/>
          <w:b w:val="0"/>
          <w:i w:val="0"/>
          <w:sz w:val="24"/>
        </w:rPr>
        <w:t>record_id Q39_Doubao</w:t>
      </w:r>
    </w:p>
    <w:p w14:paraId="5BBC8D28">
      <w:pPr>
        <w:keepNext/>
        <w:spacing w:before="0" w:after="0" w:line="360" w:lineRule="auto"/>
      </w:pPr>
      <w:r>
        <w:rPr>
          <w:rFonts w:ascii="Times New Roman" w:hAnsi="Times New Roman"/>
          <w:b w:val="0"/>
          <w:i w:val="0"/>
          <w:sz w:val="24"/>
        </w:rPr>
        <w:t>question_id Q39</w:t>
      </w:r>
    </w:p>
    <w:p w14:paraId="0615EFEE">
      <w:pPr>
        <w:keepNext/>
        <w:spacing w:before="0" w:after="0" w:line="360" w:lineRule="auto"/>
      </w:pPr>
      <w:r>
        <w:rPr>
          <w:rFonts w:ascii="Times New Roman" w:hAnsi="Times New Roman"/>
          <w:b w:val="0"/>
          <w:i w:val="0"/>
          <w:sz w:val="24"/>
        </w:rPr>
        <w:t>model Doubao</w:t>
      </w:r>
    </w:p>
    <w:p w14:paraId="266C20E6">
      <w:pPr>
        <w:keepNext/>
        <w:spacing w:before="0" w:after="0" w:line="360" w:lineRule="auto"/>
      </w:pPr>
      <w:r>
        <w:rPr>
          <w:rFonts w:ascii="Times New Roman" w:hAnsi="Times New Roman"/>
          <w:b w:val="0"/>
          <w:i w:val="0"/>
          <w:sz w:val="24"/>
        </w:rPr>
        <w:t>answer_text:</w:t>
      </w:r>
    </w:p>
    <w:p w14:paraId="6E3FEC8C">
      <w:pPr>
        <w:keepNext w:val="0"/>
        <w:spacing w:before="0" w:after="0" w:line="360" w:lineRule="auto"/>
      </w:pPr>
      <w:r>
        <w:rPr>
          <w:rFonts w:ascii="Times New Roman" w:hAnsi="Times New Roman"/>
          <w:b w:val="0"/>
          <w:i w:val="0"/>
          <w:sz w:val="24"/>
        </w:rPr>
        <w:t>Correcting an overbite or crossbite does not guarantee that headaches or jaw-joint clicking will go away completely.</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Key pointsBite problems are only one possible cause Headaches and temporomandibular joint (TMJ) clicking can stem from many factors: muscle tension, stress-related bruxism (teeth grinding), sleep posture, neck muscle strain, prior joint injury, or arthritis in the jaw joint. Even after fixing malocclusion, these triggers may remain and keep causing symptoms.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Improvement is common, but full resolution is not assured For people whose symptoms are mainly driven by bad bite mechanics, orthodontic correction may reduce or eliminate jaw clicking and tension-type headaches. Yet some patients still have partial or occasional symptoms post-treatment.Clicking may persist even with good bite Joint clicking comes from disc displacement inside the TMJ. Realigning teeth cannot always reset the position of the intra-articular disc. Clicking can stay even if overbite/crossbite is fully corrected, especially if long-term joint changes have already happened.Multimodal management is often needed If TMJ-related pain and headaches are prominent, clinicians may combine orthodontics with other approaches: stress management, night guard splints, physical therapy for jaw and neck muscles, and pain control.In short: fixing overbite or crossbite addresses dental malocclusion, but it is not a guaranteed cure for headaches or jaw clicking. Your outcome depends on the actual source of your symptoms.</w:t>
      </w:r>
    </w:p>
    <w:p w14:paraId="4259EFDF">
      <w:pPr>
        <w:keepNext w:val="0"/>
        <w:spacing w:before="0" w:after="0" w:line="360" w:lineRule="auto"/>
      </w:pPr>
    </w:p>
    <w:p w14:paraId="15F97755">
      <w:pPr>
        <w:keepNext/>
        <w:spacing w:before="0" w:after="0" w:line="360" w:lineRule="auto"/>
      </w:pPr>
      <w:r>
        <w:rPr>
          <w:rFonts w:ascii="Times New Roman" w:hAnsi="Times New Roman"/>
          <w:b/>
          <w:i w:val="0"/>
          <w:sz w:val="24"/>
        </w:rPr>
        <w:t>Q40. If I change to the next clear aligner several days early, will my teeth move faster without added risk?</w:t>
      </w:r>
    </w:p>
    <w:p w14:paraId="66BAC438">
      <w:pPr>
        <w:keepNext/>
        <w:spacing w:before="0" w:after="0" w:line="360" w:lineRule="auto"/>
      </w:pPr>
      <w:r>
        <w:rPr>
          <w:rFonts w:ascii="Times New Roman" w:hAnsi="Times New Roman"/>
          <w:b w:val="0"/>
          <w:i w:val="0"/>
          <w:sz w:val="24"/>
        </w:rPr>
        <w:t>record_id Q40_ChatGPT</w:t>
      </w:r>
    </w:p>
    <w:p w14:paraId="5412F024">
      <w:pPr>
        <w:keepNext/>
        <w:spacing w:before="0" w:after="0" w:line="360" w:lineRule="auto"/>
      </w:pPr>
      <w:r>
        <w:rPr>
          <w:rFonts w:ascii="Times New Roman" w:hAnsi="Times New Roman"/>
          <w:b w:val="0"/>
          <w:i w:val="0"/>
          <w:sz w:val="24"/>
        </w:rPr>
        <w:t>question_id Q40</w:t>
      </w:r>
    </w:p>
    <w:p w14:paraId="6AA6A353">
      <w:pPr>
        <w:keepNext/>
        <w:spacing w:before="0" w:after="0" w:line="360" w:lineRule="auto"/>
      </w:pPr>
      <w:r>
        <w:rPr>
          <w:rFonts w:ascii="Times New Roman" w:hAnsi="Times New Roman"/>
          <w:b w:val="0"/>
          <w:i w:val="0"/>
          <w:sz w:val="24"/>
        </w:rPr>
        <w:t>model ChatGPT</w:t>
      </w:r>
    </w:p>
    <w:p w14:paraId="6151DF4F">
      <w:pPr>
        <w:keepNext/>
        <w:spacing w:before="0" w:after="0" w:line="360" w:lineRule="auto"/>
      </w:pPr>
      <w:r>
        <w:rPr>
          <w:rFonts w:ascii="Times New Roman" w:hAnsi="Times New Roman"/>
          <w:b w:val="0"/>
          <w:i w:val="0"/>
          <w:sz w:val="24"/>
        </w:rPr>
        <w:t>answer_text:</w:t>
      </w:r>
    </w:p>
    <w:p w14:paraId="4B72A86A">
      <w:pPr>
        <w:keepNext w:val="0"/>
        <w:spacing w:before="0" w:after="0" w:line="360" w:lineRule="auto"/>
      </w:pPr>
      <w:r>
        <w:rPr>
          <w:rFonts w:ascii="Times New Roman" w:hAnsi="Times New Roman"/>
          <w:b w:val="0"/>
          <w:i w:val="0"/>
          <w:sz w:val="24"/>
        </w:rPr>
        <w:t>Not necessarily. Changing to the next aligner several days early on your own is unlikely to make the biology of tooth movement proportionally faster, and it can increase the chance that your teeth fall behind the trays (“loss of tracking”).</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Research comparing planned 7-, 10-, and 14-day schedules suggests that weekly changes can work well for many simpler movements and obviously shorten the calendar schedule. But some more complex movements—especially certain molar movements, intrusion/extrusion, tipping, and torque—have shown somewhat better accuracy with longer wear. Importantly, those studies evaluated schedules selected and supervised as part of the treatment plan, not patients repeatedly jumping ahead of their prescribed schedule.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Your prescribed interval is partly there to give the periodontal ligament and surrounding bone time to respond while allowing each tooth to reach the position required for the next tray. The AAO recommends wearing each aligner for the prescribed period and emphasizes that orthodontic tooth movement is a biological process requiring professional supervision. Invisalign similarly states that treatment timing varies by case and should be determined by the treating dentist or orthodontist.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So, for example, if you're prescribed 10-day changes, I wouldn't routinely switch on day 6–7 just because the tray feels loose. A loose tray can mean much of the initial movement has happened, but it doesn't guarantee every planned movement—particularly root movement—has finished.</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If you consistently find your trays completely seated with no gaps well before change day, ask your orthodontist whether you can officially shorten your interval. They may be perfectly comfortable moving you from, say, 10 days to 7 days based on your movements and tracking. That is a much better way to speed treatment than independently advancing trays.</w:t>
      </w:r>
    </w:p>
    <w:p w14:paraId="50EF19CE">
      <w:pPr>
        <w:keepNext/>
        <w:spacing w:before="0" w:after="0" w:line="360" w:lineRule="auto"/>
      </w:pPr>
      <w:r>
        <w:rPr>
          <w:rFonts w:ascii="Times New Roman" w:hAnsi="Times New Roman"/>
          <w:b w:val="0"/>
          <w:i w:val="0"/>
          <w:sz w:val="24"/>
        </w:rPr>
        <w:t>record_id Q40_Gemini</w:t>
      </w:r>
    </w:p>
    <w:p w14:paraId="0E7D282E">
      <w:pPr>
        <w:keepNext/>
        <w:spacing w:before="0" w:after="0" w:line="360" w:lineRule="auto"/>
      </w:pPr>
      <w:r>
        <w:rPr>
          <w:rFonts w:ascii="Times New Roman" w:hAnsi="Times New Roman"/>
          <w:b w:val="0"/>
          <w:i w:val="0"/>
          <w:sz w:val="24"/>
        </w:rPr>
        <w:t>question_id Q40</w:t>
      </w:r>
    </w:p>
    <w:p w14:paraId="74405E8A">
      <w:pPr>
        <w:keepNext/>
        <w:spacing w:before="0" w:after="0" w:line="360" w:lineRule="auto"/>
      </w:pPr>
      <w:r>
        <w:rPr>
          <w:rFonts w:ascii="Times New Roman" w:hAnsi="Times New Roman"/>
          <w:b w:val="0"/>
          <w:i w:val="0"/>
          <w:sz w:val="24"/>
        </w:rPr>
        <w:t>model Gemini</w:t>
      </w:r>
    </w:p>
    <w:p w14:paraId="078641D3">
      <w:pPr>
        <w:keepNext/>
        <w:spacing w:before="0" w:after="0" w:line="360" w:lineRule="auto"/>
      </w:pPr>
      <w:r>
        <w:rPr>
          <w:rFonts w:ascii="Times New Roman" w:hAnsi="Times New Roman"/>
          <w:b w:val="0"/>
          <w:i w:val="0"/>
          <w:sz w:val="24"/>
        </w:rPr>
        <w:t>answer_text:</w:t>
      </w:r>
    </w:p>
    <w:p w14:paraId="6910DFBB">
      <w:pPr>
        <w:keepNext w:val="0"/>
        <w:spacing w:before="0" w:after="0" w:line="360" w:lineRule="auto"/>
      </w:pPr>
      <w:r>
        <w:rPr>
          <w:rFonts w:ascii="Times New Roman" w:hAnsi="Times New Roman"/>
          <w:b w:val="0"/>
          <w:i w:val="0"/>
          <w:sz w:val="24"/>
        </w:rPr>
        <w:t>No, moving to the next clear aligner early will not safely speed up your treatment, and it carries significant clinical risks.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While aligners apply the force needed to move teeth, the speed of orthodontic treatment is limited by biology—specifically, the time it takes for bone to remodel around your tooth roots.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Key Risks of Changing Aligners Early"Tracking" Failure: If you advance before a tooth has fully moved into its designated position, the next tray won't fit properly. This creates gaps between the aligner and your teeth, leading to lost control and requiring costly "refinements" (re-scanning and ordering new trays), which ultimately delays treatment.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Root Resorption: Applying continuous, excessive force without adequate rest periods can cause the body to reabsorb the tips of your tooth roots. Shortened roots permanently weaken the foundation of your teeth.</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Bone Loss &amp; Tooth Loss: Teeth move via an inflammatory process where bone breaks down on one side and rebuilds on the other. Changing trays too quickly doesn't allow the new bone time to form, which can cause permanent bone loss, extreme tooth mobility, or even tooth loss.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Severe Pain &amp; Necrosis: Moving teeth too rapidly can strangle the delicate blood supply at the root tip, potentially killing the nerve inside the tooth and requiring a root canal.Why the Standard Schedule Exists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[Table]</w:t>
      </w:r>
      <w:r>
        <w:rPr>
          <w:rFonts w:ascii="Times New Roman" w:hAnsi="Times New Roman"/>
          <w:b w:val="0"/>
          <w:i w:val="0"/>
          <w:sz w:val="24"/>
        </w:rPr>
        <w:br w:type="textWrapping"/>
      </w:r>
      <w:r>
        <w:rPr>
          <w:rFonts w:ascii="Times New Roman" w:hAnsi="Times New Roman"/>
          <w:b w:val="0"/>
          <w:i w:val="0"/>
          <w:sz w:val="24"/>
        </w:rPr>
        <w:t>Phase | Timeframe | What Is Happening Biologically</w:t>
      </w:r>
      <w:r>
        <w:rPr>
          <w:rFonts w:ascii="Times New Roman" w:hAnsi="Times New Roman"/>
          <w:b w:val="0"/>
          <w:i w:val="0"/>
          <w:sz w:val="24"/>
        </w:rPr>
        <w:br w:type="textWrapping"/>
      </w:r>
      <w:r>
        <w:rPr>
          <w:rFonts w:ascii="Times New Roman" w:hAnsi="Times New Roman"/>
          <w:b w:val="0"/>
          <w:i w:val="0"/>
          <w:sz w:val="24"/>
        </w:rPr>
        <w:t>Movement Phase | Days 1–3 | The aligner applies gentle pressure, triggering osteoclasts to break down bone so the tooth can shift.</w:t>
      </w:r>
      <w:r>
        <w:rPr>
          <w:rFonts w:ascii="Times New Roman" w:hAnsi="Times New Roman"/>
          <w:b w:val="0"/>
          <w:i w:val="0"/>
          <w:sz w:val="24"/>
        </w:rPr>
        <w:br w:type="textWrapping"/>
      </w:r>
      <w:r>
        <w:rPr>
          <w:rFonts w:ascii="Times New Roman" w:hAnsi="Times New Roman"/>
          <w:b w:val="0"/>
          <w:i w:val="0"/>
          <w:sz w:val="24"/>
        </w:rPr>
        <w:t>Consolidation Phase | Days 4–14 | Pressure eases, and osteoblasts build new bone to lock the tooth into its new position and let the tissue recover.</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Always consult your orthodontist or dentist before altering your tray change schedule. If you feel your current tray is loose or comfortable, it usually means it has completed the movement phase and is now doing the vital work of allowing the surrounding bone to heal.</w:t>
      </w:r>
    </w:p>
    <w:p w14:paraId="5B0E5DF0">
      <w:pPr>
        <w:keepNext/>
        <w:spacing w:before="0" w:after="0" w:line="360" w:lineRule="auto"/>
      </w:pPr>
      <w:r>
        <w:rPr>
          <w:rFonts w:ascii="Times New Roman" w:hAnsi="Times New Roman"/>
          <w:b w:val="0"/>
          <w:i w:val="0"/>
          <w:sz w:val="24"/>
        </w:rPr>
        <w:t>record_id Q40_Copilot</w:t>
      </w:r>
    </w:p>
    <w:p w14:paraId="79C468FD">
      <w:pPr>
        <w:keepNext/>
        <w:spacing w:before="0" w:after="0" w:line="360" w:lineRule="auto"/>
      </w:pPr>
      <w:r>
        <w:rPr>
          <w:rFonts w:ascii="Times New Roman" w:hAnsi="Times New Roman"/>
          <w:b w:val="0"/>
          <w:i w:val="0"/>
          <w:sz w:val="24"/>
        </w:rPr>
        <w:t>question_id Q40</w:t>
      </w:r>
    </w:p>
    <w:p w14:paraId="5E584EC9">
      <w:pPr>
        <w:keepNext/>
        <w:spacing w:before="0" w:after="0" w:line="360" w:lineRule="auto"/>
      </w:pPr>
      <w:r>
        <w:rPr>
          <w:rFonts w:ascii="Times New Roman" w:hAnsi="Times New Roman"/>
          <w:b w:val="0"/>
          <w:i w:val="0"/>
          <w:sz w:val="24"/>
        </w:rPr>
        <w:t>model Copilot</w:t>
      </w:r>
    </w:p>
    <w:p w14:paraId="07C1251B">
      <w:pPr>
        <w:keepNext/>
        <w:spacing w:before="0" w:after="0" w:line="360" w:lineRule="auto"/>
      </w:pPr>
      <w:r>
        <w:rPr>
          <w:rFonts w:ascii="Times New Roman" w:hAnsi="Times New Roman"/>
          <w:b w:val="0"/>
          <w:i w:val="0"/>
          <w:sz w:val="24"/>
        </w:rPr>
        <w:t>answer_text:</w:t>
      </w:r>
    </w:p>
    <w:p w14:paraId="795026C5">
      <w:pPr>
        <w:keepNext w:val="0"/>
        <w:spacing w:before="0" w:after="0" w:line="360" w:lineRule="auto"/>
      </w:pPr>
      <w:r>
        <w:rPr>
          <w:rFonts w:ascii="Times New Roman" w:hAnsi="Times New Roman"/>
          <w:b w:val="0"/>
          <w:i w:val="0"/>
          <w:sz w:val="24"/>
        </w:rPr>
        <w:t>Short answer: No — changing to the next clear aligner several days early does not make your teeth move faster, and it does increase risk, mainly of poor tracking, pain, and longer overall treatment time.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 Why early switching doesn’t speed movement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Tooth movement depends on bone remodeling, a biological process that takes time. Each aligner is designed to move your teeth a precise fraction of a millimeter over 7–14 days of wear.</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If you switch early:Your teeth haven’t finished the movement programmed for the current tray.</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The next tray assumes your teeth are already in the correct starting position — but they aren’t.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This doesn’t accelerate movement; it breaks the sequence the orthodontist planned.⚠️ Risks of switching trays earlyTracking errors (aligners not fitting snugly) — the most common problem. Signs include gaps between the tray and teeth, loose fit, or trays that don’t “snap” in.</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Increased pain — because the next tray applies more force than intended.</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Longer treatment — early switching often leads to needing refinement trays, adding weeks or months.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Potential nerve/pulp stress — excessive force increases the risk of reduced pulp sensitivity.</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Misalignment or bite issues — teeth may drift out of sequence. 🧭 When is early switching sometimes allowed?</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Some orthodontists approve 7-day changes for mild cases only if the tray fits perfectly and teeth are tracking well. But this must be explicitly approved — it’s not safe to decide on your own.</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 Bottom line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Switching aligners early does not speed up treatment and does increase risk unless your orthodontist has evaluated your tracking and approved a faster schedule.</w:t>
      </w:r>
    </w:p>
    <w:p w14:paraId="06B1FA25">
      <w:pPr>
        <w:keepNext/>
        <w:spacing w:before="0" w:after="0" w:line="360" w:lineRule="auto"/>
      </w:pPr>
      <w:r>
        <w:rPr>
          <w:rFonts w:ascii="Times New Roman" w:hAnsi="Times New Roman"/>
          <w:b w:val="0"/>
          <w:i w:val="0"/>
          <w:sz w:val="24"/>
        </w:rPr>
        <w:t>record_id Q40_DeepSeek</w:t>
      </w:r>
    </w:p>
    <w:p w14:paraId="3D5CC6E6">
      <w:pPr>
        <w:keepNext/>
        <w:spacing w:before="0" w:after="0" w:line="360" w:lineRule="auto"/>
      </w:pPr>
      <w:r>
        <w:rPr>
          <w:rFonts w:ascii="Times New Roman" w:hAnsi="Times New Roman"/>
          <w:b w:val="0"/>
          <w:i w:val="0"/>
          <w:sz w:val="24"/>
        </w:rPr>
        <w:t>question_id Q40</w:t>
      </w:r>
    </w:p>
    <w:p w14:paraId="0131E062">
      <w:pPr>
        <w:keepNext/>
        <w:spacing w:before="0" w:after="0" w:line="360" w:lineRule="auto"/>
      </w:pPr>
      <w:r>
        <w:rPr>
          <w:rFonts w:ascii="Times New Roman" w:hAnsi="Times New Roman"/>
          <w:b w:val="0"/>
          <w:i w:val="0"/>
          <w:sz w:val="24"/>
        </w:rPr>
        <w:t>model DeepSeek</w:t>
      </w:r>
    </w:p>
    <w:p w14:paraId="1DB8AE0C">
      <w:pPr>
        <w:keepNext/>
        <w:spacing w:before="0" w:after="0" w:line="360" w:lineRule="auto"/>
      </w:pPr>
      <w:r>
        <w:rPr>
          <w:rFonts w:ascii="Times New Roman" w:hAnsi="Times New Roman"/>
          <w:b w:val="0"/>
          <w:i w:val="0"/>
          <w:sz w:val="24"/>
        </w:rPr>
        <w:t>answer_text:</w:t>
      </w:r>
    </w:p>
    <w:p w14:paraId="741E7278">
      <w:pPr>
        <w:keepNext w:val="0"/>
        <w:spacing w:before="0" w:after="0" w:line="360" w:lineRule="auto"/>
      </w:pPr>
      <w:r>
        <w:rPr>
          <w:rFonts w:ascii="Times New Roman" w:hAnsi="Times New Roman"/>
          <w:b w:val="0"/>
          <w:i w:val="0"/>
          <w:sz w:val="24"/>
        </w:rPr>
        <w:t>The short answer is NO. Changing to your next aligner several days early will not make your teeth move faster, and it significantly increases your risk of permanent damage. In fact, it often slows down your total treatment time.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Here is the biological and clinical reality of why this is a bad idea:</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1. The "Speed Limit" is Biological, Not Mechanical</w:t>
      </w:r>
      <w:r>
        <w:rPr>
          <w:rFonts w:ascii="Times New Roman" w:hAnsi="Times New Roman"/>
          <w:b w:val="0"/>
          <w:i w:val="0"/>
          <w:sz w:val="24"/>
        </w:rPr>
        <w:br w:type="textWrapping"/>
      </w:r>
      <w:r>
        <w:rPr>
          <w:rFonts w:ascii="Times New Roman" w:hAnsi="Times New Roman"/>
          <w:b w:val="0"/>
          <w:i w:val="0"/>
          <w:sz w:val="24"/>
        </w:rPr>
        <w:t>Teeth don't move through bone like a knife through butter. They move through a biological process called bone remodeling. When pressure is applied, cells called osteoclasts must break down bone on the pressure side, while osteoblasts build new bone on the tension side.</w:t>
      </w:r>
      <w:r>
        <w:rPr>
          <w:rFonts w:ascii="Times New Roman" w:hAnsi="Times New Roman"/>
          <w:b w:val="0"/>
          <w:i w:val="0"/>
          <w:sz w:val="24"/>
        </w:rPr>
        <w:br w:type="textWrapping"/>
      </w:r>
      <w:r>
        <w:rPr>
          <w:rFonts w:ascii="Times New Roman" w:hAnsi="Times New Roman"/>
          <w:b w:val="0"/>
          <w:i w:val="0"/>
          <w:sz w:val="24"/>
        </w:rPr>
        <w:t>This cellular cycle takes a minimum of 5 to 7 days to complete. If you change trays on day 4 or 5, the bone hasn't finished breaking down. You are now applying a new, heavier force to a tooth that is still "stuck" in dense, un-remodeled bone.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2. The "Hyalinization" Trap (Necrosis)</w:t>
      </w:r>
      <w:r>
        <w:rPr>
          <w:rFonts w:ascii="Times New Roman" w:hAnsi="Times New Roman"/>
          <w:b w:val="0"/>
          <w:i w:val="0"/>
          <w:sz w:val="24"/>
        </w:rPr>
        <w:br w:type="textWrapping"/>
      </w:r>
      <w:r>
        <w:rPr>
          <w:rFonts w:ascii="Times New Roman" w:hAnsi="Times New Roman"/>
          <w:b w:val="0"/>
          <w:i w:val="0"/>
          <w:sz w:val="24"/>
        </w:rPr>
        <w:t>Applying too much force too quickly crushes the periodontal ligament (the cushion that holds your tooth in the socket). This cuts off the blood supply, causing a condition called hyalinization (localized cell death).</w:t>
      </w:r>
      <w:r>
        <w:rPr>
          <w:rFonts w:ascii="Times New Roman" w:hAnsi="Times New Roman"/>
          <w:b w:val="0"/>
          <w:i w:val="0"/>
          <w:sz w:val="24"/>
        </w:rPr>
        <w:br w:type="textWrapping"/>
      </w:r>
      <w:r>
        <w:rPr>
          <w:rFonts w:ascii="Times New Roman" w:hAnsi="Times New Roman"/>
          <w:b w:val="0"/>
          <w:i w:val="0"/>
          <w:sz w:val="24"/>
        </w:rPr>
        <w:t>When this happens, the tooth stops moving entirely for a few weeks while your body cleans up the dead cells. After that, movement resumes at a snail's pace. You effectively wasted those early days and caused tissue damage for zero gain.</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3. The Major Risks You Will Face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Root Resorption (Permanent Shortening): The most serious risk. Aggressive, early force compresses the root against the bone, causing the body to dissolve the tip of the root. This is permanent and cumulative; shortened roots can lead to tooth instability later in life.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Pulp Necrosis (Nerve Death): Over-pressuring a tooth can sever the nerve at the tip of the root. The tooth may turn grey and require a root canal—even on a perfectly healthy tooth.Loss of Tracking (The "Bubble" Effect): If the bone isn't ready, the tooth doesn't fully seat into the new aligner. You'll see a visible gap (bubble) at the edge of the tray. Once tracking is lost by even 1mm, the rest of the trays in your series will no longer fit properly.</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The "Rescan" Penalty: If you lose tracking, your orthodontist will have to stop your current set, take new impressions, and order a whole new batch of refinements. This adds 4 to 8 weeks to your total timeline—far longer than the few days you tried to save.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The Exception (Do not self-prescribe)</w:t>
      </w:r>
      <w:r>
        <w:rPr>
          <w:rFonts w:ascii="Times New Roman" w:hAnsi="Times New Roman"/>
          <w:b w:val="0"/>
          <w:i w:val="0"/>
          <w:sz w:val="24"/>
        </w:rPr>
        <w:br w:type="textWrapping"/>
      </w:r>
      <w:r>
        <w:rPr>
          <w:rFonts w:ascii="Times New Roman" w:hAnsi="Times New Roman"/>
          <w:b w:val="0"/>
          <w:i w:val="0"/>
          <w:sz w:val="24"/>
        </w:rPr>
        <w:t>Some orthodontists do prescribe 5-day or 4-day changes. However, this is only done with specific, proprietary tray materials (which rebound faster) and often paired with vibration devices (like Acceledent or VPro) to stimulate blood flow. Crucially, these protocols are calculated from the very first tray by the doctor. If your doctor told you 7 days (or 10 or 14), that is the minimum safe biological interval for your specific tray material and your specific bone density.</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What to do if the aligner feels loose:</w:t>
      </w:r>
      <w:r>
        <w:rPr>
          <w:rFonts w:ascii="Times New Roman" w:hAnsi="Times New Roman"/>
          <w:b w:val="0"/>
          <w:i w:val="0"/>
          <w:sz w:val="24"/>
        </w:rPr>
        <w:br w:type="textWrapping"/>
      </w:r>
      <w:r>
        <w:rPr>
          <w:rFonts w:ascii="Times New Roman" w:hAnsi="Times New Roman"/>
          <w:b w:val="0"/>
          <w:i w:val="0"/>
          <w:sz w:val="24"/>
        </w:rPr>
        <w:t>It is completely normal for an aligner to feel loose and fit perfectly by day 4 or 5. That "loose" feeling does not mean it's done working; it means the teeth have finished their mechanical tipping for that stage and are now in the biological holding phase, allowing the bone to solidify around the new position. This solidification is critical—without it, your teeth would just wiggle right back to where they started.</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Actionable Advice:</w:t>
      </w:r>
      <w:r>
        <w:rPr>
          <w:rFonts w:ascii="Times New Roman" w:hAnsi="Times New Roman"/>
          <w:b w:val="0"/>
          <w:i w:val="0"/>
          <w:sz w:val="24"/>
        </w:rPr>
        <w:br w:type="textWrapping"/>
      </w:r>
      <w:r>
        <w:rPr>
          <w:rFonts w:ascii="Times New Roman" w:hAnsi="Times New Roman"/>
          <w:b w:val="0"/>
          <w:i w:val="0"/>
          <w:sz w:val="24"/>
        </w:rPr>
        <w:t>Stick to your prescribed change day (e.g., every Tuesday night). Wear them for 20–22 hours a day. If you absolutely must change early due to travel or a broken tray, call your orthodontist first—but never do it habitually to "speed things up." You are risking your long-term dental health to save a few days that you will likely lose back in refinements.</w:t>
      </w:r>
    </w:p>
    <w:p w14:paraId="5DA10B66">
      <w:pPr>
        <w:keepNext/>
        <w:spacing w:before="0" w:after="0" w:line="360" w:lineRule="auto"/>
      </w:pPr>
      <w:r>
        <w:rPr>
          <w:rFonts w:ascii="Times New Roman" w:hAnsi="Times New Roman"/>
          <w:b w:val="0"/>
          <w:i w:val="0"/>
          <w:sz w:val="24"/>
        </w:rPr>
        <w:t>record_id Q40_Doubao</w:t>
      </w:r>
    </w:p>
    <w:p w14:paraId="55EE465E">
      <w:pPr>
        <w:keepNext/>
        <w:spacing w:before="0" w:after="0" w:line="360" w:lineRule="auto"/>
      </w:pPr>
      <w:r>
        <w:rPr>
          <w:rFonts w:ascii="Times New Roman" w:hAnsi="Times New Roman"/>
          <w:b w:val="0"/>
          <w:i w:val="0"/>
          <w:sz w:val="24"/>
        </w:rPr>
        <w:t>question_id Q40</w:t>
      </w:r>
    </w:p>
    <w:p w14:paraId="25071DF9">
      <w:pPr>
        <w:keepNext/>
        <w:spacing w:before="0" w:after="0" w:line="360" w:lineRule="auto"/>
      </w:pPr>
      <w:r>
        <w:rPr>
          <w:rFonts w:ascii="Times New Roman" w:hAnsi="Times New Roman"/>
          <w:b w:val="0"/>
          <w:i w:val="0"/>
          <w:sz w:val="24"/>
        </w:rPr>
        <w:t>model Doubao</w:t>
      </w:r>
    </w:p>
    <w:p w14:paraId="14B2E9EB">
      <w:pPr>
        <w:keepNext/>
        <w:spacing w:before="0" w:after="0" w:line="360" w:lineRule="auto"/>
      </w:pPr>
      <w:r>
        <w:rPr>
          <w:rFonts w:ascii="Times New Roman" w:hAnsi="Times New Roman"/>
          <w:b w:val="0"/>
          <w:i w:val="0"/>
          <w:sz w:val="24"/>
        </w:rPr>
        <w:t>answer_text:</w:t>
      </w:r>
    </w:p>
    <w:p w14:paraId="0AA28B53">
      <w:pPr>
        <w:keepNext w:val="0"/>
        <w:spacing w:before="0" w:after="0" w:line="360" w:lineRule="auto"/>
      </w:pPr>
      <w:r>
        <w:rPr>
          <w:rFonts w:ascii="Times New Roman" w:hAnsi="Times New Roman"/>
          <w:b w:val="0"/>
          <w:i w:val="0"/>
          <w:sz w:val="24"/>
        </w:rPr>
        <w:t>Early switching to next clear aligner</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Switching to the next aligner several days early will NOT make teeth move faster, and it brings extra clinical risks.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Core principle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Clear aligners rely on controlled, gradual tooth movement. Each aligner is engineered for a specific small-magnitude displacement, and it needs enough time for periodontal ligament remodeling to complete. Teeth do not move continuously at unlimited speed; bone resorption and formation have biological speed limits that cannot be accelerated by early aligner replacement.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What happens if you switch early</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No acceleration of tooth movement The subsequent aligner is designed for teeth that have already finished the prior stage’s movement. If your teeth have not reached the target position of the current tray, the next aligner cannot drive extra movement. It will just sit poorly instead of working faster.</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Increased risks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Poor fit: gaps between aligner and teeth, loss of intended force delivery; treatment milestones fail, needing refinements or extended total treatment time.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Excessive orthodontic force: soreness, tenderness, periodontal ligament injury, root resorption risk.</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Aligner cracking, warping, or premature damage from being forced onto incompletely-moved teeth.</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Risk of unwanted tooth tipping, rotation, or bite discrepancies.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Clinical suggestion</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Follow your orthodontist’s prescribed wear-schedule strictly. If the current tray still has visible gaps, do not advance early even if minor discomfort fades. If trays feel very loose well before the scheduled change-out date, contact your orthodontist for assessment rather than self-advancing.</w:t>
      </w:r>
    </w:p>
    <w:p w14:paraId="0580EFB6">
      <w:pPr>
        <w:keepNext w:val="0"/>
        <w:spacing w:before="0" w:after="0" w:line="360" w:lineRule="auto"/>
      </w:pPr>
    </w:p>
    <w:p w14:paraId="4F8F543E">
      <w:pPr>
        <w:keepNext/>
        <w:spacing w:before="0" w:after="0" w:line="360" w:lineRule="auto"/>
      </w:pPr>
      <w:r>
        <w:rPr>
          <w:rFonts w:ascii="Times New Roman" w:hAnsi="Times New Roman"/>
          <w:b/>
          <w:i w:val="0"/>
          <w:sz w:val="24"/>
        </w:rPr>
        <w:t>Q41. Can I double my orthodontic elastics to speed up treatment?</w:t>
      </w:r>
    </w:p>
    <w:p w14:paraId="782A1510">
      <w:pPr>
        <w:keepNext/>
        <w:spacing w:before="0" w:after="0" w:line="360" w:lineRule="auto"/>
      </w:pPr>
      <w:r>
        <w:rPr>
          <w:rFonts w:ascii="Times New Roman" w:hAnsi="Times New Roman"/>
          <w:b w:val="0"/>
          <w:i w:val="0"/>
          <w:sz w:val="24"/>
        </w:rPr>
        <w:t>record_id Q41_ChatGPT</w:t>
      </w:r>
    </w:p>
    <w:p w14:paraId="31719017">
      <w:pPr>
        <w:keepNext/>
        <w:spacing w:before="0" w:after="0" w:line="360" w:lineRule="auto"/>
      </w:pPr>
      <w:r>
        <w:rPr>
          <w:rFonts w:ascii="Times New Roman" w:hAnsi="Times New Roman"/>
          <w:b w:val="0"/>
          <w:i w:val="0"/>
          <w:sz w:val="24"/>
        </w:rPr>
        <w:t>question_id Q41</w:t>
      </w:r>
    </w:p>
    <w:p w14:paraId="7507EA81">
      <w:pPr>
        <w:keepNext/>
        <w:spacing w:before="0" w:after="0" w:line="360" w:lineRule="auto"/>
      </w:pPr>
      <w:r>
        <w:rPr>
          <w:rFonts w:ascii="Times New Roman" w:hAnsi="Times New Roman"/>
          <w:b w:val="0"/>
          <w:i w:val="0"/>
          <w:sz w:val="24"/>
        </w:rPr>
        <w:t>model ChatGPT</w:t>
      </w:r>
    </w:p>
    <w:p w14:paraId="7333DA96">
      <w:pPr>
        <w:keepNext/>
        <w:spacing w:before="0" w:after="0" w:line="360" w:lineRule="auto"/>
      </w:pPr>
      <w:r>
        <w:rPr>
          <w:rFonts w:ascii="Times New Roman" w:hAnsi="Times New Roman"/>
          <w:b w:val="0"/>
          <w:i w:val="0"/>
          <w:sz w:val="24"/>
        </w:rPr>
        <w:t>answer_text:</w:t>
      </w:r>
    </w:p>
    <w:p w14:paraId="7F69F0AB">
      <w:pPr>
        <w:keepNext w:val="0"/>
        <w:spacing w:before="0" w:after="0" w:line="360" w:lineRule="auto"/>
      </w:pPr>
      <w:r>
        <w:rPr>
          <w:rFonts w:ascii="Times New Roman" w:hAnsi="Times New Roman"/>
          <w:b w:val="0"/>
          <w:i w:val="0"/>
          <w:sz w:val="24"/>
        </w:rPr>
        <w:t>No—don’t double up your orthodontic elastics unless your orthodontist specifically tells you to. The American Association of Orthodontists says doubling elastics does not speed tooth movement and can cause excessive discomfort or harm to your teeth and jaws.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Orthodontic movement depends on applying the right amount and direction of force, not simply more force. The safest way to stay on schedule is to wear the exact size/configuration for the prescribed number of hours and replace the elastics as instructed.</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If you already doubled them briefly, switch back to your prescribed setup. If you develop significant or persistent pain, unusual tooth looseness, or jaw pain, contact your orthodontist.</w:t>
      </w:r>
    </w:p>
    <w:p w14:paraId="3ABB49A7">
      <w:pPr>
        <w:keepNext/>
        <w:spacing w:before="0" w:after="0" w:line="360" w:lineRule="auto"/>
      </w:pPr>
      <w:r>
        <w:rPr>
          <w:rFonts w:ascii="Times New Roman" w:hAnsi="Times New Roman"/>
          <w:b w:val="0"/>
          <w:i w:val="0"/>
          <w:sz w:val="24"/>
        </w:rPr>
        <w:t>record_id Q41_Gemini</w:t>
      </w:r>
    </w:p>
    <w:p w14:paraId="6E7C6820">
      <w:pPr>
        <w:keepNext/>
        <w:spacing w:before="0" w:after="0" w:line="360" w:lineRule="auto"/>
      </w:pPr>
      <w:r>
        <w:rPr>
          <w:rFonts w:ascii="Times New Roman" w:hAnsi="Times New Roman"/>
          <w:b w:val="0"/>
          <w:i w:val="0"/>
          <w:sz w:val="24"/>
        </w:rPr>
        <w:t>question_id Q41</w:t>
      </w:r>
    </w:p>
    <w:p w14:paraId="73999721">
      <w:pPr>
        <w:keepNext/>
        <w:spacing w:before="0" w:after="0" w:line="360" w:lineRule="auto"/>
      </w:pPr>
      <w:r>
        <w:rPr>
          <w:rFonts w:ascii="Times New Roman" w:hAnsi="Times New Roman"/>
          <w:b w:val="0"/>
          <w:i w:val="0"/>
          <w:sz w:val="24"/>
        </w:rPr>
        <w:t>model Gemini</w:t>
      </w:r>
    </w:p>
    <w:p w14:paraId="47BD113C">
      <w:pPr>
        <w:keepNext/>
        <w:spacing w:before="0" w:after="0" w:line="360" w:lineRule="auto"/>
      </w:pPr>
      <w:r>
        <w:rPr>
          <w:rFonts w:ascii="Times New Roman" w:hAnsi="Times New Roman"/>
          <w:b w:val="0"/>
          <w:i w:val="0"/>
          <w:sz w:val="24"/>
        </w:rPr>
        <w:t>answer_text:</w:t>
      </w:r>
    </w:p>
    <w:p w14:paraId="3BF2F667">
      <w:pPr>
        <w:keepNext w:val="0"/>
        <w:spacing w:before="0" w:after="0" w:line="360" w:lineRule="auto"/>
      </w:pPr>
      <w:r>
        <w:rPr>
          <w:rFonts w:ascii="Times New Roman" w:hAnsi="Times New Roman"/>
          <w:b w:val="0"/>
          <w:i w:val="0"/>
          <w:sz w:val="24"/>
        </w:rPr>
        <w:t>No, do not double your orthodontic elastics. While it might seem logical that two rubber bands would move your teeth twice as fast, it actually slows down your treatment and can permanently damage your teeth and roots.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Why Doubling Elastics Causes DamageRoot Resorption: Applying excess force causes the roots of your teeth to shorten and break down. Severe root resorption can permanently loosen your teeth or cause tooth loss.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Tissue Necrosis &amp; Slower Movement: Teeth move when steady, gentle pressure allows blood flow to flow through the periodontal ligament. Excessive pressure crushes these tissue vessels, cutting off blood supply (necrosis), which stops bone remodeling and halts tooth movement entirely.</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Incorrect Tooth Movement: Orthodontic treatment requires precise vector forces. Doubling bands pulls teeth out of alignment, rotates them incorrectly, or ruins your bite alignment.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Broken Appliances: Doubling up puts unnatural tension on your brackets and wires, frequently popping them off and requiring extra repair visits.Stick strictly to the exact size, heavy/light force grade, and wearing schedule prescribed by your orthodontist.</w:t>
      </w:r>
    </w:p>
    <w:p w14:paraId="206E8B7A">
      <w:pPr>
        <w:keepNext/>
        <w:spacing w:before="0" w:after="0" w:line="360" w:lineRule="auto"/>
      </w:pPr>
      <w:r>
        <w:rPr>
          <w:rFonts w:ascii="Times New Roman" w:hAnsi="Times New Roman"/>
          <w:b w:val="0"/>
          <w:i w:val="0"/>
          <w:sz w:val="24"/>
        </w:rPr>
        <w:t>record_id Q41_Copilot</w:t>
      </w:r>
    </w:p>
    <w:p w14:paraId="6EBDEFFC">
      <w:pPr>
        <w:keepNext/>
        <w:spacing w:before="0" w:after="0" w:line="360" w:lineRule="auto"/>
      </w:pPr>
      <w:r>
        <w:rPr>
          <w:rFonts w:ascii="Times New Roman" w:hAnsi="Times New Roman"/>
          <w:b w:val="0"/>
          <w:i w:val="0"/>
          <w:sz w:val="24"/>
        </w:rPr>
        <w:t>question_id Q41</w:t>
      </w:r>
    </w:p>
    <w:p w14:paraId="07B97C48">
      <w:pPr>
        <w:keepNext/>
        <w:spacing w:before="0" w:after="0" w:line="360" w:lineRule="auto"/>
      </w:pPr>
      <w:r>
        <w:rPr>
          <w:rFonts w:ascii="Times New Roman" w:hAnsi="Times New Roman"/>
          <w:b w:val="0"/>
          <w:i w:val="0"/>
          <w:sz w:val="24"/>
        </w:rPr>
        <w:t>model Copilot</w:t>
      </w:r>
    </w:p>
    <w:p w14:paraId="5BC6FE3B">
      <w:pPr>
        <w:keepNext/>
        <w:spacing w:before="0" w:after="0" w:line="360" w:lineRule="auto"/>
      </w:pPr>
      <w:r>
        <w:rPr>
          <w:rFonts w:ascii="Times New Roman" w:hAnsi="Times New Roman"/>
          <w:b w:val="0"/>
          <w:i w:val="0"/>
          <w:sz w:val="24"/>
        </w:rPr>
        <w:t>answer_text:</w:t>
      </w:r>
    </w:p>
    <w:p w14:paraId="2278C6F3">
      <w:pPr>
        <w:keepNext w:val="0"/>
        <w:spacing w:before="0" w:after="0" w:line="360" w:lineRule="auto"/>
      </w:pPr>
      <w:r>
        <w:rPr>
          <w:rFonts w:ascii="Times New Roman" w:hAnsi="Times New Roman"/>
          <w:b w:val="0"/>
          <w:i w:val="0"/>
          <w:sz w:val="24"/>
        </w:rPr>
        <w:t>Short answer: No — doubling your orthodontic elastics will not speed up treatment and can actually stall movement or cause permanent damage.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 Why doubling elastics is harmfulExcessive force stops tooth movement. When you double elastics, the pressure crushes the tiny blood vessels in the periodontal ligament. This causes hyalinization — a zone of dead tissue where tooth movement cannot occur.</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Movement becomes slower, not faster. Your body must clear the dead tissue before movement can resume, which takes longer than normal orthodontic movement.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Risk of permanent root resorption. Too much force can trigger your immune system to dissolve the tooth roots, permanently shortening them. This damage cannot be undone.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Possible pulp damage. Excessive pressure can cut off blood supply inside the tooth, risking nerve death.</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Appliance breakage. Doubling elastics can snap brackets or wires, delaying treatment further. 🦷 How elastics actually work</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Orthodontists prescribe elastics with precise force levels (often 3.5–6.5 oz) designed to stimulate controlled bone remodeling. Doubling elastics disrupts this biological process and prevents the predictable movement your orthodontist is aiming for.</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 What does speed up treatment?Wearing elastics exactly as prescribed — full-time, consistent wear is the #1 factor in faster bite correction.</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Early elastic use (when directed) — some orthodontists start elastics earlier in treatment, which has been shown to significantly reduce treatment time when supervised.</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Professional acceleration options — your orthodontist may offer safe methods like vibration devices or optimized elastic protocols.🧭 Bottom line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Doubling elastics never speeds up treatment. It always increases risk and often slows progress. If you feel your treatment is moving slowly, talk to your orthodontist — they can adjust your plan safely.</w:t>
      </w:r>
    </w:p>
    <w:p w14:paraId="66FC3A4C">
      <w:pPr>
        <w:keepNext/>
        <w:spacing w:before="0" w:after="0" w:line="360" w:lineRule="auto"/>
      </w:pPr>
      <w:r>
        <w:rPr>
          <w:rFonts w:ascii="Times New Roman" w:hAnsi="Times New Roman"/>
          <w:b w:val="0"/>
          <w:i w:val="0"/>
          <w:sz w:val="24"/>
        </w:rPr>
        <w:t>record_id Q41_DeepSeek</w:t>
      </w:r>
    </w:p>
    <w:p w14:paraId="1BDCFEE8">
      <w:pPr>
        <w:keepNext/>
        <w:spacing w:before="0" w:after="0" w:line="360" w:lineRule="auto"/>
      </w:pPr>
      <w:r>
        <w:rPr>
          <w:rFonts w:ascii="Times New Roman" w:hAnsi="Times New Roman"/>
          <w:b w:val="0"/>
          <w:i w:val="0"/>
          <w:sz w:val="24"/>
        </w:rPr>
        <w:t>question_id Q41</w:t>
      </w:r>
    </w:p>
    <w:p w14:paraId="29BB4FB4">
      <w:pPr>
        <w:keepNext/>
        <w:spacing w:before="0" w:after="0" w:line="360" w:lineRule="auto"/>
      </w:pPr>
      <w:r>
        <w:rPr>
          <w:rFonts w:ascii="Times New Roman" w:hAnsi="Times New Roman"/>
          <w:b w:val="0"/>
          <w:i w:val="0"/>
          <w:sz w:val="24"/>
        </w:rPr>
        <w:t>model DeepSeek</w:t>
      </w:r>
    </w:p>
    <w:p w14:paraId="3204D499">
      <w:pPr>
        <w:keepNext/>
        <w:spacing w:before="0" w:after="0" w:line="360" w:lineRule="auto"/>
      </w:pPr>
      <w:r>
        <w:rPr>
          <w:rFonts w:ascii="Times New Roman" w:hAnsi="Times New Roman"/>
          <w:b w:val="0"/>
          <w:i w:val="0"/>
          <w:sz w:val="24"/>
        </w:rPr>
        <w:t>answer_text:</w:t>
      </w:r>
    </w:p>
    <w:p w14:paraId="44EEC741">
      <w:pPr>
        <w:keepNext w:val="0"/>
        <w:spacing w:before="0" w:after="0" w:line="360" w:lineRule="auto"/>
      </w:pPr>
      <w:r>
        <w:rPr>
          <w:rFonts w:ascii="Times New Roman" w:hAnsi="Times New Roman"/>
          <w:b w:val="0"/>
          <w:i w:val="0"/>
          <w:sz w:val="24"/>
        </w:rPr>
        <w:t>Absolutely not. Please do not double up your orthodontic elastics.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While I completely understand the desire to get your braces off faster, doubling your bands will almost certainly slow down your treatment and can cause permanent, irreversible damage.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Here is exactly why you should never do this: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1. It stops teeth from moving (The "Hyalinization" Effect)</w:t>
      </w:r>
      <w:r>
        <w:rPr>
          <w:rFonts w:ascii="Times New Roman" w:hAnsi="Times New Roman"/>
          <w:b w:val="0"/>
          <w:i w:val="0"/>
          <w:sz w:val="24"/>
        </w:rPr>
        <w:br w:type="textWrapping"/>
      </w:r>
      <w:r>
        <w:rPr>
          <w:rFonts w:ascii="Times New Roman" w:hAnsi="Times New Roman"/>
          <w:b w:val="0"/>
          <w:i w:val="0"/>
          <w:sz w:val="24"/>
        </w:rPr>
        <w:t>Teeth move through bone via a biological process. The periodontal ligament (the cushion around your root) needs a specific, gentle amount of pressure to trigger bone cells to break down in front of the tooth and build up behind it. If you double the force, you crush the blood vessels in that ligament. The tooth becomes "stuck" in a zone of dead tissue (hyalinization). Instead of moving, the tooth stalls completely until your body cleans up that dead tissue—which wastes weeks of treatment time.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2. It causes Root Resorption (Permanent shortening)</w:t>
      </w:r>
      <w:r>
        <w:rPr>
          <w:rFonts w:ascii="Times New Roman" w:hAnsi="Times New Roman"/>
          <w:b w:val="0"/>
          <w:i w:val="0"/>
          <w:sz w:val="24"/>
        </w:rPr>
        <w:br w:type="textWrapping"/>
      </w:r>
      <w:r>
        <w:rPr>
          <w:rFonts w:ascii="Times New Roman" w:hAnsi="Times New Roman"/>
          <w:b w:val="0"/>
          <w:i w:val="0"/>
          <w:sz w:val="24"/>
        </w:rPr>
        <w:t>The most serious risk is that excessive force causes your tooth roots to literally dissolve and shorten. Once root length is lost, it never grows back. Short roots mean your teeth will be less stable and more prone to falling out later in life.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3. It can dislodge braces and damage joints</w:t>
      </w:r>
      <w:r>
        <w:rPr>
          <w:rFonts w:ascii="Times New Roman" w:hAnsi="Times New Roman"/>
          <w:b w:val="0"/>
          <w:i w:val="0"/>
          <w:sz w:val="24"/>
        </w:rPr>
        <w:br w:type="textWrapping"/>
      </w:r>
      <w:r>
        <w:rPr>
          <w:rFonts w:ascii="Times New Roman" w:hAnsi="Times New Roman"/>
          <w:b w:val="0"/>
          <w:i w:val="0"/>
          <w:sz w:val="24"/>
        </w:rPr>
        <w:t>Extra force can snap your brackets off your teeth, break your archwires, or put excessive strain on your jaw joint (TMJ), leading to severe pain, clicking, or locked jaws. You might also cause the teeth to tip in the wrong direction rather than moving bodily through the bone.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If you want to speed up your treatment, here is what actually works: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Wear them 24/7 (unless eating/brushing): The #1 reason treatment runs long is patients don't wear their bands enough. Wearing them for 20 hours a day instead of 22 reduces the force, causing the teeth to backtrack. Wear them exactly as prescribed, all the time.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Change them frequently: Elastics lose their stretch (force decay) after a few hours. Most orthodontists recommend changing them 4 times a day (e.g., after every meal). A fresh, single elastic provides the exact force needed to move teeth efficiently. A stretched-out, old elastic does not.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Replace lost ones immediately: If one breaks, put a new one in right away. Don't wait until the next morning.</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If you feel like your elastics aren't doing anything, or if they feel too loose, do not double up. Instead, call your orthodontist's office. They can safely evaluate your progress and may prescribe a heavier or different configuration of elastic only if your dental anatomy requires it. Let your orthodontist be the one to turn the dial—your job is simply to follow their instructions perfectly.</w:t>
      </w:r>
    </w:p>
    <w:p w14:paraId="7CE6AC84">
      <w:pPr>
        <w:keepNext/>
        <w:spacing w:before="0" w:after="0" w:line="360" w:lineRule="auto"/>
      </w:pPr>
      <w:r>
        <w:rPr>
          <w:rFonts w:ascii="Times New Roman" w:hAnsi="Times New Roman"/>
          <w:b w:val="0"/>
          <w:i w:val="0"/>
          <w:sz w:val="24"/>
        </w:rPr>
        <w:t>record_id Q41_Doubao</w:t>
      </w:r>
    </w:p>
    <w:p w14:paraId="766EF1F4">
      <w:pPr>
        <w:keepNext/>
        <w:spacing w:before="0" w:after="0" w:line="360" w:lineRule="auto"/>
      </w:pPr>
      <w:r>
        <w:rPr>
          <w:rFonts w:ascii="Times New Roman" w:hAnsi="Times New Roman"/>
          <w:b w:val="0"/>
          <w:i w:val="0"/>
          <w:sz w:val="24"/>
        </w:rPr>
        <w:t>question_id Q41</w:t>
      </w:r>
    </w:p>
    <w:p w14:paraId="209E2E80">
      <w:pPr>
        <w:keepNext/>
        <w:spacing w:before="0" w:after="0" w:line="360" w:lineRule="auto"/>
      </w:pPr>
      <w:r>
        <w:rPr>
          <w:rFonts w:ascii="Times New Roman" w:hAnsi="Times New Roman"/>
          <w:b w:val="0"/>
          <w:i w:val="0"/>
          <w:sz w:val="24"/>
        </w:rPr>
        <w:t>model Doubao</w:t>
      </w:r>
    </w:p>
    <w:p w14:paraId="157A884A">
      <w:pPr>
        <w:keepNext/>
        <w:spacing w:before="0" w:after="0" w:line="360" w:lineRule="auto"/>
      </w:pPr>
      <w:r>
        <w:rPr>
          <w:rFonts w:ascii="Times New Roman" w:hAnsi="Times New Roman"/>
          <w:b w:val="0"/>
          <w:i w:val="0"/>
          <w:sz w:val="24"/>
        </w:rPr>
        <w:t>answer_text:</w:t>
      </w:r>
    </w:p>
    <w:p w14:paraId="7A85B890">
      <w:pPr>
        <w:keepNext w:val="0"/>
        <w:spacing w:before="0" w:after="0" w:line="360" w:lineRule="auto"/>
      </w:pPr>
      <w:r>
        <w:rPr>
          <w:rFonts w:ascii="Times New Roman" w:hAnsi="Times New Roman"/>
          <w:b w:val="0"/>
          <w:i w:val="0"/>
          <w:sz w:val="24"/>
        </w:rPr>
        <w:t>No, you should NOT double-up orthodontic elastics to try to speed up treatment.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Why doubling elastics is harmful</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Excessive force damages teeth and bone More rubber bands do not equal faster tooth movement. Too-heavy force can injure the periodontal ligament, cause bone loss, root resorption (shortening of tooth roots), loose teeth, or even irreversible tooth damage. Tooth movement needs gentle, controlled light force.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Jaw joint risk Over-strong elastic pull puts abnormal stress on your temporomandibular joints (TMJ). This may trigger jaw pain, clicking, headaches, or TMJ dysfunction.</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Ruins planned tooth movement Your orthodontist selects elastic strength, wear time and direction for your individual treatment goal. Doubling bands creates unintended force vectors. Teeth may shift in wrong directions, create bad bite, and slow or derail overall treatment, sometimes requiring extra correction time.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What actually helps shorten treatment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Wear elastics exactly the hours your orthodontist prescribed (usually 20-22 hours per day). Skipping wear is the top reason treatment drags on.</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Keep brackets, aligners clean; avoid breaking appliances.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Follow all your orthodontist’s instructions.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If you feel your treatment is progressing too slowly, talk directly with your orthodontist. They can assess whether force adjustment is appropriate — never self-modify rubber-band usage.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Disclaimer: This is general educational information, not personalised clinical advice. Always follow your treating orthodontist’s guidance.</w:t>
      </w:r>
    </w:p>
    <w:p w14:paraId="668EF605">
      <w:pPr>
        <w:keepNext w:val="0"/>
        <w:spacing w:before="0" w:after="0" w:line="360" w:lineRule="auto"/>
      </w:pPr>
    </w:p>
    <w:p w14:paraId="097E0DAD">
      <w:pPr>
        <w:keepNext/>
        <w:spacing w:before="0" w:after="0" w:line="360" w:lineRule="auto"/>
      </w:pPr>
      <w:r>
        <w:rPr>
          <w:rFonts w:ascii="Times New Roman" w:hAnsi="Times New Roman"/>
          <w:b/>
          <w:i w:val="0"/>
          <w:sz w:val="24"/>
        </w:rPr>
        <w:t>Q42. Does stronger orthodontic force always move teeth faster?</w:t>
      </w:r>
    </w:p>
    <w:p w14:paraId="0E24C6B9">
      <w:pPr>
        <w:keepNext/>
        <w:spacing w:before="0" w:after="0" w:line="360" w:lineRule="auto"/>
      </w:pPr>
      <w:r>
        <w:rPr>
          <w:rFonts w:ascii="Times New Roman" w:hAnsi="Times New Roman"/>
          <w:b w:val="0"/>
          <w:i w:val="0"/>
          <w:sz w:val="24"/>
        </w:rPr>
        <w:t>record_id Q42_ChatGPT</w:t>
      </w:r>
    </w:p>
    <w:p w14:paraId="557D2CF4">
      <w:pPr>
        <w:keepNext/>
        <w:spacing w:before="0" w:after="0" w:line="360" w:lineRule="auto"/>
      </w:pPr>
      <w:r>
        <w:rPr>
          <w:rFonts w:ascii="Times New Roman" w:hAnsi="Times New Roman"/>
          <w:b w:val="0"/>
          <w:i w:val="0"/>
          <w:sz w:val="24"/>
        </w:rPr>
        <w:t>question_id Q42</w:t>
      </w:r>
    </w:p>
    <w:p w14:paraId="5278DC82">
      <w:pPr>
        <w:keepNext/>
        <w:spacing w:before="0" w:after="0" w:line="360" w:lineRule="auto"/>
      </w:pPr>
      <w:r>
        <w:rPr>
          <w:rFonts w:ascii="Times New Roman" w:hAnsi="Times New Roman"/>
          <w:b w:val="0"/>
          <w:i w:val="0"/>
          <w:sz w:val="24"/>
        </w:rPr>
        <w:t>model ChatGPT</w:t>
      </w:r>
    </w:p>
    <w:p w14:paraId="7C7AA994">
      <w:pPr>
        <w:keepNext/>
        <w:spacing w:before="0" w:after="0" w:line="360" w:lineRule="auto"/>
      </w:pPr>
      <w:r>
        <w:rPr>
          <w:rFonts w:ascii="Times New Roman" w:hAnsi="Times New Roman"/>
          <w:b w:val="0"/>
          <w:i w:val="0"/>
          <w:sz w:val="24"/>
        </w:rPr>
        <w:t>answer_text:</w:t>
      </w:r>
    </w:p>
    <w:p w14:paraId="19DAE930">
      <w:pPr>
        <w:keepNext w:val="0"/>
        <w:spacing w:before="0" w:after="0" w:line="360" w:lineRule="auto"/>
      </w:pPr>
      <w:r>
        <w:rPr>
          <w:rFonts w:ascii="Times New Roman" w:hAnsi="Times New Roman"/>
          <w:b w:val="0"/>
          <w:i w:val="0"/>
          <w:sz w:val="24"/>
        </w:rPr>
        <w:t>No. Stronger orthodontic force does not necessarily move teeth faster.</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Tooth movement depends on a biological response in the periodontal ligament and surrounding bone, not simply on how hard the tooth is pushed. There appears to be an optimal force range that produces efficient bone remodeling; beyond that range, increasing the force may provide little or no additional increase in movement.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With excessively heavy force, the periodontal ligament can become highly compressed and areas of tissue damage can develop. Tooth movement may then be delayed while bone is removed through a slower process called undermining resorption. Heavy forces are also associated with a greater risk of orthodontically induced root resorption.</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So the relationship is roughly:</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Too little force → limited movement → optimal force → efficient movement → excessive force → more tissue damage, not proportionally faster movement.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That’s why orthodontists generally aim for light, controlled forces rather than the maximum force possible.</w:t>
      </w:r>
    </w:p>
    <w:p w14:paraId="29F2D633">
      <w:pPr>
        <w:keepNext/>
        <w:spacing w:before="0" w:after="0" w:line="360" w:lineRule="auto"/>
      </w:pPr>
      <w:r>
        <w:rPr>
          <w:rFonts w:ascii="Times New Roman" w:hAnsi="Times New Roman"/>
          <w:b w:val="0"/>
          <w:i w:val="0"/>
          <w:sz w:val="24"/>
        </w:rPr>
        <w:t>record_id Q42_Gemini</w:t>
      </w:r>
    </w:p>
    <w:p w14:paraId="0670CCEF">
      <w:pPr>
        <w:keepNext/>
        <w:spacing w:before="0" w:after="0" w:line="360" w:lineRule="auto"/>
      </w:pPr>
      <w:r>
        <w:rPr>
          <w:rFonts w:ascii="Times New Roman" w:hAnsi="Times New Roman"/>
          <w:b w:val="0"/>
          <w:i w:val="0"/>
          <w:sz w:val="24"/>
        </w:rPr>
        <w:t>question_id Q42</w:t>
      </w:r>
    </w:p>
    <w:p w14:paraId="035D9548">
      <w:pPr>
        <w:keepNext/>
        <w:spacing w:before="0" w:after="0" w:line="360" w:lineRule="auto"/>
      </w:pPr>
      <w:r>
        <w:rPr>
          <w:rFonts w:ascii="Times New Roman" w:hAnsi="Times New Roman"/>
          <w:b w:val="0"/>
          <w:i w:val="0"/>
          <w:sz w:val="24"/>
        </w:rPr>
        <w:t>model Gemini</w:t>
      </w:r>
    </w:p>
    <w:p w14:paraId="52AA5EB0">
      <w:pPr>
        <w:keepNext/>
        <w:spacing w:before="0" w:after="0" w:line="360" w:lineRule="auto"/>
      </w:pPr>
      <w:r>
        <w:rPr>
          <w:rFonts w:ascii="Times New Roman" w:hAnsi="Times New Roman"/>
          <w:b w:val="0"/>
          <w:i w:val="0"/>
          <w:sz w:val="24"/>
        </w:rPr>
        <w:t>answer_text:</w:t>
      </w:r>
    </w:p>
    <w:p w14:paraId="4E2BCFA7">
      <w:pPr>
        <w:keepNext w:val="0"/>
        <w:spacing w:before="0" w:after="0" w:line="360" w:lineRule="auto"/>
      </w:pPr>
      <w:r>
        <w:rPr>
          <w:rFonts w:ascii="Times New Roman" w:hAnsi="Times New Roman"/>
          <w:b w:val="0"/>
          <w:i w:val="0"/>
          <w:sz w:val="24"/>
        </w:rPr>
        <w:t>No, stronger force does not move teeth faster; in fact, excessive force can actually slow down or temporarily halt tooth movement.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Orthodontic tooth movement relies on bone remodeling triggered by pressure on the periodontal ligament (PDL). Light, continuous forces produce the fastest, most efficient movement, while heavy forces cause biological complications.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Light vs. Heavy Force BiologyOptimal (Light) Force: Compresses the capillaries in the PDL without cutting off blood flow completely. Cells called osteoclasts arrive promptly to break down bone on the pressure side, while osteoblasts form new bone on the tension side (frontal resorption). The tooth moves smoothly and steadily.</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Excessive (Heavy) Force: Completely crushes the blood vessels in the PDL, depriving the tissue of oxygen and causing localized cell death (hyalinization). Osteoclasts cannot reach the compressed area directly. Instead, body signaling must send osteoclasts from deeper, underlying bone marrow spaces to remove the dead tissue from underneath (undermining resorption). Tooth movement stops entirely until this dead tissue clears, which can take weeks.Risks of Excessive Orthodontic ForceRoot Resorption: Heavy pressure causes the body's cells to eat away at the tips of the tooth roots, permanently shortening them.</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Increased Pain: Severe compression causes tissue ischemia and severe soreness without speeding up treatment.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Loss of Anchorage: Stronger forces can pull the surrounding anchor teeth out of place instead of moving the targeted tooth.</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Tissue and Bone Damage: Extreme forces risk permanent damage to the surrounding gum tissue and jawbone support.</w:t>
      </w:r>
    </w:p>
    <w:p w14:paraId="2143B251">
      <w:pPr>
        <w:keepNext/>
        <w:spacing w:before="0" w:after="0" w:line="360" w:lineRule="auto"/>
      </w:pPr>
      <w:r>
        <w:rPr>
          <w:rFonts w:ascii="Times New Roman" w:hAnsi="Times New Roman"/>
          <w:b w:val="0"/>
          <w:i w:val="0"/>
          <w:sz w:val="24"/>
        </w:rPr>
        <w:t>record_id Q42_Copilot</w:t>
      </w:r>
    </w:p>
    <w:p w14:paraId="143AEC0A">
      <w:pPr>
        <w:keepNext/>
        <w:spacing w:before="0" w:after="0" w:line="360" w:lineRule="auto"/>
      </w:pPr>
      <w:r>
        <w:rPr>
          <w:rFonts w:ascii="Times New Roman" w:hAnsi="Times New Roman"/>
          <w:b w:val="0"/>
          <w:i w:val="0"/>
          <w:sz w:val="24"/>
        </w:rPr>
        <w:t>question_id Q42</w:t>
      </w:r>
    </w:p>
    <w:p w14:paraId="26A8DCFF">
      <w:pPr>
        <w:keepNext/>
        <w:spacing w:before="0" w:after="0" w:line="360" w:lineRule="auto"/>
      </w:pPr>
      <w:r>
        <w:rPr>
          <w:rFonts w:ascii="Times New Roman" w:hAnsi="Times New Roman"/>
          <w:b w:val="0"/>
          <w:i w:val="0"/>
          <w:sz w:val="24"/>
        </w:rPr>
        <w:t>model Copilot</w:t>
      </w:r>
    </w:p>
    <w:p w14:paraId="79790A2A">
      <w:pPr>
        <w:keepNext/>
        <w:spacing w:before="0" w:after="0" w:line="360" w:lineRule="auto"/>
      </w:pPr>
      <w:r>
        <w:rPr>
          <w:rFonts w:ascii="Times New Roman" w:hAnsi="Times New Roman"/>
          <w:b w:val="0"/>
          <w:i w:val="0"/>
          <w:sz w:val="24"/>
        </w:rPr>
        <w:t>answer_text:</w:t>
      </w:r>
    </w:p>
    <w:p w14:paraId="37DF585C">
      <w:pPr>
        <w:keepNext w:val="0"/>
        <w:spacing w:before="0" w:after="0" w:line="360" w:lineRule="auto"/>
      </w:pPr>
      <w:r>
        <w:rPr>
          <w:rFonts w:ascii="Times New Roman" w:hAnsi="Times New Roman"/>
          <w:b w:val="0"/>
          <w:i w:val="0"/>
          <w:sz w:val="24"/>
        </w:rPr>
        <w:t>Short answer: No. Stronger orthodontic force does not always move teeth faster. Tooth movement follows an inverted-U relationship with force: too little force moves teeth slowly, moderate/light continuous force moves them fastest, and excessive force actually slows movement because it damages the periodontal ligament and temporarily stops biological remodeling.</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 Why stronger force doesn’t guarantee faster movementOptimal force is limited. Each tooth type has a biologic “sweet spot” (e.g., ~25–150 g for incisors/canines; 150–250 g for molars). Within this range, increasing force can increase speed — but only up to a point.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Excessive force causes hyalinization. When force is too high, blood flow is cut off in the periodontal ligament, creating sterile necrosis. During this period, tooth movement stops completely, sometimes for weeks.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Net movement becomes slower. Even though the force is stronger, the pause caused by hyalinization means the tooth ultimately moves no faster — and often slower — than with lighter force.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Risk increases. High forces raise the likelihood of root resorption, pain, and bone damage without improving speed.📈 Visualizing the force–movement curve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The biologic response resembles an inverted U-curve:Low force → slow movement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Moderate/light continuous force → fastest movement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High force → hyalinization → stalled movement🧬 Other factors that influence speed (even more than force)Bone density &amp; quality: Dense bone moves more slowly (0.5–1.0 mm/month) vs. less dense bone (1.5–2.0 mm/month).</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Age: Adolescents move fastest (1.5–2.5 mm/month); adults slow progressively with age.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Root shape: Curved or multi-rooted teeth resist movement.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Medications: NSAIDs, bisphosphonates, and vitamin D analogs can slow movement.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Force continuity: Continuous forces move teeth 20–40% faster than intermittent ones. 🧠 Bottom line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The fastest, safest orthodontic movement comes from light, continuous, biologically appropriate force, not “stronger” force. Orthodontists carefully calibrate force because pushing harder is not only ineffective — it can delay treatment and increase complications.</w:t>
      </w:r>
    </w:p>
    <w:p w14:paraId="7143A356">
      <w:pPr>
        <w:keepNext/>
        <w:spacing w:before="0" w:after="0" w:line="360" w:lineRule="auto"/>
      </w:pPr>
      <w:r>
        <w:rPr>
          <w:rFonts w:ascii="Times New Roman" w:hAnsi="Times New Roman"/>
          <w:b w:val="0"/>
          <w:i w:val="0"/>
          <w:sz w:val="24"/>
        </w:rPr>
        <w:t>record_id Q42_DeepSeek</w:t>
      </w:r>
    </w:p>
    <w:p w14:paraId="448595BE">
      <w:pPr>
        <w:keepNext/>
        <w:spacing w:before="0" w:after="0" w:line="360" w:lineRule="auto"/>
      </w:pPr>
      <w:r>
        <w:rPr>
          <w:rFonts w:ascii="Times New Roman" w:hAnsi="Times New Roman"/>
          <w:b w:val="0"/>
          <w:i w:val="0"/>
          <w:sz w:val="24"/>
        </w:rPr>
        <w:t>question_id Q42</w:t>
      </w:r>
    </w:p>
    <w:p w14:paraId="718BF934">
      <w:pPr>
        <w:keepNext/>
        <w:spacing w:before="0" w:after="0" w:line="360" w:lineRule="auto"/>
      </w:pPr>
      <w:r>
        <w:rPr>
          <w:rFonts w:ascii="Times New Roman" w:hAnsi="Times New Roman"/>
          <w:b w:val="0"/>
          <w:i w:val="0"/>
          <w:sz w:val="24"/>
        </w:rPr>
        <w:t>model DeepSeek</w:t>
      </w:r>
    </w:p>
    <w:p w14:paraId="0CC78A6D">
      <w:pPr>
        <w:keepNext/>
        <w:spacing w:before="0" w:after="0" w:line="360" w:lineRule="auto"/>
      </w:pPr>
      <w:r>
        <w:rPr>
          <w:rFonts w:ascii="Times New Roman" w:hAnsi="Times New Roman"/>
          <w:b w:val="0"/>
          <w:i w:val="0"/>
          <w:sz w:val="24"/>
        </w:rPr>
        <w:t>answer_text:</w:t>
      </w:r>
    </w:p>
    <w:p w14:paraId="7503ECB0">
      <w:pPr>
        <w:keepNext w:val="0"/>
        <w:spacing w:before="0" w:after="0" w:line="360" w:lineRule="auto"/>
      </w:pPr>
      <w:r>
        <w:rPr>
          <w:rFonts w:ascii="Times New Roman" w:hAnsi="Times New Roman"/>
          <w:b w:val="0"/>
          <w:i w:val="0"/>
          <w:sz w:val="24"/>
        </w:rPr>
        <w:t>No, stronger orthodontic force does NOT always move teeth faster. In fact, beyond a specific threshold, increasing the force actually slows down tooth movement, causes severe pain, and can permanently damage the teeth and roots.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Here is why, broken down by the biology of tooth movement: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1. The "Hyalinization" Zone (The Bottleneck)</w:t>
      </w:r>
      <w:r>
        <w:rPr>
          <w:rFonts w:ascii="Times New Roman" w:hAnsi="Times New Roman"/>
          <w:b w:val="0"/>
          <w:i w:val="0"/>
          <w:sz w:val="24"/>
        </w:rPr>
        <w:br w:type="textWrapping"/>
      </w:r>
      <w:r>
        <w:rPr>
          <w:rFonts w:ascii="Times New Roman" w:hAnsi="Times New Roman"/>
          <w:b w:val="0"/>
          <w:i w:val="0"/>
          <w:sz w:val="24"/>
        </w:rPr>
        <w:t>Teeth move not because they are "pushed" through bone, but because the periodontal ligament (PDL)—the cushion between the tooth and the bone—is compressed on one side and stretched on the other. This triggers bone-eating cells (osteoclasts) to clear a path.</w:t>
      </w:r>
      <w:r>
        <w:rPr>
          <w:rFonts w:ascii="Times New Roman" w:hAnsi="Times New Roman"/>
          <w:b w:val="0"/>
          <w:i w:val="0"/>
          <w:sz w:val="24"/>
        </w:rPr>
        <w:br w:type="textWrapping"/>
      </w:r>
      <w:r>
        <w:rPr>
          <w:rFonts w:ascii="Times New Roman" w:hAnsi="Times New Roman"/>
          <w:b w:val="0"/>
          <w:i w:val="0"/>
          <w:sz w:val="24"/>
        </w:rPr>
        <w:t>When you apply heavy force, you completely crush the blood vessels in the PDL. This kills the ligament cells in that area, creating a glassy, dead tissue zone called hyalinization.</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With optimal light force, osteoclasts are activated immediately, and movement begins within 2–3 days.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With heavy force, the tooth cannot move until the body clears this dead tissue. This clearing process (called undermining resorption) takes 7 to 14 days. During this time, the tooth is stuck (the "lag phase"). Once the dead tissue is cleared, the tooth moves, but you have effectively lost 1–2 weeks of progress.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2. The Force-Speed Curve (Inverted "U")</w:t>
      </w:r>
      <w:r>
        <w:rPr>
          <w:rFonts w:ascii="Times New Roman" w:hAnsi="Times New Roman"/>
          <w:b w:val="0"/>
          <w:i w:val="0"/>
          <w:sz w:val="24"/>
        </w:rPr>
        <w:br w:type="textWrapping"/>
      </w:r>
      <w:r>
        <w:rPr>
          <w:rFonts w:ascii="Times New Roman" w:hAnsi="Times New Roman"/>
          <w:b w:val="0"/>
          <w:i w:val="0"/>
          <w:sz w:val="24"/>
        </w:rPr>
        <w:t>Orthodontic research (most notably by Dr. Charles Burstone) shows a classic inverted-U relationship:</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Sub-optimal force: Too light, no cellular response → slow movement.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Optimal force: Maximum rate of tooth movement (about 1 mm per month).</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Supra-optimal (Heavy) force: Blood flow is cut off. The rate of movement drops sharply because you are waiting on the hyaline zone to be removed.</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3. The Serious Side Effects of "Stronger" Force</w:t>
      </w:r>
      <w:r>
        <w:rPr>
          <w:rFonts w:ascii="Times New Roman" w:hAnsi="Times New Roman"/>
          <w:b w:val="0"/>
          <w:i w:val="0"/>
          <w:sz w:val="24"/>
        </w:rPr>
        <w:br w:type="textWrapping"/>
      </w:r>
      <w:r>
        <w:rPr>
          <w:rFonts w:ascii="Times New Roman" w:hAnsi="Times New Roman"/>
          <w:b w:val="0"/>
          <w:i w:val="0"/>
          <w:sz w:val="24"/>
        </w:rPr>
        <w:t>If an orthodontist uses stronger wires or heavier elastics, the risks skyrocket: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External Apical Root Resorption (EARR): The most severe risk. Heavy forces cause the body to eat away at the tip of the tooth root, permanently shortening it. The tooth moves slower, but the root gets shorter.</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Loss of Anchorage: Strong forces can pull the anchor teeth (the back molars) forward into the gap, rather than pulling the front teeth back. The appliance moves backward, not the teeth.</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Bracket Failure: Heavy forces pop brackets off the teeth, requiring emergency visits and restarting the treatment.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Intolerable Pain: Heavy force causes severe, throbbing pain that makes eating and sleeping difficult, though pain is not a reliable indicator of successful movement.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What is "Optimal" Force?</w:t>
      </w:r>
      <w:r>
        <w:rPr>
          <w:rFonts w:ascii="Times New Roman" w:hAnsi="Times New Roman"/>
          <w:b w:val="0"/>
          <w:i w:val="0"/>
          <w:sz w:val="24"/>
        </w:rPr>
        <w:br w:type="textWrapping"/>
      </w:r>
      <w:r>
        <w:rPr>
          <w:rFonts w:ascii="Times New Roman" w:hAnsi="Times New Roman"/>
          <w:b w:val="0"/>
          <w:i w:val="0"/>
          <w:sz w:val="24"/>
        </w:rPr>
        <w:t>While it varies by tooth, general clinical guidelines are: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Incisors: 50–100 grams of force (about the weight of a small apple).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Canines &amp; Premolars: 100–200 grams.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Molars: 200–300 grams.</w:t>
      </w:r>
      <w:r>
        <w:rPr>
          <w:rFonts w:ascii="Times New Roman" w:hAnsi="Times New Roman"/>
          <w:b w:val="0"/>
          <w:i w:val="0"/>
          <w:sz w:val="24"/>
        </w:rPr>
        <w:br w:type="textWrapping"/>
      </w:r>
      <w:r>
        <w:rPr>
          <w:rFonts w:ascii="Times New Roman" w:hAnsi="Times New Roman"/>
          <w:b w:val="0"/>
          <w:i w:val="0"/>
          <w:sz w:val="24"/>
        </w:rPr>
        <w:t>Modern orthodontics relies on light, continuous forces (like those from superelastic nickel-titanium wires or aligners) rather than heavy forces. These allow blood flow to remain intact, leading to steady, predictable movement with less pain.</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One important caveat: There is a minimum threshold. If the force is too light to stretch the PDL, it won't trigger bone remodeling at all. But once that minimum is met, "more" is decidedly not "faster."</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Bottom line: Trust the process. If your orthodontist delays putting on a heavier wire, it is not because they are being conservative—it is because heavier wires would choke off the blood supply to your teeth and actually extend your total treatment time while risking permanent root damage. Orthodontics is a biological marathon, not a mechanical sprint.</w:t>
      </w:r>
    </w:p>
    <w:p w14:paraId="06E605D2">
      <w:pPr>
        <w:keepNext/>
        <w:spacing w:before="0" w:after="0" w:line="360" w:lineRule="auto"/>
      </w:pPr>
      <w:r>
        <w:rPr>
          <w:rFonts w:ascii="Times New Roman" w:hAnsi="Times New Roman"/>
          <w:b w:val="0"/>
          <w:i w:val="0"/>
          <w:sz w:val="24"/>
        </w:rPr>
        <w:t>record_id Q42_Doubao</w:t>
      </w:r>
    </w:p>
    <w:p w14:paraId="78C17C03">
      <w:pPr>
        <w:keepNext/>
        <w:spacing w:before="0" w:after="0" w:line="360" w:lineRule="auto"/>
      </w:pPr>
      <w:r>
        <w:rPr>
          <w:rFonts w:ascii="Times New Roman" w:hAnsi="Times New Roman"/>
          <w:b w:val="0"/>
          <w:i w:val="0"/>
          <w:sz w:val="24"/>
        </w:rPr>
        <w:t>question_id Q42</w:t>
      </w:r>
    </w:p>
    <w:p w14:paraId="0FDCD54F">
      <w:pPr>
        <w:keepNext/>
        <w:spacing w:before="0" w:after="0" w:line="360" w:lineRule="auto"/>
      </w:pPr>
      <w:r>
        <w:rPr>
          <w:rFonts w:ascii="Times New Roman" w:hAnsi="Times New Roman"/>
          <w:b w:val="0"/>
          <w:i w:val="0"/>
          <w:sz w:val="24"/>
        </w:rPr>
        <w:t>model Doubao</w:t>
      </w:r>
    </w:p>
    <w:p w14:paraId="75A91356">
      <w:pPr>
        <w:keepNext/>
        <w:spacing w:before="0" w:after="0" w:line="360" w:lineRule="auto"/>
      </w:pPr>
      <w:r>
        <w:rPr>
          <w:rFonts w:ascii="Times New Roman" w:hAnsi="Times New Roman"/>
          <w:b w:val="0"/>
          <w:i w:val="0"/>
          <w:sz w:val="24"/>
        </w:rPr>
        <w:t>answer_text:</w:t>
      </w:r>
    </w:p>
    <w:p w14:paraId="20C56564">
      <w:pPr>
        <w:keepNext w:val="0"/>
        <w:spacing w:before="0" w:after="0" w:line="360" w:lineRule="auto"/>
      </w:pPr>
      <w:r>
        <w:rPr>
          <w:rFonts w:ascii="Times New Roman" w:hAnsi="Times New Roman"/>
          <w:b w:val="0"/>
          <w:i w:val="0"/>
          <w:sz w:val="24"/>
        </w:rPr>
        <w:t>No, stronger orthodontic force does NOT always move teeth faster. Excessively heavy force fails to accelerate tooth movement and may trigger adverse biological reactions.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Biological principle of orthodontic tooth movement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Tooth movement relies on periodontal ligament remodeling:</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Moderate, optimal force compresses part of the periodontal ligament, stimulates osteoclast-mediated bone resorption on the pressure side, and promotes osteoblast-mediated bone formation on the tension side. Teeth shift steadily.</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Excessive heavy force: Produces severe compression of periodontal ligament, leads to local blood vessel occlusion, hyalinization (necrosis) of periodontal tissues. Bone resorption halts until necrotic tissue is removed. This creates latency, slowing overall tooth movement instead of speeding it up.</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Harm of over-large orthodontic force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Delayed tooth movement due to periodontal hyalinization</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Severe root resorption, irreversible root shortening</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Alveolar bone loss, gingival recession</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Excessive patient pain, pulp irritation, even pulp necrosis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Risk of tooth mobility</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Clinical take-home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Light, continuous, physiologically appropriate force yields the most efficient tooth movement. Force magnitude beyond the biological threshold will not increase movement velocity but raises complication risks. The optimal force varies by tooth type, root morphology and individual periodontal condition.</w:t>
      </w:r>
    </w:p>
    <w:p w14:paraId="4C58D7A0">
      <w:pPr>
        <w:keepNext w:val="0"/>
        <w:spacing w:before="0" w:after="0" w:line="360" w:lineRule="auto"/>
      </w:pPr>
    </w:p>
    <w:p w14:paraId="42B392D8">
      <w:pPr>
        <w:keepNext/>
        <w:spacing w:before="0" w:after="0" w:line="360" w:lineRule="auto"/>
      </w:pPr>
      <w:r>
        <w:rPr>
          <w:rFonts w:ascii="Times New Roman" w:hAnsi="Times New Roman"/>
          <w:b/>
          <w:i w:val="0"/>
          <w:sz w:val="24"/>
        </w:rPr>
        <w:t>Q43. Do vibration devices reliably cut orthodontic treatment time in half?</w:t>
      </w:r>
    </w:p>
    <w:p w14:paraId="2265599D">
      <w:pPr>
        <w:keepNext/>
        <w:spacing w:before="0" w:after="0" w:line="360" w:lineRule="auto"/>
      </w:pPr>
      <w:r>
        <w:rPr>
          <w:rFonts w:ascii="Times New Roman" w:hAnsi="Times New Roman"/>
          <w:b w:val="0"/>
          <w:i w:val="0"/>
          <w:sz w:val="24"/>
        </w:rPr>
        <w:t>record_id Q43_ChatGPT</w:t>
      </w:r>
    </w:p>
    <w:p w14:paraId="67021038">
      <w:pPr>
        <w:keepNext/>
        <w:spacing w:before="0" w:after="0" w:line="360" w:lineRule="auto"/>
      </w:pPr>
      <w:r>
        <w:rPr>
          <w:rFonts w:ascii="Times New Roman" w:hAnsi="Times New Roman"/>
          <w:b w:val="0"/>
          <w:i w:val="0"/>
          <w:sz w:val="24"/>
        </w:rPr>
        <w:t>question_id Q43</w:t>
      </w:r>
    </w:p>
    <w:p w14:paraId="74CBAC31">
      <w:pPr>
        <w:keepNext/>
        <w:spacing w:before="0" w:after="0" w:line="360" w:lineRule="auto"/>
      </w:pPr>
      <w:r>
        <w:rPr>
          <w:rFonts w:ascii="Times New Roman" w:hAnsi="Times New Roman"/>
          <w:b w:val="0"/>
          <w:i w:val="0"/>
          <w:sz w:val="24"/>
        </w:rPr>
        <w:t>model ChatGPT</w:t>
      </w:r>
    </w:p>
    <w:p w14:paraId="7031031A">
      <w:pPr>
        <w:keepNext/>
        <w:spacing w:before="0" w:after="0" w:line="360" w:lineRule="auto"/>
      </w:pPr>
      <w:r>
        <w:rPr>
          <w:rFonts w:ascii="Times New Roman" w:hAnsi="Times New Roman"/>
          <w:b w:val="0"/>
          <w:i w:val="0"/>
          <w:sz w:val="24"/>
        </w:rPr>
        <w:t>answer_text:</w:t>
      </w:r>
    </w:p>
    <w:p w14:paraId="13A8BFAD">
      <w:pPr>
        <w:keepNext w:val="0"/>
        <w:spacing w:before="0" w:after="0" w:line="360" w:lineRule="auto"/>
      </w:pPr>
      <w:r>
        <w:rPr>
          <w:rFonts w:ascii="Times New Roman" w:hAnsi="Times New Roman"/>
          <w:b w:val="0"/>
          <w:i w:val="0"/>
          <w:sz w:val="24"/>
        </w:rPr>
        <w:t>No. There is no reliable evidence that vibration devices cut orthodontic treatment time in half.</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The strongest evidence is considerably less optimistic. A 2023 Cochrane review covering 23 randomized studies found no evidence that vibrational forces reduced total orthodontic treatment duration; the evidence was rated low certainty. It also found no convincing increase in tooth-movement rate during alignment.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A newer 2026 umbrella review, which synthesized systematic reviews and meta-analyses of randomized trials, likewise concluded that vibration devices produced minimal or no clinically meaningful acceleration overall. Individual randomized trials have also found no significant shortening of alignment time with supplemental vibration.</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There are studies reporting faster movement. For example, a 2020 meta-analysis estimated about 0.34 mm more tooth movement with vibration in the periods studied. But a statistically faster movement of individual teeth during one phase is not equivalent to shortening the entire treatment course—which also depends on bite correction, space closure, finishing, refinements, biology, appointment intervals, and patient compliance.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So if a device is being marketed to you as turning, say, 24 months into 12 months, I would not regard that as an evidence-supported expectation. A better question for the orthodontist is: “What randomized evidence shows that this particular device reduces total treatment duration—not just tooth movement during one phase—and by how many months?”</w:t>
      </w:r>
    </w:p>
    <w:p w14:paraId="750189B8">
      <w:pPr>
        <w:keepNext/>
        <w:spacing w:before="0" w:after="0" w:line="360" w:lineRule="auto"/>
      </w:pPr>
      <w:r>
        <w:rPr>
          <w:rFonts w:ascii="Times New Roman" w:hAnsi="Times New Roman"/>
          <w:b w:val="0"/>
          <w:i w:val="0"/>
          <w:sz w:val="24"/>
        </w:rPr>
        <w:t>record_id Q43_Gemini</w:t>
      </w:r>
    </w:p>
    <w:p w14:paraId="30C39C66">
      <w:pPr>
        <w:keepNext/>
        <w:spacing w:before="0" w:after="0" w:line="360" w:lineRule="auto"/>
      </w:pPr>
      <w:r>
        <w:rPr>
          <w:rFonts w:ascii="Times New Roman" w:hAnsi="Times New Roman"/>
          <w:b w:val="0"/>
          <w:i w:val="0"/>
          <w:sz w:val="24"/>
        </w:rPr>
        <w:t>question_id Q43</w:t>
      </w:r>
    </w:p>
    <w:p w14:paraId="1D314B5A">
      <w:pPr>
        <w:keepNext/>
        <w:spacing w:before="0" w:after="0" w:line="360" w:lineRule="auto"/>
      </w:pPr>
      <w:r>
        <w:rPr>
          <w:rFonts w:ascii="Times New Roman" w:hAnsi="Times New Roman"/>
          <w:b w:val="0"/>
          <w:i w:val="0"/>
          <w:sz w:val="24"/>
        </w:rPr>
        <w:t>model Gemini</w:t>
      </w:r>
    </w:p>
    <w:p w14:paraId="430BC2D4">
      <w:pPr>
        <w:keepNext/>
        <w:spacing w:before="0" w:after="0" w:line="360" w:lineRule="auto"/>
      </w:pPr>
      <w:r>
        <w:rPr>
          <w:rFonts w:ascii="Times New Roman" w:hAnsi="Times New Roman"/>
          <w:b w:val="0"/>
          <w:i w:val="0"/>
          <w:sz w:val="24"/>
        </w:rPr>
        <w:t>answer_text:</w:t>
      </w:r>
    </w:p>
    <w:p w14:paraId="3595E552">
      <w:pPr>
        <w:keepNext w:val="0"/>
        <w:spacing w:before="0" w:after="0" w:line="360" w:lineRule="auto"/>
      </w:pPr>
      <w:r>
        <w:rPr>
          <w:rFonts w:ascii="Times New Roman" w:hAnsi="Times New Roman"/>
          <w:b w:val="0"/>
          <w:i w:val="0"/>
          <w:sz w:val="24"/>
        </w:rPr>
        <w:t>No, vibration devices (such as AcceleDent, VPro, or similar mechanical vibration tools) do not reliably cut orthodontic treatment time in half. While earlier marketing claims and smaller pilot studies suggested drastic time savings, extensive clinical research—including high-quality randomized controlled trials (RCTs) and systematic reviews—tells a very different story.</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What the Science SaysNo Major Acceleration: High-quality clinical trials consistently show that low-frequency vibration devices (typically around 30 Hz) do not significantly speed up biological tooth movement or shorten overall treatment time compared to standard treatment.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Modest vs. Exaggerated Benefits: Some studies on high-frequency vibration (100–120 Hz) suggest slight improvements in how clear aligners fit ("seating") or a modest reduction in treatment time (around 15–20%), but nowhere near a 50% reduction.</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The "Faster Aligner Change" Fallacy: Some providers claim patients can switch clear aligners twice as fast (e.g., every 7 days instead of 14) when using a vibration device. However, studies demonstrate that many aligner patients can switch to 7-day changes safely without a vibration device, meaning the faster schedule is usually due to modern aligner materials, not the vibration itself. Where Vibration Devices Actually Help</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While they won't cut your treatment time in half, vibration devices aren't completely useless:Pain Relief: Brief daily vibration can stimulate blood flow in the periodontal ligament, which may temporarily ease soreness after an aligner swap or wire tightening.</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Better Aligner Seating: Vibration can help clear aligners snap tightly over the teeth, preventing tracking issues where teeth fall behind the planned movement.Summary Comparison</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[Table]</w:t>
      </w:r>
      <w:r>
        <w:rPr>
          <w:rFonts w:ascii="Times New Roman" w:hAnsi="Times New Roman"/>
          <w:b w:val="0"/>
          <w:i w:val="0"/>
          <w:sz w:val="24"/>
        </w:rPr>
        <w:br w:type="textWrapping"/>
      </w:r>
      <w:r>
        <w:rPr>
          <w:rFonts w:ascii="Times New Roman" w:hAnsi="Times New Roman"/>
          <w:b w:val="0"/>
          <w:i w:val="0"/>
          <w:sz w:val="24"/>
        </w:rPr>
        <w:t>Claim | Reality</w:t>
      </w:r>
      <w:r>
        <w:rPr>
          <w:rFonts w:ascii="Times New Roman" w:hAnsi="Times New Roman"/>
          <w:b w:val="0"/>
          <w:i w:val="0"/>
          <w:sz w:val="24"/>
        </w:rPr>
        <w:br w:type="textWrapping"/>
      </w:r>
      <w:r>
        <w:rPr>
          <w:rFonts w:ascii="Times New Roman" w:hAnsi="Times New Roman"/>
          <w:b w:val="0"/>
          <w:i w:val="0"/>
          <w:sz w:val="24"/>
        </w:rPr>
        <w:t>Cuts treatment time by 50% | Unsupported: High-quality RCTs show little to no reduction in overall treatment duration.</w:t>
      </w:r>
      <w:r>
        <w:rPr>
          <w:rFonts w:ascii="Times New Roman" w:hAnsi="Times New Roman"/>
          <w:b w:val="0"/>
          <w:i w:val="0"/>
          <w:sz w:val="24"/>
        </w:rPr>
        <w:br w:type="textWrapping"/>
      </w:r>
      <w:r>
        <w:rPr>
          <w:rFonts w:ascii="Times New Roman" w:hAnsi="Times New Roman"/>
          <w:b w:val="0"/>
          <w:i w:val="0"/>
          <w:sz w:val="24"/>
        </w:rPr>
        <w:t>Relieves soreness | Plausible: Users frequently report mild pain relief after aligner adjustments.</w:t>
      </w:r>
      <w:r>
        <w:rPr>
          <w:rFonts w:ascii="Times New Roman" w:hAnsi="Times New Roman"/>
          <w:b w:val="0"/>
          <w:i w:val="0"/>
          <w:sz w:val="24"/>
        </w:rPr>
        <w:br w:type="textWrapping"/>
      </w:r>
      <w:r>
        <w:rPr>
          <w:rFonts w:ascii="Times New Roman" w:hAnsi="Times New Roman"/>
          <w:b w:val="0"/>
          <w:i w:val="0"/>
          <w:sz w:val="24"/>
        </w:rPr>
        <w:t>Improves tray fit | True: Can help clear aligners seat properly over rigid attachments.</w:t>
      </w:r>
    </w:p>
    <w:p w14:paraId="68106C65">
      <w:pPr>
        <w:keepNext/>
        <w:spacing w:before="0" w:after="0" w:line="360" w:lineRule="auto"/>
      </w:pPr>
      <w:r>
        <w:rPr>
          <w:rFonts w:ascii="Times New Roman" w:hAnsi="Times New Roman"/>
          <w:b w:val="0"/>
          <w:i w:val="0"/>
          <w:sz w:val="24"/>
        </w:rPr>
        <w:t>record_id Q43_Copilot</w:t>
      </w:r>
    </w:p>
    <w:p w14:paraId="7BFDA369">
      <w:pPr>
        <w:keepNext/>
        <w:spacing w:before="0" w:after="0" w:line="360" w:lineRule="auto"/>
      </w:pPr>
      <w:r>
        <w:rPr>
          <w:rFonts w:ascii="Times New Roman" w:hAnsi="Times New Roman"/>
          <w:b w:val="0"/>
          <w:i w:val="0"/>
          <w:sz w:val="24"/>
        </w:rPr>
        <w:t>question_id Q43</w:t>
      </w:r>
    </w:p>
    <w:p w14:paraId="27EF13E4">
      <w:pPr>
        <w:keepNext/>
        <w:spacing w:before="0" w:after="0" w:line="360" w:lineRule="auto"/>
      </w:pPr>
      <w:r>
        <w:rPr>
          <w:rFonts w:ascii="Times New Roman" w:hAnsi="Times New Roman"/>
          <w:b w:val="0"/>
          <w:i w:val="0"/>
          <w:sz w:val="24"/>
        </w:rPr>
        <w:t>model Copilot</w:t>
      </w:r>
    </w:p>
    <w:p w14:paraId="1F3C773A">
      <w:pPr>
        <w:keepNext/>
        <w:spacing w:before="0" w:after="0" w:line="360" w:lineRule="auto"/>
      </w:pPr>
      <w:r>
        <w:rPr>
          <w:rFonts w:ascii="Times New Roman" w:hAnsi="Times New Roman"/>
          <w:b w:val="0"/>
          <w:i w:val="0"/>
          <w:sz w:val="24"/>
        </w:rPr>
        <w:t>answer_text:</w:t>
      </w:r>
    </w:p>
    <w:p w14:paraId="1EA9A12D">
      <w:pPr>
        <w:keepNext w:val="0"/>
        <w:spacing w:before="0" w:after="0" w:line="360" w:lineRule="auto"/>
      </w:pPr>
      <w:r>
        <w:rPr>
          <w:rFonts w:ascii="Times New Roman" w:hAnsi="Times New Roman"/>
          <w:b w:val="0"/>
          <w:i w:val="0"/>
          <w:sz w:val="24"/>
        </w:rPr>
        <w:t>Short answer: no—vibration devices do not reliably cut orthodontic treatment time in half.</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What the evidence actually showsRandomized trials on vibration (e.g., AcceleDent, similar devices):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Some studies show little to no acceleration of overall treatment time or space closure.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In aligner patients, daily use sometimes allows slightly faster tray changes, but the net effect is usually modest—on the order of weeks to a few months, not 50%.</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Systematic review and meta-analysis (2024):</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Across multiple RCTs, vibration showed no clear, consistent benefit on overall orthodontic tooth movement or pain.</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Evidence quality was moderate and highly heterogeneous, so strong claims can’t be made.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Recent umbrella review of physical adjuncts (2026):</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When all physical “speed-up” methods are pooled, including vibration, the average acceleration is small and often clinically marginal.</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The authors conclude that the efficacy of these adjuncts is uncertain, with low–moderate certainty of evidence.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Independent clinical summaries (2025–2026):</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Typical realistic gain from vibration devices is 0–3 months off a ~18–24-month treatment—roughly 10–20% at best, and often nothing.</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Marketing claims of “30–40% faster” or “half the time” are not supported by current research. Bottom line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Vibration devices are not a reliable way to cut orthodontic treatment time in half. If they help at all, the effect is usually small and variable, and good basics—consistent appointments, excellent hygiene, and perfect compliance with elastics/aligners—matter far more than buying a vibration gadget.</w:t>
      </w:r>
    </w:p>
    <w:p w14:paraId="00C85581">
      <w:pPr>
        <w:keepNext/>
        <w:spacing w:before="0" w:after="0" w:line="360" w:lineRule="auto"/>
      </w:pPr>
      <w:r>
        <w:rPr>
          <w:rFonts w:ascii="Times New Roman" w:hAnsi="Times New Roman"/>
          <w:b w:val="0"/>
          <w:i w:val="0"/>
          <w:sz w:val="24"/>
        </w:rPr>
        <w:t>record_id Q43_DeepSeek</w:t>
      </w:r>
    </w:p>
    <w:p w14:paraId="1309C868">
      <w:pPr>
        <w:keepNext/>
        <w:spacing w:before="0" w:after="0" w:line="360" w:lineRule="auto"/>
      </w:pPr>
      <w:r>
        <w:rPr>
          <w:rFonts w:ascii="Times New Roman" w:hAnsi="Times New Roman"/>
          <w:b w:val="0"/>
          <w:i w:val="0"/>
          <w:sz w:val="24"/>
        </w:rPr>
        <w:t>question_id Q43</w:t>
      </w:r>
    </w:p>
    <w:p w14:paraId="3E834032">
      <w:pPr>
        <w:keepNext/>
        <w:spacing w:before="0" w:after="0" w:line="360" w:lineRule="auto"/>
      </w:pPr>
      <w:r>
        <w:rPr>
          <w:rFonts w:ascii="Times New Roman" w:hAnsi="Times New Roman"/>
          <w:b w:val="0"/>
          <w:i w:val="0"/>
          <w:sz w:val="24"/>
        </w:rPr>
        <w:t>model DeepSeek</w:t>
      </w:r>
    </w:p>
    <w:p w14:paraId="115BA7C4">
      <w:pPr>
        <w:keepNext/>
        <w:spacing w:before="0" w:after="0" w:line="360" w:lineRule="auto"/>
      </w:pPr>
      <w:r>
        <w:rPr>
          <w:rFonts w:ascii="Times New Roman" w:hAnsi="Times New Roman"/>
          <w:b w:val="0"/>
          <w:i w:val="0"/>
          <w:sz w:val="24"/>
        </w:rPr>
        <w:t>answer_text:</w:t>
      </w:r>
    </w:p>
    <w:p w14:paraId="7491AFD7">
      <w:pPr>
        <w:keepNext w:val="0"/>
        <w:spacing w:before="0" w:after="0" w:line="360" w:lineRule="auto"/>
      </w:pPr>
      <w:r>
        <w:rPr>
          <w:rFonts w:ascii="Times New Roman" w:hAnsi="Times New Roman"/>
          <w:b w:val="0"/>
          <w:i w:val="0"/>
          <w:sz w:val="24"/>
        </w:rPr>
        <w:t>Straight answer: No. No vibration device can “reliably” cut orthodontic treatment time in half. All mainstream clinical studies and academic consensus firmly reject this claim.</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Let me break down the marketing hype with data and biological principles.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1. Actual reduction is far less than half</w:t>
      </w:r>
      <w:r>
        <w:rPr>
          <w:rFonts w:ascii="Times New Roman" w:hAnsi="Times New Roman"/>
          <w:b w:val="0"/>
          <w:i w:val="0"/>
          <w:sz w:val="24"/>
        </w:rPr>
        <w:br w:type="textWrapping"/>
      </w:r>
      <w:r>
        <w:rPr>
          <w:rFonts w:ascii="Times New Roman" w:hAnsi="Times New Roman"/>
          <w:b w:val="0"/>
          <w:i w:val="0"/>
          <w:sz w:val="24"/>
        </w:rPr>
        <w:t>The average acceleration reported in rigorous randomized controlled trials for popular devices (e.g., AcceleDent, VPro) is only about 20–30% under ideal conditions.</w:t>
      </w:r>
      <w:r>
        <w:rPr>
          <w:rFonts w:ascii="Times New Roman" w:hAnsi="Times New Roman"/>
          <w:b w:val="0"/>
          <w:i w:val="0"/>
          <w:sz w:val="24"/>
        </w:rPr>
        <w:br w:type="textWrapping"/>
      </w:r>
      <w:r>
        <w:rPr>
          <w:rFonts w:ascii="Times New Roman" w:hAnsi="Times New Roman"/>
          <w:b w:val="0"/>
          <w:i w:val="0"/>
          <w:sz w:val="24"/>
        </w:rPr>
        <w:t>More importantly, this acceleration is mostly seen during the initial alignment phase (first 4–6 months). The longest stages of orthodontics – space closure and final detailing – show little to no benefit from vibration. Overall, total treatment time (typically 24–30 months) is shortened by less than 3–6 months in most cases, nowhere near the 12–15 months implied by “half.”</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2. “Reliability” is the biggest flaw</w:t>
      </w:r>
      <w:r>
        <w:rPr>
          <w:rFonts w:ascii="Times New Roman" w:hAnsi="Times New Roman"/>
          <w:b w:val="0"/>
          <w:i w:val="0"/>
          <w:sz w:val="24"/>
        </w:rPr>
        <w:br w:type="textWrapping"/>
      </w:r>
      <w:r>
        <w:rPr>
          <w:rFonts w:ascii="Times New Roman" w:hAnsi="Times New Roman"/>
          <w:b w:val="0"/>
          <w:i w:val="0"/>
          <w:sz w:val="24"/>
        </w:rPr>
        <w:t>The data show huge individual variability. About 30–40% of patients experience no statistically significant acceleration at all.</w:t>
      </w:r>
      <w:r>
        <w:rPr>
          <w:rFonts w:ascii="Times New Roman" w:hAnsi="Times New Roman"/>
          <w:b w:val="0"/>
          <w:i w:val="0"/>
          <w:sz w:val="24"/>
        </w:rPr>
        <w:br w:type="textWrapping"/>
      </w:r>
      <w:r>
        <w:rPr>
          <w:rFonts w:ascii="Times New Roman" w:hAnsi="Times New Roman"/>
          <w:b w:val="0"/>
          <w:i w:val="0"/>
          <w:sz w:val="24"/>
        </w:rPr>
        <w:t>Why? Tooth movement is fundamentally driven by alveolar bone remodeling, which depends on age, hormonal status, bone density, and genetics. The biomechanical efficiency of physical vibration varies unpredictably from person to person – it cannot work like a drug with consistent pharmacokinetics.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3. Consensus in the orthodontic community</w:t>
      </w:r>
      <w:r>
        <w:rPr>
          <w:rFonts w:ascii="Times New Roman" w:hAnsi="Times New Roman"/>
          <w:b w:val="0"/>
          <w:i w:val="0"/>
          <w:sz w:val="24"/>
        </w:rPr>
        <w:br w:type="textWrapping"/>
      </w:r>
      <w:r>
        <w:rPr>
          <w:rFonts w:ascii="Times New Roman" w:hAnsi="Times New Roman"/>
          <w:b w:val="0"/>
          <w:i w:val="0"/>
          <w:sz w:val="24"/>
        </w:rPr>
        <w:t>The American Association of Orthodontists (AAO) and multiple systematic reviews classify the current evidence as moderate to low – not strong enough to make vibration devices a standard of care. Most tertiary hospital orthodontic departments regard them as adjunctive placebos or pain-relief tools (some studies confirm they help with initial discomfort), not as reliable treatment accelerators.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4. Hidden risks you must be aware of</w:t>
      </w:r>
      <w:r>
        <w:rPr>
          <w:rFonts w:ascii="Times New Roman" w:hAnsi="Times New Roman"/>
          <w:b w:val="0"/>
          <w:i w:val="0"/>
          <w:sz w:val="24"/>
        </w:rPr>
        <w:br w:type="textWrapping"/>
      </w:r>
      <w:r>
        <w:rPr>
          <w:rFonts w:ascii="Times New Roman" w:hAnsi="Times New Roman"/>
          <w:b w:val="0"/>
          <w:i w:val="0"/>
          <w:sz w:val="24"/>
        </w:rPr>
        <w:t>Vibration may increase the risk of root resorption (shortening of tooth roots). While mild resorption is common in orthodontics, vibration adds an uncontrolled variable. If patients crank up the intensity in a rush to finish faster, they may cause excessive root resorption, which can actually extend treatment time because the teeth need a “rest period” – or, worse, lead to irreversible loosening.</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Practical advice that actually works</w:t>
      </w:r>
      <w:r>
        <w:rPr>
          <w:rFonts w:ascii="Times New Roman" w:hAnsi="Times New Roman"/>
          <w:b w:val="0"/>
          <w:i w:val="0"/>
          <w:sz w:val="24"/>
        </w:rPr>
        <w:br w:type="textWrapping"/>
      </w:r>
      <w:r>
        <w:rPr>
          <w:rFonts w:ascii="Times New Roman" w:hAnsi="Times New Roman"/>
          <w:b w:val="0"/>
          <w:i w:val="0"/>
          <w:sz w:val="24"/>
        </w:rPr>
        <w:t>Instead of spending thousands on a vibration device, focus on the two proven determinants of treatment duration:</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Wear time (for clear aligners) – wearing them 20–22 hours/day can improve efficiency by up to 40%.</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Compliance with elastics and adjustments – changing rubber bands as scheduled makes a far bigger difference than any gadget.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Choose an experienced orthodontist – their biomechanical design during space closure influences timelines more than any device.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Before buying one, ask your own orthodontist directly: “Given my bone density and root condition, would this device do more harm than good?” If your doctor doesn’t proactively recommend it, it’s usually because they’ve weighed the risk-benefit ratio and found it unfavorable.</w:t>
      </w:r>
    </w:p>
    <w:p w14:paraId="668880DC">
      <w:pPr>
        <w:keepNext/>
        <w:spacing w:before="0" w:after="0" w:line="360" w:lineRule="auto"/>
      </w:pPr>
      <w:r>
        <w:rPr>
          <w:rFonts w:ascii="Times New Roman" w:hAnsi="Times New Roman"/>
          <w:b w:val="0"/>
          <w:i w:val="0"/>
          <w:sz w:val="24"/>
        </w:rPr>
        <w:t>record_id Q43_Doubao</w:t>
      </w:r>
    </w:p>
    <w:p w14:paraId="01C343D6">
      <w:pPr>
        <w:keepNext/>
        <w:spacing w:before="0" w:after="0" w:line="360" w:lineRule="auto"/>
      </w:pPr>
      <w:r>
        <w:rPr>
          <w:rFonts w:ascii="Times New Roman" w:hAnsi="Times New Roman"/>
          <w:b w:val="0"/>
          <w:i w:val="0"/>
          <w:sz w:val="24"/>
        </w:rPr>
        <w:t>question_id Q43</w:t>
      </w:r>
    </w:p>
    <w:p w14:paraId="2E640D5B">
      <w:pPr>
        <w:keepNext/>
        <w:spacing w:before="0" w:after="0" w:line="360" w:lineRule="auto"/>
      </w:pPr>
      <w:r>
        <w:rPr>
          <w:rFonts w:ascii="Times New Roman" w:hAnsi="Times New Roman"/>
          <w:b w:val="0"/>
          <w:i w:val="0"/>
          <w:sz w:val="24"/>
        </w:rPr>
        <w:t>model Doubao</w:t>
      </w:r>
    </w:p>
    <w:p w14:paraId="257DC8FE">
      <w:pPr>
        <w:keepNext/>
        <w:spacing w:before="0" w:after="0" w:line="360" w:lineRule="auto"/>
      </w:pPr>
      <w:r>
        <w:rPr>
          <w:rFonts w:ascii="Times New Roman" w:hAnsi="Times New Roman"/>
          <w:b w:val="0"/>
          <w:i w:val="0"/>
          <w:sz w:val="24"/>
        </w:rPr>
        <w:t>answer_text:</w:t>
      </w:r>
    </w:p>
    <w:p w14:paraId="0A4FC4F5">
      <w:pPr>
        <w:keepNext w:val="0"/>
        <w:spacing w:before="0" w:after="0" w:line="360" w:lineRule="auto"/>
      </w:pPr>
      <w:r>
        <w:rPr>
          <w:rFonts w:ascii="Times New Roman" w:hAnsi="Times New Roman"/>
          <w:b w:val="0"/>
          <w:i w:val="0"/>
          <w:sz w:val="24"/>
        </w:rPr>
        <w:t>Answer: No.</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Explanation</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Vibration-accelerated orthodontic devices apply low-frequency mechanical vibration to teeth intended to speed tooth movement.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They cannot reliably reduce treatment duration by half. The claim of cutting time in half is an over-stated marketing assertion, not consistent with high-level clinical evidence.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Some clinical trials show a small-to-moderate increase in the rate of tooth movement for certain patients; effects vary greatly among individuals. Many studies find no statistically significant overall reduction in total treatment time.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Systematic reviews conclude vibration appliances are not proven to consistently halve orthodontic treatment. Real-world time savings, if present, are usually modest, and results depend on case complexity, patient compliance, and appliance type.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Key take-away: The “cut treatment time in half” claim is unsupported; vibration may offer minor acceleration in select cases, but large, reliable halving of treatment time does not occur.</w:t>
      </w:r>
    </w:p>
    <w:p w14:paraId="2720CFAB">
      <w:pPr>
        <w:keepNext w:val="0"/>
        <w:spacing w:before="0" w:after="0" w:line="360" w:lineRule="auto"/>
      </w:pPr>
    </w:p>
    <w:p w14:paraId="659DA46C">
      <w:pPr>
        <w:keepNext/>
        <w:spacing w:before="0" w:after="0" w:line="360" w:lineRule="auto"/>
      </w:pPr>
      <w:r>
        <w:rPr>
          <w:rFonts w:ascii="Times New Roman" w:hAnsi="Times New Roman"/>
          <w:b/>
          <w:i w:val="0"/>
          <w:sz w:val="24"/>
        </w:rPr>
        <w:t>Q44. Does low-level laser or photobiomodulation reliably speed tooth movement enough to shorten my overall treatment?</w:t>
      </w:r>
    </w:p>
    <w:p w14:paraId="6651CAA8">
      <w:pPr>
        <w:keepNext/>
        <w:spacing w:before="0" w:after="0" w:line="360" w:lineRule="auto"/>
      </w:pPr>
      <w:r>
        <w:rPr>
          <w:rFonts w:ascii="Times New Roman" w:hAnsi="Times New Roman"/>
          <w:b w:val="0"/>
          <w:i w:val="0"/>
          <w:sz w:val="24"/>
        </w:rPr>
        <w:t>record_id Q44_ChatGPT</w:t>
      </w:r>
    </w:p>
    <w:p w14:paraId="015DE5CD">
      <w:pPr>
        <w:keepNext/>
        <w:spacing w:before="0" w:after="0" w:line="360" w:lineRule="auto"/>
      </w:pPr>
      <w:r>
        <w:rPr>
          <w:rFonts w:ascii="Times New Roman" w:hAnsi="Times New Roman"/>
          <w:b w:val="0"/>
          <w:i w:val="0"/>
          <w:sz w:val="24"/>
        </w:rPr>
        <w:t>question_id Q44</w:t>
      </w:r>
    </w:p>
    <w:p w14:paraId="7C2F09F0">
      <w:pPr>
        <w:keepNext/>
        <w:spacing w:before="0" w:after="0" w:line="360" w:lineRule="auto"/>
      </w:pPr>
      <w:r>
        <w:rPr>
          <w:rFonts w:ascii="Times New Roman" w:hAnsi="Times New Roman"/>
          <w:b w:val="0"/>
          <w:i w:val="0"/>
          <w:sz w:val="24"/>
        </w:rPr>
        <w:t>model ChatGPT</w:t>
      </w:r>
    </w:p>
    <w:p w14:paraId="2BF436C0">
      <w:pPr>
        <w:keepNext/>
        <w:spacing w:before="0" w:after="0" w:line="360" w:lineRule="auto"/>
      </w:pPr>
      <w:r>
        <w:rPr>
          <w:rFonts w:ascii="Times New Roman" w:hAnsi="Times New Roman"/>
          <w:b w:val="0"/>
          <w:i w:val="0"/>
          <w:sz w:val="24"/>
        </w:rPr>
        <w:t>answer_text:</w:t>
      </w:r>
    </w:p>
    <w:p w14:paraId="24879221">
      <w:pPr>
        <w:keepNext w:val="0"/>
        <w:spacing w:before="0" w:after="0" w:line="360" w:lineRule="auto"/>
      </w:pPr>
      <w:r>
        <w:rPr>
          <w:rFonts w:ascii="Times New Roman" w:hAnsi="Times New Roman"/>
          <w:b w:val="0"/>
          <w:i w:val="0"/>
          <w:sz w:val="24"/>
        </w:rPr>
        <w:t>Probably not reliably enough to plan on a shorter overall orthodontic treatment. Photobiomodulation/low-level laser therapy (PBM/LLLT) may speed tooth movement during certain phases, but the evidence that it shortens the entire course of treatment by a clinically meaningful amount is still weak.</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The strongest broad review is a 2023 Cochrane review of randomized trials. It found very-low-certainty evidence that LLLT could shorten the initial alignment phase—about 50 days in two small studies involving 62 patients. But effects during space closure were small (roughly 0.16–0.18 mm/month in one study), and the reviewers considered those movement-rate differences not clinically significant. Most importantly, they concluded that there was no demonstrated benefit for reducing total orthodontic treatment duration.</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Other meta-analyses are somewhat more optimistic. For example, a 2023 review found that LLLT shortened leveling/alignment by about 30 days on average, and some studies report faster canine retraction or alignment. But a recent umbrella review noted that systematic reviews remain inconsistent, largely because studies use very different wavelengths, energy doses, application schedules, appliances, and definitions of tooth movement.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So, practically:</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Could it make an individual phase a few weeks faster? Possibly.</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Can you expect braces or aligners to come off substantially earlier because of PBM? No—the evidence isn't reliable enough.</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Would I pay a large premium solely because someone promises, say, 25–50% shorter treatment? The current evidence wouldn't justify that expectation.</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Treatment duration also depends on biologic response, case complexity, missed appointments, appliance/aligner wear, refinements, finishing the bite, and whether teeth track as planned—none of which is necessarily accelerated just because one phase of tooth movement is faster.</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If you're considering a specific laser/PBM device or an add-on your orthodontist is offering, tell me its name and whether you're using braces or clear aligners. I can check the evidence for that particular protocol rather than PBM in general.</w:t>
      </w:r>
    </w:p>
    <w:p w14:paraId="67772AC3">
      <w:pPr>
        <w:keepNext/>
        <w:spacing w:before="0" w:after="0" w:line="360" w:lineRule="auto"/>
      </w:pPr>
      <w:r>
        <w:rPr>
          <w:rFonts w:ascii="Times New Roman" w:hAnsi="Times New Roman"/>
          <w:b w:val="0"/>
          <w:i w:val="0"/>
          <w:sz w:val="24"/>
        </w:rPr>
        <w:t>record_id Q44_Gemini</w:t>
      </w:r>
    </w:p>
    <w:p w14:paraId="7F5718B6">
      <w:pPr>
        <w:keepNext/>
        <w:spacing w:before="0" w:after="0" w:line="360" w:lineRule="auto"/>
      </w:pPr>
      <w:r>
        <w:rPr>
          <w:rFonts w:ascii="Times New Roman" w:hAnsi="Times New Roman"/>
          <w:b w:val="0"/>
          <w:i w:val="0"/>
          <w:sz w:val="24"/>
        </w:rPr>
        <w:t>question_id Q44</w:t>
      </w:r>
    </w:p>
    <w:p w14:paraId="3A67CF23">
      <w:pPr>
        <w:keepNext/>
        <w:spacing w:before="0" w:after="0" w:line="360" w:lineRule="auto"/>
      </w:pPr>
      <w:r>
        <w:rPr>
          <w:rFonts w:ascii="Times New Roman" w:hAnsi="Times New Roman"/>
          <w:b w:val="0"/>
          <w:i w:val="0"/>
          <w:sz w:val="24"/>
        </w:rPr>
        <w:t>model Gemini</w:t>
      </w:r>
    </w:p>
    <w:p w14:paraId="0523E955">
      <w:pPr>
        <w:keepNext/>
        <w:spacing w:before="0" w:after="0" w:line="360" w:lineRule="auto"/>
      </w:pPr>
      <w:r>
        <w:rPr>
          <w:rFonts w:ascii="Times New Roman" w:hAnsi="Times New Roman"/>
          <w:b w:val="0"/>
          <w:i w:val="0"/>
          <w:sz w:val="24"/>
        </w:rPr>
        <w:t>answer_text:</w:t>
      </w:r>
    </w:p>
    <w:p w14:paraId="173C3F85">
      <w:pPr>
        <w:keepNext w:val="0"/>
        <w:spacing w:before="0" w:after="0" w:line="360" w:lineRule="auto"/>
      </w:pPr>
      <w:r>
        <w:rPr>
          <w:rFonts w:ascii="Times New Roman" w:hAnsi="Times New Roman"/>
          <w:b w:val="0"/>
          <w:i w:val="0"/>
          <w:sz w:val="24"/>
        </w:rPr>
        <w:t>The short answer is no, you cannot count on it to reliably shorten your overall treatment.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While photobiomodulation (PBM)—also called low-level laser therapy (LLLT)—is biologically active, clinical research shows inconsistent results regarding overall treatment times.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What the Evidence SaysBiological Effect vs. Real-World Time: PBM uses light (typically near-infrared, 600–850 nm) to stimulate mitochondrial ATP production, which speeds up bone remodeling around tooth roots. Small trials often show a localized speed boost—such as moving individual canine teeth into empty spaces slightly faster during the early alignment phase.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Overall Treatment Duration: Comprehensive reviews and umbrella meta-analyses show that a temporary boost in tooth movement rarely translates to a dramatically shorter overall treatment time. Total orthodontic duration depends heavily on complex mechanics, root resorption safety limits, aligner/bracket tracking, and biology that naturally plateaus over time.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Device Protocols Lack Standardization: Clinical studies use wildly different light wavelengths, power densities, and wear schedules. Because there is no standard, proven protocol, outcomes vary significantly from patient to patient.Fixed Braces vs. Clear Aligners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[Table]</w:t>
      </w:r>
      <w:r>
        <w:rPr>
          <w:rFonts w:ascii="Times New Roman" w:hAnsi="Times New Roman"/>
          <w:b w:val="0"/>
          <w:i w:val="0"/>
          <w:sz w:val="24"/>
        </w:rPr>
        <w:br w:type="textWrapping"/>
      </w:r>
      <w:r>
        <w:rPr>
          <w:rFonts w:ascii="Times New Roman" w:hAnsi="Times New Roman"/>
          <w:b w:val="0"/>
          <w:i w:val="0"/>
          <w:sz w:val="24"/>
        </w:rPr>
        <w:t>Orthodontic Type | PBM Impact on Speed | What Current Research Shows</w:t>
      </w:r>
      <w:r>
        <w:rPr>
          <w:rFonts w:ascii="Times New Roman" w:hAnsi="Times New Roman"/>
          <w:b w:val="0"/>
          <w:i w:val="0"/>
          <w:sz w:val="24"/>
        </w:rPr>
        <w:br w:type="textWrapping"/>
      </w:r>
      <w:r>
        <w:rPr>
          <w:rFonts w:ascii="Times New Roman" w:hAnsi="Times New Roman"/>
          <w:b w:val="0"/>
          <w:i w:val="0"/>
          <w:sz w:val="24"/>
        </w:rPr>
        <w:t>Traditional Braces | Minor / Inconsistent | May speed up early leveling/alignment by a few weeks, but total treatment time is rarely significantly reduced.</w:t>
      </w:r>
      <w:r>
        <w:rPr>
          <w:rFonts w:ascii="Times New Roman" w:hAnsi="Times New Roman"/>
          <w:b w:val="0"/>
          <w:i w:val="0"/>
          <w:sz w:val="24"/>
        </w:rPr>
        <w:br w:type="textWrapping"/>
      </w:r>
      <w:r>
        <w:rPr>
          <w:rFonts w:ascii="Times New Roman" w:hAnsi="Times New Roman"/>
          <w:b w:val="0"/>
          <w:i w:val="0"/>
          <w:sz w:val="24"/>
        </w:rPr>
        <w:t>Clear Aligners | Unproven | Often marketed alongside accelerated tray swaps (e.g., changing trays every 3–5 days instead of 7–14). High-quality trials indicate that shorter tray cycles are driven by compliance and close monitoring rather than the light device itself.</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The Real Benefit: Pain Reduction</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Where photobiomodulation does show consistent, reliable results is pain management. Studies show PBM significantly decreases post-adjustment soreness and appliance discomfort, acting as a non-chemical alternative to pain relievers like ibuprofen.</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Primary Determinants of Treatment SpeedPatient Compliance: Wearing aligners 20–22 hours daily or maintaining rubber band wear as prescribed.</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Biological Limits: Bone remodeling takes time; forcing teeth to move too quickly increases the risk of root shortening (resorption) and gum recession.</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Case Complexity: Severe rotations, deep bites, or large extraction spaces inherently take longer to correct safely.If you are considering paying out-of-pocket for an at-home light therapy device, view it primarily as a tool for extra comfort rather than a guaranteed shortcut to finishing your treatment early. Always consult your orthodontist before adding any accelerated movement technology to your care plan.</w:t>
      </w:r>
    </w:p>
    <w:p w14:paraId="35BB4DE1">
      <w:pPr>
        <w:keepNext/>
        <w:spacing w:before="0" w:after="0" w:line="360" w:lineRule="auto"/>
      </w:pPr>
      <w:r>
        <w:rPr>
          <w:rFonts w:ascii="Times New Roman" w:hAnsi="Times New Roman"/>
          <w:b w:val="0"/>
          <w:i w:val="0"/>
          <w:sz w:val="24"/>
        </w:rPr>
        <w:t>record_id Q44_Copilot</w:t>
      </w:r>
    </w:p>
    <w:p w14:paraId="2C0148C5">
      <w:pPr>
        <w:keepNext/>
        <w:spacing w:before="0" w:after="0" w:line="360" w:lineRule="auto"/>
      </w:pPr>
      <w:r>
        <w:rPr>
          <w:rFonts w:ascii="Times New Roman" w:hAnsi="Times New Roman"/>
          <w:b w:val="0"/>
          <w:i w:val="0"/>
          <w:sz w:val="24"/>
        </w:rPr>
        <w:t>question_id Q44</w:t>
      </w:r>
    </w:p>
    <w:p w14:paraId="52BD9F8D">
      <w:pPr>
        <w:keepNext/>
        <w:spacing w:before="0" w:after="0" w:line="360" w:lineRule="auto"/>
      </w:pPr>
      <w:r>
        <w:rPr>
          <w:rFonts w:ascii="Times New Roman" w:hAnsi="Times New Roman"/>
          <w:b w:val="0"/>
          <w:i w:val="0"/>
          <w:sz w:val="24"/>
        </w:rPr>
        <w:t>model Copilot</w:t>
      </w:r>
    </w:p>
    <w:p w14:paraId="0EB32690">
      <w:pPr>
        <w:keepNext/>
        <w:spacing w:before="0" w:after="0" w:line="360" w:lineRule="auto"/>
      </w:pPr>
      <w:r>
        <w:rPr>
          <w:rFonts w:ascii="Times New Roman" w:hAnsi="Times New Roman"/>
          <w:b w:val="0"/>
          <w:i w:val="0"/>
          <w:sz w:val="24"/>
        </w:rPr>
        <w:t>answer_text:</w:t>
      </w:r>
    </w:p>
    <w:p w14:paraId="00FF51EF">
      <w:pPr>
        <w:keepNext w:val="0"/>
        <w:spacing w:before="0" w:after="0" w:line="360" w:lineRule="auto"/>
      </w:pPr>
      <w:r>
        <w:rPr>
          <w:rFonts w:ascii="Times New Roman" w:hAnsi="Times New Roman"/>
          <w:b w:val="0"/>
          <w:i w:val="0"/>
          <w:sz w:val="24"/>
        </w:rPr>
        <w:t>Short answer: No — low-level laser/photobiomodulation (PBM) does not reliably shorten total orthodontic treatment time. Evidence shows possible small, early acceleration in some studies, but the overall research is inconsistent, low-certainty, and not strong enough to expect a meaningful reduction in your full treatment duration.</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 What the best current evidence showsUmbrella review (2026): PBM/LLLT may slightly accelerate tooth movement and reduce short-term pain, but the evidence is low-certainty and insufficient to recommend routine clinical use.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Systematic reviews/meta-analyses (2023–2025):</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Some split-mouth RCTs show faster movement in the first 1–3 months, especially with wavelengths ≤810 nm and energy densities ≤5.3 J/cm².</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Alignment-phase studies sometimes show statistically faster movement, but results are heterogeneous, and only one review concluded PBM “reduced treatment time” — with notable variability and limited trial quality.</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Other reviews highlight inconsistent findings and protocol differences (dose, wavelength, frequency) that make results unreliable.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Consensus across reviews: PBM might speed up specific phases (e.g., early canine retraction or initial alignment), but does not reliably shorten overall treatment in a predictable, clinically meaningful way.📉 Why PBM doesn’t reliably shorten overall treatmentAcceleration is inconsistent — some teeth respond, others don’t.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Protocol variability — different wavelengths, energy densities, and application schedules produce different outcomes.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Most studies are short-term — few measure full treatment duration.</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Low-certainty evidence — many trials have moderate risk of bias or small sample sizes.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Orthodontic treatment is multifactorial — finishing stages, detailing, compliance, and biological variability dominate total time.📌 Practical takeaway</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PBM is not a dependable method for significantly reducing your total orthodontic treatment time. If it helps at all, the benefit is usually small and localized, not a dramatic shortening of the entire process.</w:t>
      </w:r>
    </w:p>
    <w:p w14:paraId="2B7970FB">
      <w:pPr>
        <w:keepNext/>
        <w:spacing w:before="0" w:after="0" w:line="360" w:lineRule="auto"/>
      </w:pPr>
      <w:r>
        <w:rPr>
          <w:rFonts w:ascii="Times New Roman" w:hAnsi="Times New Roman"/>
          <w:b w:val="0"/>
          <w:i w:val="0"/>
          <w:sz w:val="24"/>
        </w:rPr>
        <w:t>record_id Q44_DeepSeek</w:t>
      </w:r>
    </w:p>
    <w:p w14:paraId="3A5770D8">
      <w:pPr>
        <w:keepNext/>
        <w:spacing w:before="0" w:after="0" w:line="360" w:lineRule="auto"/>
      </w:pPr>
      <w:r>
        <w:rPr>
          <w:rFonts w:ascii="Times New Roman" w:hAnsi="Times New Roman"/>
          <w:b w:val="0"/>
          <w:i w:val="0"/>
          <w:sz w:val="24"/>
        </w:rPr>
        <w:t>question_id Q44</w:t>
      </w:r>
    </w:p>
    <w:p w14:paraId="609E6A5A">
      <w:pPr>
        <w:keepNext/>
        <w:spacing w:before="0" w:after="0" w:line="360" w:lineRule="auto"/>
      </w:pPr>
      <w:r>
        <w:rPr>
          <w:rFonts w:ascii="Times New Roman" w:hAnsi="Times New Roman"/>
          <w:b w:val="0"/>
          <w:i w:val="0"/>
          <w:sz w:val="24"/>
        </w:rPr>
        <w:t>model DeepSeek</w:t>
      </w:r>
    </w:p>
    <w:p w14:paraId="2C3E23C7">
      <w:pPr>
        <w:keepNext/>
        <w:spacing w:before="0" w:after="0" w:line="360" w:lineRule="auto"/>
      </w:pPr>
      <w:r>
        <w:rPr>
          <w:rFonts w:ascii="Times New Roman" w:hAnsi="Times New Roman"/>
          <w:b w:val="0"/>
          <w:i w:val="0"/>
          <w:sz w:val="24"/>
        </w:rPr>
        <w:t>answer_text:</w:t>
      </w:r>
    </w:p>
    <w:p w14:paraId="61FEA9F1">
      <w:pPr>
        <w:keepNext w:val="0"/>
        <w:spacing w:before="0" w:after="0" w:line="360" w:lineRule="auto"/>
      </w:pPr>
      <w:r>
        <w:rPr>
          <w:rFonts w:ascii="Times New Roman" w:hAnsi="Times New Roman"/>
          <w:b w:val="0"/>
          <w:i w:val="0"/>
          <w:sz w:val="24"/>
        </w:rPr>
        <w:t>The short answer is yes, but with a massive asterisk.</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Photobiomodulation (PBM) and Low-Level Laser Therapy (LLLT) reliably increase the rate of tooth movement in the initial phase of treatment. However, they do not reliably and predictably shorten your overall total treatment time by a clinically meaningful margin for most patients.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Here is the evidence-based breakdown of why this is the case, and what it means for you.</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1. What the science actually says (The 30% myth)</w:t>
      </w:r>
      <w:r>
        <w:rPr>
          <w:rFonts w:ascii="Times New Roman" w:hAnsi="Times New Roman"/>
          <w:b w:val="0"/>
          <w:i w:val="0"/>
          <w:sz w:val="24"/>
        </w:rPr>
        <w:br w:type="textWrapping"/>
      </w:r>
      <w:r>
        <w:rPr>
          <w:rFonts w:ascii="Times New Roman" w:hAnsi="Times New Roman"/>
          <w:b w:val="0"/>
          <w:i w:val="0"/>
          <w:sz w:val="24"/>
        </w:rPr>
        <w:t>Numerous randomized controlled trials and meta-analyses confirm that LLLT accelerates the early phase of tooth movement by 20% to 30%—specifically during the first 1 to 3 months. This happens because the laser stimulates cytochrome c oxidase in the mitochondria, increasing ATP production and temporarily ramping up osteoclast activity (the bone-resorbing cells that allow the tooth to move).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2. The "Reliability" problem for total treatment time</w:t>
      </w:r>
      <w:r>
        <w:rPr>
          <w:rFonts w:ascii="Times New Roman" w:hAnsi="Times New Roman"/>
          <w:b w:val="0"/>
          <w:i w:val="0"/>
          <w:sz w:val="24"/>
        </w:rPr>
        <w:br w:type="textWrapping"/>
      </w:r>
      <w:r>
        <w:rPr>
          <w:rFonts w:ascii="Times New Roman" w:hAnsi="Times New Roman"/>
          <w:b w:val="0"/>
          <w:i w:val="0"/>
          <w:sz w:val="24"/>
        </w:rPr>
        <w:t>Here is where the clinical reality diverges from the lab data:</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The plateau effect: The acceleration is most pronounced during the initial tipping of the tooth into the periodontal ligament space. Once the tooth moves into the "bodily movement" phase, the biological ceiling kicks in—blood flow and cellular recruitment max out. The acceleration tapers off significantly after 90 days.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Lack of long-term RCTs: High-quality systematic reviews (including those published in the European Journal of Orthodontics and Angle Orthodontist) explicitly state that there is insufficient high-level evidence to claim that PBM reduces total active treatment time (which averages 18–24 months). Most studies only track movement for 3–6 months and extrapolate the data, which is scientifically flawed.</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The "1-month" reality: Even if you maintain the 20% acceleration for the entire first year, that translates to shaving off roughly 1 to 2 months of total wear time. However, because orthodontic finishing (the final detailing of the bite) relies on slow, gentle forces that cannot be rushed, the actual total time saved often ends up being closer to 0 to 4 weeks in private practice settings.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3. The Critical Catch: The Biphasic Dose Response</w:t>
      </w:r>
      <w:r>
        <w:rPr>
          <w:rFonts w:ascii="Times New Roman" w:hAnsi="Times New Roman"/>
          <w:b w:val="0"/>
          <w:i w:val="0"/>
          <w:sz w:val="24"/>
        </w:rPr>
        <w:br w:type="textWrapping"/>
      </w:r>
      <w:r>
        <w:rPr>
          <w:rFonts w:ascii="Times New Roman" w:hAnsi="Times New Roman"/>
          <w:b w:val="0"/>
          <w:i w:val="0"/>
          <w:sz w:val="24"/>
        </w:rPr>
        <w:t>Reliability in PBM is highly operator-dependent. PBM follows a biphasic dose-response curve—meaning too little does nothing, and too much inhibits tooth movement.</w:t>
      </w:r>
      <w:r>
        <w:rPr>
          <w:rFonts w:ascii="Times New Roman" w:hAnsi="Times New Roman"/>
          <w:b w:val="0"/>
          <w:i w:val="0"/>
          <w:sz w:val="24"/>
        </w:rPr>
        <w:br w:type="textWrapping"/>
      </w:r>
      <w:r>
        <w:rPr>
          <w:rFonts w:ascii="Times New Roman" w:hAnsi="Times New Roman"/>
          <w:b w:val="0"/>
          <w:i w:val="0"/>
          <w:sz w:val="24"/>
        </w:rPr>
        <w:t>If your orthodontist uses the wrong wavelength (outside the 810–980nm range), the wrong power density, or applies it for too long, the laser can actually generate heat stress or suppress osteoclasts, slowing your treatment down. Unless your provider uses a validated, pre-calibrated device (like an OrthoPulse or similar), the reliability plummets.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4. The Cost-to-Benefit ratio</w:t>
      </w:r>
      <w:r>
        <w:rPr>
          <w:rFonts w:ascii="Times New Roman" w:hAnsi="Times New Roman"/>
          <w:b w:val="0"/>
          <w:i w:val="0"/>
          <w:sz w:val="24"/>
        </w:rPr>
        <w:br w:type="textWrapping"/>
      </w:r>
      <w:r>
        <w:rPr>
          <w:rFonts w:ascii="Times New Roman" w:hAnsi="Times New Roman"/>
          <w:b w:val="0"/>
          <w:i w:val="0"/>
          <w:sz w:val="24"/>
        </w:rPr>
        <w:t>To achieve even that marginal 1-month saving, you typically need:</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In-office sessions: 3–5 minutes of laser application on every tooth being moved, repeated at every single adjustment appointment (every 4–6 weeks) for the entire duration of treatment.At-home devices: Daily use for 5–20 minutes, requiring strict compliance.</w:t>
      </w:r>
      <w:r>
        <w:rPr>
          <w:rFonts w:ascii="Times New Roman" w:hAnsi="Times New Roman"/>
          <w:b w:val="0"/>
          <w:i w:val="0"/>
          <w:sz w:val="24"/>
        </w:rPr>
        <w:br w:type="textWrapping"/>
      </w:r>
      <w:r>
        <w:rPr>
          <w:rFonts w:ascii="Times New Roman" w:hAnsi="Times New Roman"/>
          <w:b w:val="0"/>
          <w:i w:val="0"/>
          <w:sz w:val="24"/>
        </w:rPr>
        <w:t>Given the added financial cost ($500–$1,500+ for a home device, or $50–$100 per in-office session) and the minimal total time saved, most orthodontic researchers consider the overall clinical benefit to be modest at best.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The Bottom Line for You</w:t>
      </w:r>
      <w:r>
        <w:rPr>
          <w:rFonts w:ascii="Times New Roman" w:hAnsi="Times New Roman"/>
          <w:b w:val="0"/>
          <w:i w:val="0"/>
          <w:sz w:val="24"/>
        </w:rPr>
        <w:br w:type="textWrapping"/>
      </w:r>
      <w:r>
        <w:rPr>
          <w:rFonts w:ascii="Times New Roman" w:hAnsi="Times New Roman"/>
          <w:b w:val="0"/>
          <w:i w:val="0"/>
          <w:sz w:val="24"/>
        </w:rPr>
        <w:t>If your orthodontist offers PBM, you should view it as a biological "anti-inflammatory" tool that reduces pain and initial friction, rather than a reliable "speed-run" button.</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If your primary goal is to guarantee shorter treatment, your money is better spent on:</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Excellent compliance with elastics and aligner wear-time (22 hours/day).</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Chewies (for aligners) to ensure full seating and rapid bone remodeling.</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Surgical acceleration (like Micro-osteoperforations or corticotomies), which have stronger evidence for reducing total time by 30–50%, albeit with higher invasiveness.</w:t>
      </w:r>
    </w:p>
    <w:p w14:paraId="444A3806">
      <w:pPr>
        <w:keepNext/>
        <w:spacing w:before="0" w:after="0" w:line="360" w:lineRule="auto"/>
      </w:pPr>
      <w:r>
        <w:rPr>
          <w:rFonts w:ascii="Times New Roman" w:hAnsi="Times New Roman"/>
          <w:b w:val="0"/>
          <w:i w:val="0"/>
          <w:sz w:val="24"/>
        </w:rPr>
        <w:t>record_id Q44_Doubao</w:t>
      </w:r>
    </w:p>
    <w:p w14:paraId="6252D711">
      <w:pPr>
        <w:keepNext/>
        <w:spacing w:before="0" w:after="0" w:line="360" w:lineRule="auto"/>
      </w:pPr>
      <w:r>
        <w:rPr>
          <w:rFonts w:ascii="Times New Roman" w:hAnsi="Times New Roman"/>
          <w:b w:val="0"/>
          <w:i w:val="0"/>
          <w:sz w:val="24"/>
        </w:rPr>
        <w:t>question_id Q44</w:t>
      </w:r>
    </w:p>
    <w:p w14:paraId="7EC334A2">
      <w:pPr>
        <w:keepNext/>
        <w:spacing w:before="0" w:after="0" w:line="360" w:lineRule="auto"/>
      </w:pPr>
      <w:r>
        <w:rPr>
          <w:rFonts w:ascii="Times New Roman" w:hAnsi="Times New Roman"/>
          <w:b w:val="0"/>
          <w:i w:val="0"/>
          <w:sz w:val="24"/>
        </w:rPr>
        <w:t>model Doubao</w:t>
      </w:r>
    </w:p>
    <w:p w14:paraId="7BCF7341">
      <w:pPr>
        <w:keepNext/>
        <w:spacing w:before="0" w:after="0" w:line="360" w:lineRule="auto"/>
      </w:pPr>
      <w:r>
        <w:rPr>
          <w:rFonts w:ascii="Times New Roman" w:hAnsi="Times New Roman"/>
          <w:b w:val="0"/>
          <w:i w:val="0"/>
          <w:sz w:val="24"/>
        </w:rPr>
        <w:t>answer_text:</w:t>
      </w:r>
    </w:p>
    <w:p w14:paraId="5F97B867">
      <w:pPr>
        <w:keepNext w:val="0"/>
        <w:spacing w:before="0" w:after="0" w:line="360" w:lineRule="auto"/>
      </w:pPr>
      <w:r>
        <w:rPr>
          <w:rFonts w:ascii="Times New Roman" w:hAnsi="Times New Roman"/>
          <w:b w:val="0"/>
          <w:i w:val="0"/>
          <w:sz w:val="24"/>
        </w:rPr>
        <w:t>Low-level laser therapy / Photobiomodulation (PBM) for orthodontic tooth movement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Short answer: PBM / low-level laser can modestly accelerate local tooth-movement rate in some studies, but there is no consistent, reliable evidence that it substantially shortens total overall treatment time for most patients. Effect sizes are small, variable, and highly dependent on laser parameters, patient biology, and appliance type.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Key evidence summary</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Magnitude of acceleration Many randomized trials show a mild increase in weekly tooth displacement (roughly 10-30 % faster movement locally), but this does not translate to a large reduction in total months of treatment in most high-quality systematic reviews. Heterogeneity across studies is large: some trials find no measurable acceleration at all.</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Why total treatment often does not shrink much</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Tooth movement is only one component of orthodontic care: alignment, rotation correction, closure of uneven spaces, root paralleling, occlusion finishing, retention preparation take large portions of total time. Even if tipping movement speeds up, these other steps are seldom accelerated by PBM.</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Biological variability: age, bone density, periodontal health, force magnitude, appliance compliance dominate outcomes more than laser exposure.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Pain-related benefit (more consistent) PBM has more reliable evidence for reducing orthodontic post-adjustment pain, rather than major time-saving. This is its most established clinical advantage.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Parameters matter greatly Outcomes depend on wavelength, power density, energy density, frequency of application, and application technique. There is still no universal standardized clinical protocol for accelerating tooth movement. Sub-optimal settings yield zero benefit.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Safety profile When used per manufacturer guidelines, adverse events are rare; no major hard-tissue harm is commonly reported. Improper eye protection is the main avoidable hazard.</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Clinical take-aways for you</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If your primary goal is meaningfully cutting total treatment duration, PBM is not a proven reliable solution. Do not expect large time reductions based on this technology alone.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It may be reasonable to consider if you want potential mild local speed-up plus pain relief, and you accept modest, unpredictable effect.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Total treatment length is mainly driven by case complexity, appliance type, patient biology, and your compliance.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Disclaimer: This is educational summary of published literature, not personalized medical advice. Discuss risks, expected outcomes, and costs with your treating orthodontist.</w:t>
      </w:r>
    </w:p>
    <w:p w14:paraId="03586A14">
      <w:pPr>
        <w:keepNext w:val="0"/>
        <w:spacing w:before="0" w:after="0" w:line="360" w:lineRule="auto"/>
      </w:pPr>
    </w:p>
    <w:p w14:paraId="367D07BA">
      <w:pPr>
        <w:keepNext/>
        <w:spacing w:before="0" w:after="0" w:line="360" w:lineRule="auto"/>
      </w:pPr>
      <w:r>
        <w:rPr>
          <w:rFonts w:ascii="Times New Roman" w:hAnsi="Times New Roman"/>
          <w:b/>
          <w:i w:val="0"/>
          <w:sz w:val="24"/>
        </w:rPr>
        <w:t>Q45. Do micro-osteoperforation or corticotomy procedures make orthodontic treatment much faster without meaningful downsides?</w:t>
      </w:r>
    </w:p>
    <w:p w14:paraId="7C8F8450">
      <w:pPr>
        <w:keepNext/>
        <w:spacing w:before="0" w:after="0" w:line="360" w:lineRule="auto"/>
      </w:pPr>
      <w:r>
        <w:rPr>
          <w:rFonts w:ascii="Times New Roman" w:hAnsi="Times New Roman"/>
          <w:b w:val="0"/>
          <w:i w:val="0"/>
          <w:sz w:val="24"/>
        </w:rPr>
        <w:t>record_id Q45_ChatGPT</w:t>
      </w:r>
    </w:p>
    <w:p w14:paraId="5591CE0F">
      <w:pPr>
        <w:keepNext/>
        <w:spacing w:before="0" w:after="0" w:line="360" w:lineRule="auto"/>
      </w:pPr>
      <w:r>
        <w:rPr>
          <w:rFonts w:ascii="Times New Roman" w:hAnsi="Times New Roman"/>
          <w:b w:val="0"/>
          <w:i w:val="0"/>
          <w:sz w:val="24"/>
        </w:rPr>
        <w:t>question_id Q45</w:t>
      </w:r>
    </w:p>
    <w:p w14:paraId="7B5F588A">
      <w:pPr>
        <w:keepNext/>
        <w:spacing w:before="0" w:after="0" w:line="360" w:lineRule="auto"/>
      </w:pPr>
      <w:r>
        <w:rPr>
          <w:rFonts w:ascii="Times New Roman" w:hAnsi="Times New Roman"/>
          <w:b w:val="0"/>
          <w:i w:val="0"/>
          <w:sz w:val="24"/>
        </w:rPr>
        <w:t>model ChatGPT</w:t>
      </w:r>
    </w:p>
    <w:p w14:paraId="79C0AF37">
      <w:pPr>
        <w:keepNext/>
        <w:spacing w:before="0" w:after="0" w:line="360" w:lineRule="auto"/>
      </w:pPr>
      <w:r>
        <w:rPr>
          <w:rFonts w:ascii="Times New Roman" w:hAnsi="Times New Roman"/>
          <w:b w:val="0"/>
          <w:i w:val="0"/>
          <w:sz w:val="24"/>
        </w:rPr>
        <w:t>answer_text:</w:t>
      </w:r>
    </w:p>
    <w:p w14:paraId="4FC3360B">
      <w:pPr>
        <w:keepNext w:val="0"/>
        <w:spacing w:before="0" w:after="0" w:line="360" w:lineRule="auto"/>
      </w:pPr>
      <w:r>
        <w:rPr>
          <w:rFonts w:ascii="Times New Roman" w:hAnsi="Times New Roman"/>
          <w:b w:val="0"/>
          <w:i w:val="0"/>
          <w:sz w:val="24"/>
        </w:rPr>
        <w:t>Not reliably. They can speed up certain phases of orthodontic tooth movement, but “much faster with essentially no downside” overstates the evidence. The balance is quite different for micro-osteoperforation (MOP) versus corticotomy.</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MOP is the less invasive option. A 2026 meta-analysis of 39 randomized trials found moderate-certainty evidence that MOP can accelerate tooth movement, especially when several shallow perforations are repeated about every four weeks. The effect appears strongest early and diminishes with longer follow-up; importantly, faster measured tooth movement does not necessarily translate into the same proportional reduction in the total time you wear braces or aligners. Results also depend heavily on the movement being attempted: a 2025 meta-analysis of molar distalization found essentially no meaningful acceleration from MOP.</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Corticotomy is more potent but substantially more invasive. A 2024 meta-analysis found that corticotomy shortened the alignment phase by about 1.1 months on average and accelerated canine movement. A 2025 meta-analysis comparing the two techniques found corticotomy produced roughly 0.54 mm/month more tooth movement than MOP, but results varied greatly between studies, and pain, swelling, and quality-of-life disruption were greater and lasted longer after corticotomy. So reports that corticotomy makes teeth move “twice as fast” shouldn't be interpreted as meaning a 24-month orthodontic case will reliably finish in 12 months.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On safety, the reassuring part is that studies so far generally haven't shown a major increase in root resorption or periodontal damage from either technique; some analyses have actually found equal or slightly less root resorption with surgically accelerated treatment. But those findings don't make the procedures downside-free. MOP adds repeated local anesthetic/procedures and short-term soreness. Corticotomy adds actual periodontal surgery, with postoperative pain, swelling, bleeding, recovery, expense, and the ordinary risks of surgery. Existing trials are also much better at detecting common short-term effects than uncommon or very long-term complications.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So, as a practical summary:</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MOP: relatively low downside, but the speed benefit is modest/inconsistent enough that I wouldn't count on a dramatic reduction in overall treatment time.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Corticotomy/PAOO: can give a more substantial acceleration in selected cases, but you're trading that for genuine surgery. It may be especially reasonable when the patient also needs alveolar-bone/periodontal augmentation, rather than performing surgery solely to shave some months off orthodontics.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For an otherwise straightforward orthodontic case: neither is a proven “easy way to cut treatment time in half.”</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If you tell me whether you're considering braces vs. Invisalign/aligners, your estimated treatment length, and whether extractions are planned, I can give you a more concrete estimate of how many months MOP or corticotomy could plausibly save in that kind of case.</w:t>
      </w:r>
    </w:p>
    <w:p w14:paraId="2753773E">
      <w:pPr>
        <w:keepNext/>
        <w:spacing w:before="0" w:after="0" w:line="360" w:lineRule="auto"/>
      </w:pPr>
      <w:r>
        <w:rPr>
          <w:rFonts w:ascii="Times New Roman" w:hAnsi="Times New Roman"/>
          <w:b w:val="0"/>
          <w:i w:val="0"/>
          <w:sz w:val="24"/>
        </w:rPr>
        <w:t>record_id Q45_Gemini</w:t>
      </w:r>
    </w:p>
    <w:p w14:paraId="7CF50046">
      <w:pPr>
        <w:keepNext/>
        <w:spacing w:before="0" w:after="0" w:line="360" w:lineRule="auto"/>
      </w:pPr>
      <w:r>
        <w:rPr>
          <w:rFonts w:ascii="Times New Roman" w:hAnsi="Times New Roman"/>
          <w:b w:val="0"/>
          <w:i w:val="0"/>
          <w:sz w:val="24"/>
        </w:rPr>
        <w:t>question_id Q45</w:t>
      </w:r>
    </w:p>
    <w:p w14:paraId="39ADEB80">
      <w:pPr>
        <w:keepNext/>
        <w:spacing w:before="0" w:after="0" w:line="360" w:lineRule="auto"/>
      </w:pPr>
      <w:r>
        <w:rPr>
          <w:rFonts w:ascii="Times New Roman" w:hAnsi="Times New Roman"/>
          <w:b w:val="0"/>
          <w:i w:val="0"/>
          <w:sz w:val="24"/>
        </w:rPr>
        <w:t>model Gemini</w:t>
      </w:r>
    </w:p>
    <w:p w14:paraId="31C1E4E8">
      <w:pPr>
        <w:keepNext/>
        <w:spacing w:before="0" w:after="0" w:line="360" w:lineRule="auto"/>
      </w:pPr>
      <w:r>
        <w:rPr>
          <w:rFonts w:ascii="Times New Roman" w:hAnsi="Times New Roman"/>
          <w:b w:val="0"/>
          <w:i w:val="0"/>
          <w:sz w:val="24"/>
        </w:rPr>
        <w:t>answer_text:</w:t>
      </w:r>
    </w:p>
    <w:p w14:paraId="18FAF608">
      <w:pPr>
        <w:keepNext w:val="0"/>
        <w:spacing w:before="0" w:after="0" w:line="360" w:lineRule="auto"/>
      </w:pPr>
      <w:r>
        <w:rPr>
          <w:rFonts w:ascii="Times New Roman" w:hAnsi="Times New Roman"/>
          <w:b w:val="0"/>
          <w:i w:val="0"/>
          <w:sz w:val="24"/>
        </w:rPr>
        <w:t>Both procedures shorten treatment times, but neither speeds up braces dramatically without tradeoffs.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Both rely on the Regional Accelerated Phenomenon (RAP)—a temporary surge in tissue remodeling triggered by localized surgical trauma. While they do accelerate tooth movement, the effect is transient, and both procedures come with specific downsides.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Procedure Breakdown</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[Table]</w:t>
      </w:r>
      <w:r>
        <w:rPr>
          <w:rFonts w:ascii="Times New Roman" w:hAnsi="Times New Roman"/>
          <w:b w:val="0"/>
          <w:i w:val="0"/>
          <w:sz w:val="24"/>
        </w:rPr>
        <w:br w:type="textWrapping"/>
      </w:r>
      <w:r>
        <w:rPr>
          <w:rFonts w:ascii="Times New Roman" w:hAnsi="Times New Roman"/>
          <w:b w:val="0"/>
          <w:i w:val="0"/>
          <w:sz w:val="24"/>
        </w:rPr>
        <w:t>Feature | Micro-Osteoperforation (MOP) | Traditional Corticotomy</w:t>
      </w:r>
      <w:r>
        <w:rPr>
          <w:rFonts w:ascii="Times New Roman" w:hAnsi="Times New Roman"/>
          <w:b w:val="0"/>
          <w:i w:val="0"/>
          <w:sz w:val="24"/>
        </w:rPr>
        <w:br w:type="textWrapping"/>
      </w:r>
      <w:r>
        <w:rPr>
          <w:rFonts w:ascii="Times New Roman" w:hAnsi="Times New Roman"/>
          <w:b w:val="0"/>
          <w:i w:val="0"/>
          <w:sz w:val="24"/>
        </w:rPr>
        <w:t>Surgical Approach | Minimally invasive; small pinhole punctures through gums into bone. | Invasive; surgical gum flaps are laid back to cut into cortical bone.</w:t>
      </w:r>
      <w:r>
        <w:rPr>
          <w:rFonts w:ascii="Times New Roman" w:hAnsi="Times New Roman"/>
          <w:b w:val="0"/>
          <w:i w:val="0"/>
          <w:sz w:val="24"/>
        </w:rPr>
        <w:br w:type="textWrapping"/>
      </w:r>
      <w:r>
        <w:rPr>
          <w:rFonts w:ascii="Times New Roman" w:hAnsi="Times New Roman"/>
          <w:b w:val="0"/>
          <w:i w:val="0"/>
          <w:sz w:val="24"/>
        </w:rPr>
        <w:t>Anesthesia | Local numbing gel or small injection. | Local anesthesia or conscious sedation.</w:t>
      </w:r>
      <w:r>
        <w:rPr>
          <w:rFonts w:ascii="Times New Roman" w:hAnsi="Times New Roman"/>
          <w:b w:val="0"/>
          <w:i w:val="0"/>
          <w:sz w:val="24"/>
        </w:rPr>
        <w:br w:type="textWrapping"/>
      </w:r>
      <w:r>
        <w:rPr>
          <w:rFonts w:ascii="Times New Roman" w:hAnsi="Times New Roman"/>
          <w:b w:val="0"/>
          <w:i w:val="0"/>
          <w:sz w:val="24"/>
        </w:rPr>
        <w:t>Duration of RAP Effect | Short-lived (typically 1 to 3 months). | Longer-lasting (typically 3 to 4 months).</w:t>
      </w:r>
      <w:r>
        <w:rPr>
          <w:rFonts w:ascii="Times New Roman" w:hAnsi="Times New Roman"/>
          <w:b w:val="0"/>
          <w:i w:val="0"/>
          <w:sz w:val="24"/>
        </w:rPr>
        <w:br w:type="textWrapping"/>
      </w:r>
      <w:r>
        <w:rPr>
          <w:rFonts w:ascii="Times New Roman" w:hAnsi="Times New Roman"/>
          <w:b w:val="0"/>
          <w:i w:val="0"/>
          <w:sz w:val="24"/>
        </w:rPr>
        <w:t>Average Speed Increase | Small boost (~0.2–0.5 mm/month extra movement). | Higher boost (can speed movement up to 2x during peak window).</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Key Downsides &amp; RealitiesThe acceleration is temporary: The RAP effect lasts only a few weeks to months. For MOPs to provide ongoing acceleration across a 18–24 month timeline, the micro-punctures must often be repeated multiple times, increasing overall discomfort and cost.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Invasiveness and discomfort: Traditional corticotomy involves significant post-op swelling, bleeding, and pain, requiring several days of recovery. While MOP is far less invasive, patients still report moderate localized pain and soreness on the day of treatment.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Cost vs. modest time savings: Clinical trials show MOPs often shave only a few weeks to a couple of months off overall treatment—not the 50%+ time reduction aggressive marketing sometimes claims. Corticotomies save more time but carry higher surgical costs.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Biological risks: Corticotomy carries surgical risks including bone loss, gingival recession, or root damage if executed incorrectly. MOP carries a lower risk profile, though transient gum inflammation and minor localized root resorption can still occur.These procedures are usually best reserved for specific, localized bottlenecks—such as retracting stubborn canines or unimpacting teeth—rather than shortening a routine, full-mouth orthodontic case.</w:t>
      </w:r>
    </w:p>
    <w:p w14:paraId="3656E89F">
      <w:pPr>
        <w:keepNext/>
        <w:spacing w:before="0" w:after="0" w:line="360" w:lineRule="auto"/>
      </w:pPr>
      <w:r>
        <w:rPr>
          <w:rFonts w:ascii="Times New Roman" w:hAnsi="Times New Roman"/>
          <w:b w:val="0"/>
          <w:i w:val="0"/>
          <w:sz w:val="24"/>
        </w:rPr>
        <w:t>record_id Q45_Copilot</w:t>
      </w:r>
    </w:p>
    <w:p w14:paraId="283CB2A5">
      <w:pPr>
        <w:keepNext/>
        <w:spacing w:before="0" w:after="0" w:line="360" w:lineRule="auto"/>
      </w:pPr>
      <w:r>
        <w:rPr>
          <w:rFonts w:ascii="Times New Roman" w:hAnsi="Times New Roman"/>
          <w:b w:val="0"/>
          <w:i w:val="0"/>
          <w:sz w:val="24"/>
        </w:rPr>
        <w:t>question_id Q45</w:t>
      </w:r>
    </w:p>
    <w:p w14:paraId="34B0751D">
      <w:pPr>
        <w:keepNext/>
        <w:spacing w:before="0" w:after="0" w:line="360" w:lineRule="auto"/>
      </w:pPr>
      <w:r>
        <w:rPr>
          <w:rFonts w:ascii="Times New Roman" w:hAnsi="Times New Roman"/>
          <w:b w:val="0"/>
          <w:i w:val="0"/>
          <w:sz w:val="24"/>
        </w:rPr>
        <w:t>model Copilot</w:t>
      </w:r>
    </w:p>
    <w:p w14:paraId="466F9875">
      <w:pPr>
        <w:keepNext/>
        <w:spacing w:before="0" w:after="0" w:line="360" w:lineRule="auto"/>
      </w:pPr>
      <w:r>
        <w:rPr>
          <w:rFonts w:ascii="Times New Roman" w:hAnsi="Times New Roman"/>
          <w:b w:val="0"/>
          <w:i w:val="0"/>
          <w:sz w:val="24"/>
        </w:rPr>
        <w:t>answer_text:</w:t>
      </w:r>
    </w:p>
    <w:p w14:paraId="6FF7286A">
      <w:pPr>
        <w:keepNext w:val="0"/>
        <w:spacing w:before="0" w:after="0" w:line="360" w:lineRule="auto"/>
      </w:pPr>
      <w:r>
        <w:rPr>
          <w:rFonts w:ascii="Times New Roman" w:hAnsi="Times New Roman"/>
          <w:b w:val="0"/>
          <w:i w:val="0"/>
          <w:sz w:val="24"/>
        </w:rPr>
        <w:t>Short answer: They can make tooth movement somewhat faster, but not “dramatically” faster, and neither technique is free of downsides. Across high-quality studies, micro-osteoperforation (MOP) gives modest acceleration, while corticotomy gives larger but still limited acceleration at the cost of significantly greater invasiveness.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 What the evidence shows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1. Micro-osteoperforation (MOP): modest speed increase, minimal but real downsides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MOP creates tiny perforations in the cortical bone to trigger the regional acceleratory phenomenon (RAP).</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EffectivenessMeta-analysis of 16 RCTs: +0.67 mm total extra movement and +0.20 mm/month faster than conventional treatment.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Multiple MOP sessions increase total movement more than single sessions, but the monthly rate stays around +0.2 mm/month.</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Some RCTs show ~2× faster movement for 4–8 weeks, but this effect is temporary. DownsidesPain: mild–moderate for 24–72 hours.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Root resorption: small increase (~0.19 mm), not clinically significant.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Periodontal effects: slight, transient probing-depth increase.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Anchorage loss: none significant.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Uncertainty: long-term outcomes and ideal perforation parameters remain unclear. Bottom line: MOP is minimally invasive, safe, and helps a bit, but it does not dramatically shorten full treatment time.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2. Corticotomy: larger acceleration, but meaningful downsides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Corticotomy involves flap elevation and selective decortication of the alveolar bone.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EffectivenessHistorically reported to cut active tooth-movement phases to 3–4 months in some cases.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Modern corticotomy-assisted orthodontics (CAOT/PAOO) can allow 2–3× faster movement and greater range of movement.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The RAP effect is stronger than with MOP because the surgical insult is larger. DownsidesSurgical morbidity: flap surgery, swelling, pain, bleeding.</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Cost: significantly higher than MOP.</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Risk of periodontal recession or bone crest resorption, especially with flap procedures.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Technical sensitivity: requires a skilled surgeon; not widely used in routine orthodontics.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Bone grafting often added (PAOO), increasing complexity and cost. Bottom line: Corticotomy can meaningfully accelerate treatment, but the downsides are absolutely meaningful—it is invasive, costly, and carries real periodontal risks.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 Comparison table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[Table]</w:t>
      </w:r>
      <w:r>
        <w:rPr>
          <w:rFonts w:ascii="Times New Roman" w:hAnsi="Times New Roman"/>
          <w:b w:val="0"/>
          <w:i w:val="0"/>
          <w:sz w:val="24"/>
        </w:rPr>
        <w:br w:type="textWrapping"/>
      </w:r>
      <w:r>
        <w:rPr>
          <w:rFonts w:ascii="Times New Roman" w:hAnsi="Times New Roman"/>
          <w:b w:val="0"/>
          <w:i w:val="0"/>
          <w:sz w:val="24"/>
        </w:rPr>
        <w:t>Technique | Speed Gain | Invasiveness | Risks | Best Use Case</w:t>
      </w:r>
      <w:r>
        <w:rPr>
          <w:rFonts w:ascii="Times New Roman" w:hAnsi="Times New Roman"/>
          <w:b w:val="0"/>
          <w:i w:val="0"/>
          <w:sz w:val="24"/>
        </w:rPr>
        <w:br w:type="textWrapping"/>
      </w:r>
      <w:r>
        <w:rPr>
          <w:rFonts w:ascii="Times New Roman" w:hAnsi="Times New Roman"/>
          <w:b w:val="0"/>
          <w:i w:val="0"/>
          <w:sz w:val="24"/>
        </w:rPr>
        <w:t>MOP | ~0.2 mm/month faster; small total gain | Very low (no flap) | Mild pain, tiny root resorption, transient periodontal changes | Minor acceleration with minimal risk</w:t>
      </w:r>
      <w:r>
        <w:rPr>
          <w:rFonts w:ascii="Times New Roman" w:hAnsi="Times New Roman"/>
          <w:b w:val="0"/>
          <w:i w:val="0"/>
          <w:sz w:val="24"/>
        </w:rPr>
        <w:br w:type="textWrapping"/>
      </w:r>
      <w:r>
        <w:rPr>
          <w:rFonts w:ascii="Times New Roman" w:hAnsi="Times New Roman"/>
          <w:b w:val="0"/>
          <w:i w:val="0"/>
          <w:sz w:val="24"/>
        </w:rPr>
        <w:t>Corticotomy / PAOO | 2–3× faster movement in active phases | High (flap surgery, bone cuts) | Pain, swelling, recession risk, cost | Severe crowding, expansion limits, adults needing major movement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 So do they make treatment “much faster without meaningful downsides”?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No.MOP: small speed boost, minimal downsides.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Corticotomy: larger speed boost, meaningful downsides.If your goal is major acceleration, corticotomy works—but you must accept real surgical morbidity. If your goal is a gentle nudge, MOP is safer but will not dramatically shorten a 12–24-month treatment.</w:t>
      </w:r>
    </w:p>
    <w:p w14:paraId="742845B7">
      <w:pPr>
        <w:keepNext/>
        <w:spacing w:before="0" w:after="0" w:line="360" w:lineRule="auto"/>
      </w:pPr>
      <w:r>
        <w:rPr>
          <w:rFonts w:ascii="Times New Roman" w:hAnsi="Times New Roman"/>
          <w:b w:val="0"/>
          <w:i w:val="0"/>
          <w:sz w:val="24"/>
        </w:rPr>
        <w:t>record_id Q45_DeepSeek</w:t>
      </w:r>
    </w:p>
    <w:p w14:paraId="45B64921">
      <w:pPr>
        <w:keepNext/>
        <w:spacing w:before="0" w:after="0" w:line="360" w:lineRule="auto"/>
      </w:pPr>
      <w:r>
        <w:rPr>
          <w:rFonts w:ascii="Times New Roman" w:hAnsi="Times New Roman"/>
          <w:b w:val="0"/>
          <w:i w:val="0"/>
          <w:sz w:val="24"/>
        </w:rPr>
        <w:t>question_id Q45</w:t>
      </w:r>
    </w:p>
    <w:p w14:paraId="6D455CFA">
      <w:pPr>
        <w:keepNext/>
        <w:spacing w:before="0" w:after="0" w:line="360" w:lineRule="auto"/>
      </w:pPr>
      <w:r>
        <w:rPr>
          <w:rFonts w:ascii="Times New Roman" w:hAnsi="Times New Roman"/>
          <w:b w:val="0"/>
          <w:i w:val="0"/>
          <w:sz w:val="24"/>
        </w:rPr>
        <w:t>model DeepSeek</w:t>
      </w:r>
    </w:p>
    <w:p w14:paraId="6538D143">
      <w:pPr>
        <w:keepNext/>
        <w:spacing w:before="0" w:after="0" w:line="360" w:lineRule="auto"/>
      </w:pPr>
      <w:r>
        <w:rPr>
          <w:rFonts w:ascii="Times New Roman" w:hAnsi="Times New Roman"/>
          <w:b w:val="0"/>
          <w:i w:val="0"/>
          <w:sz w:val="24"/>
        </w:rPr>
        <w:t>answer_text:</w:t>
      </w:r>
    </w:p>
    <w:p w14:paraId="6A834633">
      <w:pPr>
        <w:keepNext w:val="0"/>
        <w:spacing w:before="0" w:after="0" w:line="360" w:lineRule="auto"/>
      </w:pPr>
      <w:r>
        <w:rPr>
          <w:rFonts w:ascii="Times New Roman" w:hAnsi="Times New Roman"/>
          <w:b w:val="0"/>
          <w:i w:val="0"/>
          <w:sz w:val="24"/>
        </w:rPr>
        <w:t>They are noticeably faster, but far from miraculous.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Quantified data: Major systematic reviews report that these surgical adjuncts increase the rate of tooth movement by about 30–50% on average. In clinical terms, this often translates to a shortening of total treatment time by 4–6 months (depending on the initial malocclusion severity).</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Important limitation: This acceleration is not uniform throughout treatment. The greatest gain occurs during the initial alignment and levelling phase (first 3–6 months). During space closure and final detailing, the speed advantage becomes much less pronounced. Moreover, no procedure can push teeth beyond the physiological limit of alveolar bone remodelling (roughly 1.5 mm per month).</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2. Meaningful downsides (risks and trade-offs)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These are invasive acceleration techniques, and the following adverse effects are well documented in clinical practice and high-quality studies.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Significantly increased pain and discomfort: Post-operative pain (dull ache or biting tenderness) typically lasts 3–5 days and is distinctly more intense than routine orthodontic force. While conventional adjustment pain subsides after 3 days, the pain after these procedures often requires analgesics and lasts longer.</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Definite increase in root resorption risk: This is the most concerning “hidden cost”. Accelerating tooth movement means the root traverses bone at a higher speed. Multiple well-designed studies have confirmed that teeth subjected to corticotomy or MOPs show a higher incidence and greater magnitude of apical root resorption compared to conventional treatment, especially in younger patients.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Higher risk of bone dehiscence and fenestration: If teeth move too quickly, the alveolar bone may not regenerate sufficiently on the tension side, causing the root to protrude beyond the cortical plate. This leads to gingival recession and long-term periodontal damage. Patients with thin facial bone plates are at particularly high risk.</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Surgical complications inherent to the procedures: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Corticotomy (flap surgery): Post-operative swelling, ecchymosis, and the risk of infection are inevitable. A soft-food diet for 1–2 weeks is required.Micro-osteoperforations (minimally invasive, no flap): Although less invasive, the punctures themselves induce local bone necrosis and an inflammatory reaction. Improper technique can damage roots or perforate the maxillary sinus floor.</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Risk of anchorage loss: Accelerating movement speeds up not only the teeth you want to move, but also the anchor teeth (posterior teeth), causing them to drift forward. This can convert a non-extraction case into an extraction case, or prematurely close extraction spaces, thereby increasing treatment complexity rather than reducing it.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3. Clinical consensus and appropriate indications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Orthodontists universally regard these techniques as “adjunctive tools for specific scenarios”, not as a “standard default option”.</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Recommended when: Only for adult patients with thick cortical bone, those with strict time constraints (e.g., upcoming wedding or job interview) and healthy root morphology, or for molar intrusion (open-bite correction) – a movement that is notoriously slow.</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Absolute contraindications: Active periodontitis, severely deficient bone volume, short roots, use of bisphosphonates, poorly controlled diabetes – in these cases, these procedures are strictly forbidden.</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Final recommendation for your decision-making</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If your only goal is “a little faster”, it is generally not advisable to subject yourself to these proven, substantial risks just to save a few months. Modern orthodontics already offers safer physical alternatives (self-ligating brackets, advanced archwires, early light-force mechanics) that, while offering only modest speed gains, are far safer.</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However, if you have a pressing social deadline (e.g., you must have the braces off within one year), you must seek a tertiary-care hospital orthodontic department with CBCT (cone-beam computed tomography). Pre-operative CBCT is essential to accurately measure root length and alveolar bone thickness, and you must sign a specific informed-consent form detailing these risks.</w:t>
      </w:r>
    </w:p>
    <w:p w14:paraId="2B760C11">
      <w:pPr>
        <w:keepNext/>
        <w:spacing w:before="0" w:after="0" w:line="360" w:lineRule="auto"/>
      </w:pPr>
      <w:r>
        <w:rPr>
          <w:rFonts w:ascii="Times New Roman" w:hAnsi="Times New Roman"/>
          <w:b w:val="0"/>
          <w:i w:val="0"/>
          <w:sz w:val="24"/>
        </w:rPr>
        <w:t>record_id Q45_Doubao</w:t>
      </w:r>
    </w:p>
    <w:p w14:paraId="3608C63D">
      <w:pPr>
        <w:keepNext/>
        <w:spacing w:before="0" w:after="0" w:line="360" w:lineRule="auto"/>
      </w:pPr>
      <w:r>
        <w:rPr>
          <w:rFonts w:ascii="Times New Roman" w:hAnsi="Times New Roman"/>
          <w:b w:val="0"/>
          <w:i w:val="0"/>
          <w:sz w:val="24"/>
        </w:rPr>
        <w:t>question_id Q45</w:t>
      </w:r>
    </w:p>
    <w:p w14:paraId="3DD206E8">
      <w:pPr>
        <w:keepNext/>
        <w:spacing w:before="0" w:after="0" w:line="360" w:lineRule="auto"/>
      </w:pPr>
      <w:r>
        <w:rPr>
          <w:rFonts w:ascii="Times New Roman" w:hAnsi="Times New Roman"/>
          <w:b w:val="0"/>
          <w:i w:val="0"/>
          <w:sz w:val="24"/>
        </w:rPr>
        <w:t>model Doubao</w:t>
      </w:r>
    </w:p>
    <w:p w14:paraId="4AC82508">
      <w:pPr>
        <w:keepNext/>
        <w:spacing w:before="0" w:after="0" w:line="360" w:lineRule="auto"/>
      </w:pPr>
      <w:r>
        <w:rPr>
          <w:rFonts w:ascii="Times New Roman" w:hAnsi="Times New Roman"/>
          <w:b w:val="0"/>
          <w:i w:val="0"/>
          <w:sz w:val="24"/>
        </w:rPr>
        <w:t>answer_text:</w:t>
      </w:r>
    </w:p>
    <w:p w14:paraId="602CFEFA">
      <w:pPr>
        <w:keepNext w:val="0"/>
        <w:spacing w:before="0" w:after="0" w:line="360" w:lineRule="auto"/>
      </w:pPr>
      <w:r>
        <w:rPr>
          <w:rFonts w:ascii="Times New Roman" w:hAnsi="Times New Roman"/>
          <w:b w:val="0"/>
          <w:i w:val="0"/>
          <w:sz w:val="24"/>
        </w:rPr>
        <w:t>Micro-osteoperforation (MOP) vs Corticotomy for accelerated orthodontics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Short answer: Neither procedure delivers “much-faster” treatment with no meaningful downsides. Both trigger the regional acceleratory phenomenon (RAP) to boost tooth-movement speed, but acceleration is moderate, variable, and carries real surgical-biological risks and trade-offsPMC.</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Magnitude of acceleration</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Micro-osteoperforation (MOP, flap-less tiny cortical punctures)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Meta-analysis: monthly tooth movement increases ~0.20 mm; overall treatment time is typically reduced by 20-40 %, not 2-3× in real-world full-arch treatment; acceleration effect peaks 4-8 weeks post-procedure and fades after ~4-6 monthsFrontiers.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Effects are local; multiple repeated MOP sessions are often needed for sustained benefitFrontiers.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Corticotomy / Piezocision / PAOO (cortical cuts, sometimes flap + bone graft)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Produces somewhat greater acceleration than MOP because of larger surgical trauma triggering stronger RAP; time reduction roughly 30-50 % vs conventional orthodonticsPMC.</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PAOO variant adds bone grafting to simultaneously improve thin buccal bone phenotypes, which is a distinct therapeutic benefit for selected periodontally-at-risk patientsPMC.</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Important: Early highly-cited animal/short-term local-tooth results showing 2-2.5-fold speed-up often over-predict total-arch real-world clinical shortening; evidence heterogeneity is substantial across studiesPMC.</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Meaningful downsides exist for both techniques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Micro-osteoperforation (MOP)</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Pain &amp; swelling: Most patients report moderate post-operative pain for 2-3 days; some severe discomfort with chewingPMC.</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Root-resorption risk: Evidence is mixed. Some RCT/micro-CT data shows increased root resorption volume at MOP sites when excessive orthodontic force is used during the RAP window; other trials show no difference from controls. Enhanced osteoclast activity is a double-edged sword: it speeds bone remodelling but can also attack root cementumPMC.</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Iatrogenic injury risk: accidental perforation toward root apex, damage to adjacent teeth; limited effect on thick mandibular cortex, sometimes requiring repeat procedures.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Cost: add-on surgical expense; multiple sessions increase total cost of care.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No universal guarantee of faster treatment: inter-patient variability is large; some patients show minimal accelerationFrontiers.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Corticotomy / Piezocision / PAOO (more invasive)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Greater surgical morbidity: flap-based corticotomy brings more swelling, bruising, post-op pain, possible hematoma; temporary paresthesia risk.</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Periodontal adverse outcomes: possible gingival recession, loss of attached gingiva, interdental bone defects, especially with poor flap design or pre-existing thin-bone thin-gingiva phenotype; grafting in PAOO mitigates but does not eliminate these risksPMC.</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Root resorption: mixed evidence; risk rises with poor force control during RAP phasePMC.</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Contraindications: active periodontitis, bisphosphonate therapy, jaw radiation, poor oral hygiene, immature root development are relative/absolute contraindicationsPMC.</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Clinical consensus take-home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They can moderately shorten orthodontic duration in carefully selected adult patients, but they are not “magic no-risk shortcuts” for “much-faster” treatment.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Acceleration is transient and local; full-arch dramatic time compression is not reliably achieved for everyone.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Downsides are real: surgical discomfort, cost, root-resorption potential, periodontal harm (especially corticotomy). Safe outcomes depend heavily on case-selection, surgical technique, and lowering orthodontic force magnitude during the RAP period.</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Neither procedure is indicated just for the goal of “going faster”. Benefits should outweigh surgical risks for each individual patient.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46. Do braces themselves cause cavities and white spots even if oral hygiene is</w:t>
      </w:r>
    </w:p>
    <w:p w14:paraId="34254572">
      <w:pPr>
        <w:keepNext w:val="0"/>
        <w:spacing w:before="0" w:after="0" w:line="360" w:lineRule="auto"/>
      </w:pPr>
    </w:p>
    <w:p w14:paraId="1B443541">
      <w:pPr>
        <w:keepNext/>
        <w:spacing w:before="0" w:after="0" w:line="360" w:lineRule="auto"/>
      </w:pPr>
      <w:r>
        <w:rPr>
          <w:rFonts w:ascii="Times New Roman" w:hAnsi="Times New Roman"/>
          <w:b/>
          <w:i w:val="0"/>
          <w:sz w:val="24"/>
        </w:rPr>
        <w:t>Q46. Do braces themselves cause cavities and white spots even if oral hygiene is excellent?</w:t>
      </w:r>
    </w:p>
    <w:p w14:paraId="05889C48">
      <w:pPr>
        <w:keepNext/>
        <w:spacing w:before="0" w:after="0" w:line="360" w:lineRule="auto"/>
      </w:pPr>
      <w:r>
        <w:rPr>
          <w:rFonts w:ascii="Times New Roman" w:hAnsi="Times New Roman"/>
          <w:b w:val="0"/>
          <w:i w:val="0"/>
          <w:sz w:val="24"/>
        </w:rPr>
        <w:t>record_id Q46_ChatGPT</w:t>
      </w:r>
    </w:p>
    <w:p w14:paraId="70FDA7AF">
      <w:pPr>
        <w:keepNext/>
        <w:spacing w:before="0" w:after="0" w:line="360" w:lineRule="auto"/>
      </w:pPr>
      <w:r>
        <w:rPr>
          <w:rFonts w:ascii="Times New Roman" w:hAnsi="Times New Roman"/>
          <w:b w:val="0"/>
          <w:i w:val="0"/>
          <w:sz w:val="24"/>
        </w:rPr>
        <w:t>question_id Q46</w:t>
      </w:r>
    </w:p>
    <w:p w14:paraId="35EB1BBE">
      <w:pPr>
        <w:keepNext/>
        <w:spacing w:before="0" w:after="0" w:line="360" w:lineRule="auto"/>
      </w:pPr>
      <w:r>
        <w:rPr>
          <w:rFonts w:ascii="Times New Roman" w:hAnsi="Times New Roman"/>
          <w:b w:val="0"/>
          <w:i w:val="0"/>
          <w:sz w:val="24"/>
        </w:rPr>
        <w:t>model ChatGPT</w:t>
      </w:r>
    </w:p>
    <w:p w14:paraId="2C9B3DD6">
      <w:pPr>
        <w:keepNext/>
        <w:spacing w:before="0" w:after="0" w:line="360" w:lineRule="auto"/>
      </w:pPr>
      <w:r>
        <w:rPr>
          <w:rFonts w:ascii="Times New Roman" w:hAnsi="Times New Roman"/>
          <w:b w:val="0"/>
          <w:i w:val="0"/>
          <w:sz w:val="24"/>
        </w:rPr>
        <w:t>answer_text:</w:t>
      </w:r>
    </w:p>
    <w:p w14:paraId="18B5F486">
      <w:pPr>
        <w:keepNext w:val="0"/>
        <w:spacing w:before="0" w:after="0" w:line="360" w:lineRule="auto"/>
      </w:pPr>
      <w:r>
        <w:rPr>
          <w:rFonts w:ascii="Times New Roman" w:hAnsi="Times New Roman"/>
          <w:b w:val="0"/>
          <w:i w:val="0"/>
          <w:sz w:val="24"/>
        </w:rPr>
        <w:t>No—braces themselves do not directly cause cavities or the typical white spots seen after orthodontic treatment. The brackets and wires don’t chemically dissolve healthy enamel. The American Association of Orthodontists specifically notes that braces do not create white spots on their own.</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What braces do is create extra plaque-retention areas around brackets and wires. If plaque remains there, bacteria produce acids that remove minerals from enamel. The earliest visible result can be an opaque/chalky white-spot lesion (demineralization); if the process continues, it can progress to a cavity.</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So if your oral hygiene is genuinely excellent—meaning plaque is consistently removed around every bracket and between the teeth, you're using fluoride toothpaste, and your frequency of sugary/acidic exposures is reasonable—the risk should be very low, although not literally zero. Caries risk also depends on saliva, fluoride exposure, diet, enamel susceptibility, and other individual factors.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One useful distinction: good brushing alone isn't the whole equation. Someone can brush beautifully twice daily but repeatedly sip sugary/acidic drinks throughout the day, have reduced salivary flow, or miss a tiny plaque-retentive area around a bracket and still develop demineralization. That's why fluoride and diet matter alongside mechanical cleaning.</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So, in practical terms: braces raise the opportunity for cavities/white spots to develop, but they aren't the actual cause. With excellent plaque control and appropriate fluoride/dietary habits, coming out of braces with completely healthy, spot-free enamel is a very realistic expectation.</w:t>
      </w:r>
    </w:p>
    <w:p w14:paraId="1395D406">
      <w:pPr>
        <w:keepNext/>
        <w:spacing w:before="0" w:after="0" w:line="360" w:lineRule="auto"/>
      </w:pPr>
      <w:r>
        <w:rPr>
          <w:rFonts w:ascii="Times New Roman" w:hAnsi="Times New Roman"/>
          <w:b w:val="0"/>
          <w:i w:val="0"/>
          <w:sz w:val="24"/>
        </w:rPr>
        <w:t>record_id Q46_Gemini</w:t>
      </w:r>
    </w:p>
    <w:p w14:paraId="315077D4">
      <w:pPr>
        <w:keepNext/>
        <w:spacing w:before="0" w:after="0" w:line="360" w:lineRule="auto"/>
      </w:pPr>
      <w:r>
        <w:rPr>
          <w:rFonts w:ascii="Times New Roman" w:hAnsi="Times New Roman"/>
          <w:b w:val="0"/>
          <w:i w:val="0"/>
          <w:sz w:val="24"/>
        </w:rPr>
        <w:t>question_id Q46</w:t>
      </w:r>
    </w:p>
    <w:p w14:paraId="0D7DF17F">
      <w:pPr>
        <w:keepNext/>
        <w:spacing w:before="0" w:after="0" w:line="360" w:lineRule="auto"/>
      </w:pPr>
      <w:r>
        <w:rPr>
          <w:rFonts w:ascii="Times New Roman" w:hAnsi="Times New Roman"/>
          <w:b w:val="0"/>
          <w:i w:val="0"/>
          <w:sz w:val="24"/>
        </w:rPr>
        <w:t>model Gemini</w:t>
      </w:r>
    </w:p>
    <w:p w14:paraId="3010F0DD">
      <w:pPr>
        <w:keepNext/>
        <w:spacing w:before="0" w:after="0" w:line="360" w:lineRule="auto"/>
      </w:pPr>
      <w:r>
        <w:rPr>
          <w:rFonts w:ascii="Times New Roman" w:hAnsi="Times New Roman"/>
          <w:b w:val="0"/>
          <w:i w:val="0"/>
          <w:sz w:val="24"/>
        </w:rPr>
        <w:t>answer_text:</w:t>
      </w:r>
    </w:p>
    <w:p w14:paraId="0E79E30E">
      <w:pPr>
        <w:keepNext w:val="0"/>
        <w:spacing w:before="0" w:after="0" w:line="360" w:lineRule="auto"/>
      </w:pPr>
      <w:r>
        <w:rPr>
          <w:rFonts w:ascii="Times New Roman" w:hAnsi="Times New Roman"/>
          <w:b w:val="0"/>
          <w:i w:val="0"/>
          <w:sz w:val="24"/>
        </w:rPr>
        <w:t>No. Dental braces themselves do not directly cause cavities or white spots (decalcification/white spot lesions).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Cavities and white spots are caused by plaque buildup—a sticky film of bacteria that feeds on sugars and produces acids. These acids leach minerals from your tooth enamel, creating early-stage enamel demineralization (the chalky "white spots") or full-blown cavities.Braces create traps: The brackets, wires, and bands create complex physical surfaces and tiny crevices where food debris and plaque accumulate easily.</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Hygiene removes the cause: If your oral hygiene is truly excellent—meaning all plaque is thoroughly removed daily around every single bracket and along the gumline—caries and decalcification simply cannot occur.How White Spots Form Around BracesPlaque accumulation: Plaque lingers around the edges of the metal or ceramic brackets.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Acid production: Bacteria convert carbohydrates into organic acid.</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Demineralization: Acids dissolve the calcium and phosphate in enamel, leaving a porous, opaque white spot.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Debonding reveal: Because the area under the bracket itself is sealed and protected, white spot marks are usually only revealed as "square halos" around where the brackets used to be once they are removed.Protection Essentials for Orthodontic Care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[Table]</w:t>
      </w:r>
      <w:r>
        <w:rPr>
          <w:rFonts w:ascii="Times New Roman" w:hAnsi="Times New Roman"/>
          <w:b w:val="0"/>
          <w:i w:val="0"/>
          <w:sz w:val="24"/>
        </w:rPr>
        <w:br w:type="textWrapping"/>
      </w:r>
      <w:r>
        <w:rPr>
          <w:rFonts w:ascii="Times New Roman" w:hAnsi="Times New Roman"/>
          <w:b w:val="0"/>
          <w:i w:val="0"/>
          <w:sz w:val="24"/>
        </w:rPr>
        <w:t>Strategy | Action</w:t>
      </w:r>
      <w:r>
        <w:rPr>
          <w:rFonts w:ascii="Times New Roman" w:hAnsi="Times New Roman"/>
          <w:b w:val="0"/>
          <w:i w:val="0"/>
          <w:sz w:val="24"/>
        </w:rPr>
        <w:br w:type="textWrapping"/>
      </w:r>
      <w:r>
        <w:rPr>
          <w:rFonts w:ascii="Times New Roman" w:hAnsi="Times New Roman"/>
          <w:b w:val="0"/>
          <w:i w:val="0"/>
          <w:sz w:val="24"/>
        </w:rPr>
        <w:t>Plaque Removal | Use an interdental brush (proxabrush) or water flosser around brackets daily to catch spots standard toothbrushes miss.</w:t>
      </w:r>
      <w:r>
        <w:rPr>
          <w:rFonts w:ascii="Times New Roman" w:hAnsi="Times New Roman"/>
          <w:b w:val="0"/>
          <w:i w:val="0"/>
          <w:sz w:val="24"/>
        </w:rPr>
        <w:br w:type="textWrapping"/>
      </w:r>
      <w:r>
        <w:rPr>
          <w:rFonts w:ascii="Times New Roman" w:hAnsi="Times New Roman"/>
          <w:b w:val="0"/>
          <w:i w:val="0"/>
          <w:sz w:val="24"/>
        </w:rPr>
        <w:t>Enamel Protection | Use a fluoride toothpaste (or high-concentration prescription fluoride paste like Prevident 5000) to remineralize early acid damage.</w:t>
      </w:r>
      <w:r>
        <w:rPr>
          <w:rFonts w:ascii="Times New Roman" w:hAnsi="Times New Roman"/>
          <w:b w:val="0"/>
          <w:i w:val="0"/>
          <w:sz w:val="24"/>
        </w:rPr>
        <w:br w:type="textWrapping"/>
      </w:r>
      <w:r>
        <w:rPr>
          <w:rFonts w:ascii="Times New Roman" w:hAnsi="Times New Roman"/>
          <w:b w:val="0"/>
          <w:i w:val="0"/>
          <w:sz w:val="24"/>
        </w:rPr>
        <w:t>Professional Safeguards | Ask your orthodontist about applying protective sealant around brackets or fluoride varnish during routine checkups.</w:t>
      </w:r>
    </w:p>
    <w:p w14:paraId="1230CFCE">
      <w:pPr>
        <w:keepNext/>
        <w:spacing w:before="0" w:after="0" w:line="360" w:lineRule="auto"/>
      </w:pPr>
      <w:r>
        <w:rPr>
          <w:rFonts w:ascii="Times New Roman" w:hAnsi="Times New Roman"/>
          <w:b w:val="0"/>
          <w:i w:val="0"/>
          <w:sz w:val="24"/>
        </w:rPr>
        <w:t>record_id Q46_Copilot</w:t>
      </w:r>
    </w:p>
    <w:p w14:paraId="66A44F84">
      <w:pPr>
        <w:keepNext/>
        <w:spacing w:before="0" w:after="0" w:line="360" w:lineRule="auto"/>
      </w:pPr>
      <w:r>
        <w:rPr>
          <w:rFonts w:ascii="Times New Roman" w:hAnsi="Times New Roman"/>
          <w:b w:val="0"/>
          <w:i w:val="0"/>
          <w:sz w:val="24"/>
        </w:rPr>
        <w:t>question_id Q46</w:t>
      </w:r>
    </w:p>
    <w:p w14:paraId="4A943554">
      <w:pPr>
        <w:keepNext/>
        <w:spacing w:before="0" w:after="0" w:line="360" w:lineRule="auto"/>
      </w:pPr>
      <w:r>
        <w:rPr>
          <w:rFonts w:ascii="Times New Roman" w:hAnsi="Times New Roman"/>
          <w:b w:val="0"/>
          <w:i w:val="0"/>
          <w:sz w:val="24"/>
        </w:rPr>
        <w:t>model Copilot</w:t>
      </w:r>
    </w:p>
    <w:p w14:paraId="2B2C494D">
      <w:pPr>
        <w:keepNext/>
        <w:spacing w:before="0" w:after="0" w:line="360" w:lineRule="auto"/>
      </w:pPr>
      <w:r>
        <w:rPr>
          <w:rFonts w:ascii="Times New Roman" w:hAnsi="Times New Roman"/>
          <w:b w:val="0"/>
          <w:i w:val="0"/>
          <w:sz w:val="24"/>
        </w:rPr>
        <w:t>answer_text:</w:t>
      </w:r>
    </w:p>
    <w:p w14:paraId="77F81212">
      <w:pPr>
        <w:keepNext w:val="0"/>
        <w:spacing w:before="0" w:after="0" w:line="360" w:lineRule="auto"/>
      </w:pPr>
      <w:r>
        <w:rPr>
          <w:rFonts w:ascii="Times New Roman" w:hAnsi="Times New Roman"/>
          <w:b w:val="0"/>
          <w:i w:val="0"/>
          <w:sz w:val="24"/>
        </w:rPr>
        <w:t>Short answer: No — braces themselves do not cause cavities or white spots. Even with excellent hygiene, braces only increase the difficulty of cleaning, not the biological cause of decay. White spots and cavities come from plaque and acid sitting on enamel, not from the brackets or wires.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 What braces actually do</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Braces create extra surfaces, corners, and hiding spots where plaque can accumulate. This means:More places plaque can hide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Harder-to-reach enamel surfaces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Faster plaque buildup if anything is missedBut if plaque never sits long enough to demineralize enamel, white spots will not form, even with braces. This is confirmed across orthodontic studies and clinical experience.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 Why white spots happen (even when you brush well)</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White spots = early enamel demineralization. They appear chalky because minerals have been pulled out of the enamel by acids from plaque.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Even with “excellent hygiene,” risk can still exist if:Plaque sits for just a few hours in bracket crevices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Diet includes frequent acidic or sugary drinks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Saliva flow is reduced (mouth breathing, medications)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Brushing technique misses the tiny ring around bracketsIn other words: excellent hygiene must be extremely precise during braces. Even small lapses can create localized demineralization.</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 So… can someone with perfect hygiene still get white spots?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Practically speaking, it’s very rare. Clinics consistently report that patients who clean thoroughly around every bracket do not develop white spots, even after years of treatment.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But “excellent hygiene” must mean:Brushing above, below, and around each bracket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Cleaning between teeth daily</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Avoiding frequent acidic/sugary drinks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Using fluoride consistentlyIf all of that is truly done, white spots should not occur.</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 What about cavities?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Same principle: Braces don’t cause cavities — plaque does. If plaque is removed consistently, cavities do not form.</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 Bottom lineBraces do NOT cause cavities or white spots.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Plaque causes them.</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Braces only make plaque removal more challenging.</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With truly excellent hygiene, your risk is extremely low.</w:t>
      </w:r>
    </w:p>
    <w:p w14:paraId="0AB903DE">
      <w:pPr>
        <w:keepNext/>
        <w:spacing w:before="0" w:after="0" w:line="360" w:lineRule="auto"/>
      </w:pPr>
      <w:r>
        <w:rPr>
          <w:rFonts w:ascii="Times New Roman" w:hAnsi="Times New Roman"/>
          <w:b w:val="0"/>
          <w:i w:val="0"/>
          <w:sz w:val="24"/>
        </w:rPr>
        <w:t>record_id Q46_DeepSeek</w:t>
      </w:r>
    </w:p>
    <w:p w14:paraId="3F88D7BF">
      <w:pPr>
        <w:keepNext/>
        <w:spacing w:before="0" w:after="0" w:line="360" w:lineRule="auto"/>
      </w:pPr>
      <w:r>
        <w:rPr>
          <w:rFonts w:ascii="Times New Roman" w:hAnsi="Times New Roman"/>
          <w:b w:val="0"/>
          <w:i w:val="0"/>
          <w:sz w:val="24"/>
        </w:rPr>
        <w:t>question_id Q46</w:t>
      </w:r>
    </w:p>
    <w:p w14:paraId="6FFCAC47">
      <w:pPr>
        <w:keepNext/>
        <w:spacing w:before="0" w:after="0" w:line="360" w:lineRule="auto"/>
      </w:pPr>
      <w:r>
        <w:rPr>
          <w:rFonts w:ascii="Times New Roman" w:hAnsi="Times New Roman"/>
          <w:b w:val="0"/>
          <w:i w:val="0"/>
          <w:sz w:val="24"/>
        </w:rPr>
        <w:t>model DeepSeek</w:t>
      </w:r>
    </w:p>
    <w:p w14:paraId="704ADBD2">
      <w:pPr>
        <w:keepNext/>
        <w:spacing w:before="0" w:after="0" w:line="360" w:lineRule="auto"/>
      </w:pPr>
      <w:r>
        <w:rPr>
          <w:rFonts w:ascii="Times New Roman" w:hAnsi="Times New Roman"/>
          <w:b w:val="0"/>
          <w:i w:val="0"/>
          <w:sz w:val="24"/>
        </w:rPr>
        <w:t>answer_text:</w:t>
      </w:r>
    </w:p>
    <w:p w14:paraId="0438B438">
      <w:pPr>
        <w:keepNext w:val="0"/>
        <w:spacing w:before="0" w:after="0" w:line="360" w:lineRule="auto"/>
      </w:pPr>
      <w:r>
        <w:rPr>
          <w:rFonts w:ascii="Times New Roman" w:hAnsi="Times New Roman"/>
          <w:b w:val="0"/>
          <w:i w:val="0"/>
          <w:sz w:val="24"/>
        </w:rPr>
        <w:t>The short, scientifically accurate answer is no—the metal, ceramic, or plastic of the braces themselves do not chemically cause cavities or white spots.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However, the physical presence of braces fundamentally changes the oral environment to such a degree that even objectively "excellent" hygiene by normal standards may not be enough to prevent them.</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Here is why, and what "excellent" actually has to mean during orthodontic treatment.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1. The "White Spot" Reality (Demineralization)</w:t>
      </w:r>
      <w:r>
        <w:rPr>
          <w:rFonts w:ascii="Times New Roman" w:hAnsi="Times New Roman"/>
          <w:b w:val="0"/>
          <w:i w:val="0"/>
          <w:sz w:val="24"/>
        </w:rPr>
        <w:br w:type="textWrapping"/>
      </w:r>
      <w:r>
        <w:rPr>
          <w:rFonts w:ascii="Times New Roman" w:hAnsi="Times New Roman"/>
          <w:b w:val="0"/>
          <w:i w:val="0"/>
          <w:sz w:val="24"/>
        </w:rPr>
        <w:t>White spot lesions (WSLs) are the first stage of a cavity. They occur when plaque bacteria metabolize sugar and produce acid that leaches calcium and phosphate out of the enamel. Braces do not produce acid; bacteria do.</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2. The Braces "Trap" (The Saliva Bypass)</w:t>
      </w:r>
      <w:r>
        <w:rPr>
          <w:rFonts w:ascii="Times New Roman" w:hAnsi="Times New Roman"/>
          <w:b w:val="0"/>
          <w:i w:val="0"/>
          <w:sz w:val="24"/>
        </w:rPr>
        <w:br w:type="textWrapping"/>
      </w:r>
      <w:r>
        <w:rPr>
          <w:rFonts w:ascii="Times New Roman" w:hAnsi="Times New Roman"/>
          <w:b w:val="0"/>
          <w:i w:val="0"/>
          <w:sz w:val="24"/>
        </w:rPr>
        <w:t>This is the crucial factor most people miss: Saliva is your mouth's natural defense. It buffers acid and delivers calcium/phosphate to repair enamel.</w:t>
      </w:r>
      <w:r>
        <w:rPr>
          <w:rFonts w:ascii="Times New Roman" w:hAnsi="Times New Roman"/>
          <w:b w:val="0"/>
          <w:i w:val="0"/>
          <w:sz w:val="24"/>
        </w:rPr>
        <w:br w:type="textWrapping"/>
      </w:r>
      <w:r>
        <w:rPr>
          <w:rFonts w:ascii="Times New Roman" w:hAnsi="Times New Roman"/>
          <w:b w:val="0"/>
          <w:i w:val="0"/>
          <w:sz w:val="24"/>
        </w:rPr>
        <w:t>When a bracket is bonded to your tooth, it creates a physical dam. The saliva cannot flow over the enamel directly underneath and immediately surrounding the bracket base. Even if you brush perfectly, the area right at the bracket's edge is a stagnation zone. The pH there drops much faster and stays lower for longer than on a smooth, saliva-washed tooth.</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3. The Micro-Leakage Factor</w:t>
      </w:r>
      <w:r>
        <w:rPr>
          <w:rFonts w:ascii="Times New Roman" w:hAnsi="Times New Roman"/>
          <w:b w:val="0"/>
          <w:i w:val="0"/>
          <w:sz w:val="24"/>
        </w:rPr>
        <w:br w:type="textWrapping"/>
      </w:r>
      <w:r>
        <w:rPr>
          <w:rFonts w:ascii="Times New Roman" w:hAnsi="Times New Roman"/>
          <w:b w:val="0"/>
          <w:i w:val="0"/>
          <w:sz w:val="24"/>
        </w:rPr>
        <w:t>The adhesive used to glue brackets on creates a microscopic, porous margin between the resin and the enamel. Even with impeccable cleaning, bacteria and oral fluids can wick into these microscopic gaps over 18–24 months, leading to a ring of demineralization around the bracket edge.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Does "Excellent" Hygiene actually prevent them?</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It depends entirely on how you define "excellent."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If "excellent" means brushing twice daily, flossing, and using a mouthwash: No, this is often not enough. These areas are too tight for standard floss and toothbrush bristles to fully disrupt the biofilm against the bracket margins.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If "excellent" means a strict clinical protocol: Yes, WSLs are completely preventable. But this requires: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Mechanical perfection: Using an interdental brush (proxy brush) small enough to scrub the four sides of every single bracket after every meal, plus a water flosser to flush out the bracket margins, plus standard brushing.</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Dietary rigidity: Completely eliminating sipping or snacking on sugars/carbs between meals. It takes about 20–30 minutes for saliva to neutralize acid after a sip of juice or a bite of crackers. If you graze all day, the pH around your brackets stays permanently acidic, regardless of how well you brush.</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Pharmacological intervention: Brushing alone rarely deposits enough fluoride. Truly excellent care includes using prescription-strength fluoride toothpaste (5,000 ppm) or applying MI Paste (CPP-ACP) to the brackets at night to actively remineralize the enamel.</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The Clinical Verdict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Braces do not cause cavities, but they act as a catalyst.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If a patient with braces has "excellent" hygiene but still gets white spots, it is almost always due to one of these hidden factors: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Lower baseline saliva flow (dry mouth from medications or mouth-breathing overnight).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A high-sugar diet (even natural sugars from fruit smoothies, if sipped slowly).</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Lack of fluoridated adjuncts (relying only on standard OTC toothpaste).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The one exception: While braces don't cause demineralization, they do physically trap stain and alter the enamel's water content during the etching process. However, the classic "white square" left after braces is always demineralization from acid—not a side effect of the glue itself.</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Bottom line: If your hygiene is truly superhuman (proxy brushing after every meal, strict dietary timing, and high-fluoride/calcium-phosphate pastes), you will not get cavities or white spots. But if your hygiene is merely "excellent" by non-braces standards, you are still at significant risk. Ask your orthodontist for fluoride varnish applications at every adjustment appointment—it is your best insurance policy.</w:t>
      </w:r>
    </w:p>
    <w:p w14:paraId="3B11488E">
      <w:pPr>
        <w:keepNext/>
        <w:spacing w:before="0" w:after="0" w:line="360" w:lineRule="auto"/>
      </w:pPr>
      <w:r>
        <w:rPr>
          <w:rFonts w:ascii="Times New Roman" w:hAnsi="Times New Roman"/>
          <w:b w:val="0"/>
          <w:i w:val="0"/>
          <w:sz w:val="24"/>
        </w:rPr>
        <w:t>record_id Q46_Doubao</w:t>
      </w:r>
    </w:p>
    <w:p w14:paraId="73C19933">
      <w:pPr>
        <w:keepNext/>
        <w:spacing w:before="0" w:after="0" w:line="360" w:lineRule="auto"/>
      </w:pPr>
      <w:r>
        <w:rPr>
          <w:rFonts w:ascii="Times New Roman" w:hAnsi="Times New Roman"/>
          <w:b w:val="0"/>
          <w:i w:val="0"/>
          <w:sz w:val="24"/>
        </w:rPr>
        <w:t>question_id Q46</w:t>
      </w:r>
    </w:p>
    <w:p w14:paraId="4362A73F">
      <w:pPr>
        <w:keepNext/>
        <w:spacing w:before="0" w:after="0" w:line="360" w:lineRule="auto"/>
      </w:pPr>
      <w:r>
        <w:rPr>
          <w:rFonts w:ascii="Times New Roman" w:hAnsi="Times New Roman"/>
          <w:b w:val="0"/>
          <w:i w:val="0"/>
          <w:sz w:val="24"/>
        </w:rPr>
        <w:t>model Doubao</w:t>
      </w:r>
    </w:p>
    <w:p w14:paraId="200EFF24">
      <w:pPr>
        <w:keepNext/>
        <w:spacing w:before="0" w:after="0" w:line="360" w:lineRule="auto"/>
      </w:pPr>
      <w:r>
        <w:rPr>
          <w:rFonts w:ascii="Times New Roman" w:hAnsi="Times New Roman"/>
          <w:b w:val="0"/>
          <w:i w:val="0"/>
          <w:sz w:val="24"/>
        </w:rPr>
        <w:t>answer_text:</w:t>
      </w:r>
    </w:p>
    <w:p w14:paraId="4E41A0FE">
      <w:pPr>
        <w:keepNext w:val="0"/>
        <w:spacing w:before="0" w:after="0" w:line="360" w:lineRule="auto"/>
      </w:pPr>
      <w:r>
        <w:rPr>
          <w:rFonts w:ascii="Times New Roman" w:hAnsi="Times New Roman"/>
          <w:b w:val="0"/>
          <w:i w:val="0"/>
          <w:sz w:val="24"/>
        </w:rPr>
        <w:t>Braces do not directly cause cavities, but fixed orthodontic appliances greatly raise caries-risk, and white-spot lesions (WSLs, early enamel demineralization) can still develop even with very good oral hygiene, though far less frequently.</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Key mechanisms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Mechanical retention of biofilm Brackets, bands, archwires create tiny sheltered niches. Even thorough brushing cannot remove 100% of plaque biofilm in these hard-to-reach areas. Residual plaque accumulates adjacent to brackets, producing acid that dissolves enamel mineral, forming white-spot lesions. This is the main origin.</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Salivary factors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Orthodontic treatment may alter salivary flow rate, buffering capacity and composition in some patients. Lower buffering capacity reduces the ability to neutralize plaque acid, making enamel more susceptible to demineralization, independent of brushing performance.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Short-term changes in oral microbiota occur after bonding: acid-producing Streptococcus mutans counts often rise, even in patients with consistent good home care.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Enamel pre-existing vulnerability Some individuals have inherently weaker enamel (developmental hypomineralization, subtle prior demineralization). Under the plaque challenge from braces, pre-weakened enamel manifests as visible white spots, despite meticulous cleaning.</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Important distinction</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Cavities (overt caries with enamel breakdown): Very rare when oral hygiene is excellent. True cavity formation usually requires substantial, long-term plaque neglect.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White-spot lesions: Can emerge under ideal-seeming hygiene. They represent reversible early demineralization, not full cavities at first. If caught early, remineralization with fluoride can halt or improve them; prolonged progression leads to actual cavity defects.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Why “excellent hygiene” is still not zero-risk</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“Excellent” home brushing/flossing cannot achieve laboratory-level plaque-free status. Micro-plaque residues persist around bracket peripheries. For braces patients, professional preventive measures are required in addition to daily care: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High-fluoride toothpaste, topical in-office fluoride applications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Fluoride-releasing bonding agents for brackets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Regular professional cleanings every 3-6 months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Avoid frequent sugary/acidic drinks and snacks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excellent?</w:t>
      </w:r>
    </w:p>
    <w:p w14:paraId="6C89AD87">
      <w:pPr>
        <w:keepNext w:val="0"/>
        <w:spacing w:before="0" w:after="0" w:line="360" w:lineRule="auto"/>
      </w:pPr>
    </w:p>
    <w:p w14:paraId="5AF9945C">
      <w:pPr>
        <w:keepNext/>
        <w:spacing w:before="0" w:after="0" w:line="360" w:lineRule="auto"/>
      </w:pPr>
      <w:r>
        <w:rPr>
          <w:rFonts w:ascii="Times New Roman" w:hAnsi="Times New Roman"/>
          <w:b/>
          <w:i w:val="0"/>
          <w:sz w:val="24"/>
        </w:rPr>
        <w:t>Q47. If I use mouthwash every day, can it replace careful brushing and interdental cleaning around braces?</w:t>
      </w:r>
    </w:p>
    <w:p w14:paraId="62D443A8">
      <w:pPr>
        <w:keepNext/>
        <w:spacing w:before="0" w:after="0" w:line="360" w:lineRule="auto"/>
      </w:pPr>
      <w:r>
        <w:rPr>
          <w:rFonts w:ascii="Times New Roman" w:hAnsi="Times New Roman"/>
          <w:b w:val="0"/>
          <w:i w:val="0"/>
          <w:sz w:val="24"/>
        </w:rPr>
        <w:t>record_id Q47_ChatGPT</w:t>
      </w:r>
    </w:p>
    <w:p w14:paraId="05ED3675">
      <w:pPr>
        <w:keepNext/>
        <w:spacing w:before="0" w:after="0" w:line="360" w:lineRule="auto"/>
      </w:pPr>
      <w:r>
        <w:rPr>
          <w:rFonts w:ascii="Times New Roman" w:hAnsi="Times New Roman"/>
          <w:b w:val="0"/>
          <w:i w:val="0"/>
          <w:sz w:val="24"/>
        </w:rPr>
        <w:t>question_id Q47</w:t>
      </w:r>
    </w:p>
    <w:p w14:paraId="7F0A135C">
      <w:pPr>
        <w:keepNext/>
        <w:spacing w:before="0" w:after="0" w:line="360" w:lineRule="auto"/>
      </w:pPr>
      <w:r>
        <w:rPr>
          <w:rFonts w:ascii="Times New Roman" w:hAnsi="Times New Roman"/>
          <w:b w:val="0"/>
          <w:i w:val="0"/>
          <w:sz w:val="24"/>
        </w:rPr>
        <w:t>model ChatGPT</w:t>
      </w:r>
    </w:p>
    <w:p w14:paraId="275A11E3">
      <w:pPr>
        <w:keepNext/>
        <w:spacing w:before="0" w:after="0" w:line="360" w:lineRule="auto"/>
      </w:pPr>
      <w:r>
        <w:rPr>
          <w:rFonts w:ascii="Times New Roman" w:hAnsi="Times New Roman"/>
          <w:b w:val="0"/>
          <w:i w:val="0"/>
          <w:sz w:val="24"/>
        </w:rPr>
        <w:t>answer_text:</w:t>
      </w:r>
    </w:p>
    <w:p w14:paraId="2C19B657">
      <w:pPr>
        <w:keepNext w:val="0"/>
        <w:spacing w:before="0" w:after="0" w:line="360" w:lineRule="auto"/>
      </w:pPr>
      <w:r>
        <w:rPr>
          <w:rFonts w:ascii="Times New Roman" w:hAnsi="Times New Roman"/>
          <w:b w:val="0"/>
          <w:i w:val="0"/>
          <w:sz w:val="24"/>
        </w:rPr>
        <w:t>No. Daily mouthwash is an add-on, not a substitute for careful brushing and cleaning between/around your braces.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Braces create small areas around brackets and under wires where plaque and food can collect. Mouthwash can deliver fluoride or help reduce bacteria, but it doesn’t physically remove that buildup. Orthodontic guidance recommends brushing thoroughly with fluoride toothpaste and cleaning between the teeth and around the brackets/wires every day. The ADA likewise notes that interdental cleaning combined with brushing reduces plaque and gingivitis more effectively than brushing alone.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A solid braces routine is: brush at least twice daily (often after meals), clean under the wires and between teeth daily with floss/floss threaders or interdental brushes, and use fluoride mouthwash if your dentist or orthodontist recommends it. Inadequate plaque removal around braces can lead to swollen gums, cavities, and permanent white enamel marks.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If you tell me what type of braces you have, I can suggest the easiest 5-minute cleaning routine.</w:t>
      </w:r>
    </w:p>
    <w:p w14:paraId="6C7A0FE4">
      <w:pPr>
        <w:keepNext/>
        <w:spacing w:before="0" w:after="0" w:line="360" w:lineRule="auto"/>
      </w:pPr>
      <w:r>
        <w:rPr>
          <w:rFonts w:ascii="Times New Roman" w:hAnsi="Times New Roman"/>
          <w:b w:val="0"/>
          <w:i w:val="0"/>
          <w:sz w:val="24"/>
        </w:rPr>
        <w:t>record_id Q47_Gemini</w:t>
      </w:r>
    </w:p>
    <w:p w14:paraId="418F80C8">
      <w:pPr>
        <w:keepNext/>
        <w:spacing w:before="0" w:after="0" w:line="360" w:lineRule="auto"/>
      </w:pPr>
      <w:r>
        <w:rPr>
          <w:rFonts w:ascii="Times New Roman" w:hAnsi="Times New Roman"/>
          <w:b w:val="0"/>
          <w:i w:val="0"/>
          <w:sz w:val="24"/>
        </w:rPr>
        <w:t>question_id Q47</w:t>
      </w:r>
    </w:p>
    <w:p w14:paraId="2D1951CF">
      <w:pPr>
        <w:keepNext/>
        <w:spacing w:before="0" w:after="0" w:line="360" w:lineRule="auto"/>
      </w:pPr>
      <w:r>
        <w:rPr>
          <w:rFonts w:ascii="Times New Roman" w:hAnsi="Times New Roman"/>
          <w:b w:val="0"/>
          <w:i w:val="0"/>
          <w:sz w:val="24"/>
        </w:rPr>
        <w:t>model Gemini</w:t>
      </w:r>
    </w:p>
    <w:p w14:paraId="7B5FB2EE">
      <w:pPr>
        <w:keepNext/>
        <w:spacing w:before="0" w:after="0" w:line="360" w:lineRule="auto"/>
      </w:pPr>
      <w:r>
        <w:rPr>
          <w:rFonts w:ascii="Times New Roman" w:hAnsi="Times New Roman"/>
          <w:b w:val="0"/>
          <w:i w:val="0"/>
          <w:sz w:val="24"/>
        </w:rPr>
        <w:t>answer_text:</w:t>
      </w:r>
    </w:p>
    <w:p w14:paraId="2EC1FFF5">
      <w:pPr>
        <w:keepNext w:val="0"/>
        <w:spacing w:before="0" w:after="0" w:line="360" w:lineRule="auto"/>
      </w:pPr>
      <w:r>
        <w:rPr>
          <w:rFonts w:ascii="Times New Roman" w:hAnsi="Times New Roman"/>
          <w:b w:val="0"/>
          <w:i w:val="0"/>
          <w:sz w:val="24"/>
        </w:rPr>
        <w:t>No, mouthwash cannot replace brushing and interdental cleaning with braces.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While mouthwash refreshes breath and delivers active ingredients like fluoride, it cannot physically remove plaque—the sticky film of bacteria that accumulates around brackets, wires, and gum lines.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[Table]</w:t>
      </w:r>
      <w:r>
        <w:rPr>
          <w:rFonts w:ascii="Times New Roman" w:hAnsi="Times New Roman"/>
          <w:b w:val="0"/>
          <w:i w:val="0"/>
          <w:sz w:val="24"/>
        </w:rPr>
        <w:br w:type="textWrapping"/>
      </w:r>
      <w:r>
        <w:rPr>
          <w:rFonts w:ascii="Times New Roman" w:hAnsi="Times New Roman"/>
          <w:b w:val="0"/>
          <w:i w:val="0"/>
          <w:sz w:val="24"/>
        </w:rPr>
        <w:t>Method | Role with Braces | Can Mouthwash Replace It?</w:t>
      </w:r>
      <w:r>
        <w:rPr>
          <w:rFonts w:ascii="Times New Roman" w:hAnsi="Times New Roman"/>
          <w:b w:val="0"/>
          <w:i w:val="0"/>
          <w:sz w:val="24"/>
        </w:rPr>
        <w:br w:type="textWrapping"/>
      </w:r>
      <w:r>
        <w:rPr>
          <w:rFonts w:ascii="Times New Roman" w:hAnsi="Times New Roman"/>
          <w:b w:val="0"/>
          <w:i w:val="0"/>
          <w:sz w:val="24"/>
        </w:rPr>
        <w:t>Brushing | Removes mechanical plaque and food debris from bracket surfaces and teeth. | No. Liquid rinse cannot dislodge bonded plaque.</w:t>
      </w:r>
      <w:r>
        <w:rPr>
          <w:rFonts w:ascii="Times New Roman" w:hAnsi="Times New Roman"/>
          <w:b w:val="0"/>
          <w:i w:val="0"/>
          <w:sz w:val="24"/>
        </w:rPr>
        <w:br w:type="textWrapping"/>
      </w:r>
      <w:r>
        <w:rPr>
          <w:rFonts w:ascii="Times New Roman" w:hAnsi="Times New Roman"/>
          <w:b w:val="0"/>
          <w:i w:val="0"/>
          <w:sz w:val="24"/>
        </w:rPr>
        <w:t>Interdental Cleaning (Floss, Interdental Brushes, Water Flossers) | Cleans under the archwire and between teeth where regular brushes can't reach. | No. Liquid cannot scrub tight contact points or hidden crevices.</w:t>
      </w:r>
      <w:r>
        <w:rPr>
          <w:rFonts w:ascii="Times New Roman" w:hAnsi="Times New Roman"/>
          <w:b w:val="0"/>
          <w:i w:val="0"/>
          <w:sz w:val="24"/>
        </w:rPr>
        <w:br w:type="textWrapping"/>
      </w:r>
      <w:r>
        <w:rPr>
          <w:rFonts w:ascii="Times New Roman" w:hAnsi="Times New Roman"/>
          <w:b w:val="0"/>
          <w:i w:val="0"/>
          <w:sz w:val="24"/>
        </w:rPr>
        <w:t>Mouthwash | Reaches missed areas, kills surface bacteria, and strengthens enamel (if fluoridated). | N/A (Serves as a supplement, not a substitute).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Why Braces Need Mechanical Cleaning</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Brackets and wires create countless tiny traps where food particles and plaque collect. If plaque is left behind:White Spot Lesions: Bacteria produce acids that permanently demineralize enamel around brackets.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Gingivitis: Trapped plaque causes red, swollen gums that can grow over brackets and slow down treatment.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Tooth Decay: Cavities can form rapidly under archwires and between teeth.The Recommended Daily RoutineBrush: Use a soft-bristled or orthodontic toothbrush after every main meal (at least 2 minutes).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Clean Between: Use threadable floss, an interdental brush, or a water flosser once daily under wires and between teeth.</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Rinse: Finish with an alcohol-free, fluoridated mouthwash to help strengthen enamel and flush out loose debris.</w:t>
      </w:r>
    </w:p>
    <w:p w14:paraId="42604137">
      <w:pPr>
        <w:keepNext/>
        <w:spacing w:before="0" w:after="0" w:line="360" w:lineRule="auto"/>
      </w:pPr>
      <w:r>
        <w:rPr>
          <w:rFonts w:ascii="Times New Roman" w:hAnsi="Times New Roman"/>
          <w:b w:val="0"/>
          <w:i w:val="0"/>
          <w:sz w:val="24"/>
        </w:rPr>
        <w:t>record_id Q47_Copilot</w:t>
      </w:r>
    </w:p>
    <w:p w14:paraId="6307C2B9">
      <w:pPr>
        <w:keepNext/>
        <w:spacing w:before="0" w:after="0" w:line="360" w:lineRule="auto"/>
      </w:pPr>
      <w:r>
        <w:rPr>
          <w:rFonts w:ascii="Times New Roman" w:hAnsi="Times New Roman"/>
          <w:b w:val="0"/>
          <w:i w:val="0"/>
          <w:sz w:val="24"/>
        </w:rPr>
        <w:t>question_id Q47</w:t>
      </w:r>
    </w:p>
    <w:p w14:paraId="0D98D80E">
      <w:pPr>
        <w:keepNext/>
        <w:spacing w:before="0" w:after="0" w:line="360" w:lineRule="auto"/>
      </w:pPr>
      <w:r>
        <w:rPr>
          <w:rFonts w:ascii="Times New Roman" w:hAnsi="Times New Roman"/>
          <w:b w:val="0"/>
          <w:i w:val="0"/>
          <w:sz w:val="24"/>
        </w:rPr>
        <w:t>model Copilot</w:t>
      </w:r>
    </w:p>
    <w:p w14:paraId="28397C8C">
      <w:pPr>
        <w:keepNext/>
        <w:spacing w:before="0" w:after="0" w:line="360" w:lineRule="auto"/>
      </w:pPr>
      <w:r>
        <w:rPr>
          <w:rFonts w:ascii="Times New Roman" w:hAnsi="Times New Roman"/>
          <w:b w:val="0"/>
          <w:i w:val="0"/>
          <w:sz w:val="24"/>
        </w:rPr>
        <w:t>answer_text:</w:t>
      </w:r>
    </w:p>
    <w:p w14:paraId="16040474">
      <w:pPr>
        <w:keepNext w:val="0"/>
        <w:spacing w:before="0" w:after="0" w:line="360" w:lineRule="auto"/>
      </w:pPr>
      <w:r>
        <w:rPr>
          <w:rFonts w:ascii="Times New Roman" w:hAnsi="Times New Roman"/>
          <w:b w:val="0"/>
          <w:i w:val="0"/>
          <w:sz w:val="24"/>
        </w:rPr>
        <w:t>No — daily mouthwash cannot replace careful brushing and interdental cleaning around braces. Mouthwash helps reduce bacteria and freshen breath, but it cannot remove plaque, especially the sticky plaque that forms around brackets, wires, and between teeth.</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Why mouthwash alone isn’t enoughPlaque removal — Plaque is a biofilm that must be physically disrupted with brushing and interdental tools. Mouthwash can’t break it off brackets or gumlines.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Braces-specific risks — Plaque around brackets leads to white spot lesions (early cavities), swollen gums, and bad breath. These problems accelerate during orthodontic treatment.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Interdental cleaning — Flossing or using interdental brushes removes plaque in places toothbrush bristles and mouthwash cannot reach.What mouthwash can doReduce bacteria — Antimicrobial rinses lower bacterial load temporarily.</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Help with gum inflammation — Chlorhexidine or fluoride rinses can support gum health and enamel strength.</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Add fluoride — Fluoride rinses help prevent white spot lesions.But none of these replace the mechanical cleaning that braces require.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What you should be doing daily with braces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Angled brushing — Brush above and below each bracket at a 45° angle.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Interdental brushes — Clean between brackets and under wires.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Flossing — Use floss threaders or a water flosser.</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Fluoride rinse — Use mouthwash as a supplement, not a replacement.Quick comparison</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[Table]</w:t>
      </w:r>
      <w:r>
        <w:rPr>
          <w:rFonts w:ascii="Times New Roman" w:hAnsi="Times New Roman"/>
          <w:b w:val="0"/>
          <w:i w:val="0"/>
          <w:sz w:val="24"/>
        </w:rPr>
        <w:br w:type="textWrapping"/>
      </w:r>
      <w:r>
        <w:rPr>
          <w:rFonts w:ascii="Times New Roman" w:hAnsi="Times New Roman"/>
          <w:b w:val="0"/>
          <w:i w:val="0"/>
          <w:sz w:val="24"/>
        </w:rPr>
        <w:t>Task | Removes plaque? | Reaches between teeth? | Essential with braces?</w:t>
      </w:r>
      <w:r>
        <w:rPr>
          <w:rFonts w:ascii="Times New Roman" w:hAnsi="Times New Roman"/>
          <w:b w:val="0"/>
          <w:i w:val="0"/>
          <w:sz w:val="24"/>
        </w:rPr>
        <w:br w:type="textWrapping"/>
      </w:r>
      <w:r>
        <w:rPr>
          <w:rFonts w:ascii="Times New Roman" w:hAnsi="Times New Roman"/>
          <w:b w:val="0"/>
          <w:i w:val="0"/>
          <w:sz w:val="24"/>
        </w:rPr>
        <w:t>Brushing | Yes | Limited | Yes</w:t>
      </w:r>
      <w:r>
        <w:rPr>
          <w:rFonts w:ascii="Times New Roman" w:hAnsi="Times New Roman"/>
          <w:b w:val="0"/>
          <w:i w:val="0"/>
          <w:sz w:val="24"/>
        </w:rPr>
        <w:br w:type="textWrapping"/>
      </w:r>
      <w:r>
        <w:rPr>
          <w:rFonts w:ascii="Times New Roman" w:hAnsi="Times New Roman"/>
          <w:b w:val="0"/>
          <w:i w:val="0"/>
          <w:sz w:val="24"/>
        </w:rPr>
        <w:t>Interdental cleaning | Yes | Yes | Yes</w:t>
      </w:r>
      <w:r>
        <w:rPr>
          <w:rFonts w:ascii="Times New Roman" w:hAnsi="Times New Roman"/>
          <w:b w:val="0"/>
          <w:i w:val="0"/>
          <w:sz w:val="24"/>
        </w:rPr>
        <w:br w:type="textWrapping"/>
      </w:r>
      <w:r>
        <w:rPr>
          <w:rFonts w:ascii="Times New Roman" w:hAnsi="Times New Roman"/>
          <w:b w:val="0"/>
          <w:i w:val="0"/>
          <w:sz w:val="24"/>
        </w:rPr>
        <w:t>Mouthwash | No | No | Helpful but not essential</w:t>
      </w:r>
    </w:p>
    <w:p w14:paraId="51F96702">
      <w:pPr>
        <w:keepNext/>
        <w:spacing w:before="0" w:after="0" w:line="360" w:lineRule="auto"/>
      </w:pPr>
      <w:r>
        <w:rPr>
          <w:rFonts w:ascii="Times New Roman" w:hAnsi="Times New Roman"/>
          <w:b w:val="0"/>
          <w:i w:val="0"/>
          <w:sz w:val="24"/>
        </w:rPr>
        <w:t>record_id Q47_DeepSeek</w:t>
      </w:r>
    </w:p>
    <w:p w14:paraId="12854605">
      <w:pPr>
        <w:keepNext/>
        <w:spacing w:before="0" w:after="0" w:line="360" w:lineRule="auto"/>
      </w:pPr>
      <w:r>
        <w:rPr>
          <w:rFonts w:ascii="Times New Roman" w:hAnsi="Times New Roman"/>
          <w:b w:val="0"/>
          <w:i w:val="0"/>
          <w:sz w:val="24"/>
        </w:rPr>
        <w:t>question_id Q47</w:t>
      </w:r>
    </w:p>
    <w:p w14:paraId="40266DBD">
      <w:pPr>
        <w:keepNext/>
        <w:spacing w:before="0" w:after="0" w:line="360" w:lineRule="auto"/>
      </w:pPr>
      <w:r>
        <w:rPr>
          <w:rFonts w:ascii="Times New Roman" w:hAnsi="Times New Roman"/>
          <w:b w:val="0"/>
          <w:i w:val="0"/>
          <w:sz w:val="24"/>
        </w:rPr>
        <w:t>model DeepSeek</w:t>
      </w:r>
    </w:p>
    <w:p w14:paraId="0E5C453E">
      <w:pPr>
        <w:keepNext/>
        <w:spacing w:before="0" w:after="0" w:line="360" w:lineRule="auto"/>
      </w:pPr>
      <w:r>
        <w:rPr>
          <w:rFonts w:ascii="Times New Roman" w:hAnsi="Times New Roman"/>
          <w:b w:val="0"/>
          <w:i w:val="0"/>
          <w:sz w:val="24"/>
        </w:rPr>
        <w:t>answer_text:</w:t>
      </w:r>
    </w:p>
    <w:p w14:paraId="0DBC8F4F">
      <w:pPr>
        <w:keepNext w:val="0"/>
        <w:spacing w:before="0" w:after="0" w:line="360" w:lineRule="auto"/>
      </w:pPr>
      <w:r>
        <w:rPr>
          <w:rFonts w:ascii="Times New Roman" w:hAnsi="Times New Roman"/>
          <w:b w:val="0"/>
          <w:i w:val="0"/>
          <w:sz w:val="24"/>
        </w:rPr>
        <w:t>The short answer is an absolute, unequivocal NO.</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Using mouthwash daily cannot replace brushing or interdental cleaning around braces. In fact, relying on mouthwash alone while wearing braces is one of the fastest ways to permanently damage your teeth.</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Here is exactly why, and how you should actually use mouthwash:</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1. The "Biofilm" Problem (Mechanical vs. Chemical)</w:t>
      </w:r>
      <w:r>
        <w:rPr>
          <w:rFonts w:ascii="Times New Roman" w:hAnsi="Times New Roman"/>
          <w:b w:val="0"/>
          <w:i w:val="0"/>
          <w:sz w:val="24"/>
        </w:rPr>
        <w:br w:type="textWrapping"/>
      </w:r>
      <w:r>
        <w:rPr>
          <w:rFonts w:ascii="Times New Roman" w:hAnsi="Times New Roman"/>
          <w:b w:val="0"/>
          <w:i w:val="0"/>
          <w:sz w:val="24"/>
        </w:rPr>
        <w:t>Plaque is not just food debris; it is a sticky, organized biofilm that acts like a microscopic city of bacteria. It has a protective slime layer that mouthwash cannot penetrate.</w:t>
      </w:r>
      <w:r>
        <w:rPr>
          <w:rFonts w:ascii="Times New Roman" w:hAnsi="Times New Roman"/>
          <w:b w:val="0"/>
          <w:i w:val="0"/>
          <w:sz w:val="24"/>
        </w:rPr>
        <w:br w:type="textWrapping"/>
      </w:r>
      <w:r>
        <w:rPr>
          <w:rFonts w:ascii="Times New Roman" w:hAnsi="Times New Roman"/>
          <w:b w:val="0"/>
          <w:i w:val="0"/>
          <w:sz w:val="24"/>
        </w:rPr>
        <w:t>The only way to break up this biofilm is through mechanical friction—the physical scrubbing of a toothbrush bristle and the scraping of an interdental brush or floss. Rinsing with mouthwash over unbrushed teeth is like trying to clean a muddy car by spraying it with perfume instead of using a sponge and water.</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2. The Braces "Magnifying Effect"</w:t>
      </w:r>
      <w:r>
        <w:rPr>
          <w:rFonts w:ascii="Times New Roman" w:hAnsi="Times New Roman"/>
          <w:b w:val="0"/>
          <w:i w:val="0"/>
          <w:sz w:val="24"/>
        </w:rPr>
        <w:br w:type="textWrapping"/>
      </w:r>
      <w:r>
        <w:rPr>
          <w:rFonts w:ascii="Times New Roman" w:hAnsi="Times New Roman"/>
          <w:b w:val="0"/>
          <w:i w:val="0"/>
          <w:sz w:val="24"/>
        </w:rPr>
        <w:t>Braces have brackets, wires, and elastics that create hundreds of tiny shelves and traps.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If you skip careful brushing, the plaque around the brackets produces acid that leaches calcium out of your enamel. Within just a few weeks, this causes permanent "white spot lesions"—decalcified scars that remain on your teeth forever, even after the braces come off.</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If you skip interdental cleaning (floss or tiny brushes), plaque builds up between your teeth and under your gumline, causing swollen, bleeding gums (gingivitis) that can progress to bone loss.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Mouthwash simply flows over these areas; it does not have the pressure or abrasion needed to scrub the plaque off the sides of the brackets or out from between the teeth.</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3. Where Mouthwash DOES fit in</w:t>
      </w:r>
      <w:r>
        <w:rPr>
          <w:rFonts w:ascii="Times New Roman" w:hAnsi="Times New Roman"/>
          <w:b w:val="0"/>
          <w:i w:val="0"/>
          <w:sz w:val="24"/>
        </w:rPr>
        <w:br w:type="textWrapping"/>
      </w:r>
      <w:r>
        <w:rPr>
          <w:rFonts w:ascii="Times New Roman" w:hAnsi="Times New Roman"/>
          <w:b w:val="0"/>
          <w:i w:val="0"/>
          <w:sz w:val="24"/>
        </w:rPr>
        <w:t>Mouthwash is an excellent adjunct (add-on)—not a replacement. Its legitimate roles are: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Delivering fluoride to strengthen the enamel after you have physically cleaned it.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Reaching microscopic areas you might have just missed with the brush.</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Reducing the overall bacteria count to help with gum inflammation.</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For fluoride rinses, they are most effective when used right before bed, after you have thoroughly brushed and flossed, and you do not rinse with water afterward.</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Your actual cleaning "must-dos" with braces: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Brushing: You must brush after every meal, at a 45-degree angle, aiming the bristles both above and below the brackets. An electric toothbrush with a small, round head is highly recommended.</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Interdental: You must use interdental brushes (like Proxy-Brushes) to sweep under the wires and between the brackets. For between the teeth, you need Superfloss (which has a stiff end to thread under the wire) or a Water Flosser (like Waterpik). Crucial note: A Water Flosser is a great help, but it is still a supplement—it does not physically scrape off the sticky biofilm, so it cannot replace manual flossing or interdental brushing entirely.</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The Bottom Line: If you only use mouthwash, you will remove your braces in 12–24 months to find a grid of white squares (demineralization) around each bracket and cavities between your teeth. Keep your toothbrush and floss in your hand; keep the mouthwash in the cabinet as a "finishing touch." If you are struggling with the time it takes, talk to your orthodontist—they can recommend specific tools to make the process faster, but they will never tell you to skip the mechanical scrubbing.</w:t>
      </w:r>
    </w:p>
    <w:p w14:paraId="0C874139">
      <w:pPr>
        <w:keepNext/>
        <w:spacing w:before="0" w:after="0" w:line="360" w:lineRule="auto"/>
      </w:pPr>
      <w:r>
        <w:rPr>
          <w:rFonts w:ascii="Times New Roman" w:hAnsi="Times New Roman"/>
          <w:b w:val="0"/>
          <w:i w:val="0"/>
          <w:sz w:val="24"/>
        </w:rPr>
        <w:t>record_id Q47_Doubao</w:t>
      </w:r>
    </w:p>
    <w:p w14:paraId="35D0A07B">
      <w:pPr>
        <w:keepNext/>
        <w:spacing w:before="0" w:after="0" w:line="360" w:lineRule="auto"/>
      </w:pPr>
      <w:r>
        <w:rPr>
          <w:rFonts w:ascii="Times New Roman" w:hAnsi="Times New Roman"/>
          <w:b w:val="0"/>
          <w:i w:val="0"/>
          <w:sz w:val="24"/>
        </w:rPr>
        <w:t>question_id Q47</w:t>
      </w:r>
    </w:p>
    <w:p w14:paraId="20BBA177">
      <w:pPr>
        <w:keepNext/>
        <w:spacing w:before="0" w:after="0" w:line="360" w:lineRule="auto"/>
      </w:pPr>
      <w:r>
        <w:rPr>
          <w:rFonts w:ascii="Times New Roman" w:hAnsi="Times New Roman"/>
          <w:b w:val="0"/>
          <w:i w:val="0"/>
          <w:sz w:val="24"/>
        </w:rPr>
        <w:t>model Doubao</w:t>
      </w:r>
    </w:p>
    <w:p w14:paraId="4D4FDB4F">
      <w:pPr>
        <w:keepNext/>
        <w:spacing w:before="0" w:after="0" w:line="360" w:lineRule="auto"/>
      </w:pPr>
      <w:r>
        <w:rPr>
          <w:rFonts w:ascii="Times New Roman" w:hAnsi="Times New Roman"/>
          <w:b w:val="0"/>
          <w:i w:val="0"/>
          <w:sz w:val="24"/>
        </w:rPr>
        <w:t>answer_text:</w:t>
      </w:r>
    </w:p>
    <w:p w14:paraId="2B69392A">
      <w:pPr>
        <w:keepNext w:val="0"/>
        <w:spacing w:before="0" w:after="0" w:line="360" w:lineRule="auto"/>
      </w:pPr>
      <w:r>
        <w:rPr>
          <w:rFonts w:ascii="Times New Roman" w:hAnsi="Times New Roman"/>
          <w:b w:val="0"/>
          <w:i w:val="0"/>
          <w:sz w:val="24"/>
        </w:rPr>
        <w:t>No, daily mouthwash cannot replace thorough tooth-brushing and interdental cleaning for people with braces.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Why mouthwash is not a substituteNo mechanical cleaning power Mouthwash only washes away loose surface debris and reduces some bacteria. It cannot physically scrape off dental plaque stuck to brackets, wires, gumlines and between teeth. Plaque biofilm stays firmly attached and will still cause cavities, gingivitis and white spot lesions around braces.Hard-to-reach areas remain dirty Braces create lots of sheltered gaps. Brushing, interdental brushes, floss threaders or water flossers physically dislodge food and plaque trapped under wires and between teeth. Mouthwash liquid cannot penetrate and remove built-up plaque in these tight spaces.Proper role of mouthwash with braces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It acts as an add-on helper, not a main cleaning method.</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It can reduce oral bacterial load, soothe mild gum irritation, and freshen breath after you finish brushing and interdental cleaning.</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Choose an alcohol-free fluoride-containing mouthwash for orthodontic patients to help strengthen enamel.</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Daily routine recommendation for brace-wearers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Brush thoroughly after every meal (soft-bristle toothbrush, fluoridated toothpaste)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Clean between teeth daily: floss threader / interdental brush / water flosser</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Use fluoride mouthwash optionally as the final step</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Regular orthodontic and dental check-ups and professional cleanings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In short: brush + interdental cleaning = essential; mouthwash = supplementary. Skipping brushing and interdental work and only using mouthwash will raise your risk of tooth decay and gum inflammation during orthodontic treatment.</w:t>
      </w:r>
    </w:p>
    <w:p w14:paraId="7092A4DF">
      <w:pPr>
        <w:keepNext w:val="0"/>
        <w:spacing w:before="0" w:after="0" w:line="360" w:lineRule="auto"/>
      </w:pPr>
    </w:p>
    <w:p w14:paraId="486B062D">
      <w:pPr>
        <w:keepNext/>
        <w:spacing w:before="0" w:after="0" w:line="360" w:lineRule="auto"/>
      </w:pPr>
      <w:r>
        <w:rPr>
          <w:rFonts w:ascii="Times New Roman" w:hAnsi="Times New Roman"/>
          <w:b/>
          <w:i w:val="0"/>
          <w:sz w:val="24"/>
        </w:rPr>
        <w:t>Q48. Are clear aligners safe to start when my gums bleed often because the trays keep plaque away from the teeth?</w:t>
      </w:r>
    </w:p>
    <w:p w14:paraId="54860E48">
      <w:pPr>
        <w:keepNext/>
        <w:spacing w:before="0" w:after="0" w:line="360" w:lineRule="auto"/>
      </w:pPr>
      <w:r>
        <w:rPr>
          <w:rFonts w:ascii="Times New Roman" w:hAnsi="Times New Roman"/>
          <w:b w:val="0"/>
          <w:i w:val="0"/>
          <w:sz w:val="24"/>
        </w:rPr>
        <w:t>record_id Q48_ChatGPT</w:t>
      </w:r>
    </w:p>
    <w:p w14:paraId="18F4DFD9">
      <w:pPr>
        <w:keepNext/>
        <w:spacing w:before="0" w:after="0" w:line="360" w:lineRule="auto"/>
      </w:pPr>
      <w:r>
        <w:rPr>
          <w:rFonts w:ascii="Times New Roman" w:hAnsi="Times New Roman"/>
          <w:b w:val="0"/>
          <w:i w:val="0"/>
          <w:sz w:val="24"/>
        </w:rPr>
        <w:t>question_id Q48</w:t>
      </w:r>
    </w:p>
    <w:p w14:paraId="1410FBB0">
      <w:pPr>
        <w:keepNext/>
        <w:spacing w:before="0" w:after="0" w:line="360" w:lineRule="auto"/>
      </w:pPr>
      <w:r>
        <w:rPr>
          <w:rFonts w:ascii="Times New Roman" w:hAnsi="Times New Roman"/>
          <w:b w:val="0"/>
          <w:i w:val="0"/>
          <w:sz w:val="24"/>
        </w:rPr>
        <w:t>model ChatGPT</w:t>
      </w:r>
    </w:p>
    <w:p w14:paraId="13D1C61E">
      <w:pPr>
        <w:keepNext/>
        <w:spacing w:before="0" w:after="0" w:line="360" w:lineRule="auto"/>
      </w:pPr>
      <w:r>
        <w:rPr>
          <w:rFonts w:ascii="Times New Roman" w:hAnsi="Times New Roman"/>
          <w:b w:val="0"/>
          <w:i w:val="0"/>
          <w:sz w:val="24"/>
        </w:rPr>
        <w:t>answer_text:</w:t>
      </w:r>
    </w:p>
    <w:p w14:paraId="221F2584">
      <w:pPr>
        <w:keepNext w:val="0"/>
        <w:spacing w:before="0" w:after="0" w:line="360" w:lineRule="auto"/>
      </w:pPr>
      <w:r>
        <w:rPr>
          <w:rFonts w:ascii="Times New Roman" w:hAnsi="Times New Roman"/>
          <w:b w:val="0"/>
          <w:i w:val="0"/>
          <w:sz w:val="24"/>
        </w:rPr>
        <w:t>I would not start clear aligners solely on the assumption that the trays protect your teeth from plaque. They don’t. Aligners can trap food, plaque, and liquids against the teeth and gums, so good brushing, interdental cleaning, and cleaning the trays are especially important.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If your gums bleed often, that commonly indicates gingival inflammation such as gingivitis, although there are other possible causes. Frequent bleeding is a recognized warning sign of gum disease.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Before starting, it would be wise to have a dentist or periodontist examine your gums and, if necessary, clean/treat them first. The American Association of Orthodontists specifically warns that moving teeth when periodontal health is poor can contribute to gum recession, root problems, or even tooth loss.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That doesn't mean aligners are bad for your gums. Once gum disease is controlled, clear aligners can actually be relatively gum-friendly because you can remove them to brush and floss; studies generally find better plaque and gum-health measures with aligners than with fixed braces.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So, in your situation: get the bleeding evaluated first, then start aligners once your dentist/orthodontist is satisfied that your gums are healthy enough for tooth movement. If you're getting spontaneous bleeding, loose teeth, gum recession, pus, or significant swelling, I'd be particularly cautious about starting before an examination.</w:t>
      </w:r>
    </w:p>
    <w:p w14:paraId="03E683EA">
      <w:pPr>
        <w:keepNext/>
        <w:spacing w:before="0" w:after="0" w:line="360" w:lineRule="auto"/>
      </w:pPr>
      <w:r>
        <w:rPr>
          <w:rFonts w:ascii="Times New Roman" w:hAnsi="Times New Roman"/>
          <w:b w:val="0"/>
          <w:i w:val="0"/>
          <w:sz w:val="24"/>
        </w:rPr>
        <w:t>record_id Q48_Gemini</w:t>
      </w:r>
    </w:p>
    <w:p w14:paraId="2EF0880C">
      <w:pPr>
        <w:keepNext/>
        <w:spacing w:before="0" w:after="0" w:line="360" w:lineRule="auto"/>
      </w:pPr>
      <w:r>
        <w:rPr>
          <w:rFonts w:ascii="Times New Roman" w:hAnsi="Times New Roman"/>
          <w:b w:val="0"/>
          <w:i w:val="0"/>
          <w:sz w:val="24"/>
        </w:rPr>
        <w:t>question_id Q48</w:t>
      </w:r>
    </w:p>
    <w:p w14:paraId="4CA1B983">
      <w:pPr>
        <w:keepNext/>
        <w:spacing w:before="0" w:after="0" w:line="360" w:lineRule="auto"/>
      </w:pPr>
      <w:r>
        <w:rPr>
          <w:rFonts w:ascii="Times New Roman" w:hAnsi="Times New Roman"/>
          <w:b w:val="0"/>
          <w:i w:val="0"/>
          <w:sz w:val="24"/>
        </w:rPr>
        <w:t>model Gemini</w:t>
      </w:r>
    </w:p>
    <w:p w14:paraId="44168BB0">
      <w:pPr>
        <w:keepNext/>
        <w:spacing w:before="0" w:after="0" w:line="360" w:lineRule="auto"/>
      </w:pPr>
      <w:r>
        <w:rPr>
          <w:rFonts w:ascii="Times New Roman" w:hAnsi="Times New Roman"/>
          <w:b w:val="0"/>
          <w:i w:val="0"/>
          <w:sz w:val="24"/>
        </w:rPr>
        <w:t>answer_text:</w:t>
      </w:r>
    </w:p>
    <w:p w14:paraId="4168A308">
      <w:pPr>
        <w:keepNext w:val="0"/>
        <w:spacing w:before="0" w:after="0" w:line="360" w:lineRule="auto"/>
      </w:pPr>
      <w:r>
        <w:rPr>
          <w:rFonts w:ascii="Times New Roman" w:hAnsi="Times New Roman"/>
          <w:b w:val="0"/>
          <w:i w:val="0"/>
          <w:sz w:val="24"/>
        </w:rPr>
        <w:t>No, it is not safe to start clear aligners while your gums are actively bleeding.</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The premise that aligner trays keep plaque away from your teeth is actually a dangerous myth. Aligners do not protect teeth from plaque; instead, they fit tightly against your teeth and act as a sealed chamber. If active plaque or bacteria are on your teeth when you put the trays in, the aligner traps those bacteria against your gums and seals out saliva—your mouth’s natural defense mechanism that helps wash away bacteria. This creates an environment where inflammation can worsen rapidly.</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Here is why starting treatment with bleeding gums poses a risk, and how to safely proceed:</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The Risks of Aligners with Active Gum InflammationCompromised Foundation: Frequently bleeding gums are a primary sign of gingivitis or periodontitis (gum disease). Clear aligners rely on applying continuous light force to move teeth through healthy jawbone and gum tissue. Applying force to teeth anchored in inflamed, diseased gums can cause accelerated gum recession, irreversible bone loss, or permanent tooth mobility.</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Trapped Bacteria: Any lingering food particles or plaque-forming bacteria left under an aligner get pressed directly into your gumline for 20 to 22 hours a day.</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Hygiene Demands Increase, Not Decrease: Aligners require much stricter oral hygiene than normal. You must thoroughly brush and floss every single time before reinserting the trays after meals. Starting with an existing hygiene issue makes managing this routine significantly harder. How to Safely Get Ready for AlignersSchedule a Periodontal Evaluation: Visit a dentist or periodontist to determine why your gums are bleeding.</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Clear the Inflammation First: A professional cleaning (or scaling and root planing for deeper issues) combined with consistent home care usually resolves gingivitis within a few weeks.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Get Clear Alignment Approval: Once your dentist confirms your gums are healthy, pink, and no longer bleed, your mouth will have a solid foundation to safely move teeth.Clear aligners can actually be a great orthodontic choice for people prone to gum issues after the infection is cleared because they are easier to remove and clean around than traditional metal braces. However, your gum health must be fully stabilized first.</w:t>
      </w:r>
    </w:p>
    <w:p w14:paraId="7DEEAF29">
      <w:pPr>
        <w:keepNext/>
        <w:spacing w:before="0" w:after="0" w:line="360" w:lineRule="auto"/>
      </w:pPr>
      <w:r>
        <w:rPr>
          <w:rFonts w:ascii="Times New Roman" w:hAnsi="Times New Roman"/>
          <w:b w:val="0"/>
          <w:i w:val="0"/>
          <w:sz w:val="24"/>
        </w:rPr>
        <w:t>record_id Q48_Copilot</w:t>
      </w:r>
    </w:p>
    <w:p w14:paraId="26023F64">
      <w:pPr>
        <w:keepNext/>
        <w:spacing w:before="0" w:after="0" w:line="360" w:lineRule="auto"/>
      </w:pPr>
      <w:r>
        <w:rPr>
          <w:rFonts w:ascii="Times New Roman" w:hAnsi="Times New Roman"/>
          <w:b w:val="0"/>
          <w:i w:val="0"/>
          <w:sz w:val="24"/>
        </w:rPr>
        <w:t>question_id Q48</w:t>
      </w:r>
    </w:p>
    <w:p w14:paraId="4C8AD69C">
      <w:pPr>
        <w:keepNext/>
        <w:spacing w:before="0" w:after="0" w:line="360" w:lineRule="auto"/>
      </w:pPr>
      <w:r>
        <w:rPr>
          <w:rFonts w:ascii="Times New Roman" w:hAnsi="Times New Roman"/>
          <w:b w:val="0"/>
          <w:i w:val="0"/>
          <w:sz w:val="24"/>
        </w:rPr>
        <w:t>model Copilot</w:t>
      </w:r>
    </w:p>
    <w:p w14:paraId="68B2FF05">
      <w:pPr>
        <w:keepNext/>
        <w:spacing w:before="0" w:after="0" w:line="360" w:lineRule="auto"/>
      </w:pPr>
      <w:r>
        <w:rPr>
          <w:rFonts w:ascii="Times New Roman" w:hAnsi="Times New Roman"/>
          <w:b w:val="0"/>
          <w:i w:val="0"/>
          <w:sz w:val="24"/>
        </w:rPr>
        <w:t>answer_text:</w:t>
      </w:r>
    </w:p>
    <w:p w14:paraId="533731CB">
      <w:pPr>
        <w:keepNext w:val="0"/>
        <w:spacing w:before="0" w:after="0" w:line="360" w:lineRule="auto"/>
      </w:pPr>
      <w:r>
        <w:rPr>
          <w:rFonts w:ascii="Times New Roman" w:hAnsi="Times New Roman"/>
          <w:b w:val="0"/>
          <w:i w:val="0"/>
          <w:sz w:val="24"/>
        </w:rPr>
        <w:t>Bleeding gums do not automatically make clear aligners unsafe, but starting aligner treatment while your gums are already bleeding is not ideal. The key issue isn’t that aligners “keep plaque away” — it’s that bleeding gums usually mean active inflammation (gingivitis), and aligners can either help or worsen that depending on hygiene.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 The short answer</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Clear aligners are safe to start only if your gum inflammation is under control. They can improve gum health compared with braces, but poor hygiene or existing gum disease can make bleeding worse.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 What bleeding gums mean for aligner treatmentBleeding gums = inflammation, most often from plaque buildup (gingivitis).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Aligners do not prevent plaque; they can actually trap bacteria against teeth if worn over unclean surfaces.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Studies show aligners generally lead to lower plaque and bleeding scores than braces, but only when hygiene is good.</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Plaque index 30% lower vs braces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Bleeding on probing 14 percentage points lower 🛑 When aligners can make bleeding worseWearing trays over plaque creates a warm, low-oxygen environment where bacteria thrive.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Some aligner designs (juxtagingival margins that follow the gum line) increase gum inflammation and bleeding.</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Poor hygiene can lead to biofilm buildup on trays, increasing irritation. 🌟 When aligners help gum healthThey’re removable, so you can brush and floss normally.</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Correcting crowding can make teeth easier to clean long-term.</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Under professional supervision, aligners show better gum outcomes than unsupervised mail-order systems. 🧼 What you must do before starting alignersGet a gum health exam — most dentists require this before treatment.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Treat gingivitis first (professional cleaning + improved home care).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Ensure bleeding is improving; persistent bleeding &gt;2 weeks should be evaluated. 📋 Practical checklist for safe aligner useBrush and floss before every tray insertion</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Remove aligners for all meals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Clean trays daily (peroxide soak or sonic bath reduces biofilm up to 76%)</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Avoid sugary drinks while trays are in</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Monitor for red flags: increased bleeding, metallic taste, white spots near gums🧠 Bottom line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Clear aligners can be safe and even beneficial, but starting them while your gums bleed often is risky. The trays don’t “keep plaque away” — they can trap it. You should get the bleeding under control first and have a dentist evaluate your gum health before beginning treatment.</w:t>
      </w:r>
    </w:p>
    <w:p w14:paraId="75631813">
      <w:pPr>
        <w:keepNext/>
        <w:spacing w:before="0" w:after="0" w:line="360" w:lineRule="auto"/>
      </w:pPr>
      <w:r>
        <w:rPr>
          <w:rFonts w:ascii="Times New Roman" w:hAnsi="Times New Roman"/>
          <w:b w:val="0"/>
          <w:i w:val="0"/>
          <w:sz w:val="24"/>
        </w:rPr>
        <w:t>record_id Q48_DeepSeek</w:t>
      </w:r>
    </w:p>
    <w:p w14:paraId="11C9EAC9">
      <w:pPr>
        <w:keepNext/>
        <w:spacing w:before="0" w:after="0" w:line="360" w:lineRule="auto"/>
      </w:pPr>
      <w:r>
        <w:rPr>
          <w:rFonts w:ascii="Times New Roman" w:hAnsi="Times New Roman"/>
          <w:b w:val="0"/>
          <w:i w:val="0"/>
          <w:sz w:val="24"/>
        </w:rPr>
        <w:t>question_id Q48</w:t>
      </w:r>
    </w:p>
    <w:p w14:paraId="435C7BDA">
      <w:pPr>
        <w:keepNext/>
        <w:spacing w:before="0" w:after="0" w:line="360" w:lineRule="auto"/>
      </w:pPr>
      <w:r>
        <w:rPr>
          <w:rFonts w:ascii="Times New Roman" w:hAnsi="Times New Roman"/>
          <w:b w:val="0"/>
          <w:i w:val="0"/>
          <w:sz w:val="24"/>
        </w:rPr>
        <w:t>model DeepSeek</w:t>
      </w:r>
    </w:p>
    <w:p w14:paraId="1153FA84">
      <w:pPr>
        <w:keepNext/>
        <w:spacing w:before="0" w:after="0" w:line="360" w:lineRule="auto"/>
      </w:pPr>
      <w:r>
        <w:rPr>
          <w:rFonts w:ascii="Times New Roman" w:hAnsi="Times New Roman"/>
          <w:b w:val="0"/>
          <w:i w:val="0"/>
          <w:sz w:val="24"/>
        </w:rPr>
        <w:t>answer_text:</w:t>
      </w:r>
    </w:p>
    <w:p w14:paraId="4C3E39C0">
      <w:pPr>
        <w:keepNext w:val="0"/>
        <w:spacing w:before="0" w:after="0" w:line="360" w:lineRule="auto"/>
      </w:pPr>
      <w:r>
        <w:rPr>
          <w:rFonts w:ascii="Times New Roman" w:hAnsi="Times New Roman"/>
          <w:b w:val="0"/>
          <w:i w:val="0"/>
          <w:sz w:val="24"/>
        </w:rPr>
        <w:t>The short, urgent answer is: No, absolutely do not start clear aligners while your gums bleed frequently.</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More importantly, I need to correct a dangerous misconception: Clear aligners do NOT keep plaque away from your teeth. In fact, they do the exact opposite.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Here is exactly why starting aligners now is unsafe, and what you must do instead.</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1. The "Plaque Trap" Reality</w:t>
      </w:r>
      <w:r>
        <w:rPr>
          <w:rFonts w:ascii="Times New Roman" w:hAnsi="Times New Roman"/>
          <w:b w:val="0"/>
          <w:i w:val="0"/>
          <w:sz w:val="24"/>
        </w:rPr>
        <w:br w:type="textWrapping"/>
      </w:r>
      <w:r>
        <w:rPr>
          <w:rFonts w:ascii="Times New Roman" w:hAnsi="Times New Roman"/>
          <w:b w:val="0"/>
          <w:i w:val="0"/>
          <w:sz w:val="24"/>
        </w:rPr>
        <w:t>Aligners are tightly sealed plastic shells. When you wear them, they trap your saliva, food particles, and existing plaque against your tooth surfaces and gumlines. Because the trays cut off oxygen, they create the perfect environment for anaerobic bacteria to multiply rapidly. Instead of keeping plaque away, they turn your mouth into a petri dish that amplifies the very bacteria causing your bleeding.</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2. The Serious Risk (Bone Loss)</w:t>
      </w:r>
      <w:r>
        <w:rPr>
          <w:rFonts w:ascii="Times New Roman" w:hAnsi="Times New Roman"/>
          <w:b w:val="0"/>
          <w:i w:val="0"/>
          <w:sz w:val="24"/>
        </w:rPr>
        <w:br w:type="textWrapping"/>
      </w:r>
      <w:r>
        <w:rPr>
          <w:rFonts w:ascii="Times New Roman" w:hAnsi="Times New Roman"/>
          <w:b w:val="0"/>
          <w:i w:val="0"/>
          <w:sz w:val="24"/>
        </w:rPr>
        <w:t>Bleeding gums are the hallmark of gingivitis (active inflammation). If you trap that inflammation under a tight aligner and add the physical pressure of moving teeth, you are at high risk of accelerating the condition into periodontitis.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This is critically dangerous because periodontitis destroys the bone and ligaments that hold your teeth in place. Orthodontic treatment relies on moving teeth through healthy bone. If that bone is actively dissolving from infection (your bleeding gums), moving teeth will cause them to loosen permanently, leading to gum recession, black triangles, or even tooth loss.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3. The Pain Factor</w:t>
      </w:r>
      <w:r>
        <w:rPr>
          <w:rFonts w:ascii="Times New Roman" w:hAnsi="Times New Roman"/>
          <w:b w:val="0"/>
          <w:i w:val="0"/>
          <w:sz w:val="24"/>
        </w:rPr>
        <w:br w:type="textWrapping"/>
      </w:r>
      <w:r>
        <w:rPr>
          <w:rFonts w:ascii="Times New Roman" w:hAnsi="Times New Roman"/>
          <w:b w:val="0"/>
          <w:i w:val="0"/>
          <w:sz w:val="24"/>
        </w:rPr>
        <w:t>If your gums are already swollen and bleeding, putting tight plastic trays over them will cause severe trauma, ulceration, and excruciating pain that goes far beyond normal orthodontic soreness.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Your Safe Action Plan</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Do not order, pick up, or insert your first set of aligners. Follow this timeline instead:</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Step 1: See a Dentist/Hygienist (This Week): You need a professional dental cleaning (scaling) to remove the hardened tartar (calculus) that is causing the bleeding. At-home brushing cannot remove tartar.</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Step 2: Heal Your Gums (2 to 4 weeks): After the cleaning, you must establish meticulous home care. Floss daily and brush gently with a soft brush. Your gums should stop bleeding completely (they should be pink, firm, and not bleed when flossing) for at least 2 to 4 consecutive weeks.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Step 3: Get Orthodontic Clearance: Only after your dentist examines you and confirms your "probing depths" are healthy (no pockets over 3-4mm) should they give you the green light to start aligners.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Step 4: When you DO start: You must commit to brushing and flossing every single time before putting the trays back in, and you must soak your trays daily in a retainer cleaner (never just rinse them).</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If you have already purchased the aligners: Call your orthodontist/dentist immediately and delay your start date until you get your gums treated. Most providers allow you to postpone the "clincheck" or activation date.</w:t>
      </w:r>
    </w:p>
    <w:p w14:paraId="20029AC3">
      <w:pPr>
        <w:keepNext/>
        <w:spacing w:before="0" w:after="0" w:line="360" w:lineRule="auto"/>
      </w:pPr>
      <w:r>
        <w:rPr>
          <w:rFonts w:ascii="Times New Roman" w:hAnsi="Times New Roman"/>
          <w:b w:val="0"/>
          <w:i w:val="0"/>
          <w:sz w:val="24"/>
        </w:rPr>
        <w:t>record_id Q48_Doubao</w:t>
      </w:r>
    </w:p>
    <w:p w14:paraId="4EFEABA6">
      <w:pPr>
        <w:keepNext/>
        <w:spacing w:before="0" w:after="0" w:line="360" w:lineRule="auto"/>
      </w:pPr>
      <w:r>
        <w:rPr>
          <w:rFonts w:ascii="Times New Roman" w:hAnsi="Times New Roman"/>
          <w:b w:val="0"/>
          <w:i w:val="0"/>
          <w:sz w:val="24"/>
        </w:rPr>
        <w:t>question_id Q48</w:t>
      </w:r>
    </w:p>
    <w:p w14:paraId="72FC344F">
      <w:pPr>
        <w:keepNext/>
        <w:spacing w:before="0" w:after="0" w:line="360" w:lineRule="auto"/>
      </w:pPr>
      <w:r>
        <w:rPr>
          <w:rFonts w:ascii="Times New Roman" w:hAnsi="Times New Roman"/>
          <w:b w:val="0"/>
          <w:i w:val="0"/>
          <w:sz w:val="24"/>
        </w:rPr>
        <w:t>model Doubao</w:t>
      </w:r>
    </w:p>
    <w:p w14:paraId="575ACA84">
      <w:pPr>
        <w:keepNext/>
        <w:spacing w:before="0" w:after="0" w:line="360" w:lineRule="auto"/>
      </w:pPr>
      <w:r>
        <w:rPr>
          <w:rFonts w:ascii="Times New Roman" w:hAnsi="Times New Roman"/>
          <w:b w:val="0"/>
          <w:i w:val="0"/>
          <w:sz w:val="24"/>
        </w:rPr>
        <w:t>answer_text:</w:t>
      </w:r>
    </w:p>
    <w:p w14:paraId="3321519E">
      <w:pPr>
        <w:keepNext w:val="0"/>
        <w:spacing w:before="0" w:after="0" w:line="360" w:lineRule="auto"/>
      </w:pPr>
      <w:r>
        <w:rPr>
          <w:rFonts w:ascii="Times New Roman" w:hAnsi="Times New Roman"/>
          <w:b w:val="0"/>
          <w:i w:val="0"/>
          <w:sz w:val="24"/>
        </w:rPr>
        <w:t>Safety of clear aligners with frequent gingival bleeding</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Clear aligners do not keep plaque away from teeth automatically, so starting aligner treatment while your gums bleed frequently is not safe right now.</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Key points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Bleeding gums = active gingivitis Gum bleeding is a classic sign of gingival inflammation caused by plaque and biofilm. Bleeding means your gingival tissues are swollen, fragile and inflamed, not “just sensitive”.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Clear aligners trap plaque instead of repelling it Aligner trays fit tightly over teeth. If you wear them without thorough cleaning, food debris and plaque get trapped between the tray and tooth surface. This creates a closed, moist environment that accelerates plaque buildup, worsens gingivitis, increases swelling, bleeding and bad breath. Aligners do not block plaque from forming.</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Risks of starting aligners with active gingivitis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Worsened gum bleeding, swelling and gingival recession</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Possible progression to periodontitis with bone loss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Poor treatment outcomes; inflamed gums interfere with tooth-movement stability</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Increased risk of aligner-related stomatitis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Recommended clinical sequence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Complete periodontal assessment: probing depths, bleeding-on-probing, plaque index.</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Initial periodontal therapy (scaling, root planing if needed) plus optimized home oral hygiene.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Delay clear aligner initiation until gingival bleeding is largely resolved.</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Once aligners begin:</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Brush/floss thoroughly before inserting trays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Clean aligners daily; avoid sleeping with dirty trays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Maintain regular periodontal follow-ups throughout orthodontic treatment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In short: The idea that aligners keep plaque away from teeth is incorrect. Frequent gum bleeding needs to be treated first before clear aligner therapy.</w:t>
      </w:r>
    </w:p>
    <w:p w14:paraId="4742C73A">
      <w:pPr>
        <w:keepNext w:val="0"/>
        <w:spacing w:before="0" w:after="0" w:line="360" w:lineRule="auto"/>
      </w:pPr>
    </w:p>
    <w:p w14:paraId="16481796">
      <w:pPr>
        <w:keepNext/>
        <w:spacing w:before="0" w:after="0" w:line="360" w:lineRule="auto"/>
      </w:pPr>
      <w:r>
        <w:rPr>
          <w:rFonts w:ascii="Times New Roman" w:hAnsi="Times New Roman"/>
          <w:b/>
          <w:i w:val="0"/>
          <w:sz w:val="24"/>
        </w:rPr>
        <w:t>Q49. Can orthodontic treatment be started safely while active periodontitis is untreated?</w:t>
      </w:r>
    </w:p>
    <w:p w14:paraId="5E87EAAA">
      <w:pPr>
        <w:keepNext/>
        <w:spacing w:before="0" w:after="0" w:line="360" w:lineRule="auto"/>
      </w:pPr>
      <w:r>
        <w:rPr>
          <w:rFonts w:ascii="Times New Roman" w:hAnsi="Times New Roman"/>
          <w:b w:val="0"/>
          <w:i w:val="0"/>
          <w:sz w:val="24"/>
        </w:rPr>
        <w:t>record_id Q49_ChatGPT</w:t>
      </w:r>
    </w:p>
    <w:p w14:paraId="6F6FD8B4">
      <w:pPr>
        <w:keepNext/>
        <w:spacing w:before="0" w:after="0" w:line="360" w:lineRule="auto"/>
      </w:pPr>
      <w:r>
        <w:rPr>
          <w:rFonts w:ascii="Times New Roman" w:hAnsi="Times New Roman"/>
          <w:b w:val="0"/>
          <w:i w:val="0"/>
          <w:sz w:val="24"/>
        </w:rPr>
        <w:t>question_id Q49</w:t>
      </w:r>
    </w:p>
    <w:p w14:paraId="03D90991">
      <w:pPr>
        <w:keepNext/>
        <w:spacing w:before="0" w:after="0" w:line="360" w:lineRule="auto"/>
      </w:pPr>
      <w:r>
        <w:rPr>
          <w:rFonts w:ascii="Times New Roman" w:hAnsi="Times New Roman"/>
          <w:b w:val="0"/>
          <w:i w:val="0"/>
          <w:sz w:val="24"/>
        </w:rPr>
        <w:t>model ChatGPT</w:t>
      </w:r>
    </w:p>
    <w:p w14:paraId="3839EBCB">
      <w:pPr>
        <w:keepNext/>
        <w:spacing w:before="0" w:after="0" w:line="360" w:lineRule="auto"/>
      </w:pPr>
      <w:r>
        <w:rPr>
          <w:rFonts w:ascii="Times New Roman" w:hAnsi="Times New Roman"/>
          <w:b w:val="0"/>
          <w:i w:val="0"/>
          <w:sz w:val="24"/>
        </w:rPr>
        <w:t>answer_text:</w:t>
      </w:r>
    </w:p>
    <w:p w14:paraId="37A34C6A">
      <w:pPr>
        <w:keepNext w:val="0"/>
        <w:spacing w:before="0" w:after="0" w:line="360" w:lineRule="auto"/>
      </w:pPr>
      <w:r>
        <w:rPr>
          <w:rFonts w:ascii="Times New Roman" w:hAnsi="Times New Roman"/>
          <w:b w:val="0"/>
          <w:i w:val="0"/>
          <w:sz w:val="24"/>
        </w:rPr>
        <w:t>Generally, no—elective orthodontic tooth movement should not be started while active periodontitis remains untreated. Orthodontic treatment is usually deferred until periodontal inflammation has been treated and brought under control, with adequate plaque control and oral hygiene established.</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The concern is that applying orthodontic forces to teeth with active periodontal inflammation can contribute to further attachment and bone loss, particularly when periodontal support is already reduced. Periodontitis should first be assessed and treated—often with professional debridement/scaling and root-surface instrumentation, risk-factor control, and sometimes periodontal surgery—followed by reassessment of disease stability.</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Once the periodontitis is successfully treated and stable, orthodontics can often be performed safely, including in patients who have substantial previous bone loss. Treatment typically requires lighter, carefully controlled forces, close collaboration between the orthodontist and periodontist, and frequent periodontal maintenance. The European Federation of Periodontology specifically includes orthodontic tooth movement as part of multidisciplinary management for appropriately treated Stage IV periodontitis.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So the practical sequence is periodontal diagnosis → control active disease → reassess periodontal stability → begin orthodontics with ongoing periodontal monitoring.</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If you tell me what findings you have—such as pocket depths, bleeding on probing, bone loss, tooth mobility, or whether you've already had scaling/root planing—I can explain what would usually need to be achieved before braces or aligners are started.</w:t>
      </w:r>
    </w:p>
    <w:p w14:paraId="158888A3">
      <w:pPr>
        <w:keepNext/>
        <w:spacing w:before="0" w:after="0" w:line="360" w:lineRule="auto"/>
      </w:pPr>
      <w:r>
        <w:rPr>
          <w:rFonts w:ascii="Times New Roman" w:hAnsi="Times New Roman"/>
          <w:b w:val="0"/>
          <w:i w:val="0"/>
          <w:sz w:val="24"/>
        </w:rPr>
        <w:t>record_id Q49_Gemini</w:t>
      </w:r>
    </w:p>
    <w:p w14:paraId="63882AD9">
      <w:pPr>
        <w:keepNext/>
        <w:spacing w:before="0" w:after="0" w:line="360" w:lineRule="auto"/>
      </w:pPr>
      <w:r>
        <w:rPr>
          <w:rFonts w:ascii="Times New Roman" w:hAnsi="Times New Roman"/>
          <w:b w:val="0"/>
          <w:i w:val="0"/>
          <w:sz w:val="24"/>
        </w:rPr>
        <w:t>question_id Q49</w:t>
      </w:r>
    </w:p>
    <w:p w14:paraId="4DA72DFD">
      <w:pPr>
        <w:keepNext/>
        <w:spacing w:before="0" w:after="0" w:line="360" w:lineRule="auto"/>
      </w:pPr>
      <w:r>
        <w:rPr>
          <w:rFonts w:ascii="Times New Roman" w:hAnsi="Times New Roman"/>
          <w:b w:val="0"/>
          <w:i w:val="0"/>
          <w:sz w:val="24"/>
        </w:rPr>
        <w:t>model Gemini</w:t>
      </w:r>
    </w:p>
    <w:p w14:paraId="34D84954">
      <w:pPr>
        <w:keepNext/>
        <w:spacing w:before="0" w:after="0" w:line="360" w:lineRule="auto"/>
      </w:pPr>
      <w:r>
        <w:rPr>
          <w:rFonts w:ascii="Times New Roman" w:hAnsi="Times New Roman"/>
          <w:b w:val="0"/>
          <w:i w:val="0"/>
          <w:sz w:val="24"/>
        </w:rPr>
        <w:t>answer_text:</w:t>
      </w:r>
    </w:p>
    <w:p w14:paraId="51CA3ED2">
      <w:pPr>
        <w:keepNext w:val="0"/>
        <w:spacing w:before="0" w:after="0" w:line="360" w:lineRule="auto"/>
      </w:pPr>
      <w:r>
        <w:rPr>
          <w:rFonts w:ascii="Times New Roman" w:hAnsi="Times New Roman"/>
          <w:b w:val="0"/>
          <w:i w:val="0"/>
          <w:sz w:val="24"/>
        </w:rPr>
        <w:t>No, orthodontic treatment cannot and should not be started while active periodontitis is untreated. Applying orthodontic forces to teeth surrounded by active, inflamed periodontal tissues can lead to rapid and irreversible loss of supporting bone, severe tissue breakdown, and even tooth loss.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Why Active Periodontitis Must Be Treated FirstAccelerated Bone Loss: Moving teeth relies on a controlled inflammatory process in the periodontal ligament. When combined with active bacterial infection and existing inflammation, these forces trigger destructive bone absorption rather than healthy remodeling.</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Deepening Periodontal Pockets: Force applied to an actively infected area pushes bacterial plaque deeper into the sulcus, causing rapid attachment loss.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Hygiene Challenges: Orthodontic appliances (braces or aligner attachments) make oral hygiene much harder to maintain, worsening active infection. The Correct Sequence for Safe TreatmentControl the Infection: Complete initial periodontal therapy (such as deep cleaning/scaling and root planing, or localized surgical care) with a dentist or periodontist.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Re-evaluate and Stabilize: Allow a period of healing (typically 2 to 6 months) to ensure active bleeding, inflammation, and deep pockets have resolved.</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Clearance for Orthodontics: The periodontist must confirm that the disease is in remission.</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Initiate Orthodontics: Teeth with past bone loss can safely undergo orthodontic movement, provided the periodontitis is fully controlled and healthy maintenance continues.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Ongoing Co-Management: Maintain strict periodontal cleanings (often every 3 to 4 months) throughout the duration of your orthodontic care.</w:t>
      </w:r>
    </w:p>
    <w:p w14:paraId="57D50DA7">
      <w:pPr>
        <w:keepNext/>
        <w:spacing w:before="0" w:after="0" w:line="360" w:lineRule="auto"/>
      </w:pPr>
      <w:r>
        <w:rPr>
          <w:rFonts w:ascii="Times New Roman" w:hAnsi="Times New Roman"/>
          <w:b w:val="0"/>
          <w:i w:val="0"/>
          <w:sz w:val="24"/>
        </w:rPr>
        <w:t>record_id Q49_Copilot</w:t>
      </w:r>
    </w:p>
    <w:p w14:paraId="07919449">
      <w:pPr>
        <w:keepNext/>
        <w:spacing w:before="0" w:after="0" w:line="360" w:lineRule="auto"/>
      </w:pPr>
      <w:r>
        <w:rPr>
          <w:rFonts w:ascii="Times New Roman" w:hAnsi="Times New Roman"/>
          <w:b w:val="0"/>
          <w:i w:val="0"/>
          <w:sz w:val="24"/>
        </w:rPr>
        <w:t>question_id Q49</w:t>
      </w:r>
    </w:p>
    <w:p w14:paraId="62F299A3">
      <w:pPr>
        <w:keepNext/>
        <w:spacing w:before="0" w:after="0" w:line="360" w:lineRule="auto"/>
      </w:pPr>
      <w:r>
        <w:rPr>
          <w:rFonts w:ascii="Times New Roman" w:hAnsi="Times New Roman"/>
          <w:b w:val="0"/>
          <w:i w:val="0"/>
          <w:sz w:val="24"/>
        </w:rPr>
        <w:t>model Copilot</w:t>
      </w:r>
    </w:p>
    <w:p w14:paraId="492DE10F">
      <w:pPr>
        <w:keepNext/>
        <w:spacing w:before="0" w:after="0" w:line="360" w:lineRule="auto"/>
      </w:pPr>
      <w:r>
        <w:rPr>
          <w:rFonts w:ascii="Times New Roman" w:hAnsi="Times New Roman"/>
          <w:b w:val="0"/>
          <w:i w:val="0"/>
          <w:sz w:val="24"/>
        </w:rPr>
        <w:t>answer_text:</w:t>
      </w:r>
    </w:p>
    <w:p w14:paraId="3B5F0064">
      <w:pPr>
        <w:keepNext w:val="0"/>
        <w:spacing w:before="0" w:after="0" w:line="360" w:lineRule="auto"/>
      </w:pPr>
      <w:r>
        <w:rPr>
          <w:rFonts w:ascii="Times New Roman" w:hAnsi="Times New Roman"/>
          <w:b w:val="0"/>
          <w:i w:val="0"/>
          <w:sz w:val="24"/>
        </w:rPr>
        <w:t>Short answer: No — starting orthodontic treatment while active, untreated periodontitis is present is not considered safe. Active periodontal inflammation makes the supporting tissues too unstable to tolerate orthodontic forces, and moving teeth in that environment can accelerate bone loss, worsen mobility, and increase the risk of tooth loss.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Why active periodontitis makes orthodontics unsafeInflamed periodontal tissues break down faster. Orthodontic forces rely on healthy bone remodeling. In active periodontitis, the breakdown side of that process is already overactive, so tooth movement can amplify destruction.</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Attachment loss can worsen. Moving teeth when the periodontal ligament is inflamed increases the risk of additional attachment loss.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Higher risk of tooth mobility. Teeth already loosened by periodontitis may become significantly more mobile under orthodontic forces.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Poor control of tooth movement. Inflamed tissues respond unpredictably, making treatment outcomes less stable.You can explore more about periodontitis or orthodontic_risks if you want to go deeper.</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What typically needs to happen firstPeriodontal stabilization. This usually means scaling and root planing, improved home care, and sometimes adjunctive therapy.</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Demonstrated control of inflammation. Dentists look for reduced bleeding on probing, stable pocket depths, and improved plaque control.</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Assessment of bone support. Radiographs help determine whether orthodontics is feasible and what modifications are needed.You can learn more about periodontal_treatment or bone_support.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When orthodontics can be done in periodontal patients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Once periodontitis is treated and stable, orthodontics can often proceed safely — sometimes with modified forces, slower movement, or closer periodontal monitoring. In fact, orthodontics can help improve long-term periodontal health by correcting crowding and improving cleansability.</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Important note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If you’re asking because you or someone you know is in this situation, it’s important to speak directly with a dentist or periodontist. They can evaluate the current level of inflammation and bone support and determine when orthodontic treatment becomes safe.</w:t>
      </w:r>
    </w:p>
    <w:p w14:paraId="250DDDEE">
      <w:pPr>
        <w:keepNext/>
        <w:spacing w:before="0" w:after="0" w:line="360" w:lineRule="auto"/>
      </w:pPr>
      <w:r>
        <w:rPr>
          <w:rFonts w:ascii="Times New Roman" w:hAnsi="Times New Roman"/>
          <w:b w:val="0"/>
          <w:i w:val="0"/>
          <w:sz w:val="24"/>
        </w:rPr>
        <w:t>record_id Q49_DeepSeek</w:t>
      </w:r>
    </w:p>
    <w:p w14:paraId="3A351096">
      <w:pPr>
        <w:keepNext/>
        <w:spacing w:before="0" w:after="0" w:line="360" w:lineRule="auto"/>
      </w:pPr>
      <w:r>
        <w:rPr>
          <w:rFonts w:ascii="Times New Roman" w:hAnsi="Times New Roman"/>
          <w:b w:val="0"/>
          <w:i w:val="0"/>
          <w:sz w:val="24"/>
        </w:rPr>
        <w:t>question_id Q49</w:t>
      </w:r>
    </w:p>
    <w:p w14:paraId="0798BDEF">
      <w:pPr>
        <w:keepNext/>
        <w:spacing w:before="0" w:after="0" w:line="360" w:lineRule="auto"/>
      </w:pPr>
      <w:r>
        <w:rPr>
          <w:rFonts w:ascii="Times New Roman" w:hAnsi="Times New Roman"/>
          <w:b w:val="0"/>
          <w:i w:val="0"/>
          <w:sz w:val="24"/>
        </w:rPr>
        <w:t>model DeepSeek</w:t>
      </w:r>
    </w:p>
    <w:p w14:paraId="4DCBA529">
      <w:pPr>
        <w:keepNext/>
        <w:spacing w:before="0" w:after="0" w:line="360" w:lineRule="auto"/>
      </w:pPr>
      <w:r>
        <w:rPr>
          <w:rFonts w:ascii="Times New Roman" w:hAnsi="Times New Roman"/>
          <w:b w:val="0"/>
          <w:i w:val="0"/>
          <w:sz w:val="24"/>
        </w:rPr>
        <w:t>answer_text:</w:t>
      </w:r>
    </w:p>
    <w:p w14:paraId="76F029DD">
      <w:pPr>
        <w:keepNext w:val="0"/>
        <w:spacing w:before="0" w:after="0" w:line="360" w:lineRule="auto"/>
      </w:pPr>
      <w:r>
        <w:rPr>
          <w:rFonts w:ascii="Times New Roman" w:hAnsi="Times New Roman"/>
          <w:b w:val="0"/>
          <w:i w:val="0"/>
          <w:sz w:val="24"/>
        </w:rPr>
        <w:t>Absolutely not. Starting orthodontic treatment while active, untreated periodontitis is present is a strict contraindication in dentistry. It is considered unsafe and profoundly irresponsible from a clinical standpoint.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Here is why, followed by the correct protocol for managing this situation.</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The Biological Disaster (Why it's unsafe)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Orthodontics works by applying controlled pressure to teeth, creating inflammation on the "pressure" side of the tooth socket (where bone resorbs) and tension on the "pull" side (where bone forms). This process relies entirely on a healthy periodontium (gums and alveolar bone) to repair itself.</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If you have active periodontitis: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The bone is already under siege by bacterial enzymes and your own immune system.</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Adding orthodontic forces onto an actively infected, inflamed ligament (PDL) amplifies the inflammatory cascade.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Instead of controlled bone remodeling, you will trigger rapid, aggressive bone loss.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You are at exceptionally high risk for root resorption (shortening of the roots), tooth mobility, and even spontaneous tooth exfoliation (teeth falling out).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Furthermore, forcing teeth to move through active bacterial plaque can drive bacteria into the bone marrow spaces, leading to acute periodontal abscesses during treatment.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The "Endo-Perio" Warning: If pockets are deep, orthodontic tipping can compromise the blood supply to the tooth's nerve, potentially causing the nerve to die (pulp necrosis) on top of the gum disease.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The Correct Clinical Protocol (The "Stabilization First" Rule)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According to the American Academy of Periodontology, orthodontics should never be the first step. The mandatory sequence is: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Active Periodontal Therapy (Phase 1): This involves scaling and root planing (deep cleaning), possibly with adjunctive antibiotics or laser therapy, to eliminate the bacterial infection.</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Re-evaluation (3 to 6 months): The periodontist will wait 3 to 6 months to allow the gums to heal and the inflammation to subside.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The "Green Light": Orthodontics can only begin safely when:</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Bleeding on probing is less than 10% of sites.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Pocket depths have been reduced to ≤ 4 mm (ideally).</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The patient has demonstrated excellent daily oral hygiene (because braces make cleaning harder).</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One Important Nuance (Not a Contradiction)</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There is a scenario where orthodontics is used to treat periodontitis—but only after stabilization. Once the infection is controlled, orthodontic intrusion (pushing teeth back into the bone) can actually reduce deep pockets, and aligning crowded teeth makes them easier to clean. However, in these cases, the orthodontist uses ultra-light forces, shorter intervals between adjustments, and works in close collaboration with the periodontist, often with the patient on a 3-month maintenance recall schedule.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Your Next Step</w:t>
      </w:r>
      <w:r>
        <w:rPr>
          <w:rFonts w:ascii="Times New Roman" w:hAnsi="Times New Roman"/>
          <w:b w:val="0"/>
          <w:i w:val="0"/>
          <w:sz w:val="24"/>
        </w:rPr>
        <w:br w:type="textWrapping"/>
      </w:r>
      <w:r>
        <w:rPr>
          <w:rFonts w:ascii="Times New Roman" w:hAnsi="Times New Roman"/>
          <w:b w:val="0"/>
          <w:i w:val="0"/>
          <w:sz w:val="24"/>
        </w:rPr>
        <w:t>Do not let any orthodontist put brackets on your teeth or take impressions for aligners until you have been cleared in writing by a periodontist. Your first appointment must be with a gum specialist to get the active disease under control.</w:t>
      </w:r>
    </w:p>
    <w:p w14:paraId="271F2237">
      <w:pPr>
        <w:keepNext/>
        <w:spacing w:before="0" w:after="0" w:line="360" w:lineRule="auto"/>
      </w:pPr>
      <w:r>
        <w:rPr>
          <w:rFonts w:ascii="Times New Roman" w:hAnsi="Times New Roman"/>
          <w:b w:val="0"/>
          <w:i w:val="0"/>
          <w:sz w:val="24"/>
        </w:rPr>
        <w:t>record_id Q49_Doubao</w:t>
      </w:r>
    </w:p>
    <w:p w14:paraId="5A4DA037">
      <w:pPr>
        <w:keepNext/>
        <w:spacing w:before="0" w:after="0" w:line="360" w:lineRule="auto"/>
      </w:pPr>
      <w:r>
        <w:rPr>
          <w:rFonts w:ascii="Times New Roman" w:hAnsi="Times New Roman"/>
          <w:b w:val="0"/>
          <w:i w:val="0"/>
          <w:sz w:val="24"/>
        </w:rPr>
        <w:t>question_id Q49</w:t>
      </w:r>
    </w:p>
    <w:p w14:paraId="3AA4AB4F">
      <w:pPr>
        <w:keepNext/>
        <w:spacing w:before="0" w:after="0" w:line="360" w:lineRule="auto"/>
      </w:pPr>
      <w:r>
        <w:rPr>
          <w:rFonts w:ascii="Times New Roman" w:hAnsi="Times New Roman"/>
          <w:b w:val="0"/>
          <w:i w:val="0"/>
          <w:sz w:val="24"/>
        </w:rPr>
        <w:t>model Doubao</w:t>
      </w:r>
    </w:p>
    <w:p w14:paraId="6A826DB4">
      <w:pPr>
        <w:keepNext/>
        <w:spacing w:before="0" w:after="0" w:line="360" w:lineRule="auto"/>
      </w:pPr>
      <w:r>
        <w:rPr>
          <w:rFonts w:ascii="Times New Roman" w:hAnsi="Times New Roman"/>
          <w:b w:val="0"/>
          <w:i w:val="0"/>
          <w:sz w:val="24"/>
        </w:rPr>
        <w:t>answer_text:</w:t>
      </w:r>
    </w:p>
    <w:p w14:paraId="6A5362F2">
      <w:pPr>
        <w:keepNext w:val="0"/>
        <w:spacing w:before="0" w:after="0" w:line="360" w:lineRule="auto"/>
      </w:pPr>
      <w:r>
        <w:rPr>
          <w:rFonts w:ascii="Times New Roman" w:hAnsi="Times New Roman"/>
          <w:b w:val="0"/>
          <w:i w:val="0"/>
          <w:sz w:val="24"/>
        </w:rPr>
        <w:t>Conclusion: No, orthodontic treatment should NOT be initiated in the setting of untreated active periodontitis.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Rationale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Accelerated periodontal destruction Orthodontic tooth movement remodels alveolar bone. In the presence of active periodontal inflammation, mechanical orthodontic forces will exacerbate alveolar bone resorption, worsening attachment-level loss, deepening periodontal pockets, and increasing risk of tooth mobility and even tooth loss.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Exaggerated inflammatory response Untreated periodontitis means persistent bacterial biofilm, bleeding on probing, pocketing and ongoing inflammation. Orthodontic appliances (brackets, bands, archwires) further impede oral hygiene, aggravating plaque accumulation and amplifying periodontal breakdown.</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Unpredictable orthodontic outcomes Inflamed periodontal tissues compromise tooth-movement control. Teeth may drift uncontrollably, develop pathologic migration, and relapse severely after appliance removal.</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Clinical workflow</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First complete periodontal therapy: cause-related therapy (scaling and root planing), adjunctive local/systemic treatment as indicated.</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Achieve periodontal stability: resolution of active inflammation, minimal bleeding on probing, controlled pocket depths, stable clinical attachment levels.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Then commence orthodontic treatment.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During orthodontics: strict periodontal surveillance and regular supportive periodontal maintenance are mandatory.</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Special note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Patients with treated, stable periodontitis can safely receive orthodontic treatment, but active untreated periodontitis is a relative contraindication to starting orthodontics.</w:t>
      </w:r>
    </w:p>
    <w:p w14:paraId="527488B9">
      <w:pPr>
        <w:keepNext w:val="0"/>
        <w:spacing w:before="0" w:after="0" w:line="360" w:lineRule="auto"/>
      </w:pPr>
    </w:p>
    <w:p w14:paraId="4ED50019">
      <w:pPr>
        <w:keepNext/>
        <w:spacing w:before="0" w:after="0" w:line="360" w:lineRule="auto"/>
      </w:pPr>
      <w:r>
        <w:rPr>
          <w:rFonts w:ascii="Times New Roman" w:hAnsi="Times New Roman"/>
          <w:b/>
          <w:i w:val="0"/>
          <w:sz w:val="24"/>
        </w:rPr>
        <w:t>Q50. Does every patient lose a dangerous amount of root length during orthodontic treatment?</w:t>
      </w:r>
    </w:p>
    <w:p w14:paraId="6909D4A0">
      <w:pPr>
        <w:keepNext/>
        <w:spacing w:before="0" w:after="0" w:line="360" w:lineRule="auto"/>
      </w:pPr>
      <w:r>
        <w:rPr>
          <w:rFonts w:ascii="Times New Roman" w:hAnsi="Times New Roman"/>
          <w:b w:val="0"/>
          <w:i w:val="0"/>
          <w:sz w:val="24"/>
        </w:rPr>
        <w:t>record_id Q50_ChatGPT</w:t>
      </w:r>
    </w:p>
    <w:p w14:paraId="5411194E">
      <w:pPr>
        <w:keepNext/>
        <w:spacing w:before="0" w:after="0" w:line="360" w:lineRule="auto"/>
      </w:pPr>
      <w:r>
        <w:rPr>
          <w:rFonts w:ascii="Times New Roman" w:hAnsi="Times New Roman"/>
          <w:b w:val="0"/>
          <w:i w:val="0"/>
          <w:sz w:val="24"/>
        </w:rPr>
        <w:t>question_id Q50</w:t>
      </w:r>
    </w:p>
    <w:p w14:paraId="181587E1">
      <w:pPr>
        <w:keepNext/>
        <w:spacing w:before="0" w:after="0" w:line="360" w:lineRule="auto"/>
      </w:pPr>
      <w:r>
        <w:rPr>
          <w:rFonts w:ascii="Times New Roman" w:hAnsi="Times New Roman"/>
          <w:b w:val="0"/>
          <w:i w:val="0"/>
          <w:sz w:val="24"/>
        </w:rPr>
        <w:t>model ChatGPT</w:t>
      </w:r>
    </w:p>
    <w:p w14:paraId="254B2A2E">
      <w:pPr>
        <w:keepNext/>
        <w:spacing w:before="0" w:after="0" w:line="360" w:lineRule="auto"/>
      </w:pPr>
      <w:r>
        <w:rPr>
          <w:rFonts w:ascii="Times New Roman" w:hAnsi="Times New Roman"/>
          <w:b w:val="0"/>
          <w:i w:val="0"/>
          <w:sz w:val="24"/>
        </w:rPr>
        <w:t>answer_text:</w:t>
      </w:r>
    </w:p>
    <w:p w14:paraId="78AE53AC">
      <w:pPr>
        <w:keepNext w:val="0"/>
        <w:spacing w:before="0" w:after="0" w:line="360" w:lineRule="auto"/>
      </w:pPr>
      <w:r>
        <w:rPr>
          <w:rFonts w:ascii="Times New Roman" w:hAnsi="Times New Roman"/>
          <w:b w:val="0"/>
          <w:i w:val="0"/>
          <w:sz w:val="24"/>
        </w:rPr>
        <w:t>No. Not every orthodontic patient loses a dangerous amount of root length.</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Some degree of external apical root resorption—shortening at the tip of a tooth root—can occur during orthodontic tooth movement, and very small changes are relatively common. But severe or clinically important root shortening is uncommon. Reviews generally place severe resorption (often defined around &gt;4–5 mm or more than one-third of the original root length) in only a small minority of orthodontic patients, with estimates varying considerably depending on how it is measured and the population studied.</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Risk also differs substantially from person to person and tooth to tooth. Factors associated with greater risk include the amount and type of tooth movement, longer treatment duration, individual biological susceptibility, and certain pre-existing root shapes or conditions. Orthodontists therefore assess the roots on pretreatment imaging and may take follow-up radiographs when appropriate, especially if someone appears to be at higher risk.</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So if your concern is “Will braces or aligners inevitably shorten my roots enough to endanger my teeth?”, the answer is no. Significant root loss is a recognized complication that deserves monitoring, but it is not the expected outcome for every patient.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If you tell me how much root shortening you were told you have—for example 1 mm, 3 mm, or “one-third of the root”—I can put that amount into perspective.</w:t>
      </w:r>
    </w:p>
    <w:p w14:paraId="43658DFA">
      <w:pPr>
        <w:keepNext/>
        <w:spacing w:before="0" w:after="0" w:line="360" w:lineRule="auto"/>
      </w:pPr>
      <w:r>
        <w:rPr>
          <w:rFonts w:ascii="Times New Roman" w:hAnsi="Times New Roman"/>
          <w:b w:val="0"/>
          <w:i w:val="0"/>
          <w:sz w:val="24"/>
        </w:rPr>
        <w:t>record_id Q50_Gemini</w:t>
      </w:r>
    </w:p>
    <w:p w14:paraId="1E8D5CCD">
      <w:pPr>
        <w:keepNext/>
        <w:spacing w:before="0" w:after="0" w:line="360" w:lineRule="auto"/>
      </w:pPr>
      <w:r>
        <w:rPr>
          <w:rFonts w:ascii="Times New Roman" w:hAnsi="Times New Roman"/>
          <w:b w:val="0"/>
          <w:i w:val="0"/>
          <w:sz w:val="24"/>
        </w:rPr>
        <w:t>question_id Q50</w:t>
      </w:r>
    </w:p>
    <w:p w14:paraId="5188C8FC">
      <w:pPr>
        <w:keepNext/>
        <w:spacing w:before="0" w:after="0" w:line="360" w:lineRule="auto"/>
      </w:pPr>
      <w:r>
        <w:rPr>
          <w:rFonts w:ascii="Times New Roman" w:hAnsi="Times New Roman"/>
          <w:b w:val="0"/>
          <w:i w:val="0"/>
          <w:sz w:val="24"/>
        </w:rPr>
        <w:t>model Gemini</w:t>
      </w:r>
    </w:p>
    <w:p w14:paraId="3E841F68">
      <w:pPr>
        <w:keepNext/>
        <w:spacing w:before="0" w:after="0" w:line="360" w:lineRule="auto"/>
      </w:pPr>
      <w:r>
        <w:rPr>
          <w:rFonts w:ascii="Times New Roman" w:hAnsi="Times New Roman"/>
          <w:b w:val="0"/>
          <w:i w:val="0"/>
          <w:sz w:val="24"/>
        </w:rPr>
        <w:t>answer_text:</w:t>
      </w:r>
    </w:p>
    <w:p w14:paraId="03E13C64">
      <w:pPr>
        <w:keepNext w:val="0"/>
        <w:spacing w:before="0" w:after="0" w:line="360" w:lineRule="auto"/>
      </w:pPr>
      <w:r>
        <w:rPr>
          <w:rFonts w:ascii="Times New Roman" w:hAnsi="Times New Roman"/>
          <w:b w:val="0"/>
          <w:i w:val="0"/>
          <w:sz w:val="24"/>
        </w:rPr>
        <w:t>No, not every patient loses a dangerous amount of root length during orthodontic treatment.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While minor, clinically insignificant root resorption (shortening) happens in most orthodontic cases, severe or dangerous root loss is rare, affecting roughly 1% to 5% of patients.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How Root Resorption Breaks Down</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[Table]</w:t>
      </w:r>
      <w:r>
        <w:rPr>
          <w:rFonts w:ascii="Times New Roman" w:hAnsi="Times New Roman"/>
          <w:b w:val="0"/>
          <w:i w:val="0"/>
          <w:sz w:val="24"/>
        </w:rPr>
        <w:br w:type="textWrapping"/>
      </w:r>
      <w:r>
        <w:rPr>
          <w:rFonts w:ascii="Times New Roman" w:hAnsi="Times New Roman"/>
          <w:b w:val="0"/>
          <w:i w:val="0"/>
          <w:sz w:val="24"/>
        </w:rPr>
        <w:t>Level of Resorption | Amount of Root Lost | Occurrence Rate | Clinical Impact</w:t>
      </w:r>
      <w:r>
        <w:rPr>
          <w:rFonts w:ascii="Times New Roman" w:hAnsi="Times New Roman"/>
          <w:b w:val="0"/>
          <w:i w:val="0"/>
          <w:sz w:val="24"/>
        </w:rPr>
        <w:br w:type="textWrapping"/>
      </w:r>
      <w:r>
        <w:rPr>
          <w:rFonts w:ascii="Times New Roman" w:hAnsi="Times New Roman"/>
          <w:b w:val="0"/>
          <w:i w:val="0"/>
          <w:sz w:val="24"/>
        </w:rPr>
        <w:t>Minor / Microscopic | $&lt; 2\text{ mm}$ (tiny loss at the tip) | $&gt; 90\%$ of patients | None. The tooth retains complete structural stability and normal lifetime function.</w:t>
      </w:r>
      <w:r>
        <w:rPr>
          <w:rFonts w:ascii="Times New Roman" w:hAnsi="Times New Roman"/>
          <w:b w:val="0"/>
          <w:i w:val="0"/>
          <w:sz w:val="24"/>
        </w:rPr>
        <w:br w:type="textWrapping"/>
      </w:r>
      <w:r>
        <w:rPr>
          <w:rFonts w:ascii="Times New Roman" w:hAnsi="Times New Roman"/>
          <w:b w:val="0"/>
          <w:i w:val="0"/>
          <w:sz w:val="24"/>
        </w:rPr>
        <w:t>Moderate | $2\text{ to }4\text{ mm}$ | $\sim 10\% - 15\%$ of patients | Low. The tooth usually functions fine without long-term mobility, though orthodontists monitor it closely.</w:t>
      </w:r>
      <w:r>
        <w:rPr>
          <w:rFonts w:ascii="Times New Roman" w:hAnsi="Times New Roman"/>
          <w:b w:val="0"/>
          <w:i w:val="0"/>
          <w:sz w:val="24"/>
        </w:rPr>
        <w:br w:type="textWrapping"/>
      </w:r>
      <w:r>
        <w:rPr>
          <w:rFonts w:ascii="Times New Roman" w:hAnsi="Times New Roman"/>
          <w:b w:val="0"/>
          <w:i w:val="0"/>
          <w:sz w:val="24"/>
        </w:rPr>
        <w:t>Severe / "Dangerous" | $&gt; 4 - 5\text{ mm}$ ($&gt; \frac{1}{3}$ total root) | $1\% - 5\%$ of patients | High. May cause tooth mobility or require the orthodontist to pause/stop treatment to preserve the tooth.</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Why Does Root Resorption Happen?</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Moving teeth requires applying pressure to dissolve bone on one side and build bone on the other. Sometimes, the cells responsible for recycling bone (osteoclasts) accidentally break down small bits of the tooth's root tip (cementum and dentin) as well.</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Key Risk Factors Include:Individual Genetics: Some people are biologically prone to root resorption for reasons not fully understood.</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Anatomy: Teeth with unusually thin, pointed, or curved root shapes are more susceptible.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Treatment Duration: Heavy orthodontic forces applied over prolonged periods (usually $&gt;2$ to 3 years) increase risk.</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Previous Dental Trauma: Teeth that suffered a hard blow in the past are far more vulnerable. How Orthodontists Keep Teeth SafeProgress Radiographs: Orthodontists take periodic X-rays during treatment to check root health.</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Treatment Rest Breaks: If active resorption is caught early, orthodontic force can be paused for a few months to allow the tooth root to stabilize and heal. Once movement stops, the resorption process halts. Even in most cases where moderate or noticeable root resorption occurs, affected teeth almost always remain healthy, firmly attached in the jawbone, and fully functional for a lifetime.</w:t>
      </w:r>
    </w:p>
    <w:p w14:paraId="7C3FA167">
      <w:pPr>
        <w:keepNext/>
        <w:spacing w:before="0" w:after="0" w:line="360" w:lineRule="auto"/>
      </w:pPr>
      <w:r>
        <w:rPr>
          <w:rFonts w:ascii="Times New Roman" w:hAnsi="Times New Roman"/>
          <w:b w:val="0"/>
          <w:i w:val="0"/>
          <w:sz w:val="24"/>
        </w:rPr>
        <w:t>record_id Q50_Copilot</w:t>
      </w:r>
    </w:p>
    <w:p w14:paraId="7E7E6164">
      <w:pPr>
        <w:keepNext/>
        <w:spacing w:before="0" w:after="0" w:line="360" w:lineRule="auto"/>
      </w:pPr>
      <w:r>
        <w:rPr>
          <w:rFonts w:ascii="Times New Roman" w:hAnsi="Times New Roman"/>
          <w:b w:val="0"/>
          <w:i w:val="0"/>
          <w:sz w:val="24"/>
        </w:rPr>
        <w:t>question_id Q50</w:t>
      </w:r>
    </w:p>
    <w:p w14:paraId="2256401B">
      <w:pPr>
        <w:keepNext/>
        <w:spacing w:before="0" w:after="0" w:line="360" w:lineRule="auto"/>
      </w:pPr>
      <w:r>
        <w:rPr>
          <w:rFonts w:ascii="Times New Roman" w:hAnsi="Times New Roman"/>
          <w:b w:val="0"/>
          <w:i w:val="0"/>
          <w:sz w:val="24"/>
        </w:rPr>
        <w:t>model Copilot</w:t>
      </w:r>
    </w:p>
    <w:p w14:paraId="3543C33D">
      <w:pPr>
        <w:keepNext/>
        <w:spacing w:before="0" w:after="0" w:line="360" w:lineRule="auto"/>
      </w:pPr>
      <w:r>
        <w:rPr>
          <w:rFonts w:ascii="Times New Roman" w:hAnsi="Times New Roman"/>
          <w:b w:val="0"/>
          <w:i w:val="0"/>
          <w:sz w:val="24"/>
        </w:rPr>
        <w:t>answer_text:</w:t>
      </w:r>
    </w:p>
    <w:p w14:paraId="644645BA">
      <w:pPr>
        <w:keepNext w:val="0"/>
        <w:spacing w:before="0" w:after="0" w:line="360" w:lineRule="auto"/>
      </w:pPr>
      <w:r>
        <w:rPr>
          <w:rFonts w:ascii="Times New Roman" w:hAnsi="Times New Roman"/>
          <w:b w:val="0"/>
          <w:i w:val="0"/>
          <w:sz w:val="24"/>
        </w:rPr>
        <w:t>Short answer: No — not every patient loses a dangerous amount of root length during orthodontic treatment. Mild root shortening is extremely common, but clinically significant or dangerous resorption is uncommon.</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 What actually happens during orthodontic treatment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Most patients experience some degree of external apical root resorption (EARR) because orthodontic tooth movement relies on controlled inflammation in the periodontal ligament. But the severity varies widely.</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Key evidence from recent studies:70–90% of patients show mild root shortening (&lt;2 mm), which is not clinically significant and does not affect tooth stability.</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Moderate resorption (2–4 mm) occurs in 15–20% of patients.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Severe resorption (&gt;4 mm) — the level that may threaten long-term tooth prognosis — affects only 1–5% of patients.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A large study of 1356 patients found severe resorption in 14.8%, with maxillary incisors most affected.</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Another review found that most cases are mild to moderate (&lt;3 mm). So while root resorption is common, dangerous levels are not universal and usually occur only in susceptible individuals.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 What increases the risk of dangerous root loss?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Risk factors consistently supported by evidence:Long treatment duration</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Heavy or continuous forces (especially &gt;200 g on incisors)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Intrusion and torque movements, especially of upper incisors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Extraction-based treatment plans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Root shape abnormalities (pipette-shaped, pointed, dilacerated)</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Previous trauma or prior orthodontic resorption</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Genetic predisposition (some variants linked to higher risk)</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Adult age (adults show greater resorption than adolescents) 📉 Why “dangerous” root loss is rare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Even when resorption occurs, teeth usually remain stable because:The periodontal ligament and surrounding bone adapt.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Mild resorption does not compromise tooth support.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Orthodontists monitor roots with periodic radiographs.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Treatment can be paused for 3 months if resorption is detected, allowing repair to begin within ~2 weeks. 📌 Bottom line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Root resorption is a normal side effect of orthodontics, but dangerous levels are uncommon. Most patients lose a small, safe amount of root length. Only a minority experience significant shortening, and this risk can be managed with careful monitoring and force control.</w:t>
      </w:r>
    </w:p>
    <w:p w14:paraId="655C8414">
      <w:pPr>
        <w:keepNext/>
        <w:spacing w:before="0" w:after="0" w:line="360" w:lineRule="auto"/>
      </w:pPr>
      <w:r>
        <w:rPr>
          <w:rFonts w:ascii="Times New Roman" w:hAnsi="Times New Roman"/>
          <w:b w:val="0"/>
          <w:i w:val="0"/>
          <w:sz w:val="24"/>
        </w:rPr>
        <w:t>record_id Q50_DeepSeek</w:t>
      </w:r>
    </w:p>
    <w:p w14:paraId="4FF54D36">
      <w:pPr>
        <w:keepNext/>
        <w:spacing w:before="0" w:after="0" w:line="360" w:lineRule="auto"/>
      </w:pPr>
      <w:r>
        <w:rPr>
          <w:rFonts w:ascii="Times New Roman" w:hAnsi="Times New Roman"/>
          <w:b w:val="0"/>
          <w:i w:val="0"/>
          <w:sz w:val="24"/>
        </w:rPr>
        <w:t>question_id Q50</w:t>
      </w:r>
    </w:p>
    <w:p w14:paraId="7F946AFC">
      <w:pPr>
        <w:keepNext/>
        <w:spacing w:before="0" w:after="0" w:line="360" w:lineRule="auto"/>
      </w:pPr>
      <w:r>
        <w:rPr>
          <w:rFonts w:ascii="Times New Roman" w:hAnsi="Times New Roman"/>
          <w:b w:val="0"/>
          <w:i w:val="0"/>
          <w:sz w:val="24"/>
        </w:rPr>
        <w:t>model DeepSeek</w:t>
      </w:r>
    </w:p>
    <w:p w14:paraId="18DC2D9F">
      <w:pPr>
        <w:keepNext/>
        <w:spacing w:before="0" w:after="0" w:line="360" w:lineRule="auto"/>
      </w:pPr>
      <w:r>
        <w:rPr>
          <w:rFonts w:ascii="Times New Roman" w:hAnsi="Times New Roman"/>
          <w:b w:val="0"/>
          <w:i w:val="0"/>
          <w:sz w:val="24"/>
        </w:rPr>
        <w:t>answer_text:</w:t>
      </w:r>
    </w:p>
    <w:p w14:paraId="3408A0DC">
      <w:pPr>
        <w:keepNext w:val="0"/>
        <w:spacing w:before="0" w:after="0" w:line="360" w:lineRule="auto"/>
      </w:pPr>
      <w:r>
        <w:rPr>
          <w:rFonts w:ascii="Times New Roman" w:hAnsi="Times New Roman"/>
          <w:b w:val="0"/>
          <w:i w:val="0"/>
          <w:sz w:val="24"/>
        </w:rPr>
        <w:t>No, absolutely not.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While almost every patient experiences some degree of root shortening (clinically known as root resorption) during orthodontic treatment, it is rarely a dangerous amount.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To put it in perspective: Mild, clinically insignificant blunting (1 to 2 millimeters) occurs in over 90% of patients. However, clinically significant root resorption (loss of more than 4mm or more than one-third of the original root length) occurs in only about 1% to 5% of patients. Truly severe, dangerous resorption (loss of over half the root length, risking tooth stability) is exceedingly rare, affecting less than 1% of cases.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Here is why some patients lose more root than others, and how orthodontists manage this risk:</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1. The difference between "normal" and "dangerous"</w:t>
      </w:r>
      <w:r>
        <w:rPr>
          <w:rFonts w:ascii="Times New Roman" w:hAnsi="Times New Roman"/>
          <w:b w:val="0"/>
          <w:i w:val="0"/>
          <w:sz w:val="24"/>
        </w:rPr>
        <w:br w:type="textWrapping"/>
      </w:r>
      <w:r>
        <w:rPr>
          <w:rFonts w:ascii="Times New Roman" w:hAnsi="Times New Roman"/>
          <w:b w:val="0"/>
          <w:i w:val="0"/>
          <w:sz w:val="24"/>
        </w:rPr>
        <w:t>Orthodontic tooth movement works by creating controlled inflammation that allows bone to dissolve and reform. A natural side effect of this process is that the body's cells (cementoclasts/osteoclasts) may nibble away at the very tip of the root. In the vast majority of cases, this is self-limiting—the resorption stops as soon as the braces come off, and the root tips smooth over. The tooth remains securely anchored in the bone with plenty of root surface area to function for a lifetime.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2. Who is at higher risk for dangerous loss?</w:t>
      </w:r>
      <w:r>
        <w:rPr>
          <w:rFonts w:ascii="Times New Roman" w:hAnsi="Times New Roman"/>
          <w:b w:val="0"/>
          <w:i w:val="0"/>
          <w:sz w:val="24"/>
        </w:rPr>
        <w:br w:type="textWrapping"/>
      </w:r>
      <w:r>
        <w:rPr>
          <w:rFonts w:ascii="Times New Roman" w:hAnsi="Times New Roman"/>
          <w:b w:val="0"/>
          <w:i w:val="0"/>
          <w:sz w:val="24"/>
        </w:rPr>
        <w:t>Dangerous root loss is not random. It is heavily tied to specific risk factors: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Pre-existing root shape: Patients with naturally short, blunt, or "dilacerated" (hooked) roots are much more susceptible.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Genetics: Some people have a genetic predisposition to root resorption, regardless of how light the orthodontic forces are.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Trauma history: Patients who have previously sustained dental trauma (like a hit to the mouth) are more likely to have root resorption when those teeth are later moved.</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Treatment mechanics: Prolonged treatment times (over 3 years), heavy continuous forces, and specific types of movement—particularly moving a tooth bodily through thick cortical bone or using large elastics to close extraction spaces—increase the risk.</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Age: Adults generally have a slightly higher risk than children.3. How orthodontists prevent it</w:t>
      </w:r>
      <w:r>
        <w:rPr>
          <w:rFonts w:ascii="Times New Roman" w:hAnsi="Times New Roman"/>
          <w:b w:val="0"/>
          <w:i w:val="0"/>
          <w:sz w:val="24"/>
        </w:rPr>
        <w:br w:type="textWrapping"/>
      </w:r>
      <w:r>
        <w:rPr>
          <w:rFonts w:ascii="Times New Roman" w:hAnsi="Times New Roman"/>
          <w:b w:val="0"/>
          <w:i w:val="0"/>
          <w:sz w:val="24"/>
        </w:rPr>
        <w:t>Orthodontists do not simply apply force and hope for the best. They actively manage this risk through:</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Pre-treatment X-rays (Panoramic and Cephalometric): To identify short or oddly shaped roots before starting.</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Progress X-rays (every 6–12 months): To monitor root lengths during treatment. If they see significant shortening, they will pause treatment, switch to lighter wires, or use "intermittent" force (taking breaks) to allow the roots to recover.Light forces: Modern wires (like heat-activated nickel-titanium) apply much lighter, more biologic forces than the heavy stainless steel wires used decades ago, which has drastically reduced severe resorption rates.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The Bottom Line:</w:t>
      </w:r>
      <w:r>
        <w:rPr>
          <w:rFonts w:ascii="Times New Roman" w:hAnsi="Times New Roman"/>
          <w:b w:val="0"/>
          <w:i w:val="0"/>
          <w:sz w:val="24"/>
        </w:rPr>
        <w:br w:type="textWrapping"/>
      </w:r>
      <w:r>
        <w:rPr>
          <w:rFonts w:ascii="Times New Roman" w:hAnsi="Times New Roman"/>
          <w:b w:val="0"/>
          <w:i w:val="0"/>
          <w:sz w:val="24"/>
        </w:rPr>
        <w:t>If your orthodontist takes proper X-rays and uses modern techniques, the tiny amount of root blunting you might experience is a harmless trade-off for the functional and aesthetic benefits of straight teeth. In fact, the natural chewing forces you put on your teeth every day cause more wear over a lifetime than orthodontic treatment causes to the roots. You can safely assume you will not lose a dangerous amount.</w:t>
      </w:r>
    </w:p>
    <w:p w14:paraId="711E9C9F">
      <w:pPr>
        <w:keepNext/>
        <w:spacing w:before="0" w:after="0" w:line="360" w:lineRule="auto"/>
      </w:pPr>
      <w:r>
        <w:rPr>
          <w:rFonts w:ascii="Times New Roman" w:hAnsi="Times New Roman"/>
          <w:b w:val="0"/>
          <w:i w:val="0"/>
          <w:sz w:val="24"/>
        </w:rPr>
        <w:t>record_id Q50_Doubao</w:t>
      </w:r>
    </w:p>
    <w:p w14:paraId="6831F8FD">
      <w:pPr>
        <w:keepNext/>
        <w:spacing w:before="0" w:after="0" w:line="360" w:lineRule="auto"/>
      </w:pPr>
      <w:r>
        <w:rPr>
          <w:rFonts w:ascii="Times New Roman" w:hAnsi="Times New Roman"/>
          <w:b w:val="0"/>
          <w:i w:val="0"/>
          <w:sz w:val="24"/>
        </w:rPr>
        <w:t>question_id Q50</w:t>
      </w:r>
    </w:p>
    <w:p w14:paraId="7493C212">
      <w:pPr>
        <w:keepNext/>
        <w:spacing w:before="0" w:after="0" w:line="360" w:lineRule="auto"/>
      </w:pPr>
      <w:r>
        <w:rPr>
          <w:rFonts w:ascii="Times New Roman" w:hAnsi="Times New Roman"/>
          <w:b w:val="0"/>
          <w:i w:val="0"/>
          <w:sz w:val="24"/>
        </w:rPr>
        <w:t>model Doubao</w:t>
      </w:r>
    </w:p>
    <w:p w14:paraId="627A4824">
      <w:pPr>
        <w:keepNext/>
        <w:spacing w:before="0" w:after="0" w:line="360" w:lineRule="auto"/>
      </w:pPr>
      <w:r>
        <w:rPr>
          <w:rFonts w:ascii="Times New Roman" w:hAnsi="Times New Roman"/>
          <w:b w:val="0"/>
          <w:i w:val="0"/>
          <w:sz w:val="24"/>
        </w:rPr>
        <w:t>answer_text:</w:t>
      </w:r>
    </w:p>
    <w:p w14:paraId="71C63A59">
      <w:pPr>
        <w:keepNext w:val="0"/>
        <w:spacing w:before="0" w:after="0" w:line="360" w:lineRule="auto"/>
      </w:pPr>
      <w:r>
        <w:rPr>
          <w:rFonts w:ascii="Times New Roman" w:hAnsi="Times New Roman"/>
          <w:b w:val="0"/>
          <w:i w:val="0"/>
          <w:sz w:val="24"/>
        </w:rPr>
        <w:t>Answer</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No, not every patient experiences dangerous-level root resorption during orthodontic treatment.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Key points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Prevalence difference Mild, clinically insignificant root shortening is relatively common in orthodontics. It usually causes no symptoms and does not harm tooth function. Severe, dangerous root-length loss (more than 1/3-1/2 of original root length) is uncommon. Most patients finish orthodontic therapy without harmful root resorption.</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Risk-related factors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Patient-related: genetic susceptibility, history of prior root resorption, blunt/short root morphology, previous dental trauma.</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Treatment-related: excessive force magnitude, prolonged heavy force, excessive tooth movement (especially apical displacement), long-duration treatment.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Clinical monitoring Baseline and periodic periapical radiographs are used to track root length. If obvious root shortening is detected, clinicians will adjust force levels or modify treatment plans to prevent further dangerous root loss.</w:t>
      </w:r>
    </w:p>
    <w:p w14:paraId="7E74CD77">
      <w:pPr>
        <w:keepNext w:val="0"/>
        <w:spacing w:before="0" w:after="0" w:line="360" w:lineRule="auto"/>
      </w:pPr>
    </w:p>
    <w:p w14:paraId="3070F6AF">
      <w:pPr>
        <w:keepNext/>
        <w:spacing w:before="0" w:after="0" w:line="360" w:lineRule="auto"/>
      </w:pPr>
      <w:r>
        <w:rPr>
          <w:rFonts w:ascii="Times New Roman" w:hAnsi="Times New Roman"/>
          <w:b/>
          <w:i w:val="0"/>
          <w:sz w:val="24"/>
        </w:rPr>
        <w:t>Q51. If a small amount of root resorption appears on an X-ray, must orthodontic treatment always be stopped permanently?</w:t>
      </w:r>
    </w:p>
    <w:p w14:paraId="034E0AE8">
      <w:pPr>
        <w:keepNext/>
        <w:spacing w:before="0" w:after="0" w:line="360" w:lineRule="auto"/>
      </w:pPr>
      <w:r>
        <w:rPr>
          <w:rFonts w:ascii="Times New Roman" w:hAnsi="Times New Roman"/>
          <w:b w:val="0"/>
          <w:i w:val="0"/>
          <w:sz w:val="24"/>
        </w:rPr>
        <w:t>record_id Q51_ChatGPT</w:t>
      </w:r>
    </w:p>
    <w:p w14:paraId="6161B46D">
      <w:pPr>
        <w:keepNext/>
        <w:spacing w:before="0" w:after="0" w:line="360" w:lineRule="auto"/>
      </w:pPr>
      <w:r>
        <w:rPr>
          <w:rFonts w:ascii="Times New Roman" w:hAnsi="Times New Roman"/>
          <w:b w:val="0"/>
          <w:i w:val="0"/>
          <w:sz w:val="24"/>
        </w:rPr>
        <w:t>question_id Q51</w:t>
      </w:r>
    </w:p>
    <w:p w14:paraId="0D63EEF5">
      <w:pPr>
        <w:keepNext/>
        <w:spacing w:before="0" w:after="0" w:line="360" w:lineRule="auto"/>
      </w:pPr>
      <w:r>
        <w:rPr>
          <w:rFonts w:ascii="Times New Roman" w:hAnsi="Times New Roman"/>
          <w:b w:val="0"/>
          <w:i w:val="0"/>
          <w:sz w:val="24"/>
        </w:rPr>
        <w:t>model ChatGPT</w:t>
      </w:r>
    </w:p>
    <w:p w14:paraId="1DA0B39B">
      <w:pPr>
        <w:keepNext/>
        <w:spacing w:before="0" w:after="0" w:line="360" w:lineRule="auto"/>
      </w:pPr>
      <w:r>
        <w:rPr>
          <w:rFonts w:ascii="Times New Roman" w:hAnsi="Times New Roman"/>
          <w:b w:val="0"/>
          <w:i w:val="0"/>
          <w:sz w:val="24"/>
        </w:rPr>
        <w:t>answer_text:</w:t>
      </w:r>
    </w:p>
    <w:p w14:paraId="6D7957A9">
      <w:pPr>
        <w:keepNext w:val="0"/>
        <w:spacing w:before="0" w:after="0" w:line="360" w:lineRule="auto"/>
      </w:pPr>
      <w:r>
        <w:rPr>
          <w:rFonts w:ascii="Times New Roman" w:hAnsi="Times New Roman"/>
          <w:b w:val="0"/>
          <w:i w:val="0"/>
          <w:sz w:val="24"/>
        </w:rPr>
        <w:t>No. A small amount of root resorption on an X-ray does not automatically mean orthodontic treatment must be stopped permanently.</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Mild external apical root resorption is a recognized complication of orthodontic tooth movement, and management depends on how much resorption is present, whether it is progressing, which teeth are affected, and how much treatment remains. Clinical guidance and reviews describe options such as reducing orthodontic forces, increasing the interval between adjustments, modifying the treatment goals, or sometimes pausing active tooth movement for roughly 2–3 months and then reassessing.</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Permanent discontinuation is more likely to be considered when resorption is substantial, rapidly progressive, or threatens the long-term prognosis of the tooth. With mild changes, an orthodontist may instead continue cautiously with closer radiographic monitoring and a modified treatment plan. Root resorption associated with orthodontic forces generally stops progressing once those forces are removed.</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So if an X-ray was described as showing only a “small amount,” that finding by itself does not establish that treatment must end. The important comparison is often with earlier X-rays to see whether the root has changed and by how much.</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If you tell me how the X-ray report described the resorption (for example, “slight blunting,” a measurement in millimeters, or which tooth is affected), I can explain what that usually means clinically.</w:t>
      </w:r>
    </w:p>
    <w:p w14:paraId="25C299A1">
      <w:pPr>
        <w:keepNext/>
        <w:spacing w:before="0" w:after="0" w:line="360" w:lineRule="auto"/>
      </w:pPr>
      <w:r>
        <w:rPr>
          <w:rFonts w:ascii="Times New Roman" w:hAnsi="Times New Roman"/>
          <w:b w:val="0"/>
          <w:i w:val="0"/>
          <w:sz w:val="24"/>
        </w:rPr>
        <w:t>record_id Q51_Gemini</w:t>
      </w:r>
    </w:p>
    <w:p w14:paraId="01F6489A">
      <w:pPr>
        <w:keepNext/>
        <w:spacing w:before="0" w:after="0" w:line="360" w:lineRule="auto"/>
      </w:pPr>
      <w:r>
        <w:rPr>
          <w:rFonts w:ascii="Times New Roman" w:hAnsi="Times New Roman"/>
          <w:b w:val="0"/>
          <w:i w:val="0"/>
          <w:sz w:val="24"/>
        </w:rPr>
        <w:t>question_id Q51</w:t>
      </w:r>
    </w:p>
    <w:p w14:paraId="747FF0D3">
      <w:pPr>
        <w:keepNext/>
        <w:spacing w:before="0" w:after="0" w:line="360" w:lineRule="auto"/>
      </w:pPr>
      <w:r>
        <w:rPr>
          <w:rFonts w:ascii="Times New Roman" w:hAnsi="Times New Roman"/>
          <w:b w:val="0"/>
          <w:i w:val="0"/>
          <w:sz w:val="24"/>
        </w:rPr>
        <w:t>model Gemini</w:t>
      </w:r>
    </w:p>
    <w:p w14:paraId="5E71050D">
      <w:pPr>
        <w:keepNext/>
        <w:spacing w:before="0" w:after="0" w:line="360" w:lineRule="auto"/>
      </w:pPr>
      <w:r>
        <w:rPr>
          <w:rFonts w:ascii="Times New Roman" w:hAnsi="Times New Roman"/>
          <w:b w:val="0"/>
          <w:i w:val="0"/>
          <w:sz w:val="24"/>
        </w:rPr>
        <w:t>answer_text:</w:t>
      </w:r>
    </w:p>
    <w:p w14:paraId="346C9AFE">
      <w:pPr>
        <w:keepNext w:val="0"/>
        <w:spacing w:before="0" w:after="0" w:line="360" w:lineRule="auto"/>
      </w:pPr>
      <w:r>
        <w:rPr>
          <w:rFonts w:ascii="Times New Roman" w:hAnsi="Times New Roman"/>
          <w:b w:val="0"/>
          <w:i w:val="0"/>
          <w:sz w:val="24"/>
        </w:rPr>
        <w:t>No, orthodontic treatment does not need to be permanently stopped for minor root resorption. Mild apical root shortening (1 to 2 mm) is extremely common in orthodontic patients and rarely affects the long-term health or stability of the teeth.</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When a small amount of root resorption is detected mid-treatment, orthodontists typically adjust the care plan rather than abandoning it entirely.</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Standard Clinical Management ProtocolTemporary Rest Period: Active movement on the affected tooth is paused for 2 to 3 months (using passive wires or clear aligners with no movement programmed for that tooth) to allow the periodontal ligament and cementum to heal.</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Force Reduction: When active treatment resumes, lighter, more continuous forces are applied to minimize mechanical stress on the root tip.</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Treatment Plan Streamlining: The overall goal may be simplified to focus purely on essential alignment and function, shortening total time in braces or aligners.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Increased X-ray Monitoring: Progress radiographs (periapicals or panoramic films) are taken every 3 to 6 months to ensure the blunting has stabilized.Permanent discontinuation or early debonding is typically reserved for severe, rapid resorption (losing more than 25% to 50% of the root length), which threatens the tooth's structural retention in the alveolar bone.</w:t>
      </w:r>
    </w:p>
    <w:p w14:paraId="4605B2DB">
      <w:pPr>
        <w:keepNext/>
        <w:spacing w:before="0" w:after="0" w:line="360" w:lineRule="auto"/>
      </w:pPr>
      <w:r>
        <w:rPr>
          <w:rFonts w:ascii="Times New Roman" w:hAnsi="Times New Roman"/>
          <w:b w:val="0"/>
          <w:i w:val="0"/>
          <w:sz w:val="24"/>
        </w:rPr>
        <w:t>record_id Q51_Copilot</w:t>
      </w:r>
    </w:p>
    <w:p w14:paraId="72FDE6FF">
      <w:pPr>
        <w:keepNext/>
        <w:spacing w:before="0" w:after="0" w:line="360" w:lineRule="auto"/>
      </w:pPr>
      <w:r>
        <w:rPr>
          <w:rFonts w:ascii="Times New Roman" w:hAnsi="Times New Roman"/>
          <w:b w:val="0"/>
          <w:i w:val="0"/>
          <w:sz w:val="24"/>
        </w:rPr>
        <w:t>question_id Q51</w:t>
      </w:r>
    </w:p>
    <w:p w14:paraId="3ED5ED60">
      <w:pPr>
        <w:keepNext/>
        <w:spacing w:before="0" w:after="0" w:line="360" w:lineRule="auto"/>
      </w:pPr>
      <w:r>
        <w:rPr>
          <w:rFonts w:ascii="Times New Roman" w:hAnsi="Times New Roman"/>
          <w:b w:val="0"/>
          <w:i w:val="0"/>
          <w:sz w:val="24"/>
        </w:rPr>
        <w:t>model Copilot</w:t>
      </w:r>
    </w:p>
    <w:p w14:paraId="687868F9">
      <w:pPr>
        <w:keepNext/>
        <w:spacing w:before="0" w:after="0" w:line="360" w:lineRule="auto"/>
      </w:pPr>
      <w:r>
        <w:rPr>
          <w:rFonts w:ascii="Times New Roman" w:hAnsi="Times New Roman"/>
          <w:b w:val="0"/>
          <w:i w:val="0"/>
          <w:sz w:val="24"/>
        </w:rPr>
        <w:t>answer_text:</w:t>
      </w:r>
    </w:p>
    <w:p w14:paraId="340E9572">
      <w:pPr>
        <w:keepNext w:val="0"/>
        <w:spacing w:before="0" w:after="0" w:line="360" w:lineRule="auto"/>
      </w:pPr>
      <w:r>
        <w:rPr>
          <w:rFonts w:ascii="Times New Roman" w:hAnsi="Times New Roman"/>
          <w:b w:val="0"/>
          <w:i w:val="0"/>
          <w:sz w:val="24"/>
        </w:rPr>
        <w:t>No — a small amount of orthodontic root resorption does not automatically require stopping treatment permanently. Most evidence shows that mild resorption is common, usually stable, and often manageable without abandoning treatment, as long as forces are adjusted and monitoring is increased.</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 What the evidence actually saysRoot resorption is common during orthodontics, and most cases are mild (&lt;3 mm) and clinically insignificant.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When resorption is detected, temporary interruption of active forces for ~3 months is recommended to allow repair.</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Severe resorption (major shortening, mobility, or structural compromise) can justify stopping treatment permanently — but this is rare.🧠 Why treatment usually continues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Root resorption is an irreversible process, but the body can stabilize the area once orthodontic forces are paused. The literature emphasizes:Light forces reduce risk.</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Shorter treatment duration reduces risk.</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Radiographic monitoring every 6–12 months is essential. Most orthodontists simply modify mechanics (lighter forces, slower movements, fewer movements planned) and continue treatment safely.</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 When treatment must be stopped permanently</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Stopping treatment is considered only when:Resorption is severe (major root shortening).</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The tooth shows mobility or structural compromise.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Continued movement would risk loss of the tooth.</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The patient has idiopathic or aggressive resorption, where even light forces worsen the condition. These cases are uncommon.</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 Practical rule used clinically</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Mild resorption → pause treatment temporarily → adjust forces → continue with monitoring. Severe resorption → stop treatment permanently.</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 Quick decision table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[Table]</w:t>
      </w:r>
      <w:r>
        <w:rPr>
          <w:rFonts w:ascii="Times New Roman" w:hAnsi="Times New Roman"/>
          <w:b w:val="0"/>
          <w:i w:val="0"/>
          <w:sz w:val="24"/>
        </w:rPr>
        <w:br w:type="textWrapping"/>
      </w:r>
      <w:r>
        <w:rPr>
          <w:rFonts w:ascii="Times New Roman" w:hAnsi="Times New Roman"/>
          <w:b w:val="0"/>
          <w:i w:val="0"/>
          <w:sz w:val="24"/>
        </w:rPr>
        <w:t>Severity | Typical X-ray appearance | Recommended action</w:t>
      </w:r>
      <w:r>
        <w:rPr>
          <w:rFonts w:ascii="Times New Roman" w:hAnsi="Times New Roman"/>
          <w:b w:val="0"/>
          <w:i w:val="0"/>
          <w:sz w:val="24"/>
        </w:rPr>
        <w:br w:type="textWrapping"/>
      </w:r>
      <w:r>
        <w:rPr>
          <w:rFonts w:ascii="Times New Roman" w:hAnsi="Times New Roman"/>
          <w:b w:val="0"/>
          <w:i w:val="0"/>
          <w:sz w:val="24"/>
        </w:rPr>
        <w:t>Mild (&lt;2–3 mm) | Slight blunting of apex | Temporary pause; continue with lighter forces</w:t>
      </w:r>
      <w:r>
        <w:rPr>
          <w:rFonts w:ascii="Times New Roman" w:hAnsi="Times New Roman"/>
          <w:b w:val="0"/>
          <w:i w:val="0"/>
          <w:sz w:val="24"/>
        </w:rPr>
        <w:br w:type="textWrapping"/>
      </w:r>
      <w:r>
        <w:rPr>
          <w:rFonts w:ascii="Times New Roman" w:hAnsi="Times New Roman"/>
          <w:b w:val="0"/>
          <w:i w:val="0"/>
          <w:sz w:val="24"/>
        </w:rPr>
        <w:t>Moderate (3–4 mm) | Noticeable shortening | Pause; consider limiting treatment goals</w:t>
      </w:r>
      <w:r>
        <w:rPr>
          <w:rFonts w:ascii="Times New Roman" w:hAnsi="Times New Roman"/>
          <w:b w:val="0"/>
          <w:i w:val="0"/>
          <w:sz w:val="24"/>
        </w:rPr>
        <w:br w:type="textWrapping"/>
      </w:r>
      <w:r>
        <w:rPr>
          <w:rFonts w:ascii="Times New Roman" w:hAnsi="Times New Roman"/>
          <w:b w:val="0"/>
          <w:i w:val="0"/>
          <w:sz w:val="24"/>
        </w:rPr>
        <w:t>Severe (&gt;4 mm) | Major shortening, possible mobility | Stop treatment permanently</w:t>
      </w:r>
    </w:p>
    <w:p w14:paraId="1B44FBDF">
      <w:pPr>
        <w:keepNext/>
        <w:spacing w:before="0" w:after="0" w:line="360" w:lineRule="auto"/>
      </w:pPr>
      <w:r>
        <w:rPr>
          <w:rFonts w:ascii="Times New Roman" w:hAnsi="Times New Roman"/>
          <w:b w:val="0"/>
          <w:i w:val="0"/>
          <w:sz w:val="24"/>
        </w:rPr>
        <w:t>record_id Q51_DeepSeek</w:t>
      </w:r>
    </w:p>
    <w:p w14:paraId="29F42DA7">
      <w:pPr>
        <w:keepNext/>
        <w:spacing w:before="0" w:after="0" w:line="360" w:lineRule="auto"/>
      </w:pPr>
      <w:r>
        <w:rPr>
          <w:rFonts w:ascii="Times New Roman" w:hAnsi="Times New Roman"/>
          <w:b w:val="0"/>
          <w:i w:val="0"/>
          <w:sz w:val="24"/>
        </w:rPr>
        <w:t>question_id Q51</w:t>
      </w:r>
    </w:p>
    <w:p w14:paraId="2E4840AA">
      <w:pPr>
        <w:keepNext/>
        <w:spacing w:before="0" w:after="0" w:line="360" w:lineRule="auto"/>
      </w:pPr>
      <w:r>
        <w:rPr>
          <w:rFonts w:ascii="Times New Roman" w:hAnsi="Times New Roman"/>
          <w:b w:val="0"/>
          <w:i w:val="0"/>
          <w:sz w:val="24"/>
        </w:rPr>
        <w:t>model DeepSeek</w:t>
      </w:r>
    </w:p>
    <w:p w14:paraId="200A4C07">
      <w:pPr>
        <w:keepNext/>
        <w:spacing w:before="0" w:after="0" w:line="360" w:lineRule="auto"/>
      </w:pPr>
      <w:r>
        <w:rPr>
          <w:rFonts w:ascii="Times New Roman" w:hAnsi="Times New Roman"/>
          <w:b w:val="0"/>
          <w:i w:val="0"/>
          <w:sz w:val="24"/>
        </w:rPr>
        <w:t>answer_text:</w:t>
      </w:r>
    </w:p>
    <w:p w14:paraId="619ED062">
      <w:pPr>
        <w:keepNext w:val="0"/>
        <w:spacing w:before="0" w:after="0" w:line="360" w:lineRule="auto"/>
      </w:pPr>
      <w:r>
        <w:rPr>
          <w:rFonts w:ascii="Times New Roman" w:hAnsi="Times New Roman"/>
          <w:b w:val="0"/>
          <w:i w:val="0"/>
          <w:sz w:val="24"/>
        </w:rPr>
        <w:t>Short answer: No, a small amount of root resorption on an X-ray does not mean orthodontic treatment must be stopped permanently – in fact, in the vast majority of cases it does not.In clinical orthodontics, when a routine X-ray shows “mild” root resorption (technically called orthodontically induced external apical root resorption), it is considered a “yellow flag” that prompts a change in strategy, not a “red flag” that forces immediate termination.</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What does “small amount” actually mean?Orthodontists usually measure root length loss:Mild resorption (&lt;2 mm shortening, or &lt;1/5 of the original root length) – This is extremely common, occurring in over 90% of medium- to long-term treatments. On X-rays, it often appears only as slightly blunted root tips. It does not affect chewing function or long-term tooth longevity, and treatment can continue without interruption.</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Moderate resorption (2–4 mm shortening) – This is still not an automatic reason to stop treatment, though it demands careful monitoring.</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What does the orthodontist do instead of stopping?Pause active force (rest period) – The archwire is loosened or replaced with a very light wire, giving the teeth a “rest” for 2–3 months. During this time, periodontal tissues recover and osteoclastic activity at the root apex decreases, often halting further resorption.</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Reduce force levels – Switch to light-force mechanics (e.g., self-ligating brackets, nickel-titanium wires) and avoid heavy elastics or segmented archwires that deliver sudden heavy loads.Shorten recall intervals – Instead of the usual 6–8 weeks, appointments may be scheduled every 3–4 weeks, and additional periapical X-rays are taken to closely monitor whether resorption is progressive.Adjust the treatment goal – If resorption shows a worsening trend, your orthodontist may discuss finishing active treatment earlier and accepting a “compromise” occlusion (e.g., not fully engaging posterior contacts), then moving to retention – not permanent cessation.When would permanent stoppage be considered?Only if any of these danger signs appear:Progressive resorption – serial X-rays (taken 3 months apart) show continuing, visible shortening of the roots.Critically short roots – remaining root length is insufficient to withstand normal occlusal forces (typically &lt;8–10 mm, or an unfavourable crown-root ratio).</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Pathological mobility or a metallic percussion sound (suggesting ankylosis).The patient has pre-existing conditions such as genetically short roots, older age, or systemic diseases (e.g., hyperthyroidism) that increase risk.The most important clinical consensusThe orthodontic community generally agrees that mild root resorption induced by orthodontic force is an iatrogenic effect, not a disease. Once the force is removed, resorption stops immediately. Studies have shown that as long as adequate root length remains, blunted root tips do not increase the future risk of tooth loss.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Practical advice for youAlways compare the current X-ray with your pre-treatment (or previous) films. A single X-ray showing “small” resorption is not meaningful by itself – serial comparison is the gold standard for deciding whether to stop permanently.If you are concerned, you can proactively ask your orthodontist:“Doctor, could we try a lighter wire and observe for two months, then take a new periapical film for comparison?”</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This is a standard, safe, and widely accepted approach.Wishing you a smooth orthodontic journey!</w:t>
      </w:r>
    </w:p>
    <w:p w14:paraId="6800999D">
      <w:pPr>
        <w:keepNext/>
        <w:spacing w:before="0" w:after="0" w:line="360" w:lineRule="auto"/>
      </w:pPr>
      <w:r>
        <w:rPr>
          <w:rFonts w:ascii="Times New Roman" w:hAnsi="Times New Roman"/>
          <w:b w:val="0"/>
          <w:i w:val="0"/>
          <w:sz w:val="24"/>
        </w:rPr>
        <w:t>record_id Q51_Doubao</w:t>
      </w:r>
    </w:p>
    <w:p w14:paraId="1928A4BC">
      <w:pPr>
        <w:keepNext/>
        <w:spacing w:before="0" w:after="0" w:line="360" w:lineRule="auto"/>
      </w:pPr>
      <w:r>
        <w:rPr>
          <w:rFonts w:ascii="Times New Roman" w:hAnsi="Times New Roman"/>
          <w:b w:val="0"/>
          <w:i w:val="0"/>
          <w:sz w:val="24"/>
        </w:rPr>
        <w:t>question_id Q51</w:t>
      </w:r>
    </w:p>
    <w:p w14:paraId="638D835A">
      <w:pPr>
        <w:keepNext/>
        <w:spacing w:before="0" w:after="0" w:line="360" w:lineRule="auto"/>
      </w:pPr>
      <w:r>
        <w:rPr>
          <w:rFonts w:ascii="Times New Roman" w:hAnsi="Times New Roman"/>
          <w:b w:val="0"/>
          <w:i w:val="0"/>
          <w:sz w:val="24"/>
        </w:rPr>
        <w:t>model Doubao</w:t>
      </w:r>
    </w:p>
    <w:p w14:paraId="062E19FD">
      <w:pPr>
        <w:keepNext/>
        <w:spacing w:before="0" w:after="0" w:line="360" w:lineRule="auto"/>
      </w:pPr>
      <w:r>
        <w:rPr>
          <w:rFonts w:ascii="Times New Roman" w:hAnsi="Times New Roman"/>
          <w:b w:val="0"/>
          <w:i w:val="0"/>
          <w:sz w:val="24"/>
        </w:rPr>
        <w:t>answer_text:</w:t>
      </w:r>
    </w:p>
    <w:p w14:paraId="504A530D">
      <w:pPr>
        <w:keepNext w:val="0"/>
        <w:spacing w:before="0" w:after="0" w:line="360" w:lineRule="auto"/>
      </w:pPr>
      <w:r>
        <w:rPr>
          <w:rFonts w:ascii="Times New Roman" w:hAnsi="Times New Roman"/>
          <w:b w:val="0"/>
          <w:i w:val="0"/>
          <w:sz w:val="24"/>
        </w:rPr>
        <w:t>Answer</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No. Permanent termination of orthodontic treatment is not mandatory when minor root resorption is detected on radiographs.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Core reasoning</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Minor root resorption is a relatively common finding in orthodontics. Limited apical root resorption (usually ≤2 mm, no obvious root-sharp shortening, no clinical mobility) is often an adverse but acceptable risk of orthodontic tooth movement, especially for maxillary incisors.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Clinical reassessment is required first: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Evaluate resorption severity: extent of root shortening, whether resorption is progressive, root morphology, tooth mobility, periodontal condition.</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Review orthodontic mechanics: excessive force, prolonged heavy force, improper anchorage, or vulnerable pre-existing root defects may contribute.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Compare with previous radiographs to judge whether resorption is static or ongoing.</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Common clnical management options instead of permanent stopping:</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Reduce orthodontic force magnitude, pause active tooth movement for a period for monitoring.</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Adjust treatment plan: avoid further aggressive apical displacement of affected teeth.</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ake follow-up radiographs periodically to monitor resorption progression.</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Continue orthodontic treatment if resorption is stable and non-progressive.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When permanent discontinuation may be considered: Rapid, progressive, severe root resorption with obvious root shortening, combined with increased tooth mobility, indicates high risk and may require stopping active orthodontic force.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In short: Minor, stable root resorption does not equal mandatory permanent cessation of orthodontics; monitoring and mechanics adjustment are the main measures. Only progressive severe resorption warrants stopping treatment.</w:t>
      </w:r>
    </w:p>
    <w:p w14:paraId="44EF8F37">
      <w:pPr>
        <w:keepNext w:val="0"/>
        <w:spacing w:before="0" w:after="0" w:line="360" w:lineRule="auto"/>
      </w:pPr>
    </w:p>
    <w:p w14:paraId="50A1F990">
      <w:pPr>
        <w:keepNext/>
        <w:spacing w:before="0" w:after="0" w:line="360" w:lineRule="auto"/>
      </w:pPr>
      <w:r>
        <w:rPr>
          <w:rFonts w:ascii="Times New Roman" w:hAnsi="Times New Roman"/>
          <w:b/>
          <w:i w:val="0"/>
          <w:sz w:val="24"/>
        </w:rPr>
        <w:t>Q52. Are clear aligners guaranteed to cause less root resorption than fixed braces?</w:t>
      </w:r>
    </w:p>
    <w:p w14:paraId="3FE1E0A9">
      <w:pPr>
        <w:keepNext/>
        <w:spacing w:before="0" w:after="0" w:line="360" w:lineRule="auto"/>
      </w:pPr>
      <w:r>
        <w:rPr>
          <w:rFonts w:ascii="Times New Roman" w:hAnsi="Times New Roman"/>
          <w:b w:val="0"/>
          <w:i w:val="0"/>
          <w:sz w:val="24"/>
        </w:rPr>
        <w:t>record_id Q52_ChatGPT</w:t>
      </w:r>
    </w:p>
    <w:p w14:paraId="397578BF">
      <w:pPr>
        <w:keepNext/>
        <w:spacing w:before="0" w:after="0" w:line="360" w:lineRule="auto"/>
      </w:pPr>
      <w:r>
        <w:rPr>
          <w:rFonts w:ascii="Times New Roman" w:hAnsi="Times New Roman"/>
          <w:b w:val="0"/>
          <w:i w:val="0"/>
          <w:sz w:val="24"/>
        </w:rPr>
        <w:t>question_id Q52</w:t>
      </w:r>
    </w:p>
    <w:p w14:paraId="43130025">
      <w:pPr>
        <w:keepNext/>
        <w:spacing w:before="0" w:after="0" w:line="360" w:lineRule="auto"/>
      </w:pPr>
      <w:r>
        <w:rPr>
          <w:rFonts w:ascii="Times New Roman" w:hAnsi="Times New Roman"/>
          <w:b w:val="0"/>
          <w:i w:val="0"/>
          <w:sz w:val="24"/>
        </w:rPr>
        <w:t>model ChatGPT</w:t>
      </w:r>
    </w:p>
    <w:p w14:paraId="3C33C9FF">
      <w:pPr>
        <w:keepNext/>
        <w:spacing w:before="0" w:after="0" w:line="360" w:lineRule="auto"/>
      </w:pPr>
      <w:r>
        <w:rPr>
          <w:rFonts w:ascii="Times New Roman" w:hAnsi="Times New Roman"/>
          <w:b w:val="0"/>
          <w:i w:val="0"/>
          <w:sz w:val="24"/>
        </w:rPr>
        <w:t>answer_text:</w:t>
      </w:r>
    </w:p>
    <w:p w14:paraId="7F82524D">
      <w:pPr>
        <w:keepNext w:val="0"/>
        <w:spacing w:before="0" w:after="0" w:line="360" w:lineRule="auto"/>
      </w:pPr>
      <w:r>
        <w:rPr>
          <w:rFonts w:ascii="Times New Roman" w:hAnsi="Times New Roman"/>
          <w:b w:val="0"/>
          <w:i w:val="0"/>
          <w:sz w:val="24"/>
        </w:rPr>
        <w:t>No. Clear aligners are not guaranteed to cause less root resorption than fixed braces.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Some studies have found slightly less external apical root resorption with aligners, but the overall evidence is mixed. A 2025 CBCT-based meta-analysis found no statistically or clinically significant difference between clear aligners and fixed appliances for upper-incisor root resorption; the included studies also had substantial heterogeneity and moderate-to-high risk of bias. A randomized clinical trial likewise found only small differences between aligners and braces during the first six months of treatment.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More recent analyses have sometimes favored aligners, but even those characterize the certainty of the evidence as low, so they cannot establish that an individual patient will have less resorption with aligners.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What often matters more than the appliance itself is how the teeth are moved: magnitude and duration of force, amount of incisor retraction or intrusion, treatment length, extractions/auxiliaries, and an individual's biological susceptibility. These factors weren't well standardized across existing studies.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So if root resorption is your main concern—especially if you already have short roots or previous root resorption—I wouldn't choose aligners solely on the assumption that they're safer. The orthodontist's treatment plan and radiographic monitoring are at least as important.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If you tell me whether you already have some root resorption or are deciding between Invisalign and braces, I can explain which factors would actually make one option lower-risk for you.</w:t>
      </w:r>
    </w:p>
    <w:p w14:paraId="4AECA6EA">
      <w:pPr>
        <w:keepNext/>
        <w:spacing w:before="0" w:after="0" w:line="360" w:lineRule="auto"/>
      </w:pPr>
      <w:r>
        <w:rPr>
          <w:rFonts w:ascii="Times New Roman" w:hAnsi="Times New Roman"/>
          <w:b w:val="0"/>
          <w:i w:val="0"/>
          <w:sz w:val="24"/>
        </w:rPr>
        <w:t>record_id Q52_Gemini</w:t>
      </w:r>
    </w:p>
    <w:p w14:paraId="25C04F04">
      <w:pPr>
        <w:keepNext/>
        <w:spacing w:before="0" w:after="0" w:line="360" w:lineRule="auto"/>
      </w:pPr>
      <w:r>
        <w:rPr>
          <w:rFonts w:ascii="Times New Roman" w:hAnsi="Times New Roman"/>
          <w:b w:val="0"/>
          <w:i w:val="0"/>
          <w:sz w:val="24"/>
        </w:rPr>
        <w:t>question_id Q52</w:t>
      </w:r>
    </w:p>
    <w:p w14:paraId="3A701096">
      <w:pPr>
        <w:keepNext/>
        <w:spacing w:before="0" w:after="0" w:line="360" w:lineRule="auto"/>
      </w:pPr>
      <w:r>
        <w:rPr>
          <w:rFonts w:ascii="Times New Roman" w:hAnsi="Times New Roman"/>
          <w:b w:val="0"/>
          <w:i w:val="0"/>
          <w:sz w:val="24"/>
        </w:rPr>
        <w:t>model Gemini</w:t>
      </w:r>
    </w:p>
    <w:p w14:paraId="2E831FF5">
      <w:pPr>
        <w:keepNext/>
        <w:spacing w:before="0" w:after="0" w:line="360" w:lineRule="auto"/>
      </w:pPr>
      <w:r>
        <w:rPr>
          <w:rFonts w:ascii="Times New Roman" w:hAnsi="Times New Roman"/>
          <w:b w:val="0"/>
          <w:i w:val="0"/>
          <w:sz w:val="24"/>
        </w:rPr>
        <w:t>answer_text:</w:t>
      </w:r>
    </w:p>
    <w:p w14:paraId="472C0405">
      <w:pPr>
        <w:keepNext w:val="0"/>
        <w:spacing w:before="0" w:after="0" w:line="360" w:lineRule="auto"/>
      </w:pPr>
      <w:r>
        <w:rPr>
          <w:rFonts w:ascii="Times New Roman" w:hAnsi="Times New Roman"/>
          <w:b w:val="0"/>
          <w:i w:val="0"/>
          <w:sz w:val="24"/>
        </w:rPr>
        <w:t>No, clear aligners are not guaranteed to cause less root resorption than traditional fixed braces. While systematic reviews generally show that aligners are associated with lower overall incidence and severity of root shortening, root resorption can—and does—still occur with clear aligner therapy.</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Key Findings from Clinical ResearchReduced Severity, Not Immunity: Multiple studies indicate that clear aligners tend to cause less total root length loss than fixed brackets, mainly because aligners apply lighter, intermittent forces rather than continuous heavy forces. However, aligners do not eliminate the risk.</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High-Risk Movements: Root resorption with aligners still occurs during large-distance movements, severe root torqueing, intrusion, or root tipping.</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Mixed Study Results: Some recent 3D imaging (CBCT) studies show that when complex movements are matched between aligners and braces, the rate of root resorption can be surprisingly similar.Primary Factors Driving Root Resorption</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Root resorption is influenced far more by individual biomechanics and patient biology than by the appliance type alone: Distance Moved: Moving a root tip through dense cortical bone increases the risk of resorption regardless of whether brackets or plastic trays are doing the pushing.</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Genetics &amp; Patient History: Individual susceptibility, prior dental trauma, short or blunted root anatomy, and systemic health play major roles.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Treatment Duration: Longer treatment times elevate the cumulative risk of root shortenings.Root resorption is an inherent risk of moving teeth. While clear aligners generally present a lower average risk profile, regular progress X-rays or scans remain necessary to monitor root health during any orthodontic treatment.</w:t>
      </w:r>
    </w:p>
    <w:p w14:paraId="52ADAA48">
      <w:pPr>
        <w:keepNext/>
        <w:spacing w:before="0" w:after="0" w:line="360" w:lineRule="auto"/>
      </w:pPr>
      <w:r>
        <w:rPr>
          <w:rFonts w:ascii="Times New Roman" w:hAnsi="Times New Roman"/>
          <w:b w:val="0"/>
          <w:i w:val="0"/>
          <w:sz w:val="24"/>
        </w:rPr>
        <w:t>record_id Q52_Copilot</w:t>
      </w:r>
    </w:p>
    <w:p w14:paraId="733AD79A">
      <w:pPr>
        <w:keepNext/>
        <w:spacing w:before="0" w:after="0" w:line="360" w:lineRule="auto"/>
      </w:pPr>
      <w:r>
        <w:rPr>
          <w:rFonts w:ascii="Times New Roman" w:hAnsi="Times New Roman"/>
          <w:b w:val="0"/>
          <w:i w:val="0"/>
          <w:sz w:val="24"/>
        </w:rPr>
        <w:t>question_id Q52</w:t>
      </w:r>
    </w:p>
    <w:p w14:paraId="7DD2CB43">
      <w:pPr>
        <w:keepNext/>
        <w:spacing w:before="0" w:after="0" w:line="360" w:lineRule="auto"/>
      </w:pPr>
      <w:r>
        <w:rPr>
          <w:rFonts w:ascii="Times New Roman" w:hAnsi="Times New Roman"/>
          <w:b w:val="0"/>
          <w:i w:val="0"/>
          <w:sz w:val="24"/>
        </w:rPr>
        <w:t>model Copilot</w:t>
      </w:r>
    </w:p>
    <w:p w14:paraId="081C5FC4">
      <w:pPr>
        <w:keepNext/>
        <w:spacing w:before="0" w:after="0" w:line="360" w:lineRule="auto"/>
      </w:pPr>
      <w:r>
        <w:rPr>
          <w:rFonts w:ascii="Times New Roman" w:hAnsi="Times New Roman"/>
          <w:b w:val="0"/>
          <w:i w:val="0"/>
          <w:sz w:val="24"/>
        </w:rPr>
        <w:t>answer_text:</w:t>
      </w:r>
    </w:p>
    <w:p w14:paraId="5DAE7998">
      <w:pPr>
        <w:keepNext w:val="0"/>
        <w:spacing w:before="0" w:after="0" w:line="360" w:lineRule="auto"/>
      </w:pPr>
      <w:r>
        <w:rPr>
          <w:rFonts w:ascii="Times New Roman" w:hAnsi="Times New Roman"/>
          <w:b w:val="0"/>
          <w:i w:val="0"/>
          <w:sz w:val="24"/>
        </w:rPr>
        <w:t>Short answer: No — clear aligners are not guaranteed to cause less root resorption than fixed braces. But: Multiple recent CBCT-based systematic reviews show a trend toward slightly lower external apical root resorption (EARR) with clear aligners, though the evidence quality is low and the differences are small.</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 What the best current evidence shows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Across several systematic reviews and meta-analyses:Clear aligners show modestly lower average root resorption compared with fixed appliances.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One CBCT-based meta-analysis found ~0.50 mm less resorption with aligners (mean difference −0.50 mm; 95% CI −0.79 to −0.21).</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Another review also concluded that aligners tend to produce significantly less EARR than braces across incisors.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A 2024 systematic review similarly reported lower EARR in clear aligner patients, though with heterogeneity and mixed study designs. These findings are consistent but not strong enough to claim a guarantee.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 Why the evidence doesn’t support a guaranteeEvidence quality is low to moderate, with many retrospective studies and varying imaging methods.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Individual variation (genetics, tooth anatomy, prior trauma) often outweighs appliance type.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Treatment mechanics matter more than appliance category:</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Large movements (especially intrusion)</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Long treatment duration</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Heavy or continuous forces These factors increase resorption risk regardless of whether you use aligners or braces.📌 Practical takeaway</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Clear aligners tend to cause slightly less root resorption on average — but they do not eliminate the risk, and they are not guaranteed to be safer for every patient.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If you’re deciding between appliances, the more meaningful factors are:The type and magnitude of tooth movements needed</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Your biological susceptibility</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The orthodontist’s force control strategy</w:t>
      </w:r>
    </w:p>
    <w:p w14:paraId="32DB36B0">
      <w:pPr>
        <w:keepNext/>
        <w:spacing w:before="0" w:after="0" w:line="360" w:lineRule="auto"/>
      </w:pPr>
      <w:r>
        <w:rPr>
          <w:rFonts w:ascii="Times New Roman" w:hAnsi="Times New Roman"/>
          <w:b w:val="0"/>
          <w:i w:val="0"/>
          <w:sz w:val="24"/>
        </w:rPr>
        <w:t>record_id Q52_DeepSeek</w:t>
      </w:r>
    </w:p>
    <w:p w14:paraId="2428C23D">
      <w:pPr>
        <w:keepNext/>
        <w:spacing w:before="0" w:after="0" w:line="360" w:lineRule="auto"/>
      </w:pPr>
      <w:r>
        <w:rPr>
          <w:rFonts w:ascii="Times New Roman" w:hAnsi="Times New Roman"/>
          <w:b w:val="0"/>
          <w:i w:val="0"/>
          <w:sz w:val="24"/>
        </w:rPr>
        <w:t>question_id Q52</w:t>
      </w:r>
    </w:p>
    <w:p w14:paraId="2D194180">
      <w:pPr>
        <w:keepNext/>
        <w:spacing w:before="0" w:after="0" w:line="360" w:lineRule="auto"/>
      </w:pPr>
      <w:r>
        <w:rPr>
          <w:rFonts w:ascii="Times New Roman" w:hAnsi="Times New Roman"/>
          <w:b w:val="0"/>
          <w:i w:val="0"/>
          <w:sz w:val="24"/>
        </w:rPr>
        <w:t>model DeepSeek</w:t>
      </w:r>
    </w:p>
    <w:p w14:paraId="60CD4D64">
      <w:pPr>
        <w:keepNext/>
        <w:spacing w:before="0" w:after="0" w:line="360" w:lineRule="auto"/>
      </w:pPr>
      <w:r>
        <w:rPr>
          <w:rFonts w:ascii="Times New Roman" w:hAnsi="Times New Roman"/>
          <w:b w:val="0"/>
          <w:i w:val="0"/>
          <w:sz w:val="24"/>
        </w:rPr>
        <w:t>answer_text:</w:t>
      </w:r>
    </w:p>
    <w:p w14:paraId="4817196C">
      <w:pPr>
        <w:keepNext w:val="0"/>
        <w:spacing w:before="0" w:after="0" w:line="360" w:lineRule="auto"/>
      </w:pPr>
      <w:r>
        <w:rPr>
          <w:rFonts w:ascii="Times New Roman" w:hAnsi="Times New Roman"/>
          <w:b w:val="0"/>
          <w:i w:val="0"/>
          <w:sz w:val="24"/>
        </w:rPr>
        <w:t>Direct Answer: No, clear aligners are absolutely not guaranteed to cause less root resorption than fixed braces.*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In evidence-based orthodontics, no appliance can offer a 100% guarantee regarding root resorption. While statistical meta-analyses show that clear aligners (e.g., Invisalign) are associated with a lower average risk in certain scenarios, in individual clinical practice, they can absolutely cause more severe root resorption than fixed appliances.Below is a detailed breakdown based on current evidence and biomechanical principles.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1. Statistical Differences (Population-Level Trends)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Multiple systematic reviews (e.g., a 2020 meta-analysis published in The Angle Orthodontist) indicate: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In mild-to-moderate crowding, non-extraction cases, the average root resorption with clear aligners (≈0.2–0.3 mm) is significantly less than with fixed braces (≈0.5–1.0 mm).</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The primary reason: aligners deliver intermittent light forces (with unloading periods between aligner changes), whereas fixed braces apply continuous heavy forces via archwires. Continuous forces more readily cause hyalinization and sterile necrosis in the periodontal ligament, which triggers apical root resorption.</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2. Why "Guaranteed" Is Absolutely Invalid</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Extraction / Complex Cases (the "Reversal")</w:t>
      </w:r>
      <w:r>
        <w:rPr>
          <w:rFonts w:ascii="Times New Roman" w:hAnsi="Times New Roman"/>
          <w:b w:val="0"/>
          <w:i w:val="0"/>
          <w:sz w:val="24"/>
        </w:rPr>
        <w:br w:type="textWrapping"/>
      </w:r>
      <w:r>
        <w:rPr>
          <w:rFonts w:ascii="Times New Roman" w:hAnsi="Times New Roman"/>
          <w:b w:val="0"/>
          <w:i w:val="0"/>
          <w:sz w:val="24"/>
        </w:rPr>
        <w:t>In cases requiring premolar extraction with anterior retraction or severe rotations, clear aligners often lack sufficient root torque control (the "roller-coaster effect"). To compensate, orthodontists frequently add heavy overcorrections or large attachments. This can generate apical bending moments greater than those from fixed braces. Several clinical reports confirm that in complex cases, aligners do not outperform fixed appliances in terms of resorption—and may even be worse.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Individual Biological Susceptibility (the Dominant Factor)</w:t>
      </w:r>
      <w:r>
        <w:rPr>
          <w:rFonts w:ascii="Times New Roman" w:hAnsi="Times New Roman"/>
          <w:b w:val="0"/>
          <w:i w:val="0"/>
          <w:sz w:val="24"/>
        </w:rPr>
        <w:br w:type="textWrapping"/>
      </w:r>
      <w:r>
        <w:rPr>
          <w:rFonts w:ascii="Times New Roman" w:hAnsi="Times New Roman"/>
          <w:b w:val="0"/>
          <w:i w:val="0"/>
          <w:sz w:val="24"/>
        </w:rPr>
        <w:t>Over 70% of root resorption variance is attributed to genetics and individual predisposition. Some patients have inherently thin cementum; regardless of the appliance, if tooth movement exceeds the physiological threshold (≈0.25 mm/week), significant resorption will occur.</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Total Treatment Duration</w:t>
      </w:r>
      <w:r>
        <w:rPr>
          <w:rFonts w:ascii="Times New Roman" w:hAnsi="Times New Roman"/>
          <w:b w:val="0"/>
          <w:i w:val="0"/>
          <w:sz w:val="24"/>
        </w:rPr>
        <w:br w:type="textWrapping"/>
      </w:r>
      <w:r>
        <w:rPr>
          <w:rFonts w:ascii="Times New Roman" w:hAnsi="Times New Roman"/>
          <w:b w:val="0"/>
          <w:i w:val="0"/>
          <w:sz w:val="24"/>
        </w:rPr>
        <w:t>Clear aligners often require re-scans and refinements if teeth do not track perfectly, prolonging total treatment time. The longer the treatment, the higher the cumulative risk of resorption—and this risk is independent of appliance type.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3. Biomechanical Essence (Core Mechanism)</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Fixed braces: primarily achieve bodily movement (crown and root move together). If forces are properly controlled, pressure is distributed along the entire root surface.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Clear aligners: primarily achieve crown-first movement (the crown moves before the root catches up). If the design is suboptimal, the root apex may "impact" against the cortical bone, concentrating stress at the tip and increasing resorption risk.Final Clinical Takeaway</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Do not choose clear aligners solely to reduce root resorption risk. The real determinants of resorption are: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The orthodontist’s treatment planning (e.g., excessive expansion, improper staging);</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The frequency and quality of follow-up monitoring.</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Practical recommendations: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For simple crowding/alignment, clear aligners indeed carry a lower average risk.</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For extraction, extensive anterior retraction, or deep-bite correction, fixed braces often offer more precise and safer root control.</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Most important safety measures: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Take a CBCT before treatment to evaluate root morphology (e.g., pre-existing "pipette-shaped" or dilacerated roots).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Take periapical radiographs every 6–9 months during treatment to monitor resorption progression.</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If accelerated resorption is detected, pause force application immediately—regardless of the appliance type.</w:t>
      </w:r>
    </w:p>
    <w:p w14:paraId="2BEA5138">
      <w:pPr>
        <w:keepNext/>
        <w:spacing w:before="0" w:after="0" w:line="360" w:lineRule="auto"/>
      </w:pPr>
      <w:r>
        <w:rPr>
          <w:rFonts w:ascii="Times New Roman" w:hAnsi="Times New Roman"/>
          <w:b w:val="0"/>
          <w:i w:val="0"/>
          <w:sz w:val="24"/>
        </w:rPr>
        <w:t>record_id Q52_Doubao</w:t>
      </w:r>
    </w:p>
    <w:p w14:paraId="194B6193">
      <w:pPr>
        <w:keepNext/>
        <w:spacing w:before="0" w:after="0" w:line="360" w:lineRule="auto"/>
      </w:pPr>
      <w:r>
        <w:rPr>
          <w:rFonts w:ascii="Times New Roman" w:hAnsi="Times New Roman"/>
          <w:b w:val="0"/>
          <w:i w:val="0"/>
          <w:sz w:val="24"/>
        </w:rPr>
        <w:t>question_id Q52</w:t>
      </w:r>
    </w:p>
    <w:p w14:paraId="722A0D1F">
      <w:pPr>
        <w:keepNext/>
        <w:spacing w:before="0" w:after="0" w:line="360" w:lineRule="auto"/>
      </w:pPr>
      <w:r>
        <w:rPr>
          <w:rFonts w:ascii="Times New Roman" w:hAnsi="Times New Roman"/>
          <w:b w:val="0"/>
          <w:i w:val="0"/>
          <w:sz w:val="24"/>
        </w:rPr>
        <w:t>model Doubao</w:t>
      </w:r>
    </w:p>
    <w:p w14:paraId="13FF4BB4">
      <w:pPr>
        <w:keepNext/>
        <w:spacing w:before="0" w:after="0" w:line="360" w:lineRule="auto"/>
      </w:pPr>
      <w:r>
        <w:rPr>
          <w:rFonts w:ascii="Times New Roman" w:hAnsi="Times New Roman"/>
          <w:b w:val="0"/>
          <w:i w:val="0"/>
          <w:sz w:val="24"/>
        </w:rPr>
        <w:t>answer_text:</w:t>
      </w:r>
    </w:p>
    <w:p w14:paraId="56B12196">
      <w:pPr>
        <w:keepNext w:val="0"/>
        <w:spacing w:before="0" w:after="0" w:line="360" w:lineRule="auto"/>
      </w:pPr>
      <w:r>
        <w:rPr>
          <w:rFonts w:ascii="Times New Roman" w:hAnsi="Times New Roman"/>
          <w:b w:val="0"/>
          <w:i w:val="0"/>
          <w:sz w:val="24"/>
        </w:rPr>
        <w:t>Key evidence-based points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Root resorption is multifactorial, not purely appliance-driven Major risk factors include: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Individual patient predisposition (genetics, prior root injury, short roots)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Magnitude, direction, and duration of orthodontic tooth movement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Pre-existing root morphology</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Treatment complexity (e.g., significant apical displacement, severe crowding)</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Appliance type (aligner vs fixed bracket) is only one variable.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Systematic review findings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Many observational studies show lower prevalence of severe apical root resorption in clear-aligner treatments compared with fixed appliances for moderate-complexity cases.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But there is no absolute guarantee: severe root resorption can still occur with clear aligners, especially when large apical movements, high distalization forces, or excessive intrusion are planned.</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For simple tooth movements, aligners may confer a relative protective effect; for complex movements, the difference between modalities diminishes.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Force characteristics difference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Clear aligners deliver intermittent, relatively low-magnitude forces.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Fixed braces apply continuous forces. Intermittent force does not equal zero risk of root resorption. Improperly planned aligner sequences, overcorrection, too-fast tooth movement can induce root damage.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Clinical take-away</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Clear aligners are associated with reduced risk of severe apical root resorption in many moderate cases, but this is a statistical trend, not an absolute guarantee. Patient-related risk factors and treatment planning exert greater influence on root-resorption outcomes than the choice between aligners and fixed braces.</w:t>
      </w:r>
    </w:p>
    <w:p w14:paraId="49719C4D">
      <w:pPr>
        <w:keepNext w:val="0"/>
        <w:spacing w:before="0" w:after="0" w:line="360" w:lineRule="auto"/>
      </w:pPr>
    </w:p>
    <w:p w14:paraId="58CCE8ED">
      <w:pPr>
        <w:keepNext/>
        <w:spacing w:before="0" w:after="0" w:line="360" w:lineRule="auto"/>
      </w:pPr>
      <w:r>
        <w:rPr>
          <w:rFonts w:ascii="Times New Roman" w:hAnsi="Times New Roman"/>
          <w:b/>
          <w:i w:val="0"/>
          <w:sz w:val="24"/>
        </w:rPr>
        <w:t>Q53. If I feel more pain after an adjustment, does that mean my teeth are moving faster and treatment is working better?</w:t>
      </w:r>
    </w:p>
    <w:p w14:paraId="360DD828">
      <w:pPr>
        <w:keepNext/>
        <w:spacing w:before="0" w:after="0" w:line="360" w:lineRule="auto"/>
      </w:pPr>
      <w:r>
        <w:rPr>
          <w:rFonts w:ascii="Times New Roman" w:hAnsi="Times New Roman"/>
          <w:b w:val="0"/>
          <w:i w:val="0"/>
          <w:sz w:val="24"/>
        </w:rPr>
        <w:t>record_id Q53_ChatGPT</w:t>
      </w:r>
    </w:p>
    <w:p w14:paraId="01D49C6A">
      <w:pPr>
        <w:keepNext/>
        <w:spacing w:before="0" w:after="0" w:line="360" w:lineRule="auto"/>
      </w:pPr>
      <w:r>
        <w:rPr>
          <w:rFonts w:ascii="Times New Roman" w:hAnsi="Times New Roman"/>
          <w:b w:val="0"/>
          <w:i w:val="0"/>
          <w:sz w:val="24"/>
        </w:rPr>
        <w:t>question_id Q53</w:t>
      </w:r>
    </w:p>
    <w:p w14:paraId="29EA6821">
      <w:pPr>
        <w:keepNext/>
        <w:spacing w:before="0" w:after="0" w:line="360" w:lineRule="auto"/>
      </w:pPr>
      <w:r>
        <w:rPr>
          <w:rFonts w:ascii="Times New Roman" w:hAnsi="Times New Roman"/>
          <w:b w:val="0"/>
          <w:i w:val="0"/>
          <w:sz w:val="24"/>
        </w:rPr>
        <w:t>model ChatGPT</w:t>
      </w:r>
    </w:p>
    <w:p w14:paraId="77BD9512">
      <w:pPr>
        <w:keepNext/>
        <w:spacing w:before="0" w:after="0" w:line="360" w:lineRule="auto"/>
      </w:pPr>
      <w:r>
        <w:rPr>
          <w:rFonts w:ascii="Times New Roman" w:hAnsi="Times New Roman"/>
          <w:b w:val="0"/>
          <w:i w:val="0"/>
          <w:sz w:val="24"/>
        </w:rPr>
        <w:t>answer_text:</w:t>
      </w:r>
    </w:p>
    <w:p w14:paraId="0CCB1D1A">
      <w:pPr>
        <w:keepNext w:val="0"/>
        <w:spacing w:before="0" w:after="0" w:line="360" w:lineRule="auto"/>
      </w:pPr>
      <w:r>
        <w:rPr>
          <w:rFonts w:ascii="Times New Roman" w:hAnsi="Times New Roman"/>
          <w:b w:val="0"/>
          <w:i w:val="0"/>
          <w:sz w:val="24"/>
        </w:rPr>
        <w:t>Not necessarily. More pain after an orthodontic adjustment does not mean your teeth are moving faster or that the treatment is working better.</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Some soreness is normal because the new orthodontic force causes temporary inflammation in the tissues around the teeth as they begin responding. The American Association of Orthodontists notes that soreness after an adjustment is expected, but how much soreness you feel varies considerably from person to person.</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In fact, stronger forces can produce more pain without producing more tooth movement. In one human study, a 150-g force caused significantly more pain than a 50-g force, yet after two months there was no significant difference in how far the teeth had moved. Research on optimal orthodontic forces similarly suggests that moderate forces can provide efficient movement while improving comfort and potentially reducing unwanted effects.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So think of pain as a possible side effect of the forces being applied, not a speedometer for your treatment. Mild tenderness, especially when biting, for a few days after an adjustment is usually expected. If the pain is severe, keeps getting worse, is very localized to one tooth, or doesn't settle after several days, it's worth contacting your orthodontist rather than assuming it's a good sign.</w:t>
      </w:r>
    </w:p>
    <w:p w14:paraId="45B14A61">
      <w:pPr>
        <w:keepNext/>
        <w:spacing w:before="0" w:after="0" w:line="360" w:lineRule="auto"/>
      </w:pPr>
      <w:r>
        <w:rPr>
          <w:rFonts w:ascii="Times New Roman" w:hAnsi="Times New Roman"/>
          <w:b w:val="0"/>
          <w:i w:val="0"/>
          <w:sz w:val="24"/>
        </w:rPr>
        <w:t>record_id Q53_Gemini</w:t>
      </w:r>
    </w:p>
    <w:p w14:paraId="035E8A64">
      <w:pPr>
        <w:keepNext/>
        <w:spacing w:before="0" w:after="0" w:line="360" w:lineRule="auto"/>
      </w:pPr>
      <w:r>
        <w:rPr>
          <w:rFonts w:ascii="Times New Roman" w:hAnsi="Times New Roman"/>
          <w:b w:val="0"/>
          <w:i w:val="0"/>
          <w:sz w:val="24"/>
        </w:rPr>
        <w:t>question_id Q53</w:t>
      </w:r>
    </w:p>
    <w:p w14:paraId="5520227E">
      <w:pPr>
        <w:keepNext/>
        <w:spacing w:before="0" w:after="0" w:line="360" w:lineRule="auto"/>
      </w:pPr>
      <w:r>
        <w:rPr>
          <w:rFonts w:ascii="Times New Roman" w:hAnsi="Times New Roman"/>
          <w:b w:val="0"/>
          <w:i w:val="0"/>
          <w:sz w:val="24"/>
        </w:rPr>
        <w:t>model Gemini</w:t>
      </w:r>
    </w:p>
    <w:p w14:paraId="15889973">
      <w:pPr>
        <w:keepNext/>
        <w:spacing w:before="0" w:after="0" w:line="360" w:lineRule="auto"/>
      </w:pPr>
      <w:r>
        <w:rPr>
          <w:rFonts w:ascii="Times New Roman" w:hAnsi="Times New Roman"/>
          <w:b w:val="0"/>
          <w:i w:val="0"/>
          <w:sz w:val="24"/>
        </w:rPr>
        <w:t>answer_text:</w:t>
      </w:r>
    </w:p>
    <w:p w14:paraId="402E388D">
      <w:pPr>
        <w:keepNext w:val="0"/>
        <w:spacing w:before="0" w:after="0" w:line="360" w:lineRule="auto"/>
      </w:pPr>
      <w:r>
        <w:rPr>
          <w:rFonts w:ascii="Times New Roman" w:hAnsi="Times New Roman"/>
          <w:b w:val="0"/>
          <w:i w:val="0"/>
          <w:sz w:val="24"/>
        </w:rPr>
        <w:t>More pain does not mean your teeth are moving faster or that your treatment is working better.</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Tooth movement is guided by a steady biological process, not maximum force. When pressure is applied to a tooth, it triggers cellular activity in the surrounding bone—breaking down bone on one side and building it on the other to allow movement.Optimal Pressure: Gentle, continuous pressure allows cells to efficiently remodel bone with minimal discomfort.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Excessive Pressure: Excessive force crushes the blood vessels in the periodontal ligament, causing inflammation, sharper pain, and a delay in tissue recovery. This can actually slow tooth movement down rather than speed it up.Expected Pain vs. Warning SignsNormal Soreness: A dull, aching sensation or pressure that peaks 24–48 hours after an adjustment or new tray, then gradually fades over a few days.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Red Flags: Sharp or throbbing pain that persists past a week, severe pain when chewing on gentle foods, or teeth that feel excessively loose.If your pain is unusually severe or unmanageable with over-the-counter pain relief, contact your orthodontist to check the adjustment.</w:t>
      </w:r>
    </w:p>
    <w:p w14:paraId="6DD00BA8">
      <w:pPr>
        <w:keepNext/>
        <w:spacing w:before="0" w:after="0" w:line="360" w:lineRule="auto"/>
      </w:pPr>
      <w:r>
        <w:rPr>
          <w:rFonts w:ascii="Times New Roman" w:hAnsi="Times New Roman"/>
          <w:b w:val="0"/>
          <w:i w:val="0"/>
          <w:sz w:val="24"/>
        </w:rPr>
        <w:t>record_id Q53_Copilot</w:t>
      </w:r>
    </w:p>
    <w:p w14:paraId="483C2F8C">
      <w:pPr>
        <w:keepNext/>
        <w:spacing w:before="0" w:after="0" w:line="360" w:lineRule="auto"/>
      </w:pPr>
      <w:r>
        <w:rPr>
          <w:rFonts w:ascii="Times New Roman" w:hAnsi="Times New Roman"/>
          <w:b w:val="0"/>
          <w:i w:val="0"/>
          <w:sz w:val="24"/>
        </w:rPr>
        <w:t>question_id Q53</w:t>
      </w:r>
    </w:p>
    <w:p w14:paraId="59E1B323">
      <w:pPr>
        <w:keepNext/>
        <w:spacing w:before="0" w:after="0" w:line="360" w:lineRule="auto"/>
      </w:pPr>
      <w:r>
        <w:rPr>
          <w:rFonts w:ascii="Times New Roman" w:hAnsi="Times New Roman"/>
          <w:b w:val="0"/>
          <w:i w:val="0"/>
          <w:sz w:val="24"/>
        </w:rPr>
        <w:t>model Copilot</w:t>
      </w:r>
    </w:p>
    <w:p w14:paraId="5E56178A">
      <w:pPr>
        <w:keepNext/>
        <w:spacing w:before="0" w:after="0" w:line="360" w:lineRule="auto"/>
      </w:pPr>
      <w:r>
        <w:rPr>
          <w:rFonts w:ascii="Times New Roman" w:hAnsi="Times New Roman"/>
          <w:b w:val="0"/>
          <w:i w:val="0"/>
          <w:sz w:val="24"/>
        </w:rPr>
        <w:t>answer_text:</w:t>
      </w:r>
    </w:p>
    <w:p w14:paraId="023055D8">
      <w:pPr>
        <w:keepNext w:val="0"/>
        <w:spacing w:before="0" w:after="0" w:line="360" w:lineRule="auto"/>
      </w:pPr>
      <w:r>
        <w:rPr>
          <w:rFonts w:ascii="Times New Roman" w:hAnsi="Times New Roman"/>
          <w:b w:val="0"/>
          <w:i w:val="0"/>
          <w:sz w:val="24"/>
        </w:rPr>
        <w:t>Short answer: No — more pain does not mean your teeth are moving faster or that treatment is working better. Soreness after an adjustment simply means your teeth and ligaments are responding to pressure, but the amount of pain does not correlate with the speed or quality of movement.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 What pain actually means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Pain after an adjustment comes from inflammation in the ligaments around your teeth as they respond to new pressure. This is normal and expected. Sources explain that soreness is a sign your teeth are responding to treatment, but stronger pain does not mean better or faster movement.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 Why pain doesn’t equal faster movementOrthodontic movement is controlled and biological. Teeth move through bone remodeling — a slow, predictable process.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Your pain tolerance varies. Two people with identical adjustments can feel very different levels of soreness.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Too much force can slow movement. Excessive pressure can actually stall progress or damage tissues.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Minimal soreness is still normal. Some people feel very little discomfort even though their teeth are moving exactly as planned.⏱️ What does indicate good progressRegular adjustments or aligner changes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Teeth feeling slightly “loose” or tender when chewing</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Gradual changes in alignment over weeks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Your orthodontist confirming movement at visits🩹 When pain is not normal</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If you experience:Sharp or worsening pain after several days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Pain lasting more than a week</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Swelling, infection signs, or a poking wire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Pain that interferes with sleep or eating…contact your orthodontist. These symptoms can indicate something other than normal movement.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 How to manage normal sorenessSoft foods for 1–3 days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Cold compresses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Orthodontic wax</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Saltwater rinses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OTC pain relievers (if approved by your orthodontist)</w:t>
      </w:r>
    </w:p>
    <w:p w14:paraId="603AA87D">
      <w:pPr>
        <w:keepNext/>
        <w:spacing w:before="0" w:after="0" w:line="360" w:lineRule="auto"/>
      </w:pPr>
      <w:r>
        <w:rPr>
          <w:rFonts w:ascii="Times New Roman" w:hAnsi="Times New Roman"/>
          <w:b w:val="0"/>
          <w:i w:val="0"/>
          <w:sz w:val="24"/>
        </w:rPr>
        <w:t>record_id Q53_DeepSeek</w:t>
      </w:r>
    </w:p>
    <w:p w14:paraId="148F0243">
      <w:pPr>
        <w:keepNext/>
        <w:spacing w:before="0" w:after="0" w:line="360" w:lineRule="auto"/>
      </w:pPr>
      <w:r>
        <w:rPr>
          <w:rFonts w:ascii="Times New Roman" w:hAnsi="Times New Roman"/>
          <w:b w:val="0"/>
          <w:i w:val="0"/>
          <w:sz w:val="24"/>
        </w:rPr>
        <w:t>question_id Q53</w:t>
      </w:r>
    </w:p>
    <w:p w14:paraId="0CBD28EE">
      <w:pPr>
        <w:keepNext/>
        <w:spacing w:before="0" w:after="0" w:line="360" w:lineRule="auto"/>
      </w:pPr>
      <w:r>
        <w:rPr>
          <w:rFonts w:ascii="Times New Roman" w:hAnsi="Times New Roman"/>
          <w:b w:val="0"/>
          <w:i w:val="0"/>
          <w:sz w:val="24"/>
        </w:rPr>
        <w:t>model DeepSeek</w:t>
      </w:r>
    </w:p>
    <w:p w14:paraId="7C04361E">
      <w:pPr>
        <w:keepNext/>
        <w:spacing w:before="0" w:after="0" w:line="360" w:lineRule="auto"/>
      </w:pPr>
      <w:r>
        <w:rPr>
          <w:rFonts w:ascii="Times New Roman" w:hAnsi="Times New Roman"/>
          <w:b w:val="0"/>
          <w:i w:val="0"/>
          <w:sz w:val="24"/>
        </w:rPr>
        <w:t>answer_text:</w:t>
      </w:r>
    </w:p>
    <w:p w14:paraId="26CCB202">
      <w:pPr>
        <w:keepNext w:val="0"/>
        <w:spacing w:before="0" w:after="0" w:line="360" w:lineRule="auto"/>
      </w:pPr>
      <w:r>
        <w:rPr>
          <w:rFonts w:ascii="Times New Roman" w:hAnsi="Times New Roman"/>
          <w:b w:val="0"/>
          <w:i w:val="0"/>
          <w:sz w:val="24"/>
        </w:rPr>
        <w:t>The short answer is no—in fact, the opposite is often true.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Feeling intense or sharply increasing pain after an adjustment does not mean your teeth are moving faster. In orthodontics, more force does not equal more speed. Here is the science behind why:</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1. The "Hyalinization" Zone (The Stalling Effect)</w:t>
      </w:r>
      <w:r>
        <w:rPr>
          <w:rFonts w:ascii="Times New Roman" w:hAnsi="Times New Roman"/>
          <w:b w:val="0"/>
          <w:i w:val="0"/>
          <w:sz w:val="24"/>
        </w:rPr>
        <w:br w:type="textWrapping"/>
      </w:r>
      <w:r>
        <w:rPr>
          <w:rFonts w:ascii="Times New Roman" w:hAnsi="Times New Roman"/>
          <w:b w:val="0"/>
          <w:i w:val="0"/>
          <w:sz w:val="24"/>
        </w:rPr>
        <w:t>When your orthodontist places a wire or new aligners, the force compresses the periodontal ligament (the cushion between your tooth and the jawbone).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Mild to moderate pressure creates a healthy inflammatory response, triggering bone cells called osteoclasts to break down bone in front of the moving tooth. This allows steady, consistent movement.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Excessive pressure (which causes severe pain) squeezes the ligament so tightly that it cuts off the blood supply. This kills a small patch of the ligament in a process called hyalinization.</w:t>
      </w:r>
      <w:r>
        <w:rPr>
          <w:rFonts w:ascii="Times New Roman" w:hAnsi="Times New Roman"/>
          <w:b w:val="0"/>
          <w:i w:val="0"/>
          <w:sz w:val="24"/>
        </w:rPr>
        <w:br w:type="textWrapping"/>
      </w:r>
      <w:r>
        <w:rPr>
          <w:rFonts w:ascii="Times New Roman" w:hAnsi="Times New Roman"/>
          <w:b w:val="0"/>
          <w:i w:val="0"/>
          <w:sz w:val="24"/>
        </w:rPr>
        <w:t>During hyalinization, your tooth cannot move because the dead tissue has to be cleared out by scavenger cells (osteoclasts) before the tooth can even begin to shift. This creates a "lag phase"—the tooth actually sits completely still for several weeks while your body cleans up the damage. You will feel intense pain during this time, but your treatment has effectively paused.</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2. The "Goldilocks" Force</w:t>
      </w:r>
      <w:r>
        <w:rPr>
          <w:rFonts w:ascii="Times New Roman" w:hAnsi="Times New Roman"/>
          <w:b w:val="0"/>
          <w:i w:val="0"/>
          <w:sz w:val="24"/>
        </w:rPr>
        <w:br w:type="textWrapping"/>
      </w:r>
      <w:r>
        <w:rPr>
          <w:rFonts w:ascii="Times New Roman" w:hAnsi="Times New Roman"/>
          <w:b w:val="0"/>
          <w:i w:val="0"/>
          <w:sz w:val="24"/>
        </w:rPr>
        <w:t>Orthodontic research shows that tooth movement is fastest when the force is low and continuous. The optimal pressure is actually quite light—roughly the weight of a single coin resting on your tooth. High force does not increase the speed; it just increases inflammation, root resorption (shortening of the tooth root), and patient discomfort, while actually slowing down overall treatment time.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3. Pain is a poor measurement of progress</w:t>
      </w:r>
      <w:r>
        <w:rPr>
          <w:rFonts w:ascii="Times New Roman" w:hAnsi="Times New Roman"/>
          <w:b w:val="0"/>
          <w:i w:val="0"/>
          <w:sz w:val="24"/>
        </w:rPr>
        <w:br w:type="textWrapping"/>
      </w:r>
      <w:r>
        <w:rPr>
          <w:rFonts w:ascii="Times New Roman" w:hAnsi="Times New Roman"/>
          <w:b w:val="0"/>
          <w:i w:val="0"/>
          <w:sz w:val="24"/>
        </w:rPr>
        <w:t>Pain levels are subjective. Two people can receive the exact same wire, with the exact same force, delivering the exact same speed of tooth movement. One person might feel zero pain, while the other might feel significant aching. This comes down to individual pain thresholds, the specific tooth being moved (front teeth hurt more than molars), and the type of movement (rotations hurt more than tipping).</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What does "normal" post-adjustment pain look like?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Normal: A dull, throbbing ache that peaks around 24 to 48 hours after the adjustment and fades over the next 3 to 5 days. The teeth feel tender to bite on.</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Concerning (Not better): Sharp, searing, or throbbing pain that worsens after 72 hours, prevents you from sleeping, or feels like the tooth is being pulled out of the socket.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What you should do:</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If the pain is a dull ache, take over-the-counter acetaminophen (Tylenol) for relief. (Avoid high doses of NSAIDs like ibuprofen or naproxen for more than a day or two, as some research suggests they can slightly interfere with the inflammatory process needed for movement—though occasional use is fine).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Do NOT take pain as a sign of success. Do not attempt to "speed things up" by changing aligners early or bending wires, as this will push you into that damaging hyalinization zone.If your pain is severe and unrelenting, call your orthodontist. They may need to remove the wire and replace it with a lighter, more flexible one. Paradoxically, a lighter wire often results in faster overall tooth movement and much less pain.</w:t>
      </w:r>
    </w:p>
    <w:p w14:paraId="5DD23899">
      <w:pPr>
        <w:keepNext/>
        <w:spacing w:before="0" w:after="0" w:line="360" w:lineRule="auto"/>
      </w:pPr>
      <w:r>
        <w:rPr>
          <w:rFonts w:ascii="Times New Roman" w:hAnsi="Times New Roman"/>
          <w:b w:val="0"/>
          <w:i w:val="0"/>
          <w:sz w:val="24"/>
        </w:rPr>
        <w:t>record_id Q53_Doubao</w:t>
      </w:r>
    </w:p>
    <w:p w14:paraId="60803823">
      <w:pPr>
        <w:keepNext/>
        <w:spacing w:before="0" w:after="0" w:line="360" w:lineRule="auto"/>
      </w:pPr>
      <w:r>
        <w:rPr>
          <w:rFonts w:ascii="Times New Roman" w:hAnsi="Times New Roman"/>
          <w:b w:val="0"/>
          <w:i w:val="0"/>
          <w:sz w:val="24"/>
        </w:rPr>
        <w:t>question_id Q53</w:t>
      </w:r>
    </w:p>
    <w:p w14:paraId="0A24E831">
      <w:pPr>
        <w:keepNext/>
        <w:spacing w:before="0" w:after="0" w:line="360" w:lineRule="auto"/>
      </w:pPr>
      <w:r>
        <w:rPr>
          <w:rFonts w:ascii="Times New Roman" w:hAnsi="Times New Roman"/>
          <w:b w:val="0"/>
          <w:i w:val="0"/>
          <w:sz w:val="24"/>
        </w:rPr>
        <w:t>model Doubao</w:t>
      </w:r>
    </w:p>
    <w:p w14:paraId="59BB4FED">
      <w:pPr>
        <w:keepNext/>
        <w:spacing w:before="0" w:after="0" w:line="360" w:lineRule="auto"/>
      </w:pPr>
      <w:r>
        <w:rPr>
          <w:rFonts w:ascii="Times New Roman" w:hAnsi="Times New Roman"/>
          <w:b w:val="0"/>
          <w:i w:val="0"/>
          <w:sz w:val="24"/>
        </w:rPr>
        <w:t>answer_text:</w:t>
      </w:r>
    </w:p>
    <w:p w14:paraId="69C71722">
      <w:pPr>
        <w:keepNext w:val="0"/>
        <w:spacing w:before="0" w:after="0" w:line="360" w:lineRule="auto"/>
      </w:pPr>
      <w:r>
        <w:rPr>
          <w:rFonts w:ascii="Times New Roman" w:hAnsi="Times New Roman"/>
          <w:b w:val="0"/>
          <w:i w:val="0"/>
          <w:sz w:val="24"/>
        </w:rPr>
        <w:t>No, increased post-adjustment pain does not equal faster tooth movement or better treatment outcomes.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Key points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What causes soreness after adjustment Soreness comes from periodontal ligament compression and mild inflammation when force is applied to teeth. Everyone’s pain sensitivity varies greatly. Two people can have identical tooth-movement speed, yet one feels obvious ache and the other barely notices.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Pain intensity ≠ movement speed</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Moderate, tolerable aching for 2-4 days is normal.</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Severe, lingering sharp pain means the orthodontic force may be too heavy. Over-heavy force does NOT speed up tooth movement. Instead, it risks root resorption, gum injury, bone damage, and slows overall treatment progress.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Signs of appropriate force Mild-to-moderate discomfort, able to chew soft food, pain gradually fades within a few days. Teeth feel slightly loose temporarily, which is expected.</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When to contact your orthodontist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Pain lasts longer than 5-7 days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Sharp throbbing pain, spontaneous pain without biting</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Obvious tooth mobility, gum swelling</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In short: Treatment effectiveness is judged by clinical tooth-position changes seen at appointments, not how much you hurt after adjustments. Pain is only a subjective feeling, not a reliable marker for treatment quality or speed.</w:t>
      </w:r>
    </w:p>
    <w:p w14:paraId="7020CF37">
      <w:pPr>
        <w:keepNext w:val="0"/>
        <w:spacing w:before="0" w:after="0" w:line="360" w:lineRule="auto"/>
      </w:pPr>
    </w:p>
    <w:p w14:paraId="51B17F8A">
      <w:pPr>
        <w:keepNext/>
        <w:spacing w:before="0" w:after="0" w:line="360" w:lineRule="auto"/>
      </w:pPr>
      <w:r>
        <w:rPr>
          <w:rFonts w:ascii="Times New Roman" w:hAnsi="Times New Roman"/>
          <w:b/>
          <w:i w:val="0"/>
          <w:sz w:val="24"/>
        </w:rPr>
        <w:t>Q54. After braces, do I only need to wear a retainer for six months?</w:t>
      </w:r>
    </w:p>
    <w:p w14:paraId="7645229A">
      <w:pPr>
        <w:keepNext/>
        <w:spacing w:before="0" w:after="0" w:line="360" w:lineRule="auto"/>
      </w:pPr>
      <w:r>
        <w:rPr>
          <w:rFonts w:ascii="Times New Roman" w:hAnsi="Times New Roman"/>
          <w:b w:val="0"/>
          <w:i w:val="0"/>
          <w:sz w:val="24"/>
        </w:rPr>
        <w:t>record_id Q54_ChatGPT</w:t>
      </w:r>
    </w:p>
    <w:p w14:paraId="5D8B37C7">
      <w:pPr>
        <w:keepNext/>
        <w:spacing w:before="0" w:after="0" w:line="360" w:lineRule="auto"/>
      </w:pPr>
      <w:r>
        <w:rPr>
          <w:rFonts w:ascii="Times New Roman" w:hAnsi="Times New Roman"/>
          <w:b w:val="0"/>
          <w:i w:val="0"/>
          <w:sz w:val="24"/>
        </w:rPr>
        <w:t>question_id Q54</w:t>
      </w:r>
    </w:p>
    <w:p w14:paraId="11B01BCE">
      <w:pPr>
        <w:keepNext/>
        <w:spacing w:before="0" w:after="0" w:line="360" w:lineRule="auto"/>
      </w:pPr>
      <w:r>
        <w:rPr>
          <w:rFonts w:ascii="Times New Roman" w:hAnsi="Times New Roman"/>
          <w:b w:val="0"/>
          <w:i w:val="0"/>
          <w:sz w:val="24"/>
        </w:rPr>
        <w:t>model ChatGPT</w:t>
      </w:r>
    </w:p>
    <w:p w14:paraId="6F2EC026">
      <w:pPr>
        <w:keepNext/>
        <w:spacing w:before="0" w:after="0" w:line="360" w:lineRule="auto"/>
      </w:pPr>
      <w:r>
        <w:rPr>
          <w:rFonts w:ascii="Times New Roman" w:hAnsi="Times New Roman"/>
          <w:b w:val="0"/>
          <w:i w:val="0"/>
          <w:sz w:val="24"/>
        </w:rPr>
        <w:t>answer_text:</w:t>
      </w:r>
    </w:p>
    <w:p w14:paraId="0AEB6CE0">
      <w:pPr>
        <w:keepNext w:val="0"/>
        <w:spacing w:before="0" w:after="0" w:line="360" w:lineRule="auto"/>
      </w:pPr>
      <w:r>
        <w:rPr>
          <w:rFonts w:ascii="Times New Roman" w:hAnsi="Times New Roman"/>
          <w:b w:val="0"/>
          <w:i w:val="0"/>
          <w:sz w:val="24"/>
        </w:rPr>
        <w:t>Usually, no—six months isn’t the point when you can stop wearing a retainer altogether.</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After braces, many orthodontists have you wear a removable retainer full-time or very regularly for the first few months, then switch to nighttime wear long-term. Teeth can continue shifting throughout life, so organizations such as the American Association of Orthodontists and British Orthodontic Society recommend ongoing retention to help keep them straight.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So a typical pattern might be: first ~3–6 months: frequent/full-time wear → afterward: nighttime wear, often indefinitely. Exact schedules vary quite a bit depending on your teeth, treatment, and type of retainer, so your orthodontist's instructions take priority.</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If you tell me what retainer you have (clear removable, Hawley, or permanent wire) and what your orthodontist told you about the six months, I can explain what that schedule likely means.</w:t>
      </w:r>
    </w:p>
    <w:p w14:paraId="681DDDDE">
      <w:pPr>
        <w:keepNext/>
        <w:spacing w:before="0" w:after="0" w:line="360" w:lineRule="auto"/>
      </w:pPr>
      <w:r>
        <w:rPr>
          <w:rFonts w:ascii="Times New Roman" w:hAnsi="Times New Roman"/>
          <w:b w:val="0"/>
          <w:i w:val="0"/>
          <w:sz w:val="24"/>
        </w:rPr>
        <w:t>record_id Q54_Gemini</w:t>
      </w:r>
    </w:p>
    <w:p w14:paraId="665132FD">
      <w:pPr>
        <w:keepNext/>
        <w:spacing w:before="0" w:after="0" w:line="360" w:lineRule="auto"/>
      </w:pPr>
      <w:r>
        <w:rPr>
          <w:rFonts w:ascii="Times New Roman" w:hAnsi="Times New Roman"/>
          <w:b w:val="0"/>
          <w:i w:val="0"/>
          <w:sz w:val="24"/>
        </w:rPr>
        <w:t>question_id Q54</w:t>
      </w:r>
    </w:p>
    <w:p w14:paraId="3FB2A8DE">
      <w:pPr>
        <w:keepNext/>
        <w:spacing w:before="0" w:after="0" w:line="360" w:lineRule="auto"/>
      </w:pPr>
      <w:r>
        <w:rPr>
          <w:rFonts w:ascii="Times New Roman" w:hAnsi="Times New Roman"/>
          <w:b w:val="0"/>
          <w:i w:val="0"/>
          <w:sz w:val="24"/>
        </w:rPr>
        <w:t>model Gemini</w:t>
      </w:r>
    </w:p>
    <w:p w14:paraId="51C50522">
      <w:pPr>
        <w:keepNext/>
        <w:spacing w:before="0" w:after="0" w:line="360" w:lineRule="auto"/>
      </w:pPr>
      <w:r>
        <w:rPr>
          <w:rFonts w:ascii="Times New Roman" w:hAnsi="Times New Roman"/>
          <w:b w:val="0"/>
          <w:i w:val="0"/>
          <w:sz w:val="24"/>
        </w:rPr>
        <w:t>answer_text:</w:t>
      </w:r>
    </w:p>
    <w:p w14:paraId="169B3CB6">
      <w:pPr>
        <w:keepNext w:val="0"/>
        <w:spacing w:before="0" w:after="0" w:line="360" w:lineRule="auto"/>
      </w:pPr>
      <w:r>
        <w:rPr>
          <w:rFonts w:ascii="Times New Roman" w:hAnsi="Times New Roman"/>
          <w:b w:val="0"/>
          <w:i w:val="0"/>
          <w:sz w:val="24"/>
        </w:rPr>
        <w:t>he short answer is no. While 6 months is a common milestone, it usually marks the end of full-time wear, not the end of wearing a retainer altogether.</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The Typical Retainer Schedule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Phase 1: Full-Time Wear (First 3 to 6 Months)Duration: 3–6 months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Routine: ~22 hours per day (only take it out to eat, drink, brush, and floss).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Why: Immediately after braces are removed, the surrounding bone, gums, and elastic fibers (periodontal ligaments) are still soft and flexible. They have "memory" and will pull your teeth back toward their old positions if not held tightly. Phase 2: Nighttime Wear (Indefinitely)Duration: Lifetime (or as long as you want straight teeth).</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Routine: Put it in every night before bed.</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Why: Even after the bone sets, your body naturally ages and your jaw changes shape over time. Micro-movements happen every day from chewing, swallowing, and natural drifting. Nightly wear keeps them locked in place. Common Types of Retainers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[Table]</w:t>
      </w:r>
      <w:r>
        <w:rPr>
          <w:rFonts w:ascii="Times New Roman" w:hAnsi="Times New Roman"/>
          <w:b w:val="0"/>
          <w:i w:val="0"/>
          <w:sz w:val="24"/>
        </w:rPr>
        <w:br w:type="textWrapping"/>
      </w:r>
      <w:r>
        <w:rPr>
          <w:rFonts w:ascii="Times New Roman" w:hAnsi="Times New Roman"/>
          <w:b w:val="0"/>
          <w:i w:val="0"/>
          <w:sz w:val="24"/>
        </w:rPr>
        <w:t>Type | Description | Maintenance</w:t>
      </w:r>
      <w:r>
        <w:rPr>
          <w:rFonts w:ascii="Times New Roman" w:hAnsi="Times New Roman"/>
          <w:b w:val="0"/>
          <w:i w:val="0"/>
          <w:sz w:val="24"/>
        </w:rPr>
        <w:br w:type="textWrapping"/>
      </w:r>
      <w:r>
        <w:rPr>
          <w:rFonts w:ascii="Times New Roman" w:hAnsi="Times New Roman"/>
          <w:b w:val="0"/>
          <w:i w:val="0"/>
          <w:sz w:val="24"/>
        </w:rPr>
        <w:t>Clear Plastic (Essix/Vivera) | Looks like a clear aligner. Discretely covers all teeth. | Needs replacing every 1–3 years as the plastic wears out.</w:t>
      </w:r>
      <w:r>
        <w:rPr>
          <w:rFonts w:ascii="Times New Roman" w:hAnsi="Times New Roman"/>
          <w:b w:val="0"/>
          <w:i w:val="0"/>
          <w:sz w:val="24"/>
        </w:rPr>
        <w:br w:type="textWrapping"/>
      </w:r>
      <w:r>
        <w:rPr>
          <w:rFonts w:ascii="Times New Roman" w:hAnsi="Times New Roman"/>
          <w:b w:val="0"/>
          <w:i w:val="0"/>
          <w:sz w:val="24"/>
        </w:rPr>
        <w:t>Hawley (Wire &amp; Acrylic) | Traditional acrylic plate with a metal wire running across front teeth. | Highly durable; can last 5–10 years.</w:t>
      </w:r>
      <w:r>
        <w:rPr>
          <w:rFonts w:ascii="Times New Roman" w:hAnsi="Times New Roman"/>
          <w:b w:val="0"/>
          <w:i w:val="0"/>
          <w:sz w:val="24"/>
        </w:rPr>
        <w:br w:type="textWrapping"/>
      </w:r>
      <w:r>
        <w:rPr>
          <w:rFonts w:ascii="Times New Roman" w:hAnsi="Times New Roman"/>
          <w:b w:val="0"/>
          <w:i w:val="0"/>
          <w:sz w:val="24"/>
        </w:rPr>
        <w:t>Fixed / Bonded Wire | A thin wire glued directly to the back of your front teeth. | Works 24/7 automatically, but requires careful flossing around the wire.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Rule of Thumb: Think of a retainer like a pair of glasses or sunscreen—it’s an ongoing habit that maintains your results for life. Always follow the specific timeline cleared by your orthodontist.</w:t>
      </w:r>
    </w:p>
    <w:p w14:paraId="4CEFF9B3">
      <w:pPr>
        <w:keepNext/>
        <w:spacing w:before="0" w:after="0" w:line="360" w:lineRule="auto"/>
      </w:pPr>
      <w:r>
        <w:rPr>
          <w:rFonts w:ascii="Times New Roman" w:hAnsi="Times New Roman"/>
          <w:b w:val="0"/>
          <w:i w:val="0"/>
          <w:sz w:val="24"/>
        </w:rPr>
        <w:t>record_id Q54_Copilot</w:t>
      </w:r>
    </w:p>
    <w:p w14:paraId="721E41D2">
      <w:pPr>
        <w:keepNext/>
        <w:spacing w:before="0" w:after="0" w:line="360" w:lineRule="auto"/>
      </w:pPr>
      <w:r>
        <w:rPr>
          <w:rFonts w:ascii="Times New Roman" w:hAnsi="Times New Roman"/>
          <w:b w:val="0"/>
          <w:i w:val="0"/>
          <w:sz w:val="24"/>
        </w:rPr>
        <w:t>question_id Q54</w:t>
      </w:r>
    </w:p>
    <w:p w14:paraId="4C3A5553">
      <w:pPr>
        <w:keepNext/>
        <w:spacing w:before="0" w:after="0" w:line="360" w:lineRule="auto"/>
      </w:pPr>
      <w:r>
        <w:rPr>
          <w:rFonts w:ascii="Times New Roman" w:hAnsi="Times New Roman"/>
          <w:b w:val="0"/>
          <w:i w:val="0"/>
          <w:sz w:val="24"/>
        </w:rPr>
        <w:t>model Copilot</w:t>
      </w:r>
    </w:p>
    <w:p w14:paraId="025C4704">
      <w:pPr>
        <w:keepNext/>
        <w:spacing w:before="0" w:after="0" w:line="360" w:lineRule="auto"/>
      </w:pPr>
      <w:r>
        <w:rPr>
          <w:rFonts w:ascii="Times New Roman" w:hAnsi="Times New Roman"/>
          <w:b w:val="0"/>
          <w:i w:val="0"/>
          <w:sz w:val="24"/>
        </w:rPr>
        <w:t>answer_text:</w:t>
      </w:r>
    </w:p>
    <w:p w14:paraId="5287A4B0">
      <w:pPr>
        <w:keepNext w:val="0"/>
        <w:spacing w:before="0" w:after="0" w:line="360" w:lineRule="auto"/>
      </w:pPr>
      <w:r>
        <w:rPr>
          <w:rFonts w:ascii="Times New Roman" w:hAnsi="Times New Roman"/>
          <w:b w:val="0"/>
          <w:i w:val="0"/>
          <w:sz w:val="24"/>
        </w:rPr>
        <w:t>Short answer: No — six months is not enough. Authoritative sources say you need full-time wear for 4–6 months, then night-time wear for life to keep your teeth from shifting.</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 The real rule after braces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Braces straighten your teeth. Retainers keep them straight.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According to the Cleveland Clinic, you’ll likely need to wear your retainer day and night for at least 4–6 months, and night-time indefinitely afterward. NewMouth (2026) reinforces this: the only way to guarantee long-term stability is to wear a retainer at least part-time for the rest of your life.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 Why six months isn’t enough</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Your teeth are held in place by the periodontal ligament — a living tissue that continues to remodel for years after braces. Without retention:Teeth can drift due to natural aging</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Gum fibers can pull teeth toward their old positions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Bite forces and habits (tongue pressure, grinding) cause gradual relapseThis is why orthodontists worldwide have shifted to lifelong retention.</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 What “lifelong retention” actually looks like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First 4–6 months: Full-time wear (except eating/brushing)</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After 6 months: Night-time wear</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Long term:</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Many people do fine with every-night wear</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Some can reduce to every other night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Fixed retainers stay in place for decades🗂️ Retainer types and how long they’re worn</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[Table]</w:t>
      </w:r>
      <w:r>
        <w:rPr>
          <w:rFonts w:ascii="Times New Roman" w:hAnsi="Times New Roman"/>
          <w:b w:val="0"/>
          <w:i w:val="0"/>
          <w:sz w:val="24"/>
        </w:rPr>
        <w:br w:type="textWrapping"/>
      </w:r>
      <w:r>
        <w:rPr>
          <w:rFonts w:ascii="Times New Roman" w:hAnsi="Times New Roman"/>
          <w:b w:val="0"/>
          <w:i w:val="0"/>
          <w:sz w:val="24"/>
        </w:rPr>
        <w:t>Retainer type | Typical wear duration | Notes</w:t>
      </w:r>
      <w:r>
        <w:rPr>
          <w:rFonts w:ascii="Times New Roman" w:hAnsi="Times New Roman"/>
          <w:b w:val="0"/>
          <w:i w:val="0"/>
          <w:sz w:val="24"/>
        </w:rPr>
        <w:br w:type="textWrapping"/>
      </w:r>
      <w:r>
        <w:rPr>
          <w:rFonts w:ascii="Times New Roman" w:hAnsi="Times New Roman"/>
          <w:b w:val="0"/>
          <w:i w:val="0"/>
          <w:sz w:val="24"/>
        </w:rPr>
        <w:t>Essix (clear) | Nightly for life | Easy to lose; lasts 2–6 years</w:t>
      </w:r>
      <w:r>
        <w:rPr>
          <w:rFonts w:ascii="Times New Roman" w:hAnsi="Times New Roman"/>
          <w:b w:val="0"/>
          <w:i w:val="0"/>
          <w:sz w:val="24"/>
        </w:rPr>
        <w:br w:type="textWrapping"/>
      </w:r>
      <w:r>
        <w:rPr>
          <w:rFonts w:ascii="Times New Roman" w:hAnsi="Times New Roman"/>
          <w:b w:val="0"/>
          <w:i w:val="0"/>
          <w:sz w:val="24"/>
        </w:rPr>
        <w:t>Hawley (wire) | Nightly for life | Very durable; adjustable</w:t>
      </w:r>
      <w:r>
        <w:rPr>
          <w:rFonts w:ascii="Times New Roman" w:hAnsi="Times New Roman"/>
          <w:b w:val="0"/>
          <w:i w:val="0"/>
          <w:sz w:val="24"/>
        </w:rPr>
        <w:br w:type="textWrapping"/>
      </w:r>
      <w:r>
        <w:rPr>
          <w:rFonts w:ascii="Times New Roman" w:hAnsi="Times New Roman"/>
          <w:b w:val="0"/>
          <w:i w:val="0"/>
          <w:sz w:val="24"/>
        </w:rPr>
        <w:t>Permanent/bonded | 10–20+ years | Great for relapse-prone lower incisors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 Bottom line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Six months is only the first phase of retention. If you stop wearing your retainer after six months, your teeth will shift — sometimes subtly, sometimes noticeably.</w:t>
      </w:r>
    </w:p>
    <w:p w14:paraId="49911422">
      <w:pPr>
        <w:keepNext/>
        <w:spacing w:before="0" w:after="0" w:line="360" w:lineRule="auto"/>
      </w:pPr>
      <w:r>
        <w:rPr>
          <w:rFonts w:ascii="Times New Roman" w:hAnsi="Times New Roman"/>
          <w:b w:val="0"/>
          <w:i w:val="0"/>
          <w:sz w:val="24"/>
        </w:rPr>
        <w:t>record_id Q54_DeepSeek</w:t>
      </w:r>
    </w:p>
    <w:p w14:paraId="54AA1DE0">
      <w:pPr>
        <w:keepNext/>
        <w:spacing w:before="0" w:after="0" w:line="360" w:lineRule="auto"/>
      </w:pPr>
      <w:r>
        <w:rPr>
          <w:rFonts w:ascii="Times New Roman" w:hAnsi="Times New Roman"/>
          <w:b w:val="0"/>
          <w:i w:val="0"/>
          <w:sz w:val="24"/>
        </w:rPr>
        <w:t>question_id Q54</w:t>
      </w:r>
    </w:p>
    <w:p w14:paraId="3291C02D">
      <w:pPr>
        <w:keepNext/>
        <w:spacing w:before="0" w:after="0" w:line="360" w:lineRule="auto"/>
      </w:pPr>
      <w:r>
        <w:rPr>
          <w:rFonts w:ascii="Times New Roman" w:hAnsi="Times New Roman"/>
          <w:b w:val="0"/>
          <w:i w:val="0"/>
          <w:sz w:val="24"/>
        </w:rPr>
        <w:t>model DeepSeek</w:t>
      </w:r>
    </w:p>
    <w:p w14:paraId="55EB3FE4">
      <w:pPr>
        <w:keepNext/>
        <w:spacing w:before="0" w:after="0" w:line="360" w:lineRule="auto"/>
      </w:pPr>
      <w:r>
        <w:rPr>
          <w:rFonts w:ascii="Times New Roman" w:hAnsi="Times New Roman"/>
          <w:b w:val="0"/>
          <w:i w:val="0"/>
          <w:sz w:val="24"/>
        </w:rPr>
        <w:t>answer_text:</w:t>
      </w:r>
    </w:p>
    <w:p w14:paraId="6E1A58F6">
      <w:pPr>
        <w:keepNext w:val="0"/>
        <w:spacing w:before="0" w:after="0" w:line="360" w:lineRule="auto"/>
      </w:pPr>
      <w:r>
        <w:rPr>
          <w:rFonts w:ascii="Times New Roman" w:hAnsi="Times New Roman"/>
          <w:b w:val="0"/>
          <w:i w:val="0"/>
          <w:sz w:val="24"/>
        </w:rPr>
        <w:t>Absolutely not. The idea that you only need to wear a retainer for six months after braces is one of the biggest myths in orthodontics. If you throw away your retainer at the end of month six, there’s a very high chance your teeth will drift back to their original positions within a year.</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What you’ve probably heard about “six months” refers to the end of the full-time wear phase – not the total duration of retention. Orthodontists universally recommend a lifelong retention protocol (meaning long-term nighttime wear).</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Here’s the actual timeline you should follow:</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1. The Official Three-Phase Schedule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Phase 1 – Full-time wear (about 6–12 months)</w:t>
      </w:r>
      <w:r>
        <w:rPr>
          <w:rFonts w:ascii="Times New Roman" w:hAnsi="Times New Roman"/>
          <w:b w:val="0"/>
          <w:i w:val="0"/>
          <w:sz w:val="24"/>
        </w:rPr>
        <w:br w:type="textWrapping"/>
      </w:r>
      <w:r>
        <w:rPr>
          <w:rFonts w:ascii="Times New Roman" w:hAnsi="Times New Roman"/>
          <w:b w:val="0"/>
          <w:i w:val="0"/>
          <w:sz w:val="24"/>
        </w:rPr>
        <w:t>Right after the braces come off, the periodontal ligament (the elastic fibres that hold your teeth) has a strong “memory” and will constantly try to pull teeth back to where they were. For these first 6 months, you must wear the retainer 24 hours a day (except when eating and brushing). If you don’t, relapse happens quickly.</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Phase 2 – Nighttime-only wear (at least 1–2 years)</w:t>
      </w:r>
      <w:r>
        <w:rPr>
          <w:rFonts w:ascii="Times New Roman" w:hAnsi="Times New Roman"/>
          <w:b w:val="0"/>
          <w:i w:val="0"/>
          <w:sz w:val="24"/>
        </w:rPr>
        <w:br w:type="textWrapping"/>
      </w:r>
      <w:r>
        <w:rPr>
          <w:rFonts w:ascii="Times New Roman" w:hAnsi="Times New Roman"/>
          <w:b w:val="0"/>
          <w:i w:val="0"/>
          <w:sz w:val="24"/>
        </w:rPr>
        <w:t>After 6–12 months of full-time wear, your orthodontist will check your stability. If everything looks good, you’ll switch to wearing the retainer only while sleeping (at least 8 hours per night).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Phase 3 – Long-term maintenance (2 years and beyond, for life)</w:t>
      </w:r>
      <w:r>
        <w:rPr>
          <w:rFonts w:ascii="Times New Roman" w:hAnsi="Times New Roman"/>
          <w:b w:val="0"/>
          <w:i w:val="0"/>
          <w:sz w:val="24"/>
        </w:rPr>
        <w:br w:type="textWrapping"/>
      </w:r>
      <w:r>
        <w:rPr>
          <w:rFonts w:ascii="Times New Roman" w:hAnsi="Times New Roman"/>
          <w:b w:val="0"/>
          <w:i w:val="0"/>
          <w:sz w:val="24"/>
        </w:rPr>
        <w:t>By this point, bone remodelling is fairly stable, but as you age (especially after 30), your dental arch naturally narrows and front teeth tend to crowd. To prevent this, you should wear your retainer 3–5 nights per week as a preventive measure – for good.</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2. Why Is Six Months Far from Enough? (The Science)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Bone remodelling lags behind tooth movement.</w:t>
      </w:r>
      <w:r>
        <w:rPr>
          <w:rFonts w:ascii="Times New Roman" w:hAnsi="Times New Roman"/>
          <w:b w:val="0"/>
          <w:i w:val="0"/>
          <w:sz w:val="24"/>
        </w:rPr>
        <w:br w:type="textWrapping"/>
      </w:r>
      <w:r>
        <w:rPr>
          <w:rFonts w:ascii="Times New Roman" w:hAnsi="Times New Roman"/>
          <w:b w:val="0"/>
          <w:i w:val="0"/>
          <w:sz w:val="24"/>
        </w:rPr>
        <w:t>Tooth movement relies on bone resorption (breaking down) and deposition (building new bone). Resorption is fast, but it takes 4–12 months for new bone to fully harden and reach normal density. At 6 months, that new bone is still immature and not strong enough to hold teeth in place.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Soft-tissue “muscle memory”</w:t>
      </w:r>
      <w:r>
        <w:rPr>
          <w:rFonts w:ascii="Times New Roman" w:hAnsi="Times New Roman"/>
          <w:b w:val="0"/>
          <w:i w:val="0"/>
          <w:sz w:val="24"/>
        </w:rPr>
        <w:br w:type="textWrapping"/>
      </w:r>
      <w:r>
        <w:rPr>
          <w:rFonts w:ascii="Times New Roman" w:hAnsi="Times New Roman"/>
          <w:b w:val="0"/>
          <w:i w:val="0"/>
          <w:sz w:val="24"/>
        </w:rPr>
        <w:t>Your lips, cheeks, and tongue exert continuous forces on your teeth. Without a retainer to counteract those forces, even millimetre-scale shifts can occur within months – and in orthodontic terms, a millimetre is enough to undo a rotated tooth.</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3. What If Your Orthodontist Said “Only Six Months”?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If they specifically mentioned a fixed lingual retainer (a thin wire glued behind your front teeth), that wire is meant to stay permanently – you don’t take it out, but that doesn’t mean you’re done. A fixed retainer only anchors the front teeth; the back teeth can still shift, and you need to have the wire checked every 6 months for breakage or detachment.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If they said “come back after six months for a review”, that means they will adjust your wear schedule (e.g., switch to nights) – not that you can stop altogether.</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4. A Critical WarningIf you voluntarily stop wearing your retainer after six months, the relapse rate is as high as 90%. The most vulnerable areas are lower front crowding and rotated canines – they move back the fastest. Many people who quit after 2–3 years find their teeth crooked again and end up needing a second round of braces (costly, time-consuming, and often less effective than the first).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Practical Advice for You</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Remember this rule of thumb:</w:t>
      </w:r>
      <w:r>
        <w:rPr>
          <w:rFonts w:ascii="Times New Roman" w:hAnsi="Times New Roman"/>
          <w:b w:val="0"/>
          <w:i w:val="0"/>
          <w:sz w:val="24"/>
        </w:rPr>
        <w:br w:type="textWrapping"/>
      </w:r>
      <w:r>
        <w:rPr>
          <w:rFonts w:ascii="Times New Roman" w:hAnsi="Times New Roman"/>
          <w:b w:val="0"/>
          <w:i w:val="0"/>
          <w:sz w:val="24"/>
        </w:rPr>
        <w:t>First year – full-time | Second year – nights | Third year and beyond – flexible but never zero</w:t>
      </w:r>
      <w:r>
        <w:rPr>
          <w:rFonts w:ascii="Times New Roman" w:hAnsi="Times New Roman"/>
          <w:b w:val="0"/>
          <w:i w:val="0"/>
          <w:sz w:val="24"/>
        </w:rPr>
        <w:br w:type="textWrapping"/>
      </w:r>
      <w:r>
        <w:rPr>
          <w:rFonts w:ascii="Times New Roman" w:hAnsi="Times New Roman"/>
          <w:b w:val="0"/>
          <w:i w:val="0"/>
          <w:sz w:val="24"/>
        </w:rPr>
        <w:t>(“Flexible” means at least 3 nights a week, not total abandonment.)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If you find clear plastic retainers stuffy or uncomfortable, ask your orthodontist about a Hawley retainer. It has a wire across the front and an acrylic base, which is more breathable, durable, and ideal for lifelong nighttime wear.</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At every check-up (usually every 6 months), have your orthodontist check if the retainer still fits well. If it feels tight when you put it on, that means your teeth are already shifting – in that case, go back to full-time wear immediately for several days to push them back.</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Orthodontic treatment is a marathon. You spent one or two years in braces – your retainer deserves at least as much commitment. Lifelong nighttime wear is the only real insurance against relapse.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How long have you been in retention so far? Just got your braces off, or are you nearing the 6-month mark? If you’re close to that point, be sure to schedule a follow-up with your orthodontist – don’t decide to stop on your own.</w:t>
      </w:r>
    </w:p>
    <w:p w14:paraId="187EFC73">
      <w:pPr>
        <w:keepNext/>
        <w:spacing w:before="0" w:after="0" w:line="360" w:lineRule="auto"/>
      </w:pPr>
      <w:r>
        <w:rPr>
          <w:rFonts w:ascii="Times New Roman" w:hAnsi="Times New Roman"/>
          <w:b w:val="0"/>
          <w:i w:val="0"/>
          <w:sz w:val="24"/>
        </w:rPr>
        <w:t>record_id Q54_Doubao</w:t>
      </w:r>
    </w:p>
    <w:p w14:paraId="38D47BAF">
      <w:pPr>
        <w:keepNext/>
        <w:spacing w:before="0" w:after="0" w:line="360" w:lineRule="auto"/>
      </w:pPr>
      <w:r>
        <w:rPr>
          <w:rFonts w:ascii="Times New Roman" w:hAnsi="Times New Roman"/>
          <w:b w:val="0"/>
          <w:i w:val="0"/>
          <w:sz w:val="24"/>
        </w:rPr>
        <w:t>question_id Q54</w:t>
      </w:r>
    </w:p>
    <w:p w14:paraId="09B4C856">
      <w:pPr>
        <w:keepNext/>
        <w:spacing w:before="0" w:after="0" w:line="360" w:lineRule="auto"/>
      </w:pPr>
      <w:r>
        <w:rPr>
          <w:rFonts w:ascii="Times New Roman" w:hAnsi="Times New Roman"/>
          <w:b w:val="0"/>
          <w:i w:val="0"/>
          <w:sz w:val="24"/>
        </w:rPr>
        <w:t>model Doubao</w:t>
      </w:r>
    </w:p>
    <w:p w14:paraId="2829CF1B">
      <w:pPr>
        <w:keepNext/>
        <w:spacing w:before="0" w:after="0" w:line="360" w:lineRule="auto"/>
      </w:pPr>
      <w:r>
        <w:rPr>
          <w:rFonts w:ascii="Times New Roman" w:hAnsi="Times New Roman"/>
          <w:b w:val="0"/>
          <w:i w:val="0"/>
          <w:sz w:val="24"/>
        </w:rPr>
        <w:t>answer_text:</w:t>
      </w:r>
    </w:p>
    <w:p w14:paraId="33057659">
      <w:pPr>
        <w:keepNext w:val="0"/>
        <w:spacing w:before="0" w:after="0" w:line="360" w:lineRule="auto"/>
      </w:pPr>
      <w:r>
        <w:rPr>
          <w:rFonts w:ascii="Times New Roman" w:hAnsi="Times New Roman"/>
          <w:b w:val="0"/>
          <w:i w:val="0"/>
          <w:sz w:val="24"/>
        </w:rPr>
        <w:t>No, 6-months retainer wear is almost never the full requirement after braces. It’s only a short-term phase for many people.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Typical clinical routine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Full-time wear phase (first 6-12 months) You wear retainers day and night, only taking them out for eating, brushing and flossing. Teeth are still very unstable right after braces; stopping early here leads to easy shifting.</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Night-only wear (long-term) After the initial full-time period, most patients switch to wearing retainers only at night while sleeping.</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Many orthodontists recommend night-time retainers for several years, even lifelong light wear.</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Teeth naturally shift throughout life, so skipping retainers long-term commonly causes crowding and relapse.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Why 6-months is not enough</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Bone remodelling around teeth takes far longer than half a year.</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Even if teeth look straight, the periodontal fibres still pull teeth back toward old positions.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Note: Your exact schedule depends on your orthodontist’s advice, based on your original tooth crowding, bite condition and treatment. Never stop retainer use just because 6 months have passed without checking with your dentist/orthodontist.</w:t>
      </w:r>
    </w:p>
    <w:p w14:paraId="7B6CB832">
      <w:pPr>
        <w:keepNext w:val="0"/>
        <w:spacing w:before="0" w:after="0" w:line="360" w:lineRule="auto"/>
      </w:pPr>
    </w:p>
    <w:p w14:paraId="5B2239DF">
      <w:pPr>
        <w:keepNext/>
        <w:spacing w:before="0" w:after="0" w:line="360" w:lineRule="auto"/>
      </w:pPr>
      <w:r>
        <w:rPr>
          <w:rFonts w:ascii="Times New Roman" w:hAnsi="Times New Roman"/>
          <w:b/>
          <w:i w:val="0"/>
          <w:sz w:val="24"/>
        </w:rPr>
        <w:t>Q55. If my teeth move after treatment, does that prove the orthodontic treatment was done incorrectly?</w:t>
      </w:r>
    </w:p>
    <w:p w14:paraId="1700F49E">
      <w:pPr>
        <w:keepNext/>
        <w:spacing w:before="0" w:after="0" w:line="360" w:lineRule="auto"/>
      </w:pPr>
      <w:r>
        <w:rPr>
          <w:rFonts w:ascii="Times New Roman" w:hAnsi="Times New Roman"/>
          <w:b w:val="0"/>
          <w:i w:val="0"/>
          <w:sz w:val="24"/>
        </w:rPr>
        <w:t>record_id Q55_ChatGPT</w:t>
      </w:r>
    </w:p>
    <w:p w14:paraId="393BDEE6">
      <w:pPr>
        <w:keepNext/>
        <w:spacing w:before="0" w:after="0" w:line="360" w:lineRule="auto"/>
      </w:pPr>
      <w:r>
        <w:rPr>
          <w:rFonts w:ascii="Times New Roman" w:hAnsi="Times New Roman"/>
          <w:b w:val="0"/>
          <w:i w:val="0"/>
          <w:sz w:val="24"/>
        </w:rPr>
        <w:t>question_id Q55</w:t>
      </w:r>
    </w:p>
    <w:p w14:paraId="6D23BEE1">
      <w:pPr>
        <w:keepNext/>
        <w:spacing w:before="0" w:after="0" w:line="360" w:lineRule="auto"/>
      </w:pPr>
      <w:r>
        <w:rPr>
          <w:rFonts w:ascii="Times New Roman" w:hAnsi="Times New Roman"/>
          <w:b w:val="0"/>
          <w:i w:val="0"/>
          <w:sz w:val="24"/>
        </w:rPr>
        <w:t>model ChatGPT</w:t>
      </w:r>
    </w:p>
    <w:p w14:paraId="70FD12DB">
      <w:pPr>
        <w:keepNext/>
        <w:spacing w:before="0" w:after="0" w:line="360" w:lineRule="auto"/>
      </w:pPr>
      <w:r>
        <w:rPr>
          <w:rFonts w:ascii="Times New Roman" w:hAnsi="Times New Roman"/>
          <w:b w:val="0"/>
          <w:i w:val="0"/>
          <w:sz w:val="24"/>
        </w:rPr>
        <w:t>answer_text:</w:t>
      </w:r>
    </w:p>
    <w:p w14:paraId="0ED51C55">
      <w:pPr>
        <w:keepNext w:val="0"/>
        <w:spacing w:before="0" w:after="0" w:line="360" w:lineRule="auto"/>
      </w:pPr>
      <w:r>
        <w:rPr>
          <w:rFonts w:ascii="Times New Roman" w:hAnsi="Times New Roman"/>
          <w:b w:val="0"/>
          <w:i w:val="0"/>
          <w:sz w:val="24"/>
        </w:rPr>
        <w:t>No. Teeth moving after orthodontic treatment does not, by itself, prove that the treatment was done incorrectly.</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Some degree of post-treatment movement (“relapse”) is a recognized part of orthodontics. Teeth can shift because the bone and supporting tissues continue remodeling, and natural forces on the teeth continue throughout life. This is why long-term retention is normally necessary.</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Movement may be more likely if a retainer isn’t worn as prescribed, stops fitting, breaks, or if the original tooth positions were especially prone to relapse—for example, significant rotations or spaces. Even with appropriate retention, completely preventing all future movement may not be possible.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That said, the circumstances can sometimes raise questions about the treatment or retention plan. For example, substantial or rapid movement despite consistently wearing a properly fitting retainer, a retainer that never fit correctly after treatment, or a significant deterioration in the bite would be reasonable reasons to have the result assessed.</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So the distinction is: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Teeth moved → not proof of incorrect treatment.</w:t>
      </w:r>
      <w:r>
        <w:rPr>
          <w:rFonts w:ascii="Times New Roman" w:hAnsi="Times New Roman"/>
          <w:b w:val="0"/>
          <w:i w:val="0"/>
          <w:sz w:val="24"/>
        </w:rPr>
        <w:br w:type="textWrapping"/>
      </w:r>
      <w:r>
        <w:rPr>
          <w:rFonts w:ascii="Times New Roman" w:hAnsi="Times New Roman"/>
          <w:b w:val="0"/>
          <w:i w:val="0"/>
          <w:sz w:val="24"/>
        </w:rPr>
        <w:t>Teeth moved significantly despite appropriate treatment and retention → may warrant an independent orthodontic evaluation.</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If you tell me how long ago your treatment ended, what moved, and what type of retainer you were given/how often you wore it, I can help you judge whether the amount of movement sounds fairly typical or more concerning.</w:t>
      </w:r>
    </w:p>
    <w:p w14:paraId="645EFCA3">
      <w:pPr>
        <w:keepNext/>
        <w:spacing w:before="0" w:after="0" w:line="360" w:lineRule="auto"/>
      </w:pPr>
      <w:r>
        <w:rPr>
          <w:rFonts w:ascii="Times New Roman" w:hAnsi="Times New Roman"/>
          <w:b w:val="0"/>
          <w:i w:val="0"/>
          <w:sz w:val="24"/>
        </w:rPr>
        <w:t>record_id Q55_Gemini</w:t>
      </w:r>
    </w:p>
    <w:p w14:paraId="342D5CE5">
      <w:pPr>
        <w:keepNext/>
        <w:spacing w:before="0" w:after="0" w:line="360" w:lineRule="auto"/>
      </w:pPr>
      <w:r>
        <w:rPr>
          <w:rFonts w:ascii="Times New Roman" w:hAnsi="Times New Roman"/>
          <w:b w:val="0"/>
          <w:i w:val="0"/>
          <w:sz w:val="24"/>
        </w:rPr>
        <w:t>question_id Q55</w:t>
      </w:r>
    </w:p>
    <w:p w14:paraId="084C1D56">
      <w:pPr>
        <w:keepNext/>
        <w:spacing w:before="0" w:after="0" w:line="360" w:lineRule="auto"/>
      </w:pPr>
      <w:r>
        <w:rPr>
          <w:rFonts w:ascii="Times New Roman" w:hAnsi="Times New Roman"/>
          <w:b w:val="0"/>
          <w:i w:val="0"/>
          <w:sz w:val="24"/>
        </w:rPr>
        <w:t>model Gemini</w:t>
      </w:r>
    </w:p>
    <w:p w14:paraId="60AB03DD">
      <w:pPr>
        <w:keepNext/>
        <w:spacing w:before="0" w:after="0" w:line="360" w:lineRule="auto"/>
      </w:pPr>
      <w:r>
        <w:rPr>
          <w:rFonts w:ascii="Times New Roman" w:hAnsi="Times New Roman"/>
          <w:b w:val="0"/>
          <w:i w:val="0"/>
          <w:sz w:val="24"/>
        </w:rPr>
        <w:t>answer_text:</w:t>
      </w:r>
    </w:p>
    <w:p w14:paraId="4AD4D0C3">
      <w:pPr>
        <w:keepNext w:val="0"/>
        <w:spacing w:before="0" w:after="0" w:line="360" w:lineRule="auto"/>
      </w:pPr>
      <w:r>
        <w:rPr>
          <w:rFonts w:ascii="Times New Roman" w:hAnsi="Times New Roman"/>
          <w:b w:val="0"/>
          <w:i w:val="0"/>
          <w:sz w:val="24"/>
        </w:rPr>
        <w:t>No, post-treatment tooth movement does not automatically mean your orthodontic treatment was done incorrectly. Tooth movement after braces or clear aligners is a natural biological process driven by several non-negligible factors:Natural Relapse: Teeth have memory. The ligament fibers surrounding your teeth (periodontal ligaments) stretch during treatment and take months—sometimes years—to fully adapt to their new positions. They naturally pull the teeth back toward their original spots.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Non-Compliance with Retainers: The single most common reason teeth shift after treatment is inconsistent retainer wear. Retainers are a permanent, lifelong necessity to maintain your result.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Mesial Drift: As humans age, teeth naturally drift forward over time regardless of whether you have ever had orthodontic treatment.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Growth and Changes: Jaw growth in younger patients, as well as late-emerging wisdom teeth or natural changes in bone density, can shift teeth late in life.When it might indicate a treatment issue: If significant movement occurs while you are actively wearing your retainers as instructed by your orthodontist, it could point to a design flaw in your retainer, an unstable bite setup at the end of treatment, or an underlying periodontal (gum/bone) health issue.</w:t>
      </w:r>
    </w:p>
    <w:p w14:paraId="76A40E05">
      <w:pPr>
        <w:keepNext/>
        <w:spacing w:before="0" w:after="0" w:line="360" w:lineRule="auto"/>
      </w:pPr>
      <w:r>
        <w:rPr>
          <w:rFonts w:ascii="Times New Roman" w:hAnsi="Times New Roman"/>
          <w:b w:val="0"/>
          <w:i w:val="0"/>
          <w:sz w:val="24"/>
        </w:rPr>
        <w:t>record_id Q55_Copilot</w:t>
      </w:r>
    </w:p>
    <w:p w14:paraId="4CC013C3">
      <w:pPr>
        <w:keepNext/>
        <w:spacing w:before="0" w:after="0" w:line="360" w:lineRule="auto"/>
      </w:pPr>
      <w:r>
        <w:rPr>
          <w:rFonts w:ascii="Times New Roman" w:hAnsi="Times New Roman"/>
          <w:b w:val="0"/>
          <w:i w:val="0"/>
          <w:sz w:val="24"/>
        </w:rPr>
        <w:t>question_id Q55</w:t>
      </w:r>
    </w:p>
    <w:p w14:paraId="02D8050F">
      <w:pPr>
        <w:keepNext/>
        <w:spacing w:before="0" w:after="0" w:line="360" w:lineRule="auto"/>
      </w:pPr>
      <w:r>
        <w:rPr>
          <w:rFonts w:ascii="Times New Roman" w:hAnsi="Times New Roman"/>
          <w:b w:val="0"/>
          <w:i w:val="0"/>
          <w:sz w:val="24"/>
        </w:rPr>
        <w:t>model Copilot</w:t>
      </w:r>
    </w:p>
    <w:p w14:paraId="3489030B">
      <w:pPr>
        <w:keepNext/>
        <w:spacing w:before="0" w:after="0" w:line="360" w:lineRule="auto"/>
      </w:pPr>
      <w:r>
        <w:rPr>
          <w:rFonts w:ascii="Times New Roman" w:hAnsi="Times New Roman"/>
          <w:b w:val="0"/>
          <w:i w:val="0"/>
          <w:sz w:val="24"/>
        </w:rPr>
        <w:t>answer_text:</w:t>
      </w:r>
    </w:p>
    <w:p w14:paraId="57C124A7">
      <w:pPr>
        <w:keepNext w:val="0"/>
        <w:spacing w:before="0" w:after="0" w:line="360" w:lineRule="auto"/>
      </w:pPr>
      <w:r>
        <w:rPr>
          <w:rFonts w:ascii="Times New Roman" w:hAnsi="Times New Roman"/>
          <w:b w:val="0"/>
          <w:i w:val="0"/>
          <w:sz w:val="24"/>
        </w:rPr>
        <w:t>No — teeth moving after orthodontic treatment does not prove the treatment was done incorrectly. Movement after braces or aligners is common, expected, and well-documented in orthodontic science. Teeth are held in place by living tissues that continue to remodel throughout life, so some degree of shifting can occur even after excellent treatment.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 The core reason teeth move (even after perfect treatment)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The periodontal ligament and surrounding bone constantly remodel. This natural biological process continues for life, and it creates a tendency for teeth to drift. Sources explain that:Teeth naturally attempt to return toward their original positions due to ligament “memory.”</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Bone remodeling continues after treatment and makes teeth prone to movement unless retained.</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Up to 70% of patients experience some degree of relapse within a few years. This is normal biology, not evidence of orthodontic error.</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 When movement does happen, what does it usually mean?Retainers weren’t worn consistently — the #1 cause of relapse.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Natural aging changes in the jaw cause crowding, especially in the lower front teeth.</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Habits like grinding, tongue thrusting, or mouth breathing can push teeth out of alignment.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Gum or bone changes over time alter tooth stability. None of these indicate improper orthodontic work.</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 When could movement suggest a treatment issue?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Only in specific, less common situations — for example:The bite was left unstable (e.g., untreated jaw discrepancy).</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Severe crowding wasn’t fully corrected.</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Retention planning was inadequate for a high-relapse case (e.g., large gaps, rotations).Even then, it’s not “proof” of incorrect treatment — it’s a clinical judgment that requires an orthodontist’s evaluation.</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 Quick reference table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[Table]</w:t>
      </w:r>
      <w:r>
        <w:rPr>
          <w:rFonts w:ascii="Times New Roman" w:hAnsi="Times New Roman"/>
          <w:b w:val="0"/>
          <w:i w:val="0"/>
          <w:sz w:val="24"/>
        </w:rPr>
        <w:br w:type="textWrapping"/>
      </w:r>
      <w:r>
        <w:rPr>
          <w:rFonts w:ascii="Times New Roman" w:hAnsi="Times New Roman"/>
          <w:b w:val="0"/>
          <w:i w:val="0"/>
          <w:sz w:val="24"/>
        </w:rPr>
        <w:t>Possible Cause of Movement | Does It Mean Treatment Was Incorrect? | Notes</w:t>
      </w:r>
      <w:r>
        <w:rPr>
          <w:rFonts w:ascii="Times New Roman" w:hAnsi="Times New Roman"/>
          <w:b w:val="0"/>
          <w:i w:val="0"/>
          <w:sz w:val="24"/>
        </w:rPr>
        <w:br w:type="textWrapping"/>
      </w:r>
      <w:r>
        <w:rPr>
          <w:rFonts w:ascii="Times New Roman" w:hAnsi="Times New Roman"/>
          <w:b w:val="0"/>
          <w:i w:val="0"/>
          <w:sz w:val="24"/>
        </w:rPr>
        <w:t>Natural bone/ligament remodeling | No | Happens to everyone; lifelong process.</w:t>
      </w:r>
      <w:r>
        <w:rPr>
          <w:rFonts w:ascii="Times New Roman" w:hAnsi="Times New Roman"/>
          <w:b w:val="0"/>
          <w:i w:val="0"/>
          <w:sz w:val="24"/>
        </w:rPr>
        <w:br w:type="textWrapping"/>
      </w:r>
      <w:r>
        <w:rPr>
          <w:rFonts w:ascii="Times New Roman" w:hAnsi="Times New Roman"/>
          <w:b w:val="0"/>
          <w:i w:val="0"/>
          <w:sz w:val="24"/>
        </w:rPr>
        <w:t>Not wearing retainers | No | Most common cause of relapse.</w:t>
      </w:r>
      <w:r>
        <w:rPr>
          <w:rFonts w:ascii="Times New Roman" w:hAnsi="Times New Roman"/>
          <w:b w:val="0"/>
          <w:i w:val="0"/>
          <w:sz w:val="24"/>
        </w:rPr>
        <w:br w:type="textWrapping"/>
      </w:r>
      <w:r>
        <w:rPr>
          <w:rFonts w:ascii="Times New Roman" w:hAnsi="Times New Roman"/>
          <w:b w:val="0"/>
          <w:i w:val="0"/>
          <w:sz w:val="24"/>
        </w:rPr>
        <w:t>Aging changes in jaw | No | Normal biological change.</w:t>
      </w:r>
      <w:r>
        <w:rPr>
          <w:rFonts w:ascii="Times New Roman" w:hAnsi="Times New Roman"/>
          <w:b w:val="0"/>
          <w:i w:val="0"/>
          <w:sz w:val="24"/>
        </w:rPr>
        <w:br w:type="textWrapping"/>
      </w:r>
      <w:r>
        <w:rPr>
          <w:rFonts w:ascii="Times New Roman" w:hAnsi="Times New Roman"/>
          <w:b w:val="0"/>
          <w:i w:val="0"/>
          <w:sz w:val="24"/>
        </w:rPr>
        <w:t>Habits (grinding, tongue thrusting) | No | Behavioral, not treatment-related.</w:t>
      </w:r>
      <w:r>
        <w:rPr>
          <w:rFonts w:ascii="Times New Roman" w:hAnsi="Times New Roman"/>
          <w:b w:val="0"/>
          <w:i w:val="0"/>
          <w:sz w:val="24"/>
        </w:rPr>
        <w:br w:type="textWrapping"/>
      </w:r>
      <w:r>
        <w:rPr>
          <w:rFonts w:ascii="Times New Roman" w:hAnsi="Times New Roman"/>
          <w:b w:val="0"/>
          <w:i w:val="0"/>
          <w:sz w:val="24"/>
        </w:rPr>
        <w:t>Unstable bite correction | Possibly | Needs orthodontist evaluation.</w:t>
      </w:r>
      <w:r>
        <w:rPr>
          <w:rFonts w:ascii="Times New Roman" w:hAnsi="Times New Roman"/>
          <w:b w:val="0"/>
          <w:i w:val="0"/>
          <w:sz w:val="24"/>
        </w:rPr>
        <w:br w:type="textWrapping"/>
      </w:r>
      <w:r>
        <w:rPr>
          <w:rFonts w:ascii="Times New Roman" w:hAnsi="Times New Roman"/>
          <w:b w:val="0"/>
          <w:i w:val="0"/>
          <w:sz w:val="24"/>
        </w:rPr>
        <w:t>Severe original problems not fully addressed | Possibly | Case-specific, not automatic proof.</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 Bottom line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Teeth moving after treatment is normal and expected — not evidence of orthodontic error. Orthodontic relapse is a biological reality, and retainers are essential for maintaining results long-term.</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If you’re noticing movement, the next best step is a professional evaluation so an orthodontist can determine whether it’s normal drift or something that needs correction.</w:t>
      </w:r>
    </w:p>
    <w:p w14:paraId="55B6902F">
      <w:pPr>
        <w:keepNext/>
        <w:spacing w:before="0" w:after="0" w:line="360" w:lineRule="auto"/>
      </w:pPr>
      <w:r>
        <w:rPr>
          <w:rFonts w:ascii="Times New Roman" w:hAnsi="Times New Roman"/>
          <w:b w:val="0"/>
          <w:i w:val="0"/>
          <w:sz w:val="24"/>
        </w:rPr>
        <w:t>record_id Q55_DeepSeek</w:t>
      </w:r>
    </w:p>
    <w:p w14:paraId="2716D46E">
      <w:pPr>
        <w:keepNext/>
        <w:spacing w:before="0" w:after="0" w:line="360" w:lineRule="auto"/>
      </w:pPr>
      <w:r>
        <w:rPr>
          <w:rFonts w:ascii="Times New Roman" w:hAnsi="Times New Roman"/>
          <w:b w:val="0"/>
          <w:i w:val="0"/>
          <w:sz w:val="24"/>
        </w:rPr>
        <w:t>question_id Q55</w:t>
      </w:r>
    </w:p>
    <w:p w14:paraId="4533C79C">
      <w:pPr>
        <w:keepNext/>
        <w:spacing w:before="0" w:after="0" w:line="360" w:lineRule="auto"/>
      </w:pPr>
      <w:r>
        <w:rPr>
          <w:rFonts w:ascii="Times New Roman" w:hAnsi="Times New Roman"/>
          <w:b w:val="0"/>
          <w:i w:val="0"/>
          <w:sz w:val="24"/>
        </w:rPr>
        <w:t>model DeepSeek</w:t>
      </w:r>
    </w:p>
    <w:p w14:paraId="0B1EC41F">
      <w:pPr>
        <w:keepNext/>
        <w:spacing w:before="0" w:after="0" w:line="360" w:lineRule="auto"/>
      </w:pPr>
      <w:r>
        <w:rPr>
          <w:rFonts w:ascii="Times New Roman" w:hAnsi="Times New Roman"/>
          <w:b w:val="0"/>
          <w:i w:val="0"/>
          <w:sz w:val="24"/>
        </w:rPr>
        <w:t>answer_text:</w:t>
      </w:r>
    </w:p>
    <w:p w14:paraId="763957D8">
      <w:pPr>
        <w:keepNext w:val="0"/>
        <w:spacing w:before="0" w:after="0" w:line="360" w:lineRule="auto"/>
      </w:pPr>
      <w:r>
        <w:rPr>
          <w:rFonts w:ascii="Times New Roman" w:hAnsi="Times New Roman"/>
          <w:b w:val="0"/>
          <w:i w:val="0"/>
          <w:sz w:val="24"/>
        </w:rPr>
        <w:t>In fact, some degree of tooth movement after braces or aligners is biologically normal and expected. However, the amount, type, and location of the movement matter.</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Here is why your teeth move after treatment, and how to tell if it might be a provider issue versus a normal biological process.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1. The #1 Cause: Retainer Wear (or lack thereof)</w:t>
      </w:r>
      <w:r>
        <w:rPr>
          <w:rFonts w:ascii="Times New Roman" w:hAnsi="Times New Roman"/>
          <w:b w:val="0"/>
          <w:i w:val="0"/>
          <w:sz w:val="24"/>
        </w:rPr>
        <w:br w:type="textWrapping"/>
      </w:r>
      <w:r>
        <w:rPr>
          <w:rFonts w:ascii="Times New Roman" w:hAnsi="Times New Roman"/>
          <w:b w:val="0"/>
          <w:i w:val="0"/>
          <w:sz w:val="24"/>
        </w:rPr>
        <w:t>This is the most common reason, and it has nothing to do with the orthodontist's skill. Teeth are held in bone by elastic ligaments (periodontal ligaments). After braces, these ligaments are stretched and compressed. It takes at least 12 to 24 months for the bone to remodel and harden around the new tooth positions.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If you have not been wearing your retainers full-time (or as prescribed), your teeth will naturally try to "spring back" toward their original positions. This is called relapse, and it is a patient-compliance issue, not a treatment error.</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2. Natural "Physiologic Drift" (Aging)</w:t>
      </w:r>
      <w:r>
        <w:rPr>
          <w:rFonts w:ascii="Times New Roman" w:hAnsi="Times New Roman"/>
          <w:b w:val="0"/>
          <w:i w:val="0"/>
          <w:sz w:val="24"/>
        </w:rPr>
        <w:br w:type="textWrapping"/>
      </w:r>
      <w:r>
        <w:rPr>
          <w:rFonts w:ascii="Times New Roman" w:hAnsi="Times New Roman"/>
          <w:b w:val="0"/>
          <w:i w:val="0"/>
          <w:sz w:val="24"/>
        </w:rPr>
        <w:t>Even with perfect retainer wear, teeth shift slightly over a lifetime. As we age, our jawbones slowly change shape, our teeth wear down microscopically, and the continuous forward pressure from our tongue and lips creates a slow, forward drift (often called "mesial drift"). Up to 1–2 millimeters of crowding in the lower front teeth by middle age is considered normal and expected, not a failed treatment.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3. Uncontrollable Biological Factors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Jaw Growth: If you were treated as a teenager, your lower jaw may have continued to grow into your 20s. An orthodontist cannot stop jaw growth, so late growth can cause the bite to shift.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Tongue Thrust / Swallowing Pattern: If you have a habit of pushing your tongue against your teeth when swallowing, that constant pressure will move teeth over time, regardless of how perfect the braces were.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Bruxism (Grinding): Constant clenching and grinding exerts abnormal forces that can tip teeth outward.</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When might it indicate incorrect treatment?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While movement alone isn't proof, there are specific scenarios where the orthodontist’s planning could be at fault: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Ending in an "Unstable" Bite: If the orthodontist finished your case with the front teeth hittingedge-to-edge, or with the back teeth not fully interlocking (a "traumatic occlusion"), the forces of your own chewing will push the teeth out of alignment.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Over-expansion: If the arch was expanded too widely beyond the limits of the gum tissue and bone, the teeth often relapse right back to their narrower original positions because the lips and cheeks push inward.</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Incorrect Root Positioning: If the crowns (tops) of the teeth look straight but the roots are not parallel on an X-ray, the bone may not hold them well, leading to relapse.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How to tell the difference: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[Table]</w:t>
      </w:r>
      <w:r>
        <w:rPr>
          <w:rFonts w:ascii="Times New Roman" w:hAnsi="Times New Roman"/>
          <w:b w:val="0"/>
          <w:i w:val="0"/>
          <w:sz w:val="24"/>
        </w:rPr>
        <w:br w:type="textWrapping"/>
      </w:r>
      <w:r>
        <w:rPr>
          <w:rFonts w:ascii="Times New Roman" w:hAnsi="Times New Roman"/>
          <w:b w:val="0"/>
          <w:i w:val="0"/>
          <w:sz w:val="24"/>
        </w:rPr>
        <w:t>Sign of Normal/Patient-Related Movement | Sign that Warrants a Second Opinion</w:t>
      </w:r>
      <w:r>
        <w:rPr>
          <w:rFonts w:ascii="Times New Roman" w:hAnsi="Times New Roman"/>
          <w:b w:val="0"/>
          <w:i w:val="0"/>
          <w:sz w:val="24"/>
        </w:rPr>
        <w:br w:type="textWrapping"/>
      </w:r>
      <w:r>
        <w:rPr>
          <w:rFonts w:ascii="Times New Roman" w:hAnsi="Times New Roman"/>
          <w:b w:val="0"/>
          <w:i w:val="0"/>
          <w:sz w:val="24"/>
        </w:rPr>
        <w:t>Slight crowding of the lower front teeth (0.5–1.5mm). | Teeth have completely returned to their pre-treatment positions.</w:t>
      </w:r>
      <w:r>
        <w:rPr>
          <w:rFonts w:ascii="Times New Roman" w:hAnsi="Times New Roman"/>
          <w:b w:val="0"/>
          <w:i w:val="0"/>
          <w:sz w:val="24"/>
        </w:rPr>
        <w:br w:type="textWrapping"/>
      </w:r>
      <w:r>
        <w:rPr>
          <w:rFonts w:ascii="Times New Roman" w:hAnsi="Times New Roman"/>
          <w:b w:val="0"/>
          <w:i w:val="0"/>
          <w:sz w:val="24"/>
        </w:rPr>
        <w:t>Slight spaces opening up between front teeth. | Your bite feels uncomfortable, painful, or you are hitting teeth strangely.</w:t>
      </w:r>
      <w:r>
        <w:rPr>
          <w:rFonts w:ascii="Times New Roman" w:hAnsi="Times New Roman"/>
          <w:b w:val="0"/>
          <w:i w:val="0"/>
          <w:sz w:val="24"/>
        </w:rPr>
        <w:br w:type="textWrapping"/>
      </w:r>
      <w:r>
        <w:rPr>
          <w:rFonts w:ascii="Times New Roman" w:hAnsi="Times New Roman"/>
          <w:b w:val="0"/>
          <w:i w:val="0"/>
          <w:sz w:val="24"/>
        </w:rPr>
        <w:t>You stopped wearing your retainer for weeks/months. | You have been wearing your retainers perfectly every night, yet movement happened within weeks.</w:t>
      </w:r>
      <w:r>
        <w:rPr>
          <w:rFonts w:ascii="Times New Roman" w:hAnsi="Times New Roman"/>
          <w:b w:val="0"/>
          <w:i w:val="0"/>
          <w:sz w:val="24"/>
        </w:rPr>
        <w:br w:type="textWrapping"/>
      </w:r>
      <w:r>
        <w:rPr>
          <w:rFonts w:ascii="Times New Roman" w:hAnsi="Times New Roman"/>
          <w:b w:val="0"/>
          <w:i w:val="0"/>
          <w:sz w:val="24"/>
        </w:rPr>
        <w:t>You are over 30 and notice tiny shifts. | You hear clicking or have pain in your jaw joints (TMJ) along with the shifting.</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What should you do right now?</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Put your retainers in: If they still fit (even if they are tight), wear them 24/7 for a few weeks to see if the teeth settle back.</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Contact your orthodontist: Most reputable orthodontists will offer a free "retention check" for several years post-treatment. They will evaluate whether a simple retainer adjustment or a new retainer is needed.</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If they blame you without examining your bite, or if you moved despite perfect retainer wear and a stable bite, then you can seek a second opinion from another orthodontist to see if the original finishing position was biomechanically unsound.</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In short: Movement is the rule, not the exception. It proves you have living, adapting biology—not that your doctor made a mistake. Get your retainer checked first before jumping to conclusions!</w:t>
      </w:r>
    </w:p>
    <w:p w14:paraId="219B2726">
      <w:pPr>
        <w:keepNext/>
        <w:spacing w:before="0" w:after="0" w:line="360" w:lineRule="auto"/>
      </w:pPr>
      <w:r>
        <w:rPr>
          <w:rFonts w:ascii="Times New Roman" w:hAnsi="Times New Roman"/>
          <w:b w:val="0"/>
          <w:i w:val="0"/>
          <w:sz w:val="24"/>
        </w:rPr>
        <w:t>record_id Q55_Doubao</w:t>
      </w:r>
    </w:p>
    <w:p w14:paraId="308CB4FD">
      <w:pPr>
        <w:keepNext/>
        <w:spacing w:before="0" w:after="0" w:line="360" w:lineRule="auto"/>
      </w:pPr>
      <w:r>
        <w:rPr>
          <w:rFonts w:ascii="Times New Roman" w:hAnsi="Times New Roman"/>
          <w:b w:val="0"/>
          <w:i w:val="0"/>
          <w:sz w:val="24"/>
        </w:rPr>
        <w:t>question_id Q55</w:t>
      </w:r>
    </w:p>
    <w:p w14:paraId="6B1014D5">
      <w:pPr>
        <w:keepNext/>
        <w:spacing w:before="0" w:after="0" w:line="360" w:lineRule="auto"/>
      </w:pPr>
      <w:r>
        <w:rPr>
          <w:rFonts w:ascii="Times New Roman" w:hAnsi="Times New Roman"/>
          <w:b w:val="0"/>
          <w:i w:val="0"/>
          <w:sz w:val="24"/>
        </w:rPr>
        <w:t>model Doubao</w:t>
      </w:r>
    </w:p>
    <w:p w14:paraId="20D5AAFA">
      <w:pPr>
        <w:keepNext/>
        <w:spacing w:before="0" w:after="0" w:line="360" w:lineRule="auto"/>
      </w:pPr>
      <w:r>
        <w:rPr>
          <w:rFonts w:ascii="Times New Roman" w:hAnsi="Times New Roman"/>
          <w:b w:val="0"/>
          <w:i w:val="0"/>
          <w:sz w:val="24"/>
        </w:rPr>
        <w:t>answer_text:</w:t>
      </w:r>
    </w:p>
    <w:p w14:paraId="1A303C88">
      <w:pPr>
        <w:keepNext w:val="0"/>
        <w:spacing w:before="0" w:after="0" w:line="360" w:lineRule="auto"/>
      </w:pPr>
      <w:r>
        <w:rPr>
          <w:rFonts w:ascii="Times New Roman" w:hAnsi="Times New Roman"/>
          <w:b w:val="0"/>
          <w:i w:val="0"/>
          <w:sz w:val="24"/>
        </w:rPr>
        <w:t>Not necessarily. Post-treatment tooth shifting does not automatically mean the orthodontic work was faulty.</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Common reasons for teeth shifting after orthodontics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Insufficient retainer wear This is the leading cause of relapse. After braces or aligners, the periodontal ligaments and bone need time to stabilise around the new tooth positions. If retainers are not worn as instructed, teeth will gradually drift back toward their original positions, even if the initial tooth alignment was excellent.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Natural physiological changes with age Throughout adulthood, minor tooth movement occurs spontaneously. Lower front teeth commonly crowd slightly over time, which is unrelated to orthodontic technique. Wisdom-tooth eruption is also often cited, though its exact role in crowding remains debated.</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Abnormal oral habits Night-time bruxism (teeth grinding), tongue thrusting, incorrect swallowing patterns, or nail-biting create continuous unwanted force that moves teeth. These habits persist after treatment and can undo alignment.Periodontal disease Gum infection destroys periodontal supporting bone. Loosened teeth will shift, regardless of how well orthodontics was performed.When shifting may relate to treatment-related factors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Visible, significant relapse can occasionally stem from treatment-planning shortcomings: - Unaddressed skeletal jaw discrepancies - Improper tooth positioning or insufficient correction of original malocclusion - Poor occlusal fit that creates unstable biting forces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Practical advice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 First check whether you have followed retainer instructions strictly. - Visit your orthodontist for assessment: evaluate retainer fit, occlusion, gum health, and identify the source of movement. - Minor drift is fairly common; obvious progressive shifting usually requires intervention such as retainer adjustment or limited re-treatment.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In short: most post-treatment tooth movement comes from biological instability, aging, habits or poor retainer compliance, rather than improper orthodontic work.</w:t>
      </w:r>
    </w:p>
    <w:p w14:paraId="7706F292">
      <w:pPr>
        <w:keepNext w:val="0"/>
        <w:spacing w:before="0" w:after="0" w:line="360" w:lineRule="auto"/>
      </w:pPr>
    </w:p>
    <w:p w14:paraId="2870424A">
      <w:pPr>
        <w:keepNext/>
        <w:spacing w:before="0" w:after="0" w:line="360" w:lineRule="auto"/>
      </w:pPr>
      <w:r>
        <w:rPr>
          <w:rFonts w:ascii="Times New Roman" w:hAnsi="Times New Roman"/>
          <w:b/>
          <w:i w:val="0"/>
          <w:sz w:val="24"/>
        </w:rPr>
        <w:t>Q56. Does needing long-term or lifelong retainer wear mean the orthodontic result is unstable or unsuccessful?</w:t>
      </w:r>
    </w:p>
    <w:p w14:paraId="103B2CD8">
      <w:pPr>
        <w:keepNext/>
        <w:spacing w:before="0" w:after="0" w:line="360" w:lineRule="auto"/>
      </w:pPr>
      <w:r>
        <w:rPr>
          <w:rFonts w:ascii="Times New Roman" w:hAnsi="Times New Roman"/>
          <w:b w:val="0"/>
          <w:i w:val="0"/>
          <w:sz w:val="24"/>
        </w:rPr>
        <w:t>record_id Q56_ChatGPT</w:t>
      </w:r>
    </w:p>
    <w:p w14:paraId="0C6AE281">
      <w:pPr>
        <w:keepNext/>
        <w:spacing w:before="0" w:after="0" w:line="360" w:lineRule="auto"/>
      </w:pPr>
      <w:r>
        <w:rPr>
          <w:rFonts w:ascii="Times New Roman" w:hAnsi="Times New Roman"/>
          <w:b w:val="0"/>
          <w:i w:val="0"/>
          <w:sz w:val="24"/>
        </w:rPr>
        <w:t>question_id Q56</w:t>
      </w:r>
    </w:p>
    <w:p w14:paraId="1D66A37E">
      <w:pPr>
        <w:keepNext/>
        <w:spacing w:before="0" w:after="0" w:line="360" w:lineRule="auto"/>
      </w:pPr>
      <w:r>
        <w:rPr>
          <w:rFonts w:ascii="Times New Roman" w:hAnsi="Times New Roman"/>
          <w:b w:val="0"/>
          <w:i w:val="0"/>
          <w:sz w:val="24"/>
        </w:rPr>
        <w:t>model ChatGPT</w:t>
      </w:r>
    </w:p>
    <w:p w14:paraId="0346A120">
      <w:pPr>
        <w:keepNext/>
        <w:spacing w:before="0" w:after="0" w:line="360" w:lineRule="auto"/>
      </w:pPr>
      <w:r>
        <w:rPr>
          <w:rFonts w:ascii="Times New Roman" w:hAnsi="Times New Roman"/>
          <w:b w:val="0"/>
          <w:i w:val="0"/>
          <w:sz w:val="24"/>
        </w:rPr>
        <w:t>answer_text:</w:t>
      </w:r>
    </w:p>
    <w:p w14:paraId="5C6E3679">
      <w:pPr>
        <w:keepNext w:val="0"/>
        <w:spacing w:before="0" w:after="0" w:line="360" w:lineRule="auto"/>
      </w:pPr>
      <w:r>
        <w:rPr>
          <w:rFonts w:ascii="Times New Roman" w:hAnsi="Times New Roman"/>
          <w:b w:val="0"/>
          <w:i w:val="0"/>
          <w:sz w:val="24"/>
        </w:rPr>
        <w:t>No. Needing long-term or lifelong retainer wear does not, by itself, mean the orthodontic result is unstable or unsuccessful. Modern orthodontics generally treats retention as part of maintaining a successful result, not as evidence that treatment failed.</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Teeth are not permanently fixed in bone after orthodontics. The periodontal tissues and bone initially remodel around their new positions, and even after that process is complete, teeth can continue to shift throughout life because of normal aging, changes in the jaws and bite, soft-tissue forces, and other biological factors. The American Association of Orthodontists notes that teeth can naturally shift after treatment and recommends ongoing retainer use; the British Orthodontic Society similarly says that almost all orthodontic patients require retention and that long-term retention reduces post-treatment movement.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There is an important distinction between biological stability and absolute permanence without retention. A good orthodontic result can be biologically quite stable—good root positions, healthy supporting tissues, appropriate bite relationships—and still undergo small changes if retention is stopped. In fact, the Cochrane review on orthodontic retention starts from the premise that even after successful orthodontic treatment, teeth have a tendency to relapse without retention.</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So lifelong nighttime retention is better thought of somewhat like maintaining other long-term health results: it preserves a position that biology does not guarantee will remain exactly unchanged forever. The British Orthodontic Society explicitly distinguishes the stability of the final result from the possible need for lifelong retainer wear, which is useful evidence that orthodontists do not regard the latter as synonymous with treatment instability.</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What could suggest a less stable result is a different situation—for example, teeth moving substantially or very rapidly whenever the retainer is left out briefly, persistent bite changes, or a relapse pattern related to unresolved skeletal, periodontal, or functional factors. That would be worth having the orthodontist assess. But merely being told, “wear your retainers at night indefinitely,” is very normal and compatible with an excellent orthodontic outcome.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If you’re asking because your teeth move noticeably after only a night or two without the retainer, I can also explain how much post-treatment movement is considered normal versus a sign of genuine instability.</w:t>
      </w:r>
    </w:p>
    <w:p w14:paraId="0780E924">
      <w:pPr>
        <w:keepNext/>
        <w:spacing w:before="0" w:after="0" w:line="360" w:lineRule="auto"/>
      </w:pPr>
      <w:r>
        <w:rPr>
          <w:rFonts w:ascii="Times New Roman" w:hAnsi="Times New Roman"/>
          <w:b w:val="0"/>
          <w:i w:val="0"/>
          <w:sz w:val="24"/>
        </w:rPr>
        <w:t>record_id Q56_Gemini</w:t>
      </w:r>
    </w:p>
    <w:p w14:paraId="0A086B0E">
      <w:pPr>
        <w:keepNext/>
        <w:spacing w:before="0" w:after="0" w:line="360" w:lineRule="auto"/>
      </w:pPr>
      <w:r>
        <w:rPr>
          <w:rFonts w:ascii="Times New Roman" w:hAnsi="Times New Roman"/>
          <w:b w:val="0"/>
          <w:i w:val="0"/>
          <w:sz w:val="24"/>
        </w:rPr>
        <w:t>question_id Q56</w:t>
      </w:r>
    </w:p>
    <w:p w14:paraId="7684A807">
      <w:pPr>
        <w:keepNext/>
        <w:spacing w:before="0" w:after="0" w:line="360" w:lineRule="auto"/>
      </w:pPr>
      <w:r>
        <w:rPr>
          <w:rFonts w:ascii="Times New Roman" w:hAnsi="Times New Roman"/>
          <w:b w:val="0"/>
          <w:i w:val="0"/>
          <w:sz w:val="24"/>
        </w:rPr>
        <w:t>model Gemini</w:t>
      </w:r>
    </w:p>
    <w:p w14:paraId="14ECC99B">
      <w:pPr>
        <w:keepNext/>
        <w:spacing w:before="0" w:after="0" w:line="360" w:lineRule="auto"/>
      </w:pPr>
      <w:r>
        <w:rPr>
          <w:rFonts w:ascii="Times New Roman" w:hAnsi="Times New Roman"/>
          <w:b w:val="0"/>
          <w:i w:val="0"/>
          <w:sz w:val="24"/>
        </w:rPr>
        <w:t>answer_text:</w:t>
      </w:r>
    </w:p>
    <w:p w14:paraId="667AE6FD">
      <w:pPr>
        <w:keepNext w:val="0"/>
        <w:spacing w:before="0" w:after="0" w:line="360" w:lineRule="auto"/>
      </w:pPr>
      <w:r>
        <w:rPr>
          <w:rFonts w:ascii="Times New Roman" w:hAnsi="Times New Roman"/>
          <w:b w:val="0"/>
          <w:i w:val="0"/>
          <w:sz w:val="24"/>
        </w:rPr>
        <w:t>No. Needing long-term or lifelong retainer wear is a normal part of human anatomy, not a sign that your orthodontic treatment was unsuccessful or that your teeth are unusually unstable.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The belief that teeth stay permanently fixed in place once braces or aligners come off is one of the most common orthodontic misconceptions.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Why Teeth Move Over a LifetimeNatural Aging Process: Just like skin loses elasticity or hair turns gray, your jawbones and surrounding facial tissues naturally shift as you age. This phenomenon—known as late physiological drift—causes teeth to naturally move inward and forward over time, even in people who never had braces.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Periodontal Ligament Memory: Your teeth are attached to your jawbone by elastic fibers called periodontal ligaments. When teeth are moved into new positions, these fibers act like tiny rubber bands that retain a "memory" of their old positions, pulling the teeth back for months or even years after treatment.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Continuous Bone Remodeling: Bone is living tissue that constantly breaks down and rebuilds itself in response to daily forces like chewing, swallowing, lip pressure, and teeth grinding (bruxism).Retainers Are Preventive Maintenance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Think of a retainer like a pair of glasses or daily moisturizer: it is an ongoing tool to preserve a healthy result, not a fix for a failed process.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[Table]</w:t>
      </w:r>
      <w:r>
        <w:rPr>
          <w:rFonts w:ascii="Times New Roman" w:hAnsi="Times New Roman"/>
          <w:b w:val="0"/>
          <w:i w:val="0"/>
          <w:sz w:val="24"/>
        </w:rPr>
        <w:br w:type="textWrapping"/>
      </w:r>
      <w:r>
        <w:rPr>
          <w:rFonts w:ascii="Times New Roman" w:hAnsi="Times New Roman"/>
          <w:b w:val="0"/>
          <w:i w:val="0"/>
          <w:sz w:val="24"/>
        </w:rPr>
        <w:t>Retainer Type | Primary Use Case | Key Advantage</w:t>
      </w:r>
      <w:r>
        <w:rPr>
          <w:rFonts w:ascii="Times New Roman" w:hAnsi="Times New Roman"/>
          <w:b w:val="0"/>
          <w:i w:val="0"/>
          <w:sz w:val="24"/>
        </w:rPr>
        <w:br w:type="textWrapping"/>
      </w:r>
      <w:r>
        <w:rPr>
          <w:rFonts w:ascii="Times New Roman" w:hAnsi="Times New Roman"/>
          <w:b w:val="0"/>
          <w:i w:val="0"/>
          <w:sz w:val="24"/>
        </w:rPr>
        <w:t>Fixed (Permanent Wire) | Glued behind front teeth | Continuous retention without needing to remember daily wear</w:t>
      </w:r>
      <w:r>
        <w:rPr>
          <w:rFonts w:ascii="Times New Roman" w:hAnsi="Times New Roman"/>
          <w:b w:val="0"/>
          <w:i w:val="0"/>
          <w:sz w:val="24"/>
        </w:rPr>
        <w:br w:type="textWrapping"/>
      </w:r>
      <w:r>
        <w:rPr>
          <w:rFonts w:ascii="Times New Roman" w:hAnsi="Times New Roman"/>
          <w:b w:val="0"/>
          <w:i w:val="0"/>
          <w:sz w:val="24"/>
        </w:rPr>
        <w:t>Clear Removable (Essix) | Worn nightly over all teeth | Discrete, full-arch coverage; protects against grinding wear</w:t>
      </w:r>
      <w:r>
        <w:rPr>
          <w:rFonts w:ascii="Times New Roman" w:hAnsi="Times New Roman"/>
          <w:b w:val="0"/>
          <w:i w:val="0"/>
          <w:sz w:val="24"/>
        </w:rPr>
        <w:br w:type="textWrapping"/>
      </w:r>
      <w:r>
        <w:rPr>
          <w:rFonts w:ascii="Times New Roman" w:hAnsi="Times New Roman"/>
          <w:b w:val="0"/>
          <w:i w:val="0"/>
          <w:sz w:val="24"/>
        </w:rPr>
        <w:t>Hawley (Wire &amp; Acrylic) | Worn nightly | Extremely durable; allows the back bite to settle naturally</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Wearing your retainer as instructed preserves the exact structural and aesthetic result your orthodontist achieved.</w:t>
      </w:r>
    </w:p>
    <w:p w14:paraId="46C53BD8">
      <w:pPr>
        <w:keepNext/>
        <w:spacing w:before="0" w:after="0" w:line="360" w:lineRule="auto"/>
      </w:pPr>
      <w:r>
        <w:rPr>
          <w:rFonts w:ascii="Times New Roman" w:hAnsi="Times New Roman"/>
          <w:b w:val="0"/>
          <w:i w:val="0"/>
          <w:sz w:val="24"/>
        </w:rPr>
        <w:t>record_id Q56_Copilot</w:t>
      </w:r>
    </w:p>
    <w:p w14:paraId="4E500310">
      <w:pPr>
        <w:keepNext/>
        <w:spacing w:before="0" w:after="0" w:line="360" w:lineRule="auto"/>
      </w:pPr>
      <w:r>
        <w:rPr>
          <w:rFonts w:ascii="Times New Roman" w:hAnsi="Times New Roman"/>
          <w:b w:val="0"/>
          <w:i w:val="0"/>
          <w:sz w:val="24"/>
        </w:rPr>
        <w:t>question_id Q56</w:t>
      </w:r>
    </w:p>
    <w:p w14:paraId="550E08B3">
      <w:pPr>
        <w:keepNext/>
        <w:spacing w:before="0" w:after="0" w:line="360" w:lineRule="auto"/>
      </w:pPr>
      <w:r>
        <w:rPr>
          <w:rFonts w:ascii="Times New Roman" w:hAnsi="Times New Roman"/>
          <w:b w:val="0"/>
          <w:i w:val="0"/>
          <w:sz w:val="24"/>
        </w:rPr>
        <w:t>model Copilot</w:t>
      </w:r>
    </w:p>
    <w:p w14:paraId="57C0B310">
      <w:pPr>
        <w:keepNext/>
        <w:spacing w:before="0" w:after="0" w:line="360" w:lineRule="auto"/>
      </w:pPr>
      <w:r>
        <w:rPr>
          <w:rFonts w:ascii="Times New Roman" w:hAnsi="Times New Roman"/>
          <w:b w:val="0"/>
          <w:i w:val="0"/>
          <w:sz w:val="24"/>
        </w:rPr>
        <w:t>answer_text:</w:t>
      </w:r>
    </w:p>
    <w:p w14:paraId="25616BED">
      <w:pPr>
        <w:keepNext w:val="0"/>
        <w:spacing w:before="0" w:after="0" w:line="360" w:lineRule="auto"/>
      </w:pPr>
      <w:r>
        <w:rPr>
          <w:rFonts w:ascii="Times New Roman" w:hAnsi="Times New Roman"/>
          <w:b w:val="0"/>
          <w:i w:val="0"/>
          <w:sz w:val="24"/>
        </w:rPr>
        <w:t>Short answer: No — needing long-term or even lifelong retainer wear does not mean your orthodontic result was unstable or unsuccessful. It means your teeth and supporting tissues behave like everyone else’s: they have a lifelong biological tendency to shift, even after excellent treatment.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 Why lifelong retainers are normal</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Teeth are held in place by periodontal ligaments and bone, both of which continue to remodel throughout life. Even perfectly treated teeth experience:Natural age-related drift (especially lower incisors)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Changes in bite forces, chewing patterns, and facial musculature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Bone remodeling long after orthodontic treatment endsBecause of this, the American Association of Orthodontists states that retainers are typically needed for life, though often only at night.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This is not a sign of poor treatment — it’s simply biology.</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 What “instability” actually means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Orthodontic instability refers to teeth that would shift significantly without retention. But all teeth have some degree of relapse tendency, even in textbook-perfect cases. Long-term retention is therefore standard, not a red flag.</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Research consistently shows that no retainer type guarantees permanent stability without continued wear, and that retention — not the treatment itself — is what preserves alignment.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 Why orthodontists recommend lifelong retentionBone and ligaments never stop adapting</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Crowding increases with age in the general population</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Even people who never had braces experience shifting</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Retainers are a simple, low-risk way to preserve resultsIn other words, lifelong retention is a preventive strategy, not a sign of treatment failure.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 When long-term retention might signal a special concern</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Only in specific cases does extended retention reflect underlying instability, such as:Severe rotations or spacing corrected during treatment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Extractions that required major space closure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Significant bite corrections (e.g., Class II or III)</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Periodontal issues that reduce bone supportEven then, the treatment can be highly successful, but the biology requires more retention.</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 Bottom line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Needing long-term or lifelong retainers is normal, expected, and recommended for everyone — not a sign of unstable or unsuccessful orthodontic treatment. It simply reflects how human teeth behave over decades.</w:t>
      </w:r>
    </w:p>
    <w:p w14:paraId="3C81A714">
      <w:pPr>
        <w:keepNext/>
        <w:spacing w:before="0" w:after="0" w:line="360" w:lineRule="auto"/>
      </w:pPr>
      <w:r>
        <w:rPr>
          <w:rFonts w:ascii="Times New Roman" w:hAnsi="Times New Roman"/>
          <w:b w:val="0"/>
          <w:i w:val="0"/>
          <w:sz w:val="24"/>
        </w:rPr>
        <w:t>record_id Q56_DeepSeek</w:t>
      </w:r>
    </w:p>
    <w:p w14:paraId="299DEC15">
      <w:pPr>
        <w:keepNext/>
        <w:spacing w:before="0" w:after="0" w:line="360" w:lineRule="auto"/>
      </w:pPr>
      <w:r>
        <w:rPr>
          <w:rFonts w:ascii="Times New Roman" w:hAnsi="Times New Roman"/>
          <w:b w:val="0"/>
          <w:i w:val="0"/>
          <w:sz w:val="24"/>
        </w:rPr>
        <w:t>question_id Q56</w:t>
      </w:r>
    </w:p>
    <w:p w14:paraId="5C8B2529">
      <w:pPr>
        <w:keepNext/>
        <w:spacing w:before="0" w:after="0" w:line="360" w:lineRule="auto"/>
      </w:pPr>
      <w:r>
        <w:rPr>
          <w:rFonts w:ascii="Times New Roman" w:hAnsi="Times New Roman"/>
          <w:b w:val="0"/>
          <w:i w:val="0"/>
          <w:sz w:val="24"/>
        </w:rPr>
        <w:t>model DeepSeek</w:t>
      </w:r>
    </w:p>
    <w:p w14:paraId="3B65B8D0">
      <w:pPr>
        <w:keepNext/>
        <w:spacing w:before="0" w:after="0" w:line="360" w:lineRule="auto"/>
      </w:pPr>
      <w:r>
        <w:rPr>
          <w:rFonts w:ascii="Times New Roman" w:hAnsi="Times New Roman"/>
          <w:b w:val="0"/>
          <w:i w:val="0"/>
          <w:sz w:val="24"/>
        </w:rPr>
        <w:t>answer_text:</w:t>
      </w:r>
    </w:p>
    <w:p w14:paraId="102D2E16">
      <w:pPr>
        <w:keepNext w:val="0"/>
        <w:spacing w:before="0" w:after="0" w:line="360" w:lineRule="auto"/>
      </w:pPr>
      <w:r>
        <w:rPr>
          <w:rFonts w:ascii="Times New Roman" w:hAnsi="Times New Roman"/>
          <w:b w:val="0"/>
          <w:i w:val="0"/>
          <w:sz w:val="24"/>
        </w:rPr>
        <w:t>Absolutely not. In fact, the exact opposite is true: Recommending lifelong retention is the gold standard of modern orthodontics and a sign of a responsible, up-to-date practitioner.</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Viewing long-term retainer wear as a "failure" is an outdated myth. Here is why your orthodontist recommending lifelong wear actually means your treatment was a success, not a failure.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1. The Biology of Teeth (It’s not about the braces)</w:t>
      </w:r>
      <w:r>
        <w:rPr>
          <w:rFonts w:ascii="Times New Roman" w:hAnsi="Times New Roman"/>
          <w:b w:val="0"/>
          <w:i w:val="0"/>
          <w:sz w:val="24"/>
        </w:rPr>
        <w:br w:type="textWrapping"/>
      </w:r>
      <w:r>
        <w:rPr>
          <w:rFonts w:ascii="Times New Roman" w:hAnsi="Times New Roman"/>
          <w:b w:val="0"/>
          <w:i w:val="0"/>
          <w:sz w:val="24"/>
        </w:rPr>
        <w:t>Your orthodontist moved your teeth through bone. When braces come off, the teeth are perfectly straight, but the bone, gums, and periodontal ligaments around them are still remodeling. Here is the crucial biological fact: Teeth naturally migrate forward and inward (mesial drift) throughout your entire life, regardless of whether you ever had braces. This is driven by chewing forces, aging, and natural jawbone changes. A retainer doesn't "fix" a failed treatment; it simply stops your body's natural, inevitable aging process from undoing your new smile.2. Success is defined by the destination, not the maintenance</w:t>
      </w:r>
      <w:r>
        <w:rPr>
          <w:rFonts w:ascii="Times New Roman" w:hAnsi="Times New Roman"/>
          <w:b w:val="0"/>
          <w:i w:val="0"/>
          <w:sz w:val="24"/>
        </w:rPr>
        <w:br w:type="textWrapping"/>
      </w:r>
      <w:r>
        <w:rPr>
          <w:rFonts w:ascii="Times New Roman" w:hAnsi="Times New Roman"/>
          <w:b w:val="0"/>
          <w:i w:val="0"/>
          <w:sz w:val="24"/>
        </w:rPr>
        <w:t>Orthodontic success is measured by whether you achieved the planned goals: proper occlusion (bite), aligned aesthetics, healthy roots, and functional chewing. If your teeth are straight and your bite is correct the day your braces come off, the active treatment was a success. Keeping them there is a maintenance phase—just like getting in shape is a success, but you have to keep exercising to maintain it.3. The "Lifelong" misconception</w:t>
      </w:r>
      <w:r>
        <w:rPr>
          <w:rFonts w:ascii="Times New Roman" w:hAnsi="Times New Roman"/>
          <w:b w:val="0"/>
          <w:i w:val="0"/>
          <w:sz w:val="24"/>
        </w:rPr>
        <w:br w:type="textWrapping"/>
      </w:r>
      <w:r>
        <w:rPr>
          <w:rFonts w:ascii="Times New Roman" w:hAnsi="Times New Roman"/>
          <w:b w:val="0"/>
          <w:i w:val="0"/>
          <w:sz w:val="24"/>
        </w:rPr>
        <w:t>When orthodontists say "lifelong," they rarely mean 24/7 for the rest of your life. They mean indefinite nighttime wear. The standard protocol today is:Full-time wear for 3–6 months post-braces.Nighttime-only wear (while sleeping) for the rest of your life.</w:t>
      </w:r>
      <w:r>
        <w:rPr>
          <w:rFonts w:ascii="Times New Roman" w:hAnsi="Times New Roman"/>
          <w:b w:val="0"/>
          <w:i w:val="0"/>
          <w:sz w:val="24"/>
        </w:rPr>
        <w:br w:type="textWrapping"/>
      </w:r>
      <w:r>
        <w:rPr>
          <w:rFonts w:ascii="Times New Roman" w:hAnsi="Times New Roman"/>
          <w:b w:val="0"/>
          <w:i w:val="0"/>
          <w:sz w:val="24"/>
        </w:rPr>
        <w:t>Wearing a thin piece of plastic or wire for 8 hours while you sleep is a tiny price to pay for a lifetime of a straight smile.4. Stability is about the "Bone Memory"</w:t>
      </w:r>
      <w:r>
        <w:rPr>
          <w:rFonts w:ascii="Times New Roman" w:hAnsi="Times New Roman"/>
          <w:b w:val="0"/>
          <w:i w:val="0"/>
          <w:sz w:val="24"/>
        </w:rPr>
        <w:br w:type="textWrapping"/>
      </w:r>
      <w:r>
        <w:rPr>
          <w:rFonts w:ascii="Times New Roman" w:hAnsi="Times New Roman"/>
          <w:b w:val="0"/>
          <w:i w:val="0"/>
          <w:sz w:val="24"/>
        </w:rPr>
        <w:t>While the ligaments have a "memory" of where the teeth used to be (which causes relapse), it takes 7 to 10 months for the bone to fully harden around the new root positions. However, even after that bone hardens, the natural aging drift continues. A retainer is the only defense against this slow, lifelong drift.The real "failure"?</w:t>
      </w:r>
      <w:r>
        <w:rPr>
          <w:rFonts w:ascii="Times New Roman" w:hAnsi="Times New Roman"/>
          <w:b w:val="0"/>
          <w:i w:val="0"/>
          <w:sz w:val="24"/>
        </w:rPr>
        <w:br w:type="textWrapping"/>
      </w:r>
      <w:r>
        <w:rPr>
          <w:rFonts w:ascii="Times New Roman" w:hAnsi="Times New Roman"/>
          <w:b w:val="0"/>
          <w:i w:val="0"/>
          <w:sz w:val="24"/>
        </w:rPr>
        <w:t>If an orthodontist told you that your teeth would be permanently fixed forever without any need for a retainer, that would be a failure in patient education. Teeth are not nails hammered into wood; they are living structures suspended in elastic tissue.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The bottom line: Wearing a retainer at night indefinitely is not an admission of defeat. It is routine, preventative maintenance for your most valuable aesthetic asset. It ensures that the time, money, and discomfort you invested in your braces will last for decades. Put your retainer in tonight, smile at yourself in the mirror, and know that your treatment worked perfectly.</w:t>
      </w:r>
    </w:p>
    <w:p w14:paraId="01559F0E">
      <w:pPr>
        <w:keepNext/>
        <w:spacing w:before="0" w:after="0" w:line="360" w:lineRule="auto"/>
      </w:pPr>
      <w:r>
        <w:rPr>
          <w:rFonts w:ascii="Times New Roman" w:hAnsi="Times New Roman"/>
          <w:b w:val="0"/>
          <w:i w:val="0"/>
          <w:sz w:val="24"/>
        </w:rPr>
        <w:t>record_id Q56_Doubao</w:t>
      </w:r>
    </w:p>
    <w:p w14:paraId="5079591B">
      <w:pPr>
        <w:keepNext/>
        <w:spacing w:before="0" w:after="0" w:line="360" w:lineRule="auto"/>
      </w:pPr>
      <w:r>
        <w:rPr>
          <w:rFonts w:ascii="Times New Roman" w:hAnsi="Times New Roman"/>
          <w:b w:val="0"/>
          <w:i w:val="0"/>
          <w:sz w:val="24"/>
        </w:rPr>
        <w:t>question_id Q56</w:t>
      </w:r>
    </w:p>
    <w:p w14:paraId="6CB2D49B">
      <w:pPr>
        <w:keepNext/>
        <w:spacing w:before="0" w:after="0" w:line="360" w:lineRule="auto"/>
      </w:pPr>
      <w:r>
        <w:rPr>
          <w:rFonts w:ascii="Times New Roman" w:hAnsi="Times New Roman"/>
          <w:b w:val="0"/>
          <w:i w:val="0"/>
          <w:sz w:val="24"/>
        </w:rPr>
        <w:t>model Doubao</w:t>
      </w:r>
    </w:p>
    <w:p w14:paraId="35D91F74">
      <w:pPr>
        <w:keepNext/>
        <w:spacing w:before="0" w:after="0" w:line="360" w:lineRule="auto"/>
      </w:pPr>
      <w:r>
        <w:rPr>
          <w:rFonts w:ascii="Times New Roman" w:hAnsi="Times New Roman"/>
          <w:b w:val="0"/>
          <w:i w:val="0"/>
          <w:sz w:val="24"/>
        </w:rPr>
        <w:t>answer_text:</w:t>
      </w:r>
    </w:p>
    <w:p w14:paraId="5AC25F9B">
      <w:pPr>
        <w:keepNext w:val="0"/>
        <w:spacing w:before="0" w:after="0" w:line="360" w:lineRule="auto"/>
      </w:pPr>
      <w:r>
        <w:rPr>
          <w:rFonts w:ascii="Times New Roman" w:hAnsi="Times New Roman"/>
          <w:b w:val="0"/>
          <w:i w:val="0"/>
          <w:sz w:val="24"/>
        </w:rPr>
        <w:t>No. Long-term or even lifelong retainer wear does not equal an unstable or failed orthodontic outcome.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Core explanation</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Physiological tendency of tooth movement Teeth are never completely static. Periodontal ligaments, occlusal forces, lip-and-tongue muscle pressure, ageing-related alveolar bone changes, and wisdom-tooth effects can all drive minor tooth shifting throughout life — this is normal biological behaviour, not a flaw of orthodontic treatment. Orthodontics repositions teeth, yet it cannot permanently erase these inherent biological driving forces.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Retainers’ function: maintenance, not compensation for poor treatment Braces align teeth; retainers preserve that finished alignment.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Short-term full-time wear right after debonding lets periodontal tissues remodel and adapt to the new tooth positions.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Night-only long-term/lifelong wear counteracts natural drift. This is standard preventive maintenance, not a remedy for bad treatment.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When instability / poor result is actually present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True treatment failure or instability shows: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Obvious, progressive relapse: major crowding, rotated teeth, reopened gaps despite consistent retainer use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Persistent, uncorrected malocclusion, improper bite contact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Severe periodontal breakdown causing pathological tooth migration</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These stem from issues such as inadequate initial treatment, unmanaged periodontal disease, or excessive occlusal trauma — rather than the simple requirement for long-term retainers.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Clinical consensus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Most orthodontic guidelines advise indefinite night-time retainer wear after active orthodontic therapy for long-term alignment preservation. Requiring this routine maintenance confirms a realistic expectation of oral physiology, and is not evidence the orthodontic result was unsuccessful.</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In short: Teeth want to shift naturally; retainers hold them where treatment placed them. Lifelong retainer need is normal biology, not treatment failure.</w:t>
      </w:r>
    </w:p>
    <w:p w14:paraId="304446F9">
      <w:pPr>
        <w:keepNext w:val="0"/>
        <w:spacing w:before="0" w:after="0" w:line="360" w:lineRule="auto"/>
      </w:pPr>
    </w:p>
    <w:p w14:paraId="65D41E1A">
      <w:pPr>
        <w:keepNext/>
        <w:spacing w:before="0" w:after="0" w:line="360" w:lineRule="auto"/>
      </w:pPr>
      <w:r>
        <w:rPr>
          <w:rFonts w:ascii="Times New Roman" w:hAnsi="Times New Roman"/>
          <w:b/>
          <w:i w:val="0"/>
          <w:sz w:val="24"/>
        </w:rPr>
        <w:t>Q57. Can removing my wisdom teeth prevent my lower front teeth from becoming crowded again?</w:t>
      </w:r>
    </w:p>
    <w:p w14:paraId="0550C609">
      <w:pPr>
        <w:keepNext/>
        <w:spacing w:before="0" w:after="0" w:line="360" w:lineRule="auto"/>
      </w:pPr>
      <w:r>
        <w:rPr>
          <w:rFonts w:ascii="Times New Roman" w:hAnsi="Times New Roman"/>
          <w:b w:val="0"/>
          <w:i w:val="0"/>
          <w:sz w:val="24"/>
        </w:rPr>
        <w:t>record_id Q57_ChatGPT</w:t>
      </w:r>
    </w:p>
    <w:p w14:paraId="7388B901">
      <w:pPr>
        <w:keepNext/>
        <w:spacing w:before="0" w:after="0" w:line="360" w:lineRule="auto"/>
      </w:pPr>
      <w:r>
        <w:rPr>
          <w:rFonts w:ascii="Times New Roman" w:hAnsi="Times New Roman"/>
          <w:b w:val="0"/>
          <w:i w:val="0"/>
          <w:sz w:val="24"/>
        </w:rPr>
        <w:t>question_id Q57</w:t>
      </w:r>
    </w:p>
    <w:p w14:paraId="25D0219B">
      <w:pPr>
        <w:keepNext/>
        <w:spacing w:before="0" w:after="0" w:line="360" w:lineRule="auto"/>
      </w:pPr>
      <w:r>
        <w:rPr>
          <w:rFonts w:ascii="Times New Roman" w:hAnsi="Times New Roman"/>
          <w:b w:val="0"/>
          <w:i w:val="0"/>
          <w:sz w:val="24"/>
        </w:rPr>
        <w:t>model ChatGPT</w:t>
      </w:r>
    </w:p>
    <w:p w14:paraId="36512637">
      <w:pPr>
        <w:keepNext/>
        <w:spacing w:before="0" w:after="0" w:line="360" w:lineRule="auto"/>
      </w:pPr>
      <w:r>
        <w:rPr>
          <w:rFonts w:ascii="Times New Roman" w:hAnsi="Times New Roman"/>
          <w:b w:val="0"/>
          <w:i w:val="0"/>
          <w:sz w:val="24"/>
        </w:rPr>
        <w:t>answer_text:</w:t>
      </w:r>
    </w:p>
    <w:p w14:paraId="08B4621A">
      <w:pPr>
        <w:keepNext w:val="0"/>
        <w:spacing w:before="0" w:after="0" w:line="360" w:lineRule="auto"/>
      </w:pPr>
      <w:r>
        <w:rPr>
          <w:rFonts w:ascii="Times New Roman" w:hAnsi="Times New Roman"/>
          <w:b w:val="0"/>
          <w:i w:val="0"/>
          <w:sz w:val="24"/>
        </w:rPr>
        <w:t>Probably not reliably. Removing wisdom teeth is not considered an effective way to prevent your lower front teeth from becoming crowded again after orthodontic treatment. A randomized trial found that extracting wisdom teeth did not produce a clinically meaningful reduction in later lower-incisor crowding, and reviews have found the relationship between wisdom teeth and crowding to be uncertain and multifactorial.</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Lower-front crowding can happen because of normal changes in the jaws and bite with age, tooth position, and post-orthodontic relapse. Wisdom teeth may contribute in some individuals, but current evidence cannot reliably identify who would benefit from extraction specifically for preventing crowding.</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If you've previously had braces or aligners, retainer wear is much more important for maintaining the alignment. Retainers—removable or bonded behind the lower teeth—are specifically used to stabilize teeth after orthodontic treatment.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So, if your only reason for considering wisdom-tooth removal is “I don't want my bottom teeth to crowd again,” that's generally not a strong reason by itself. Wisdom teeth may still need removal for other reasons such as recurrent infection, decay, gum problems, or damage to neighboring teeth.</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If you tell me whether you've already had braces/aligners and what type of retainer you have, I can explain your likely risk of the lower teeth shifting again.</w:t>
      </w:r>
    </w:p>
    <w:p w14:paraId="5A997E7B">
      <w:pPr>
        <w:keepNext/>
        <w:spacing w:before="0" w:after="0" w:line="360" w:lineRule="auto"/>
      </w:pPr>
      <w:r>
        <w:rPr>
          <w:rFonts w:ascii="Times New Roman" w:hAnsi="Times New Roman"/>
          <w:b w:val="0"/>
          <w:i w:val="0"/>
          <w:sz w:val="24"/>
        </w:rPr>
        <w:t>record_id Q57_Gemini</w:t>
      </w:r>
    </w:p>
    <w:p w14:paraId="57E78ABC">
      <w:pPr>
        <w:keepNext/>
        <w:spacing w:before="0" w:after="0" w:line="360" w:lineRule="auto"/>
      </w:pPr>
      <w:r>
        <w:rPr>
          <w:rFonts w:ascii="Times New Roman" w:hAnsi="Times New Roman"/>
          <w:b w:val="0"/>
          <w:i w:val="0"/>
          <w:sz w:val="24"/>
        </w:rPr>
        <w:t>question_id Q57</w:t>
      </w:r>
    </w:p>
    <w:p w14:paraId="614C2DB4">
      <w:pPr>
        <w:keepNext/>
        <w:spacing w:before="0" w:after="0" w:line="360" w:lineRule="auto"/>
      </w:pPr>
      <w:r>
        <w:rPr>
          <w:rFonts w:ascii="Times New Roman" w:hAnsi="Times New Roman"/>
          <w:b w:val="0"/>
          <w:i w:val="0"/>
          <w:sz w:val="24"/>
        </w:rPr>
        <w:t>model Gemini</w:t>
      </w:r>
    </w:p>
    <w:p w14:paraId="2C124293">
      <w:pPr>
        <w:keepNext/>
        <w:spacing w:before="0" w:after="0" w:line="360" w:lineRule="auto"/>
      </w:pPr>
      <w:r>
        <w:rPr>
          <w:rFonts w:ascii="Times New Roman" w:hAnsi="Times New Roman"/>
          <w:b w:val="0"/>
          <w:i w:val="0"/>
          <w:sz w:val="24"/>
        </w:rPr>
        <w:t>answer_text:</w:t>
      </w:r>
    </w:p>
    <w:p w14:paraId="06D6CEBE">
      <w:pPr>
        <w:keepNext w:val="0"/>
        <w:spacing w:before="0" w:after="0" w:line="360" w:lineRule="auto"/>
      </w:pPr>
      <w:r>
        <w:rPr>
          <w:rFonts w:ascii="Times New Roman" w:hAnsi="Times New Roman"/>
          <w:b w:val="0"/>
          <w:i w:val="0"/>
          <w:sz w:val="24"/>
        </w:rPr>
        <w:t>Removing your wisdom teeth will not stop your lower front teeth from becoming crowded again.</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While it is a very common belief that emerging wisdom teeth "push" all the other teeth forward like dominoes, decades of dental research have disproven this theory.</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Why Removing Wisdom Teeth Won't Prevent CrowdingThe "Push" Force Doesn't Reach the Front: Studies tracking patients over 20+ years show that wisdom teeth do not exert enough pressure to move the front incisors.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People Without Wisdom Teeth Still Get Crowded: Research comparing people born without wisdom teeth (or those who had them removed early) to those who kept their wisdom teeth shows that both groups experience lower front tooth crowding at the exact same rates. What Actually Causes Lower Front Teeth to Crowd?Mesial Drift: Throughout your life, your teeth naturally have a biological tendency to drift slowly forward.</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Late Jaw Growth: Your jaw continues to subtle changes into your early 20s. As the jawbone changes density and slightly narrows, space for the lower front teeth decreases.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Orthodontic Relapse: If you had braces, your teeth naturally try to return to their original, pre-treatment positions over time. How to Actually Prevent Lower Front Tooth Crowding</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The only proven way to prevent lower front teeth from shifting or crowding is wearing a retainer consistently. Whether it is a custom removable retainer worn at night or a clear/bonded wire retainer behind the lower teeth, mechanical retention is the only barrier against natural shifting.</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(Note: While wisdom teeth shouldn't be removed solely to prevent front-tooth crowding, they are still frequently removed for other health reasons, such as impaction, decay risk, cysts, or localized gum infections.)</w:t>
      </w:r>
    </w:p>
    <w:p w14:paraId="172AFB8D">
      <w:pPr>
        <w:keepNext/>
        <w:spacing w:before="0" w:after="0" w:line="360" w:lineRule="auto"/>
      </w:pPr>
      <w:r>
        <w:rPr>
          <w:rFonts w:ascii="Times New Roman" w:hAnsi="Times New Roman"/>
          <w:b w:val="0"/>
          <w:i w:val="0"/>
          <w:sz w:val="24"/>
        </w:rPr>
        <w:t>record_id Q57_Copilot</w:t>
      </w:r>
    </w:p>
    <w:p w14:paraId="79DC9262">
      <w:pPr>
        <w:keepNext/>
        <w:spacing w:before="0" w:after="0" w:line="360" w:lineRule="auto"/>
      </w:pPr>
      <w:r>
        <w:rPr>
          <w:rFonts w:ascii="Times New Roman" w:hAnsi="Times New Roman"/>
          <w:b w:val="0"/>
          <w:i w:val="0"/>
          <w:sz w:val="24"/>
        </w:rPr>
        <w:t>question_id Q57</w:t>
      </w:r>
    </w:p>
    <w:p w14:paraId="3D425AD9">
      <w:pPr>
        <w:keepNext/>
        <w:spacing w:before="0" w:after="0" w:line="360" w:lineRule="auto"/>
      </w:pPr>
      <w:r>
        <w:rPr>
          <w:rFonts w:ascii="Times New Roman" w:hAnsi="Times New Roman"/>
          <w:b w:val="0"/>
          <w:i w:val="0"/>
          <w:sz w:val="24"/>
        </w:rPr>
        <w:t>model Copilot</w:t>
      </w:r>
    </w:p>
    <w:p w14:paraId="1C09EF68">
      <w:pPr>
        <w:keepNext/>
        <w:spacing w:before="0" w:after="0" w:line="360" w:lineRule="auto"/>
      </w:pPr>
      <w:r>
        <w:rPr>
          <w:rFonts w:ascii="Times New Roman" w:hAnsi="Times New Roman"/>
          <w:b w:val="0"/>
          <w:i w:val="0"/>
          <w:sz w:val="24"/>
        </w:rPr>
        <w:t>answer_text:</w:t>
      </w:r>
    </w:p>
    <w:p w14:paraId="1904ABAF">
      <w:pPr>
        <w:keepNext w:val="0"/>
        <w:spacing w:before="0" w:after="0" w:line="360" w:lineRule="auto"/>
      </w:pPr>
      <w:r>
        <w:rPr>
          <w:rFonts w:ascii="Times New Roman" w:hAnsi="Times New Roman"/>
          <w:b w:val="0"/>
          <w:i w:val="0"/>
          <w:sz w:val="24"/>
        </w:rPr>
        <w:t>Removing wisdom teeth does not reliably prevent your lower front teeth from becoming crowded again. The strongest evidence shows no meaningful difference in crowding between people who keep their wisdom teeth and those who have them removed.</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 What the research actually showsCrowding happens with or without wisdom teeth. Long-term studies and systematic reviews consistently find no significant link between the presence of wisdom teeth and lower-front tooth crowding.</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A randomized controlled trial found no protective effect from removing wisdom teeth to prevent relapse after orthodontic treatment.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Both groups—those who kept their wisdom teeth and those who removed them—experienced similar levels of late lower incisor crowding. 🧬 Why your lower front teeth still crowd</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Crowding in adulthood is usually caused by natural biological changes, not pressure from wisdom teeth:Late mandibular growth — your lower jaw continues to grow slightly forward into adulthood, which can push the lower incisors into a tighter space.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Mesial drift — teeth naturally drift forward throughout life due to chewing forces and gradual enamel wear. This happens even if wisdom teeth are absent.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Changes in gum and bone support — aging affects the tissues that stabilize teeth.</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Inconsistent retainer wear — one of the most common reasons teeth shift after orthodontic treatment. 🦷 When wisdom teeth should be removed</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Although extraction won’t prevent front-tooth crowding, wisdom teeth may still need removal for their own health reasons, such as:Impaction</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Infection or gum inflammation</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Decay</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Damage to the second molar</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Cyst formation</w:t>
      </w:r>
    </w:p>
    <w:p w14:paraId="3855EC53">
      <w:pPr>
        <w:keepNext/>
        <w:spacing w:before="0" w:after="0" w:line="360" w:lineRule="auto"/>
      </w:pPr>
      <w:r>
        <w:rPr>
          <w:rFonts w:ascii="Times New Roman" w:hAnsi="Times New Roman"/>
          <w:b w:val="0"/>
          <w:i w:val="0"/>
          <w:sz w:val="24"/>
        </w:rPr>
        <w:t>record_id Q57_DeepSeek</w:t>
      </w:r>
    </w:p>
    <w:p w14:paraId="0E54CA06">
      <w:pPr>
        <w:keepNext/>
        <w:spacing w:before="0" w:after="0" w:line="360" w:lineRule="auto"/>
      </w:pPr>
      <w:r>
        <w:rPr>
          <w:rFonts w:ascii="Times New Roman" w:hAnsi="Times New Roman"/>
          <w:b w:val="0"/>
          <w:i w:val="0"/>
          <w:sz w:val="24"/>
        </w:rPr>
        <w:t>question_id Q57</w:t>
      </w:r>
    </w:p>
    <w:p w14:paraId="39FAAE70">
      <w:pPr>
        <w:keepNext/>
        <w:spacing w:before="0" w:after="0" w:line="360" w:lineRule="auto"/>
      </w:pPr>
      <w:r>
        <w:rPr>
          <w:rFonts w:ascii="Times New Roman" w:hAnsi="Times New Roman"/>
          <w:b w:val="0"/>
          <w:i w:val="0"/>
          <w:sz w:val="24"/>
        </w:rPr>
        <w:t>model DeepSeek</w:t>
      </w:r>
    </w:p>
    <w:p w14:paraId="108EAA58">
      <w:pPr>
        <w:keepNext/>
        <w:spacing w:before="0" w:after="0" w:line="360" w:lineRule="auto"/>
      </w:pPr>
      <w:r>
        <w:rPr>
          <w:rFonts w:ascii="Times New Roman" w:hAnsi="Times New Roman"/>
          <w:b w:val="0"/>
          <w:i w:val="0"/>
          <w:sz w:val="24"/>
        </w:rPr>
        <w:t>answer_text:</w:t>
      </w:r>
    </w:p>
    <w:p w14:paraId="37F3EAF1">
      <w:pPr>
        <w:keepNext w:val="0"/>
        <w:spacing w:before="0" w:after="0" w:line="360" w:lineRule="auto"/>
      </w:pPr>
      <w:r>
        <w:rPr>
          <w:rFonts w:ascii="Times New Roman" w:hAnsi="Times New Roman"/>
          <w:b w:val="0"/>
          <w:i w:val="0"/>
          <w:sz w:val="24"/>
        </w:rPr>
        <w:t>The short answer is no. According to decades of orthodontic research, removing your wisdom teeth will not prevent your lower front teeth from becoming crowded again.If you had braces or aligners in the past and your lower front teeth are shifting, extracting your third molars (wisdom teeth) is not the solution. Here is why, along with what actually works.The Old Myth vs. Modern Science</w:t>
      </w:r>
      <w:r>
        <w:rPr>
          <w:rFonts w:ascii="Times New Roman" w:hAnsi="Times New Roman"/>
          <w:b w:val="0"/>
          <w:i w:val="0"/>
          <w:sz w:val="24"/>
        </w:rPr>
        <w:br w:type="textWrapping"/>
      </w:r>
      <w:r>
        <w:rPr>
          <w:rFonts w:ascii="Times New Roman" w:hAnsi="Times New Roman"/>
          <w:b w:val="0"/>
          <w:i w:val="0"/>
          <w:sz w:val="24"/>
        </w:rPr>
        <w:t>For much of the 20th century, dentists believed in the "pressure theory"—the idea that erupting wisdom teeth pushed forward against the other molars, like a train shoving boxcars, eventually crunching the front teeth together.However, long-term studies (including classic research by orthodontists like Dr. Robert Little) have conclusively proven this is false. Wisdom teeth do not exert enough continuous forward pressure to shift the front teeth. In fact, people who are born without wisdom teeth experience lower front crowding at the exact same rate as those who have them.So, what is causing your lower front teeth to crowd?</w:t>
      </w:r>
      <w:r>
        <w:rPr>
          <w:rFonts w:ascii="Times New Roman" w:hAnsi="Times New Roman"/>
          <w:b w:val="0"/>
          <w:i w:val="0"/>
          <w:sz w:val="24"/>
        </w:rPr>
        <w:br w:type="textWrapping"/>
      </w:r>
      <w:r>
        <w:rPr>
          <w:rFonts w:ascii="Times New Roman" w:hAnsi="Times New Roman"/>
          <w:b w:val="0"/>
          <w:i w:val="0"/>
          <w:sz w:val="24"/>
        </w:rPr>
        <w:t>As we age, our lower jaw continues to grow very slowly (usually forward and upward). Additionally, our facial muscles and soft tissues change. The combined effect creates a natural, physiological phenomenon called "late mandibular crowding." It is a natural part of the aging process, unrelated to your wisdom teeth.When should you remove your wisdom teeth?You should only remove them for medical/dental reasons, such as:Impacted teeth causing pain or cyst formation.Damage to the adjacent second molars.Recurring infections (pericoronitis).Severe decay that cannot be filled.If your only reason for removal is to stop crowding, you will undergo a costly surgery without getting the result you want.What actually prevents lower front teeth from crowding again?Lifelong Retainers: This is the only proven way to stop relapse. Teeth have "memory" and want to move back. You need a fixed (permanently glued) wire behind your lower front teeth, a removable clear retainer (like Essix) worn nightly, or both—for life.Interproximal Reduction (IPR): If your lower front teeth are slightly too large for the size of your jaw bone, your orthodontist can gently shave a tiny amount (tenths of a millimeter) of enamel between the teeth. This creates a tiny gap that allows the teeth to sit straighter without pushing against each other.Orthodontic Touch-Up: If the crowding is already significant, a short round of Invisalign or braces (often 3–6 months) is required to realign them. Once realigned, you must wear your retainer religiously.The bottom line: If your dentist or oral surgeon recommends removing your wisdom teeth to fix crowding, seek a second opinion from a board-certified orthodontist. The orthodontist will tell you that extracting the wisdom teeth will not save you from wearing a retainer. Save your money, keep your healthy wisdom teeth (if they are otherwise healthy), and invest in a good, permanent retainer instead.Disclaimer: I am an AI, not a doctor. This information is based on current orthodontic literature. Please consult your orthodontist to get a personalized evaluation of your specific dental anatomy and bite.</w:t>
      </w:r>
    </w:p>
    <w:p w14:paraId="3DA52897">
      <w:pPr>
        <w:keepNext/>
        <w:spacing w:before="0" w:after="0" w:line="360" w:lineRule="auto"/>
      </w:pPr>
      <w:r>
        <w:rPr>
          <w:rFonts w:ascii="Times New Roman" w:hAnsi="Times New Roman"/>
          <w:b w:val="0"/>
          <w:i w:val="0"/>
          <w:sz w:val="24"/>
        </w:rPr>
        <w:t>record_id Q57_Doubao</w:t>
      </w:r>
    </w:p>
    <w:p w14:paraId="20C4BB4F">
      <w:pPr>
        <w:keepNext/>
        <w:spacing w:before="0" w:after="0" w:line="360" w:lineRule="auto"/>
      </w:pPr>
      <w:r>
        <w:rPr>
          <w:rFonts w:ascii="Times New Roman" w:hAnsi="Times New Roman"/>
          <w:b w:val="0"/>
          <w:i w:val="0"/>
          <w:sz w:val="24"/>
        </w:rPr>
        <w:t>question_id Q57</w:t>
      </w:r>
    </w:p>
    <w:p w14:paraId="2D3C6C7E">
      <w:pPr>
        <w:keepNext/>
        <w:spacing w:before="0" w:after="0" w:line="360" w:lineRule="auto"/>
      </w:pPr>
      <w:r>
        <w:rPr>
          <w:rFonts w:ascii="Times New Roman" w:hAnsi="Times New Roman"/>
          <w:b w:val="0"/>
          <w:i w:val="0"/>
          <w:sz w:val="24"/>
        </w:rPr>
        <w:t>model Doubao</w:t>
      </w:r>
    </w:p>
    <w:p w14:paraId="544CC235">
      <w:pPr>
        <w:keepNext/>
        <w:spacing w:before="0" w:after="0" w:line="360" w:lineRule="auto"/>
      </w:pPr>
      <w:r>
        <w:rPr>
          <w:rFonts w:ascii="Times New Roman" w:hAnsi="Times New Roman"/>
          <w:b w:val="0"/>
          <w:i w:val="0"/>
          <w:sz w:val="24"/>
        </w:rPr>
        <w:t>answer_text:</w:t>
      </w:r>
    </w:p>
    <w:p w14:paraId="07C89E95">
      <w:pPr>
        <w:keepNext w:val="0"/>
        <w:spacing w:before="0" w:after="0" w:line="360" w:lineRule="auto"/>
      </w:pPr>
      <w:r>
        <w:rPr>
          <w:rFonts w:ascii="Times New Roman" w:hAnsi="Times New Roman"/>
          <w:b w:val="0"/>
          <w:i w:val="0"/>
          <w:sz w:val="24"/>
        </w:rPr>
        <w:t>Removing wisdom teeth cannot reliably prevent lower-front-tooth crowding from recurring.</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Key explanation</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Main cause of lower anterior crowding Late-life lower front-tooth crowding is mostly driven by age-related physiological changes: gradual forward-mandibular-arch remodelling, jaw-bone ageing, occlusal-force pressure, periodontal tissue changes, and previous orthodontic-treatment relapse tendency. These factors act independently of wisdom-tooth presence.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Role of wisdom teeth Wisdom-teeth are not the primary driver of anterior crowding. Even after full wisdom-tooth extraction, lower incisor crowding may still develop or worsen over time. Wisdom-teeth may contribute minor local pressure in a small subset of cases, but they are not the main culprit.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What wisdom-tooth removal can do Extraction solves wisdom-tooth-related problems: recurrent pericoronitis, decay, cyst formation, damage to adjacent second molars. It does not serve as a preventive procedure to stop front-teeth crowding.</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If you want to avoid recurrent lower-front-tooth crowding</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If you have had orthodontic treatment: long-term retainer wear is the most proven way to hold aligned tooth positions.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Regular dental-orthodontic follow-ups to monitor arch alignment and periodontal status.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Manage occlusal-abnormalities or bruxism if present.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In short: get wisdom teeth removed if they cause disease; do not extract them solely with the expectation of stopping lower-front-teeth crowding.</w:t>
      </w:r>
    </w:p>
    <w:p w14:paraId="6B696DC6">
      <w:pPr>
        <w:keepNext w:val="0"/>
        <w:spacing w:before="0" w:after="0" w:line="360" w:lineRule="auto"/>
      </w:pPr>
    </w:p>
    <w:p w14:paraId="3AF0EF07">
      <w:pPr>
        <w:keepNext/>
        <w:spacing w:before="0" w:after="0" w:line="360" w:lineRule="auto"/>
      </w:pPr>
      <w:r>
        <w:rPr>
          <w:rFonts w:ascii="Times New Roman" w:hAnsi="Times New Roman"/>
          <w:b/>
          <w:i w:val="0"/>
          <w:sz w:val="24"/>
        </w:rPr>
        <w:t>Q58. If my bonded retainer is still attached, can I stop using my removable retainer completely?</w:t>
      </w:r>
    </w:p>
    <w:p w14:paraId="31442C5B">
      <w:pPr>
        <w:keepNext/>
        <w:spacing w:before="0" w:after="0" w:line="360" w:lineRule="auto"/>
      </w:pPr>
      <w:r>
        <w:rPr>
          <w:rFonts w:ascii="Times New Roman" w:hAnsi="Times New Roman"/>
          <w:b w:val="0"/>
          <w:i w:val="0"/>
          <w:sz w:val="24"/>
        </w:rPr>
        <w:t>record_id Q58_ChatGPT</w:t>
      </w:r>
    </w:p>
    <w:p w14:paraId="1C6E6357">
      <w:pPr>
        <w:keepNext/>
        <w:spacing w:before="0" w:after="0" w:line="360" w:lineRule="auto"/>
      </w:pPr>
      <w:r>
        <w:rPr>
          <w:rFonts w:ascii="Times New Roman" w:hAnsi="Times New Roman"/>
          <w:b w:val="0"/>
          <w:i w:val="0"/>
          <w:sz w:val="24"/>
        </w:rPr>
        <w:t>question_id Q58</w:t>
      </w:r>
    </w:p>
    <w:p w14:paraId="2644D62A">
      <w:pPr>
        <w:keepNext/>
        <w:spacing w:before="0" w:after="0" w:line="360" w:lineRule="auto"/>
      </w:pPr>
      <w:r>
        <w:rPr>
          <w:rFonts w:ascii="Times New Roman" w:hAnsi="Times New Roman"/>
          <w:b w:val="0"/>
          <w:i w:val="0"/>
          <w:sz w:val="24"/>
        </w:rPr>
        <w:t>model ChatGPT</w:t>
      </w:r>
    </w:p>
    <w:p w14:paraId="7A29EF4F">
      <w:pPr>
        <w:keepNext/>
        <w:spacing w:before="0" w:after="0" w:line="360" w:lineRule="auto"/>
      </w:pPr>
      <w:r>
        <w:rPr>
          <w:rFonts w:ascii="Times New Roman" w:hAnsi="Times New Roman"/>
          <w:b w:val="0"/>
          <w:i w:val="0"/>
          <w:sz w:val="24"/>
        </w:rPr>
        <w:t>answer_text:</w:t>
      </w:r>
    </w:p>
    <w:p w14:paraId="48635888">
      <w:pPr>
        <w:keepNext w:val="0"/>
        <w:spacing w:before="0" w:after="0" w:line="360" w:lineRule="auto"/>
      </w:pPr>
      <w:r>
        <w:rPr>
          <w:rFonts w:ascii="Times New Roman" w:hAnsi="Times New Roman"/>
          <w:b w:val="0"/>
          <w:i w:val="0"/>
          <w:sz w:val="24"/>
        </w:rPr>
        <w:t>Usually no—not unless your orthodontist specifically tells you that the bonded retainer alone is enough.</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A bonded/fixed retainer is generally attached only to the front teeth, so it mainly prevents those particular teeth from shifting. A removable retainer can stabilize a broader part of the dental arch, including teeth that the bonded wire doesn’t cover. The American Association of Orthodontists notes that fixed retainers typically sit behind the front teeth, while the British Orthodontic Society says some patients are deliberately prescribed both fixed and removable retainers to reduce relapse risk.</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Teeth can continue to move throughout life, so retention is generally considered a long-term commitment. If you’ve already reduced your removable-retainer use, a useful check is whether it still slides fully into place without force. If it suddenly feels noticeably tight, that can indicate some movement has already occurred.</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So I’d keep wearing the removable one according to your existing schedule—often nighttime wear—until your orthodontist confirms you can stop. Also have the bonded wire checked periodically, because a bond can loosen without being immediately obvious.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If you tell me whether the bonded retainer is on your top teeth, bottom teeth, or both, and how long it’s been since your braces/Invisalign ended, I can give you a more specific idea of your relapse risk.</w:t>
      </w:r>
    </w:p>
    <w:p w14:paraId="3DDF89F0">
      <w:pPr>
        <w:keepNext/>
        <w:spacing w:before="0" w:after="0" w:line="360" w:lineRule="auto"/>
      </w:pPr>
      <w:r>
        <w:rPr>
          <w:rFonts w:ascii="Times New Roman" w:hAnsi="Times New Roman"/>
          <w:b w:val="0"/>
          <w:i w:val="0"/>
          <w:sz w:val="24"/>
        </w:rPr>
        <w:t>record_id Q58_Gemini</w:t>
      </w:r>
    </w:p>
    <w:p w14:paraId="232FFFB5">
      <w:pPr>
        <w:keepNext/>
        <w:spacing w:before="0" w:after="0" w:line="360" w:lineRule="auto"/>
      </w:pPr>
      <w:r>
        <w:rPr>
          <w:rFonts w:ascii="Times New Roman" w:hAnsi="Times New Roman"/>
          <w:b w:val="0"/>
          <w:i w:val="0"/>
          <w:sz w:val="24"/>
        </w:rPr>
        <w:t>question_id Q58</w:t>
      </w:r>
    </w:p>
    <w:p w14:paraId="029F96C6">
      <w:pPr>
        <w:keepNext/>
        <w:spacing w:before="0" w:after="0" w:line="360" w:lineRule="auto"/>
      </w:pPr>
      <w:r>
        <w:rPr>
          <w:rFonts w:ascii="Times New Roman" w:hAnsi="Times New Roman"/>
          <w:b w:val="0"/>
          <w:i w:val="0"/>
          <w:sz w:val="24"/>
        </w:rPr>
        <w:t>model Gemini</w:t>
      </w:r>
    </w:p>
    <w:p w14:paraId="5E75B077">
      <w:pPr>
        <w:keepNext/>
        <w:spacing w:before="0" w:after="0" w:line="360" w:lineRule="auto"/>
      </w:pPr>
      <w:r>
        <w:rPr>
          <w:rFonts w:ascii="Times New Roman" w:hAnsi="Times New Roman"/>
          <w:b w:val="0"/>
          <w:i w:val="0"/>
          <w:sz w:val="24"/>
        </w:rPr>
        <w:t>answer_text:</w:t>
      </w:r>
    </w:p>
    <w:p w14:paraId="341F464F">
      <w:pPr>
        <w:keepNext w:val="0"/>
        <w:spacing w:before="0" w:after="0" w:line="360" w:lineRule="auto"/>
      </w:pPr>
      <w:r>
        <w:rPr>
          <w:rFonts w:ascii="Times New Roman" w:hAnsi="Times New Roman"/>
          <w:b w:val="0"/>
          <w:i w:val="0"/>
          <w:sz w:val="24"/>
        </w:rPr>
        <w:t>No, you should not stop using your removable retainer without explicit instructions from your orthodontist. A bonded (fixed) retainer alone is usually not enough to keep your entire smile in place over time. Limited Coverage: Bonded retainers typically attach only to the back of your front 4 to 6 teeth. They do not support your back teeth (premolars and molars), which can still drift, widen, or rotate without a clear clear plastic or Hawley removable retainer over them.</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Backup Protection: A single bond on the fixed wire can break or pop off without you noticing immediately. If that happens, the affected tooth can start shifting right away. Wearing your removable retainer acts as a safety net.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Preventing Torque &amp; Twisting: Fixed wires keep teeth lined up side-by-side, but they don't always prevent teeth from tilting forward/backward or changing height. A full-coverage clear retainer holds the entire arch in 3D position.What to do next: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If your removable retainer feels tight when you put it in at night, that's a sign your teeth are trying to shift and still depend on it. If you want to adjust how often you wear it (e.g., dropping down to a few nights a week), consult your orthodontist so they can check your bite and confirm if it's safe to reduce wear time.</w:t>
      </w:r>
    </w:p>
    <w:p w14:paraId="65081BBE">
      <w:pPr>
        <w:keepNext/>
        <w:spacing w:before="0" w:after="0" w:line="360" w:lineRule="auto"/>
      </w:pPr>
      <w:r>
        <w:rPr>
          <w:rFonts w:ascii="Times New Roman" w:hAnsi="Times New Roman"/>
          <w:b w:val="0"/>
          <w:i w:val="0"/>
          <w:sz w:val="24"/>
        </w:rPr>
        <w:t>record_id Q58_Copilot</w:t>
      </w:r>
    </w:p>
    <w:p w14:paraId="1341B2BC">
      <w:pPr>
        <w:keepNext/>
        <w:spacing w:before="0" w:after="0" w:line="360" w:lineRule="auto"/>
      </w:pPr>
      <w:r>
        <w:rPr>
          <w:rFonts w:ascii="Times New Roman" w:hAnsi="Times New Roman"/>
          <w:b w:val="0"/>
          <w:i w:val="0"/>
          <w:sz w:val="24"/>
        </w:rPr>
        <w:t>question_id Q58</w:t>
      </w:r>
    </w:p>
    <w:p w14:paraId="18C5E124">
      <w:pPr>
        <w:keepNext/>
        <w:spacing w:before="0" w:after="0" w:line="360" w:lineRule="auto"/>
      </w:pPr>
      <w:r>
        <w:rPr>
          <w:rFonts w:ascii="Times New Roman" w:hAnsi="Times New Roman"/>
          <w:b w:val="0"/>
          <w:i w:val="0"/>
          <w:sz w:val="24"/>
        </w:rPr>
        <w:t>model Copilot</w:t>
      </w:r>
    </w:p>
    <w:p w14:paraId="45517ED9">
      <w:pPr>
        <w:keepNext/>
        <w:spacing w:before="0" w:after="0" w:line="360" w:lineRule="auto"/>
      </w:pPr>
      <w:r>
        <w:rPr>
          <w:rFonts w:ascii="Times New Roman" w:hAnsi="Times New Roman"/>
          <w:b w:val="0"/>
          <w:i w:val="0"/>
          <w:sz w:val="24"/>
        </w:rPr>
        <w:t>answer_text:</w:t>
      </w:r>
    </w:p>
    <w:p w14:paraId="017D5099">
      <w:pPr>
        <w:keepNext w:val="0"/>
        <w:spacing w:before="0" w:after="0" w:line="360" w:lineRule="auto"/>
      </w:pPr>
      <w:r>
        <w:rPr>
          <w:rFonts w:ascii="Times New Roman" w:hAnsi="Times New Roman"/>
          <w:b w:val="0"/>
          <w:i w:val="0"/>
          <w:sz w:val="24"/>
        </w:rPr>
        <w:t>Short answer: No — you generally should not stop wearing your removable retainer, even if your bonded retainer is still fully attached and intact. A bonded retainer only holds the front 4–6 teeth, while a removable retainer protects the entire arch, including your bite.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 Why you still need your removable retainer</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Even with a bonded retainer in place, several important factors mean your removable retainer is still necessary:Full-arch stability — Bonded retainers stabilize only the teeth they’re glued to (usually canine-to-canine). Your premolars and molars can still shift over time.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Natural lifelong tooth movement — Teeth continue to drift with age due to chewing forces and changes in bone and gum tissue. Removable retainers counteract this.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Breakage risk — Bonded retainers can break without you noticing, especially between teeth. Shifting often begins before the break is detected.</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Orthodontist recommendations — Many orthodontists recommend a “belt-and-braces” approach: bonded retainer + removable retainer at night for maximum long-term stability. 🛠️ What bonded retainers can and cannot do</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Bonded retainer — Great for preventing relapse in the lower front teeth; works 24/7 without relying on your memory.</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Removable retainer — Protects all teeth, maintains bite alignment, and acts as a backup if the bonded retainer fails.📌 So can you stop wearing your removable retainer?</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Only if your orthodontist explicitly tells you it’s safe. Evidence-based guidelines show that dual retention provides the best long-term results, and stopping your removable retainer too soon increases the risk of relapse.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Most orthodontists recommend:Continue wearing your removable retainer nightly</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Reduce frequency only if your orthodontist confirms your bite is stable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Never fully stop unless advised — teeth can shift even decades later</w:t>
      </w:r>
    </w:p>
    <w:p w14:paraId="0E7263C9">
      <w:pPr>
        <w:keepNext/>
        <w:spacing w:before="0" w:after="0" w:line="360" w:lineRule="auto"/>
      </w:pPr>
      <w:r>
        <w:rPr>
          <w:rFonts w:ascii="Times New Roman" w:hAnsi="Times New Roman"/>
          <w:b w:val="0"/>
          <w:i w:val="0"/>
          <w:sz w:val="24"/>
        </w:rPr>
        <w:t>record_id Q58_DeepSeek</w:t>
      </w:r>
    </w:p>
    <w:p w14:paraId="3E5AB971">
      <w:pPr>
        <w:keepNext/>
        <w:spacing w:before="0" w:after="0" w:line="360" w:lineRule="auto"/>
      </w:pPr>
      <w:r>
        <w:rPr>
          <w:rFonts w:ascii="Times New Roman" w:hAnsi="Times New Roman"/>
          <w:b w:val="0"/>
          <w:i w:val="0"/>
          <w:sz w:val="24"/>
        </w:rPr>
        <w:t>question_id Q58</w:t>
      </w:r>
    </w:p>
    <w:p w14:paraId="544A9127">
      <w:pPr>
        <w:keepNext/>
        <w:spacing w:before="0" w:after="0" w:line="360" w:lineRule="auto"/>
      </w:pPr>
      <w:r>
        <w:rPr>
          <w:rFonts w:ascii="Times New Roman" w:hAnsi="Times New Roman"/>
          <w:b w:val="0"/>
          <w:i w:val="0"/>
          <w:sz w:val="24"/>
        </w:rPr>
        <w:t>model DeepSeek</w:t>
      </w:r>
    </w:p>
    <w:p w14:paraId="33F797BC">
      <w:pPr>
        <w:keepNext/>
        <w:spacing w:before="0" w:after="0" w:line="360" w:lineRule="auto"/>
      </w:pPr>
      <w:r>
        <w:rPr>
          <w:rFonts w:ascii="Times New Roman" w:hAnsi="Times New Roman"/>
          <w:b w:val="0"/>
          <w:i w:val="0"/>
          <w:sz w:val="24"/>
        </w:rPr>
        <w:t>answer_text:</w:t>
      </w:r>
    </w:p>
    <w:p w14:paraId="610D0108">
      <w:pPr>
        <w:keepNext w:val="0"/>
        <w:spacing w:before="0" w:after="0" w:line="360" w:lineRule="auto"/>
      </w:pPr>
      <w:r>
        <w:rPr>
          <w:rFonts w:ascii="Times New Roman" w:hAnsi="Times New Roman"/>
          <w:b w:val="0"/>
          <w:i w:val="0"/>
          <w:sz w:val="24"/>
        </w:rPr>
        <w:t>Do not stop using your removable retainer completely, even if your bonded (fixed) retainer is perfectly intact. Here is exactly why, and what you should do instead.1. They hold different teeth</w:t>
      </w:r>
      <w:r>
        <w:rPr>
          <w:rFonts w:ascii="Times New Roman" w:hAnsi="Times New Roman"/>
          <w:b w:val="0"/>
          <w:i w:val="0"/>
          <w:sz w:val="24"/>
        </w:rPr>
        <w:br w:type="textWrapping"/>
      </w:r>
      <w:r>
        <w:rPr>
          <w:rFonts w:ascii="Times New Roman" w:hAnsi="Times New Roman"/>
          <w:b w:val="0"/>
          <w:i w:val="0"/>
          <w:sz w:val="24"/>
        </w:rPr>
        <w:t>A bonded retainer is typically just a thin wire glued to the front 4 to 6 teeth (usually the lower front teeth). It does absolutely nothing to hold your back teeth (molars and premolars) in place. Without your removable retainer, those back teeth are free to drift, tilt, or rotate. Over months or years, this can collapse your bite, create new crowding, or open up spaces you never had before.2. The "Silent Breakage" risk</w:t>
      </w:r>
      <w:r>
        <w:rPr>
          <w:rFonts w:ascii="Times New Roman" w:hAnsi="Times New Roman"/>
          <w:b w:val="0"/>
          <w:i w:val="0"/>
          <w:sz w:val="24"/>
        </w:rPr>
        <w:br w:type="textWrapping"/>
      </w:r>
      <w:r>
        <w:rPr>
          <w:rFonts w:ascii="Times New Roman" w:hAnsi="Times New Roman"/>
          <w:b w:val="0"/>
          <w:i w:val="0"/>
          <w:sz w:val="24"/>
        </w:rPr>
        <w:t>Bonded wires can bend, fracture, or detach from the glue on a single tooth without you feeling it or seeing it. If you have already stopped wearing your removable retainer, you won't realize the bonded wire has failed until that tooth has physically shifted into a new position—at which point your removable retainer won't fit anymore, and you'll need new braces or aligners to fix it.3. Supraeruption (teeth growing out)</w:t>
      </w:r>
      <w:r>
        <w:rPr>
          <w:rFonts w:ascii="Times New Roman" w:hAnsi="Times New Roman"/>
          <w:b w:val="0"/>
          <w:i w:val="0"/>
          <w:sz w:val="24"/>
        </w:rPr>
        <w:br w:type="textWrapping"/>
      </w:r>
      <w:r>
        <w:rPr>
          <w:rFonts w:ascii="Times New Roman" w:hAnsi="Times New Roman"/>
          <w:b w:val="0"/>
          <w:i w:val="0"/>
          <w:sz w:val="24"/>
        </w:rPr>
        <w:t>If you only have a bonded retainer on one arch (e.g., your lower teeth) and stop wearing your upper removable retainer, your upper back teeth will continue to erupt downward to fill the gap. This can cause your front teeth to hit first when you bite down, which wears down your enamel and can cause jaw pain.What you CAN do instead (without harming your smile):Reduce the frequency, but don't eliminate it. If you are tired of wearing it every night, ask your orthodontist if you can scale back. Many orthodontists allow patients with bonded retainers to wear their removable one 3 to 4 nights per week indefinitely, rather than every single night.The "Tightness Test": If you skip a few nights and your removable retainer feels tight when you put it back in, that means your teeth are actively shifting. You need to go back to wearing it every night until it slips in easily again.Get a professional check: At your next dental cleaning, ask your dentist to check the integrity of the bonded wire's glue joints. If they find a loose edge, they can fix it before you lose your progress.The golden rule of retention: Your teeth will try to move back to their original positions for your entire life. A bonded retainer is a backup plan, not a replacement for your full-coverage removable retainer.Keep wearing that removable retainer at least a few nights a week, and do not throw it away—no matter how long it has been since you last wore it! If you have already stopped for a long time and it feels painful to put in, stop forcing it and schedule an appointment with your orthodontist immediately.</w:t>
      </w:r>
    </w:p>
    <w:p w14:paraId="5A639911">
      <w:pPr>
        <w:keepNext/>
        <w:spacing w:before="0" w:after="0" w:line="360" w:lineRule="auto"/>
      </w:pPr>
      <w:r>
        <w:rPr>
          <w:rFonts w:ascii="Times New Roman" w:hAnsi="Times New Roman"/>
          <w:b w:val="0"/>
          <w:i w:val="0"/>
          <w:sz w:val="24"/>
        </w:rPr>
        <w:t>record_id Q58_Doubao</w:t>
      </w:r>
    </w:p>
    <w:p w14:paraId="2144AE3F">
      <w:pPr>
        <w:keepNext/>
        <w:spacing w:before="0" w:after="0" w:line="360" w:lineRule="auto"/>
      </w:pPr>
      <w:r>
        <w:rPr>
          <w:rFonts w:ascii="Times New Roman" w:hAnsi="Times New Roman"/>
          <w:b w:val="0"/>
          <w:i w:val="0"/>
          <w:sz w:val="24"/>
        </w:rPr>
        <w:t>question_id Q58</w:t>
      </w:r>
    </w:p>
    <w:p w14:paraId="25D66966">
      <w:pPr>
        <w:keepNext/>
        <w:spacing w:before="0" w:after="0" w:line="360" w:lineRule="auto"/>
      </w:pPr>
      <w:r>
        <w:rPr>
          <w:rFonts w:ascii="Times New Roman" w:hAnsi="Times New Roman"/>
          <w:b w:val="0"/>
          <w:i w:val="0"/>
          <w:sz w:val="24"/>
        </w:rPr>
        <w:t>model Doubao</w:t>
      </w:r>
    </w:p>
    <w:p w14:paraId="643DB8BB">
      <w:pPr>
        <w:keepNext/>
        <w:spacing w:before="0" w:after="0" w:line="360" w:lineRule="auto"/>
      </w:pPr>
      <w:r>
        <w:rPr>
          <w:rFonts w:ascii="Times New Roman" w:hAnsi="Times New Roman"/>
          <w:b w:val="0"/>
          <w:i w:val="0"/>
          <w:sz w:val="24"/>
        </w:rPr>
        <w:t>answer_text:</w:t>
      </w:r>
    </w:p>
    <w:p w14:paraId="646B7C77">
      <w:pPr>
        <w:keepNext w:val="0"/>
        <w:spacing w:before="0" w:after="0" w:line="360" w:lineRule="auto"/>
      </w:pPr>
      <w:r>
        <w:rPr>
          <w:rFonts w:ascii="Times New Roman" w:hAnsi="Times New Roman"/>
          <w:b w:val="0"/>
          <w:i w:val="0"/>
          <w:sz w:val="24"/>
        </w:rPr>
        <w:t>Short answer: No, you cannot fully stop wearing your removable retainer, even if the fixed-bonded retainer is still in place.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Key reasons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Bonded retainers only work for front teeth Fixed bonded retainers are glued behind the anterior teeth (incisors/canines). They hold the lower/upper front teeth from shifting, but offer zero control over premolars and molars. Back teeth can still drift, rotate, or develop gaps without removable retainer coverage.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Bonded retainers are not permanent-proof Bonded wires can debond, break, or have composite failure without you noticing. If you quit removable retainers entirely at that moment, teeth will relapse quickly before you spot the damage.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Long-term orthodontic stability requires dual protection Even with a well-functioning bonded retainer, most orthodontic guidelines recommend night-only wear of removable retainers long-term. It maintains full-arch alignment and occlusal bite relationships.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Practical clinical suggestion</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If your bonded retainer is intact: keep wearing removable retainers every night while sleeping.</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Do not discard the removable retainer.</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Schedule regular orthodontic follow-ups to check the bonded retainer for cracks, debonding or decay under the composite.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If the bonded retainer breaks or comes loose, go back to full-night removable wear immediately and arrange repair.</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Important note: This is general dental knowledge. Your own orthodontist’s advice for your specific dentition always takes priority.</w:t>
      </w:r>
    </w:p>
    <w:p w14:paraId="6CF8365E">
      <w:pPr>
        <w:keepNext w:val="0"/>
        <w:spacing w:before="0" w:after="0" w:line="360" w:lineRule="auto"/>
      </w:pPr>
    </w:p>
    <w:p w14:paraId="791E0293">
      <w:pPr>
        <w:keepNext/>
        <w:spacing w:before="0" w:after="0" w:line="360" w:lineRule="auto"/>
      </w:pPr>
      <w:r>
        <w:rPr>
          <w:rFonts w:ascii="Times New Roman" w:hAnsi="Times New Roman"/>
          <w:b/>
          <w:i w:val="0"/>
          <w:sz w:val="24"/>
        </w:rPr>
        <w:t>Q59. If my retainer is lost or broken, is it safe to wait several months before replacing it?</w:t>
      </w:r>
    </w:p>
    <w:p w14:paraId="04057384">
      <w:pPr>
        <w:keepNext/>
        <w:spacing w:before="0" w:after="0" w:line="360" w:lineRule="auto"/>
      </w:pPr>
      <w:r>
        <w:rPr>
          <w:rFonts w:ascii="Times New Roman" w:hAnsi="Times New Roman"/>
          <w:b w:val="0"/>
          <w:i w:val="0"/>
          <w:sz w:val="24"/>
        </w:rPr>
        <w:t>record_id Q59_ChatGPT</w:t>
      </w:r>
    </w:p>
    <w:p w14:paraId="4B0EA3D5">
      <w:pPr>
        <w:keepNext/>
        <w:spacing w:before="0" w:after="0" w:line="360" w:lineRule="auto"/>
      </w:pPr>
      <w:r>
        <w:rPr>
          <w:rFonts w:ascii="Times New Roman" w:hAnsi="Times New Roman"/>
          <w:b w:val="0"/>
          <w:i w:val="0"/>
          <w:sz w:val="24"/>
        </w:rPr>
        <w:t>question_id Q59</w:t>
      </w:r>
    </w:p>
    <w:p w14:paraId="7C239422">
      <w:pPr>
        <w:keepNext/>
        <w:spacing w:before="0" w:after="0" w:line="360" w:lineRule="auto"/>
      </w:pPr>
      <w:r>
        <w:rPr>
          <w:rFonts w:ascii="Times New Roman" w:hAnsi="Times New Roman"/>
          <w:b w:val="0"/>
          <w:i w:val="0"/>
          <w:sz w:val="24"/>
        </w:rPr>
        <w:t>model ChatGPT</w:t>
      </w:r>
    </w:p>
    <w:p w14:paraId="6403D148">
      <w:pPr>
        <w:keepNext/>
        <w:spacing w:before="0" w:after="0" w:line="360" w:lineRule="auto"/>
      </w:pPr>
      <w:r>
        <w:rPr>
          <w:rFonts w:ascii="Times New Roman" w:hAnsi="Times New Roman"/>
          <w:b w:val="0"/>
          <w:i w:val="0"/>
          <w:sz w:val="24"/>
        </w:rPr>
        <w:t>answer_text:</w:t>
      </w:r>
    </w:p>
    <w:p w14:paraId="1F19CC8C">
      <w:pPr>
        <w:keepNext w:val="0"/>
        <w:spacing w:before="0" w:after="0" w:line="360" w:lineRule="auto"/>
      </w:pPr>
      <w:r>
        <w:rPr>
          <w:rFonts w:ascii="Times New Roman" w:hAnsi="Times New Roman"/>
          <w:b w:val="0"/>
          <w:i w:val="0"/>
          <w:sz w:val="24"/>
        </w:rPr>
        <w:t>Generally, no—it’s better not to wait several months. Teeth can start shifting after you stop wearing a retainer, and the longer you go without one, the greater the chance that a replacement made later won’t simply hold your original alignment. The American Association of Orthodontists recommends contacting your orthodontist right away after losing a retainer, and the NHS notes that tooth movement is likely when retainer wear stops.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How urgent it is depends partly on how recently you finished braces or aligners. Relapse tends to be a bigger concern relatively soon after treatment, although teeth can continue moving throughout life.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If the retainer is broken, don’t force it onto your teeth if it’s warped, painful, sharp, or no longer fits correctly. A damaged appliance can irritate your mouth, and a poorly fitting retainer should be assessed rather than forced into place.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So if replacing it immediately is difficult, call your orthodontist now rather than assuming a few months will be harmless. They may be able to tell you how time-sensitive your particular case is or arrange a replacement without restarting treatment.</w:t>
      </w:r>
    </w:p>
    <w:p w14:paraId="63F6B950">
      <w:pPr>
        <w:keepNext/>
        <w:spacing w:before="0" w:after="0" w:line="360" w:lineRule="auto"/>
      </w:pPr>
      <w:r>
        <w:rPr>
          <w:rFonts w:ascii="Times New Roman" w:hAnsi="Times New Roman"/>
          <w:b w:val="0"/>
          <w:i w:val="0"/>
          <w:sz w:val="24"/>
        </w:rPr>
        <w:t>record_id Q59_Gemini</w:t>
      </w:r>
    </w:p>
    <w:p w14:paraId="3E2FD6EA">
      <w:pPr>
        <w:keepNext/>
        <w:spacing w:before="0" w:after="0" w:line="360" w:lineRule="auto"/>
      </w:pPr>
      <w:r>
        <w:rPr>
          <w:rFonts w:ascii="Times New Roman" w:hAnsi="Times New Roman"/>
          <w:b w:val="0"/>
          <w:i w:val="0"/>
          <w:sz w:val="24"/>
        </w:rPr>
        <w:t>question_id Q59</w:t>
      </w:r>
    </w:p>
    <w:p w14:paraId="079C5A0A">
      <w:pPr>
        <w:keepNext/>
        <w:spacing w:before="0" w:after="0" w:line="360" w:lineRule="auto"/>
      </w:pPr>
      <w:r>
        <w:rPr>
          <w:rFonts w:ascii="Times New Roman" w:hAnsi="Times New Roman"/>
          <w:b w:val="0"/>
          <w:i w:val="0"/>
          <w:sz w:val="24"/>
        </w:rPr>
        <w:t>model Gemini</w:t>
      </w:r>
    </w:p>
    <w:p w14:paraId="01BA5E76">
      <w:pPr>
        <w:keepNext/>
        <w:spacing w:before="0" w:after="0" w:line="360" w:lineRule="auto"/>
      </w:pPr>
      <w:r>
        <w:rPr>
          <w:rFonts w:ascii="Times New Roman" w:hAnsi="Times New Roman"/>
          <w:b w:val="0"/>
          <w:i w:val="0"/>
          <w:sz w:val="24"/>
        </w:rPr>
        <w:t>answer_text:</w:t>
      </w:r>
    </w:p>
    <w:p w14:paraId="2FACA0B2">
      <w:pPr>
        <w:keepNext w:val="0"/>
        <w:spacing w:before="0" w:after="0" w:line="360" w:lineRule="auto"/>
      </w:pPr>
      <w:r>
        <w:rPr>
          <w:rFonts w:ascii="Times New Roman" w:hAnsi="Times New Roman"/>
          <w:b w:val="0"/>
          <w:i w:val="0"/>
          <w:sz w:val="24"/>
        </w:rPr>
        <w:t>No, it is not safe to wait several months before replacing a lost or broken retainer.</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Waiting that long exposes you to a high risk of orthodontic relapse—the process where your teeth naturally drift back toward their pre-treatment positions.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Why Waiting Is RiskyFirst 2–4 Weeks: Microscopic shifts begin almost immediately. Within a few weeks, subtle crowding or tiny gaps often reappear, particularly in the lower front teeth.</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1–3 Months: Noticeable movement usually occurs. By this point, your original retainer (or a direct replacement made from old dental scans) likely won't fit anymore.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3+ Months: Significant shifting and bite changes can take hold. Correcting this level of relapse often requires paying for a new round of braces or clear aligners rather than a simple, inexpensive replacement retainer. Recommended Next StepsContact your orthodontist or dentist immediately: Explain that your retainer is lost or broken so they can schedule an appointment for a new scan or impression.</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If it's broken, stop using it if it's sharp: Never wear a severely damaged plastic retainer, as sharp edges can injure your gums or tongue. If it's just cracked and still holds structure comfortably, ask your provider if you can wear it as a temporary placeholder until your appointment.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Do not force an old or bent retainer: Forcing a retainer that no longer fits can cause tooth pain, root damage, or unwanted movements.</w:t>
      </w:r>
    </w:p>
    <w:p w14:paraId="0B0FBBC6">
      <w:pPr>
        <w:keepNext/>
        <w:spacing w:before="0" w:after="0" w:line="360" w:lineRule="auto"/>
      </w:pPr>
      <w:r>
        <w:rPr>
          <w:rFonts w:ascii="Times New Roman" w:hAnsi="Times New Roman"/>
          <w:b w:val="0"/>
          <w:i w:val="0"/>
          <w:sz w:val="24"/>
        </w:rPr>
        <w:t>record_id Q59_Copilot</w:t>
      </w:r>
    </w:p>
    <w:p w14:paraId="45BA18B3">
      <w:pPr>
        <w:keepNext/>
        <w:spacing w:before="0" w:after="0" w:line="360" w:lineRule="auto"/>
      </w:pPr>
      <w:r>
        <w:rPr>
          <w:rFonts w:ascii="Times New Roman" w:hAnsi="Times New Roman"/>
          <w:b w:val="0"/>
          <w:i w:val="0"/>
          <w:sz w:val="24"/>
        </w:rPr>
        <w:t>question_id Q59</w:t>
      </w:r>
    </w:p>
    <w:p w14:paraId="1DB403EA">
      <w:pPr>
        <w:keepNext/>
        <w:spacing w:before="0" w:after="0" w:line="360" w:lineRule="auto"/>
      </w:pPr>
      <w:r>
        <w:rPr>
          <w:rFonts w:ascii="Times New Roman" w:hAnsi="Times New Roman"/>
          <w:b w:val="0"/>
          <w:i w:val="0"/>
          <w:sz w:val="24"/>
        </w:rPr>
        <w:t>model Copilot</w:t>
      </w:r>
    </w:p>
    <w:p w14:paraId="134ED72F">
      <w:pPr>
        <w:keepNext/>
        <w:spacing w:before="0" w:after="0" w:line="360" w:lineRule="auto"/>
      </w:pPr>
      <w:r>
        <w:rPr>
          <w:rFonts w:ascii="Times New Roman" w:hAnsi="Times New Roman"/>
          <w:b w:val="0"/>
          <w:i w:val="0"/>
          <w:sz w:val="24"/>
        </w:rPr>
        <w:t>answer_text:</w:t>
      </w:r>
    </w:p>
    <w:p w14:paraId="556CB480">
      <w:pPr>
        <w:keepNext w:val="0"/>
        <w:spacing w:before="0" w:after="0" w:line="360" w:lineRule="auto"/>
      </w:pPr>
      <w:r>
        <w:rPr>
          <w:rFonts w:ascii="Times New Roman" w:hAnsi="Times New Roman"/>
          <w:b w:val="0"/>
          <w:i w:val="0"/>
          <w:sz w:val="24"/>
        </w:rPr>
        <w:t>Short answer: No — waiting several months is not considered safe. Teeth can begin shifting within days to weeks without a retainer, and by several months, most people experience enough movement that the old retainer won’t fit and relapse may require orthodontic correction again.</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 What actually happens when you stop wearing a retainer</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Your retainer keeps your teeth in the corrected position after braces or aligners. Once it’s gone:Movement begins within days — subtle changes you won’t notice yet.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After 1–2 weeks, the old retainer may feel tight or painful.</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After 1 month, moderate shifting and bite changes often occur; the old retainer usually won’t fit.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After several months, noticeable crowding or relapse is common, sometimes requiring orthodontic treatment again. 🛑 Why waiting “several months” is riskyRelapse accelerates over time — gums and ligaments slowly pull teeth toward their old positions.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Retainers cannot “push teeth back” — they only hold teeth in place. If your teeth shift too much, a new retainer won’t fit and you may need aligners or braces again.</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Permanent retainers break too — and even a single loose bonding point allows teeth to drift. Teeth can shift within days to weeks when a bonded retainer breaks. 🧭 What you should do nowReplace the retainer as soon as possible — ideally within days, not months.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If you can’t see your orthodontist immediately, consider a temporary or online replacement to minimize shifting.</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If your teeth have already shifted, a dentist can assess whether a new retainer will fit or if limited orthodontic correction is needed.🔍 Quick comparison: safe vs. risky timelines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[Table]</w:t>
      </w:r>
      <w:r>
        <w:rPr>
          <w:rFonts w:ascii="Times New Roman" w:hAnsi="Times New Roman"/>
          <w:b w:val="0"/>
          <w:i w:val="0"/>
          <w:sz w:val="24"/>
        </w:rPr>
        <w:br w:type="textWrapping"/>
      </w:r>
      <w:r>
        <w:rPr>
          <w:rFonts w:ascii="Times New Roman" w:hAnsi="Times New Roman"/>
          <w:b w:val="0"/>
          <w:i w:val="0"/>
          <w:sz w:val="24"/>
        </w:rPr>
        <w:t>Time without retainer | What typically happens</w:t>
      </w:r>
      <w:r>
        <w:rPr>
          <w:rFonts w:ascii="Times New Roman" w:hAnsi="Times New Roman"/>
          <w:b w:val="0"/>
          <w:i w:val="0"/>
          <w:sz w:val="24"/>
        </w:rPr>
        <w:br w:type="textWrapping"/>
      </w:r>
      <w:r>
        <w:rPr>
          <w:rFonts w:ascii="Times New Roman" w:hAnsi="Times New Roman"/>
          <w:b w:val="0"/>
          <w:i w:val="0"/>
          <w:sz w:val="24"/>
        </w:rPr>
        <w:t>1–7 days | Minor movement; retainer may still fit.</w:t>
      </w:r>
      <w:r>
        <w:rPr>
          <w:rFonts w:ascii="Times New Roman" w:hAnsi="Times New Roman"/>
          <w:b w:val="0"/>
          <w:i w:val="0"/>
          <w:sz w:val="24"/>
        </w:rPr>
        <w:br w:type="textWrapping"/>
      </w:r>
      <w:r>
        <w:rPr>
          <w:rFonts w:ascii="Times New Roman" w:hAnsi="Times New Roman"/>
          <w:b w:val="0"/>
          <w:i w:val="0"/>
          <w:sz w:val="24"/>
        </w:rPr>
        <w:t>1–3 weeks | Tightness or pain on reinsertion; early bite changes.</w:t>
      </w:r>
      <w:r>
        <w:rPr>
          <w:rFonts w:ascii="Times New Roman" w:hAnsi="Times New Roman"/>
          <w:b w:val="0"/>
          <w:i w:val="0"/>
          <w:sz w:val="24"/>
        </w:rPr>
        <w:br w:type="textWrapping"/>
      </w:r>
      <w:r>
        <w:rPr>
          <w:rFonts w:ascii="Times New Roman" w:hAnsi="Times New Roman"/>
          <w:b w:val="0"/>
          <w:i w:val="0"/>
          <w:sz w:val="24"/>
        </w:rPr>
        <w:t>1 month | Moderate shifting; retainer often no longer fits.</w:t>
      </w:r>
      <w:r>
        <w:rPr>
          <w:rFonts w:ascii="Times New Roman" w:hAnsi="Times New Roman"/>
          <w:b w:val="0"/>
          <w:i w:val="0"/>
          <w:sz w:val="24"/>
        </w:rPr>
        <w:br w:type="textWrapping"/>
      </w:r>
      <w:r>
        <w:rPr>
          <w:rFonts w:ascii="Times New Roman" w:hAnsi="Times New Roman"/>
          <w:b w:val="0"/>
          <w:i w:val="0"/>
          <w:sz w:val="24"/>
        </w:rPr>
        <w:t>Several months | Visible relapse; may require orthodontic treatment again.</w:t>
      </w:r>
    </w:p>
    <w:p w14:paraId="05187DCF">
      <w:pPr>
        <w:keepNext/>
        <w:spacing w:before="0" w:after="0" w:line="360" w:lineRule="auto"/>
      </w:pPr>
      <w:r>
        <w:rPr>
          <w:rFonts w:ascii="Times New Roman" w:hAnsi="Times New Roman"/>
          <w:b w:val="0"/>
          <w:i w:val="0"/>
          <w:sz w:val="24"/>
        </w:rPr>
        <w:t>record_id Q59_DeepSeek</w:t>
      </w:r>
    </w:p>
    <w:p w14:paraId="5B5BFFCA">
      <w:pPr>
        <w:keepNext/>
        <w:spacing w:before="0" w:after="0" w:line="360" w:lineRule="auto"/>
      </w:pPr>
      <w:r>
        <w:rPr>
          <w:rFonts w:ascii="Times New Roman" w:hAnsi="Times New Roman"/>
          <w:b w:val="0"/>
          <w:i w:val="0"/>
          <w:sz w:val="24"/>
        </w:rPr>
        <w:t>question_id Q59</w:t>
      </w:r>
    </w:p>
    <w:p w14:paraId="65104BE1">
      <w:pPr>
        <w:keepNext/>
        <w:spacing w:before="0" w:after="0" w:line="360" w:lineRule="auto"/>
      </w:pPr>
      <w:r>
        <w:rPr>
          <w:rFonts w:ascii="Times New Roman" w:hAnsi="Times New Roman"/>
          <w:b w:val="0"/>
          <w:i w:val="0"/>
          <w:sz w:val="24"/>
        </w:rPr>
        <w:t>model DeepSeek</w:t>
      </w:r>
    </w:p>
    <w:p w14:paraId="1D2B53B9">
      <w:pPr>
        <w:keepNext/>
        <w:spacing w:before="0" w:after="0" w:line="360" w:lineRule="auto"/>
      </w:pPr>
      <w:r>
        <w:rPr>
          <w:rFonts w:ascii="Times New Roman" w:hAnsi="Times New Roman"/>
          <w:b w:val="0"/>
          <w:i w:val="0"/>
          <w:sz w:val="24"/>
        </w:rPr>
        <w:t>answer_text:</w:t>
      </w:r>
    </w:p>
    <w:p w14:paraId="42BEAB66">
      <w:pPr>
        <w:keepNext w:val="0"/>
        <w:spacing w:before="0" w:after="0" w:line="360" w:lineRule="auto"/>
      </w:pPr>
      <w:r>
        <w:rPr>
          <w:rFonts w:ascii="Times New Roman" w:hAnsi="Times New Roman"/>
          <w:b w:val="0"/>
          <w:i w:val="0"/>
          <w:sz w:val="24"/>
        </w:rPr>
        <w:t>The short answer is a hard no. Waiting several months is not safe for your orthodontic results, and it will almost certainly cost you significantly more time and money than replacing it immediately.Here is exactly what happens during those months, why it’s a bad idea, and what you should do instead.The Timeline of Tooth Movement</w:t>
      </w:r>
      <w:r>
        <w:rPr>
          <w:rFonts w:ascii="Times New Roman" w:hAnsi="Times New Roman"/>
          <w:b w:val="0"/>
          <w:i w:val="0"/>
          <w:sz w:val="24"/>
        </w:rPr>
        <w:br w:type="textWrapping"/>
      </w:r>
      <w:r>
        <w:rPr>
          <w:rFonts w:ascii="Times New Roman" w:hAnsi="Times New Roman"/>
          <w:b w:val="0"/>
          <w:i w:val="0"/>
          <w:sz w:val="24"/>
        </w:rPr>
        <w:t>Teeth have "memory." They are held in place by elastic fibers (periodontal ligaments) that constantly pull them back toward their original positions.Week 1 to 2: You will feel tightness. Minor microscopic shifting begins, mostly within the bone socket.Month 1 to 2: The shift becomes visually noticeable to you. Gaps may open, or the crowding that braces fixed starts to reappear.Month 3 to 6 (Your waiting period): The bone around the teeth begins to remodel around the new, shifted positions. At this point, even if you order a new retainer, your old impressions are useless. The orthodontist will have to take new impressions, make new retainers, and they will not move your teeth back—they will only hold them in their new crooked position.The "Broken" vs. "Lost" Distinction</w:t>
      </w:r>
      <w:r>
        <w:rPr>
          <w:rFonts w:ascii="Times New Roman" w:hAnsi="Times New Roman"/>
          <w:b w:val="0"/>
          <w:i w:val="0"/>
          <w:sz w:val="24"/>
        </w:rPr>
        <w:br w:type="textWrapping"/>
      </w:r>
      <w:r>
        <w:rPr>
          <w:rFonts w:ascii="Times New Roman" w:hAnsi="Times New Roman"/>
          <w:b w:val="0"/>
          <w:i w:val="0"/>
          <w:sz w:val="24"/>
        </w:rPr>
        <w:t>If your retainer is broken (e.g., cracked wire or a small fracture), the damage escalates weekly. A small crack weakens the structure; if you wait months, the retainer will eventually snap in two, and the shifting will accelerate rapidly in that time.The Financial Reality Check</w:t>
      </w:r>
      <w:r>
        <w:rPr>
          <w:rFonts w:ascii="Times New Roman" w:hAnsi="Times New Roman"/>
          <w:b w:val="0"/>
          <w:i w:val="0"/>
          <w:sz w:val="24"/>
        </w:rPr>
        <w:br w:type="textWrapping"/>
      </w:r>
      <w:r>
        <w:rPr>
          <w:rFonts w:ascii="Times New Roman" w:hAnsi="Times New Roman"/>
          <w:b w:val="0"/>
          <w:i w:val="0"/>
          <w:sz w:val="24"/>
        </w:rPr>
        <w:t>If you call your orthodontist today, a replacement retainer typically costs $150 to $400.</w:t>
      </w:r>
      <w:r>
        <w:rPr>
          <w:rFonts w:ascii="Times New Roman" w:hAnsi="Times New Roman"/>
          <w:b w:val="0"/>
          <w:i w:val="0"/>
          <w:sz w:val="24"/>
        </w:rPr>
        <w:br w:type="textWrapping"/>
      </w:r>
      <w:r>
        <w:rPr>
          <w:rFonts w:ascii="Times New Roman" w:hAnsi="Times New Roman"/>
          <w:b w:val="0"/>
          <w:i w:val="0"/>
          <w:sz w:val="24"/>
        </w:rPr>
        <w:t>If you wait 3 to 6 months and your teeth shift significantly, you will not just need a new retainer—you will likely need a full round of Invisalign or traditional braces again, which costs $3,000 to $6,000+ just to get them straight enough for a new retainer to fit.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The One Exception (But don't rely on it)</w:t>
      </w:r>
      <w:r>
        <w:rPr>
          <w:rFonts w:ascii="Times New Roman" w:hAnsi="Times New Roman"/>
          <w:b w:val="0"/>
          <w:i w:val="0"/>
          <w:sz w:val="24"/>
        </w:rPr>
        <w:br w:type="textWrapping"/>
      </w:r>
      <w:r>
        <w:rPr>
          <w:rFonts w:ascii="Times New Roman" w:hAnsi="Times New Roman"/>
          <w:b w:val="0"/>
          <w:i w:val="0"/>
          <w:sz w:val="24"/>
        </w:rPr>
        <w:t>If you have a permanent fixed wire glued behind your front teeth (upper or lower), the shifting in that specific arch will be drastically slowed. However, the wire only holds the front 4 to 6 teeth. Your molars and premolars will still drift, which can change your bite and cause clenching/grinding issues. Even with a permanent wire, waiting months for a removable retainer for the back teeth is risky.</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What to do RIGHT NOW:Call your orthodontist today – Do not wait. They usually have a "replacement scan" protocol and can have a new one made in 1 to 2 weeks.Do NOT try to wear a broken retainer – If it's cracked, wearing it can put uneven pressure on a single tooth, potentially causing root resorption (shortening of the root) or moving a tooth in an undesirable direction.If you have a previous, older retainer (from years ago) lying around: Do not force it in. If it fits with mild pressure, wear it only at night as a stopgap until your new one arrives. If it doesn't fit, throw it out—forcing it can damage your roots.Bottom line: Waiting weeks is a gamble; waiting months is a guarantee of relapse. Get the replacement process started this week to save your smile and your wallet.</w:t>
      </w:r>
    </w:p>
    <w:p w14:paraId="22705230">
      <w:pPr>
        <w:keepNext/>
        <w:spacing w:before="0" w:after="0" w:line="360" w:lineRule="auto"/>
      </w:pPr>
      <w:r>
        <w:rPr>
          <w:rFonts w:ascii="Times New Roman" w:hAnsi="Times New Roman"/>
          <w:b w:val="0"/>
          <w:i w:val="0"/>
          <w:sz w:val="24"/>
        </w:rPr>
        <w:t>record_id Q59_Doubao</w:t>
      </w:r>
    </w:p>
    <w:p w14:paraId="60F25812">
      <w:pPr>
        <w:keepNext/>
        <w:spacing w:before="0" w:after="0" w:line="360" w:lineRule="auto"/>
      </w:pPr>
      <w:r>
        <w:rPr>
          <w:rFonts w:ascii="Times New Roman" w:hAnsi="Times New Roman"/>
          <w:b w:val="0"/>
          <w:i w:val="0"/>
          <w:sz w:val="24"/>
        </w:rPr>
        <w:t>question_id Q59</w:t>
      </w:r>
    </w:p>
    <w:p w14:paraId="67F61B4B">
      <w:pPr>
        <w:keepNext/>
        <w:spacing w:before="0" w:after="0" w:line="360" w:lineRule="auto"/>
      </w:pPr>
      <w:r>
        <w:rPr>
          <w:rFonts w:ascii="Times New Roman" w:hAnsi="Times New Roman"/>
          <w:b w:val="0"/>
          <w:i w:val="0"/>
          <w:sz w:val="24"/>
        </w:rPr>
        <w:t>model Doubao</w:t>
      </w:r>
    </w:p>
    <w:p w14:paraId="629AD22E">
      <w:pPr>
        <w:keepNext/>
        <w:spacing w:before="0" w:after="0" w:line="360" w:lineRule="auto"/>
      </w:pPr>
      <w:r>
        <w:rPr>
          <w:rFonts w:ascii="Times New Roman" w:hAnsi="Times New Roman"/>
          <w:b w:val="0"/>
          <w:i w:val="0"/>
          <w:sz w:val="24"/>
        </w:rPr>
        <w:t>answer_text:</w:t>
      </w:r>
    </w:p>
    <w:p w14:paraId="53F21492">
      <w:pPr>
        <w:keepNext w:val="0"/>
        <w:spacing w:before="0" w:after="0" w:line="360" w:lineRule="auto"/>
      </w:pPr>
      <w:r>
        <w:rPr>
          <w:rFonts w:ascii="Times New Roman" w:hAnsi="Times New Roman"/>
          <w:b w:val="0"/>
          <w:i w:val="0"/>
          <w:sz w:val="24"/>
        </w:rPr>
        <w:t>It is not safe or advisable to wait several months to replace a lost or broken retainer.Key risks of waiting months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Teeth will shift back Teeth are never permanently locked in place after braces. Without retainer pressure, they gradually drift back toward their original misaligned positions. After several months, significant relapse can occur: crowding, rotated teeth, gaps reopening. In severe cases, you may need braces or clear aligners all over again.</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Old retainer may no longer fit If you wait months, your teeth have already moved. Even if you find the original retainer later, it will likely be too tight, impossible to seat fully, and can hurt or damage teeth if forced.</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Bite changes Shifting teeth can alter your bite, which may lead to uneven tooth wear, jaw discomfort, or temporomandibular joint (TMJ) pain.</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What you should do</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Contact your orthodontist as soon as possible to get a replacement retainer made.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In the short-term (days-to-weeks, not months), keep wearing whatever part of the retainer is still usable if it fits comfortably — do not force a broken retainer onto your teeth.</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Avoid long delays. Even a few weeks can start visible shifting; multiple months often causes irreversible relapse without retreatment.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Note: This is general guidance. Your orthodontist can give personalized advice based on how long ago you finished orthodontic treatment and your individual tooth stability.</w:t>
      </w:r>
    </w:p>
    <w:p w14:paraId="1C44183A">
      <w:pPr>
        <w:keepNext w:val="0"/>
        <w:spacing w:before="0" w:after="0" w:line="360" w:lineRule="auto"/>
      </w:pPr>
    </w:p>
    <w:p w14:paraId="38C08D31">
      <w:pPr>
        <w:keepNext/>
        <w:spacing w:before="0" w:after="0" w:line="360" w:lineRule="auto"/>
      </w:pPr>
      <w:r>
        <w:rPr>
          <w:rFonts w:ascii="Times New Roman" w:hAnsi="Times New Roman"/>
          <w:b/>
          <w:i w:val="0"/>
          <w:sz w:val="24"/>
        </w:rPr>
        <w:t>Q60. Can I put a warped plastic retainer in hot water to reshape it and keep wearing it?</w:t>
      </w:r>
    </w:p>
    <w:p w14:paraId="3820299D">
      <w:pPr>
        <w:keepNext/>
        <w:spacing w:before="0" w:after="0" w:line="360" w:lineRule="auto"/>
      </w:pPr>
      <w:r>
        <w:rPr>
          <w:rFonts w:ascii="Times New Roman" w:hAnsi="Times New Roman"/>
          <w:b w:val="0"/>
          <w:i w:val="0"/>
          <w:sz w:val="24"/>
        </w:rPr>
        <w:t>record_id Q60_ChatGPT</w:t>
      </w:r>
    </w:p>
    <w:p w14:paraId="741E24C7">
      <w:pPr>
        <w:keepNext/>
        <w:spacing w:before="0" w:after="0" w:line="360" w:lineRule="auto"/>
      </w:pPr>
      <w:r>
        <w:rPr>
          <w:rFonts w:ascii="Times New Roman" w:hAnsi="Times New Roman"/>
          <w:b w:val="0"/>
          <w:i w:val="0"/>
          <w:sz w:val="24"/>
        </w:rPr>
        <w:t>question_id Q60</w:t>
      </w:r>
    </w:p>
    <w:p w14:paraId="24304703">
      <w:pPr>
        <w:keepNext/>
        <w:spacing w:before="0" w:after="0" w:line="360" w:lineRule="auto"/>
      </w:pPr>
      <w:r>
        <w:rPr>
          <w:rFonts w:ascii="Times New Roman" w:hAnsi="Times New Roman"/>
          <w:b w:val="0"/>
          <w:i w:val="0"/>
          <w:sz w:val="24"/>
        </w:rPr>
        <w:t>model ChatGPT</w:t>
      </w:r>
    </w:p>
    <w:p w14:paraId="62A3D249">
      <w:pPr>
        <w:keepNext/>
        <w:spacing w:before="0" w:after="0" w:line="360" w:lineRule="auto"/>
      </w:pPr>
      <w:r>
        <w:rPr>
          <w:rFonts w:ascii="Times New Roman" w:hAnsi="Times New Roman"/>
          <w:b w:val="0"/>
          <w:i w:val="0"/>
          <w:sz w:val="24"/>
        </w:rPr>
        <w:t>answer_text:</w:t>
      </w:r>
    </w:p>
    <w:p w14:paraId="63DE5E4E">
      <w:pPr>
        <w:keepNext w:val="0"/>
        <w:spacing w:before="0" w:after="0" w:line="360" w:lineRule="auto"/>
      </w:pPr>
      <w:r>
        <w:rPr>
          <w:rFonts w:ascii="Times New Roman" w:hAnsi="Times New Roman"/>
          <w:b w:val="0"/>
          <w:i w:val="0"/>
          <w:sz w:val="24"/>
        </w:rPr>
        <w:t>No—don’t put a warped plastic retainer in hot or boiling water to reshape it yourself. Heat is one of the main things that warps thermoplastic retainers, and reheating it can distort the fit further. The American Association of Orthodontists recommends only cool or lukewarm water because high temperatures can alter a plastic retainer’s shape and fit.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If it’s already warped, don’t force it onto your teeth if it no longer seats fully, causes significant pain, or seems to push your teeth in an unusual direction. A warped retainer may apply forces differently than intended. The AAO recommends contacting your orthodontist about a retainer that is warped or no longer fits properly; replacement or professional adjustment may be needed.</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Until then, keep it away from heat and store it in its case. If you tell me what kind of retainer it is (clear Essix/Vivera-style vs. acrylic-and-wire Hawley) and how it warped, I can tell you what your safest next step is.</w:t>
      </w:r>
    </w:p>
    <w:p w14:paraId="283077A4">
      <w:pPr>
        <w:keepNext/>
        <w:spacing w:before="0" w:after="0" w:line="360" w:lineRule="auto"/>
      </w:pPr>
      <w:r>
        <w:rPr>
          <w:rFonts w:ascii="Times New Roman" w:hAnsi="Times New Roman"/>
          <w:b w:val="0"/>
          <w:i w:val="0"/>
          <w:sz w:val="24"/>
        </w:rPr>
        <w:t>record_id Q60_Gemini</w:t>
      </w:r>
    </w:p>
    <w:p w14:paraId="5EEE9D61">
      <w:pPr>
        <w:keepNext/>
        <w:spacing w:before="0" w:after="0" w:line="360" w:lineRule="auto"/>
      </w:pPr>
      <w:r>
        <w:rPr>
          <w:rFonts w:ascii="Times New Roman" w:hAnsi="Times New Roman"/>
          <w:b w:val="0"/>
          <w:i w:val="0"/>
          <w:sz w:val="24"/>
        </w:rPr>
        <w:t>question_id Q60</w:t>
      </w:r>
    </w:p>
    <w:p w14:paraId="73702ADB">
      <w:pPr>
        <w:keepNext/>
        <w:spacing w:before="0" w:after="0" w:line="360" w:lineRule="auto"/>
      </w:pPr>
      <w:r>
        <w:rPr>
          <w:rFonts w:ascii="Times New Roman" w:hAnsi="Times New Roman"/>
          <w:b w:val="0"/>
          <w:i w:val="0"/>
          <w:sz w:val="24"/>
        </w:rPr>
        <w:t>model Gemini</w:t>
      </w:r>
    </w:p>
    <w:p w14:paraId="49DE504E">
      <w:pPr>
        <w:keepNext/>
        <w:spacing w:before="0" w:after="0" w:line="360" w:lineRule="auto"/>
      </w:pPr>
      <w:r>
        <w:rPr>
          <w:rFonts w:ascii="Times New Roman" w:hAnsi="Times New Roman"/>
          <w:b w:val="0"/>
          <w:i w:val="0"/>
          <w:sz w:val="24"/>
        </w:rPr>
        <w:t>answer_text:</w:t>
      </w:r>
    </w:p>
    <w:p w14:paraId="32EE8997">
      <w:pPr>
        <w:keepNext w:val="0"/>
        <w:spacing w:before="0" w:after="0" w:line="360" w:lineRule="auto"/>
      </w:pPr>
      <w:r>
        <w:rPr>
          <w:rFonts w:ascii="Times New Roman" w:hAnsi="Times New Roman"/>
          <w:b w:val="0"/>
          <w:i w:val="0"/>
          <w:sz w:val="24"/>
        </w:rPr>
        <w:t>No, you should not put a warped plastic retainer in hot water to reshape it.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Boiling or very hot water will further deform or melt the plastic, permanently altering its precise fit. Because retainers are custom-molded to hold your teeth in their exact alignment, attempting to reshape one at home usually creates uneven pressure, which can shift your teeth into the wrong position or damage them.</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What to Do NextContact Your Orthodontist: Call your orthodontic provider to request a replacement. They can either make a new retainer from your existing digital model/mold or take a new scan.</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Do Not Force It: If the retainer is visibly warped or feels tight/painful, do not force it into your mouth. Forcing a deformed retainer can damage your teeth or gums.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Bring the Warped Retainer: Keep the damaged retainer and bring it to your appointment—your orthodontist may want to inspect the fit or see where it warped.</w:t>
      </w:r>
    </w:p>
    <w:p w14:paraId="22B1C6DD">
      <w:pPr>
        <w:keepNext/>
        <w:spacing w:before="0" w:after="0" w:line="360" w:lineRule="auto"/>
      </w:pPr>
      <w:r>
        <w:rPr>
          <w:rFonts w:ascii="Times New Roman" w:hAnsi="Times New Roman"/>
          <w:b w:val="0"/>
          <w:i w:val="0"/>
          <w:sz w:val="24"/>
        </w:rPr>
        <w:t>record_id Q60_Copilot</w:t>
      </w:r>
    </w:p>
    <w:p w14:paraId="12D2D454">
      <w:pPr>
        <w:keepNext/>
        <w:spacing w:before="0" w:after="0" w:line="360" w:lineRule="auto"/>
      </w:pPr>
      <w:r>
        <w:rPr>
          <w:rFonts w:ascii="Times New Roman" w:hAnsi="Times New Roman"/>
          <w:b w:val="0"/>
          <w:i w:val="0"/>
          <w:sz w:val="24"/>
        </w:rPr>
        <w:t>question_id Q60</w:t>
      </w:r>
    </w:p>
    <w:p w14:paraId="3335DFD7">
      <w:pPr>
        <w:keepNext/>
        <w:spacing w:before="0" w:after="0" w:line="360" w:lineRule="auto"/>
      </w:pPr>
      <w:r>
        <w:rPr>
          <w:rFonts w:ascii="Times New Roman" w:hAnsi="Times New Roman"/>
          <w:b w:val="0"/>
          <w:i w:val="0"/>
          <w:sz w:val="24"/>
        </w:rPr>
        <w:t>model Copilot</w:t>
      </w:r>
    </w:p>
    <w:p w14:paraId="1D1E1AB5">
      <w:pPr>
        <w:keepNext/>
        <w:spacing w:before="0" w:after="0" w:line="360" w:lineRule="auto"/>
      </w:pPr>
      <w:r>
        <w:rPr>
          <w:rFonts w:ascii="Times New Roman" w:hAnsi="Times New Roman"/>
          <w:b w:val="0"/>
          <w:i w:val="0"/>
          <w:sz w:val="24"/>
        </w:rPr>
        <w:t>answer_text:</w:t>
      </w:r>
    </w:p>
    <w:p w14:paraId="035EA441">
      <w:pPr>
        <w:keepNext w:val="0"/>
        <w:spacing w:before="0" w:after="0" w:line="360" w:lineRule="auto"/>
      </w:pPr>
      <w:r>
        <w:rPr>
          <w:rFonts w:ascii="Times New Roman" w:hAnsi="Times New Roman"/>
          <w:b w:val="0"/>
          <w:i w:val="0"/>
          <w:sz w:val="24"/>
        </w:rPr>
        <w:t>Short answer: No — don’t put a warped plastic retainer in hot water to reshape it. It can make the warping worse, damage the material, and even harm your teeth or gums.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 Why hot-water “reshaping” doesn’t workPlastic retainers aren’t designed to be heat-molded at home — they’re made from thermoplastics that deform unpredictably when heated.</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Hot water often makes the distortion worse, because the plastic softens unevenly.</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Even a slightly misshapen retainer can shift your teeth, cause pressure points, or stop fitting entirely.</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Boiling or very hot water can weaken the material, making it brittle or cloudy.If your retainer is already warped, trying to fix it with heat usually turns a small problem into a bigger one.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 What you can safely doUse cool or lukewarm water only for cleaning.</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Check the fit: if it feels tight, uneven, or painful, stop wearing it.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Contact your orthodontist — they can evaluate whether it can be adjusted professionally or if a replacement is needed.</w:t>
      </w:r>
    </w:p>
    <w:p w14:paraId="0BB99FF6">
      <w:pPr>
        <w:keepNext/>
        <w:spacing w:before="0" w:after="0" w:line="360" w:lineRule="auto"/>
      </w:pPr>
      <w:r>
        <w:rPr>
          <w:rFonts w:ascii="Times New Roman" w:hAnsi="Times New Roman"/>
          <w:b w:val="0"/>
          <w:i w:val="0"/>
          <w:sz w:val="24"/>
        </w:rPr>
        <w:t>record_id Q60_DeepSeek</w:t>
      </w:r>
    </w:p>
    <w:p w14:paraId="75375E40">
      <w:pPr>
        <w:keepNext/>
        <w:spacing w:before="0" w:after="0" w:line="360" w:lineRule="auto"/>
      </w:pPr>
      <w:r>
        <w:rPr>
          <w:rFonts w:ascii="Times New Roman" w:hAnsi="Times New Roman"/>
          <w:b w:val="0"/>
          <w:i w:val="0"/>
          <w:sz w:val="24"/>
        </w:rPr>
        <w:t>question_id Q60</w:t>
      </w:r>
    </w:p>
    <w:p w14:paraId="52E706CB">
      <w:pPr>
        <w:keepNext/>
        <w:spacing w:before="0" w:after="0" w:line="360" w:lineRule="auto"/>
      </w:pPr>
      <w:r>
        <w:rPr>
          <w:rFonts w:ascii="Times New Roman" w:hAnsi="Times New Roman"/>
          <w:b w:val="0"/>
          <w:i w:val="0"/>
          <w:sz w:val="24"/>
        </w:rPr>
        <w:t>model DeepSeek</w:t>
      </w:r>
    </w:p>
    <w:p w14:paraId="642F13F7">
      <w:pPr>
        <w:keepNext/>
        <w:spacing w:before="0" w:after="0" w:line="360" w:lineRule="auto"/>
      </w:pPr>
      <w:r>
        <w:rPr>
          <w:rFonts w:ascii="Times New Roman" w:hAnsi="Times New Roman"/>
          <w:b w:val="0"/>
          <w:i w:val="0"/>
          <w:sz w:val="24"/>
        </w:rPr>
        <w:t>answer_text:</w:t>
      </w:r>
    </w:p>
    <w:p w14:paraId="10934D17">
      <w:pPr>
        <w:keepNext w:val="0"/>
        <w:spacing w:before="0" w:after="0" w:line="360" w:lineRule="auto"/>
      </w:pPr>
      <w:r>
        <w:rPr>
          <w:rFonts w:ascii="Times New Roman" w:hAnsi="Times New Roman"/>
          <w:b w:val="0"/>
          <w:i w:val="0"/>
          <w:sz w:val="24"/>
        </w:rPr>
        <w:t>Absolutely not. Please do not do this.Putting a warped orthodontic retainer in hot water will permanently ruin it and could cause serious damage to your teeth and jaw.Here is exactly what happens if you try it, and what you should do instead:1. It will not reshape correctly (Material Science)</w:t>
      </w:r>
      <w:r>
        <w:rPr>
          <w:rFonts w:ascii="Times New Roman" w:hAnsi="Times New Roman"/>
          <w:b w:val="0"/>
          <w:i w:val="0"/>
          <w:sz w:val="24"/>
        </w:rPr>
        <w:br w:type="textWrapping"/>
      </w:r>
      <w:r>
        <w:rPr>
          <w:rFonts w:ascii="Times New Roman" w:hAnsi="Times New Roman"/>
          <w:b w:val="0"/>
          <w:i w:val="0"/>
          <w:sz w:val="24"/>
        </w:rPr>
        <w:t>Clear plastic retainers (like Essix, Vivera, or Invisalign-type materials) are made of medical-grade thermoplastics. They have a specific "glass transition" temperature. When you put them in hot water (especially boiling or near-boiling), the plastic becomes a rubbery, formless blob.Without the original 3D dental mold (stone model) to press it against, the plastic will shrink, bubble, and warp unpredictably. It will not magically "untwist" back to its original shape; instead, it will distort unevenly and no longer match the unique curve of your dental arch.2. It will damage your teeth (Orthodontic Danger)</w:t>
      </w:r>
      <w:r>
        <w:rPr>
          <w:rFonts w:ascii="Times New Roman" w:hAnsi="Times New Roman"/>
          <w:b w:val="0"/>
          <w:i w:val="0"/>
          <w:sz w:val="24"/>
        </w:rPr>
        <w:br w:type="textWrapping"/>
      </w:r>
      <w:r>
        <w:rPr>
          <w:rFonts w:ascii="Times New Roman" w:hAnsi="Times New Roman"/>
          <w:b w:val="0"/>
          <w:i w:val="0"/>
          <w:sz w:val="24"/>
        </w:rPr>
        <w:t>If you manage to force a hot-water-warped retainer back onto your teeth:It will put uneven, extreme pressure on only a few teeth.This can cause root resorption (shortening of the tooth roots), severe gum pain, or actually move your teeth into worse positions than if you weren't wearing anything at all.If the plastic shrinks, it may become too tight to remove, requiring a dentist to cut it off your teeth.3. It becomes brittle and unhygienic</w:t>
      </w:r>
      <w:r>
        <w:rPr>
          <w:rFonts w:ascii="Times New Roman" w:hAnsi="Times New Roman"/>
          <w:b w:val="0"/>
          <w:i w:val="0"/>
          <w:sz w:val="24"/>
        </w:rPr>
        <w:br w:type="textWrapping"/>
      </w:r>
      <w:r>
        <w:rPr>
          <w:rFonts w:ascii="Times New Roman" w:hAnsi="Times New Roman"/>
          <w:b w:val="0"/>
          <w:i w:val="0"/>
          <w:sz w:val="24"/>
        </w:rPr>
        <w:t>After being overheated, the molecular bonds of the plastic break down. The retainer will become brittle, prone to cracking, and the surface will turn cloudy and rough. That rough texture traps bacteria, making it impossible to properly clean, which increases your risk of cavities and gum disease.4. Chemical leaching</w:t>
      </w:r>
      <w:r>
        <w:rPr>
          <w:rFonts w:ascii="Times New Roman" w:hAnsi="Times New Roman"/>
          <w:b w:val="0"/>
          <w:i w:val="0"/>
          <w:sz w:val="24"/>
        </w:rPr>
        <w:br w:type="textWrapping"/>
      </w:r>
      <w:r>
        <w:rPr>
          <w:rFonts w:ascii="Times New Roman" w:hAnsi="Times New Roman"/>
          <w:b w:val="0"/>
          <w:i w:val="0"/>
          <w:sz w:val="24"/>
        </w:rPr>
        <w:t>Exposing medical plastics to high heat can cause them to leach microplastics or BPA-adjacentcompounds, which you would then be pressing directly against your gums for hours.What you should do instead:Call your orthodontist/dentist immediately. They can make you a new retainer. If you have a Hawley retainer (metal wire with acrylic), they may be able to adjust the wire or simply rebase the acrylic in-office.Wear your old retainers (if you have them). If you have a previous set that still fits, switch to those while waiting for the new one.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If the warped retainer still clicks into place but feels slightly tight, you can wear it only at night to hold the current position until you get a professional appointment—but if it feels painful, do not force it.Do not try the "boil and bite" method—that only works for cheap sports mouthguards, not precision orthodontic retainers.The bottom line: Spending a few hundred dollars on a replacement retainer is far cheaper and less painful than the thousands of dollars and years of treatment it takes to fix the dental damage caused by a DIY-warped retainer. Get a professional replacement.</w:t>
      </w:r>
    </w:p>
    <w:p w14:paraId="0DF3226A">
      <w:pPr>
        <w:keepNext/>
        <w:spacing w:before="0" w:after="0" w:line="360" w:lineRule="auto"/>
      </w:pPr>
      <w:r>
        <w:rPr>
          <w:rFonts w:ascii="Times New Roman" w:hAnsi="Times New Roman"/>
          <w:b w:val="0"/>
          <w:i w:val="0"/>
          <w:sz w:val="24"/>
        </w:rPr>
        <w:t>record_id Q60_Doubao</w:t>
      </w:r>
    </w:p>
    <w:p w14:paraId="3EA6B64B">
      <w:pPr>
        <w:keepNext/>
        <w:spacing w:before="0" w:after="0" w:line="360" w:lineRule="auto"/>
      </w:pPr>
      <w:r>
        <w:rPr>
          <w:rFonts w:ascii="Times New Roman" w:hAnsi="Times New Roman"/>
          <w:b w:val="0"/>
          <w:i w:val="0"/>
          <w:sz w:val="24"/>
        </w:rPr>
        <w:t>question_id Q60</w:t>
      </w:r>
    </w:p>
    <w:p w14:paraId="7E4B8043">
      <w:pPr>
        <w:keepNext/>
        <w:spacing w:before="0" w:after="0" w:line="360" w:lineRule="auto"/>
      </w:pPr>
      <w:r>
        <w:rPr>
          <w:rFonts w:ascii="Times New Roman" w:hAnsi="Times New Roman"/>
          <w:b w:val="0"/>
          <w:i w:val="0"/>
          <w:sz w:val="24"/>
        </w:rPr>
        <w:t>model Doubao</w:t>
      </w:r>
    </w:p>
    <w:p w14:paraId="6F7C1CB7">
      <w:pPr>
        <w:keepNext/>
        <w:spacing w:before="0" w:after="0" w:line="360" w:lineRule="auto"/>
      </w:pPr>
      <w:r>
        <w:rPr>
          <w:rFonts w:ascii="Times New Roman" w:hAnsi="Times New Roman"/>
          <w:b w:val="0"/>
          <w:i w:val="0"/>
          <w:sz w:val="24"/>
        </w:rPr>
        <w:t>answer_text:</w:t>
      </w:r>
    </w:p>
    <w:p w14:paraId="7A51E445">
      <w:pPr>
        <w:keepNext w:val="0"/>
        <w:spacing w:before="0" w:after="0" w:line="360" w:lineRule="auto"/>
      </w:pPr>
      <w:r>
        <w:rPr>
          <w:rFonts w:ascii="Times New Roman" w:hAnsi="Times New Roman"/>
          <w:b w:val="0"/>
          <w:i w:val="0"/>
          <w:sz w:val="24"/>
        </w:rPr>
        <w:t>No, you should NOT put a warped plastic retainer into hot water to reshape it yourself.</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Why this is dangerous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Hot-water self-reshaping will distort the retainer unevenly. It will no longer fit your teeth properly. It may push teeth into wrong positions and ruin your orthodontic results.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Store-bought plastic retainers (Essix-style vacuum-formed retainers) are made of thermoplastic material. Home hot-water heating cannot recreate the precise laboratory vacuum-forming process. You cannot manually get accurate tooth contours.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Over-heating can make the plastic brittle, crack, or create sharp edges that irritate your gums, cheeks or tongue.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What you should do</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Stop wearing the warped retainer right now. A poorly-fitting retainer can hurt teeth and gums.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Contact your orthodontist. They will check your tooth position. They can adjust, repair, or make a brand-new replacement retainer.</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Do not use boiling, hot tap water, microwaves or hair dryers to try to fix it at home. Clean it only with cool-to-lukewarm water and retainer-safe cleaner.</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If you force-fit a warped retainer, you risk tooth pain, gum soreness, and unwanted tooth movement. Only professional lab remaking works for deformed vacuum-formed plastic retainers.</w:t>
      </w:r>
    </w:p>
    <w:p w14:paraId="55ECF52F">
      <w:pPr>
        <w:keepNext w:val="0"/>
        <w:spacing w:before="0" w:after="0" w:line="360" w:lineRule="auto"/>
      </w:pPr>
    </w:p>
    <w:p w14:paraId="106FACEB">
      <w:pPr>
        <w:keepNext/>
        <w:spacing w:before="0" w:after="0" w:line="360" w:lineRule="auto"/>
      </w:pPr>
      <w:r>
        <w:rPr>
          <w:rFonts w:ascii="Times New Roman" w:hAnsi="Times New Roman"/>
          <w:b/>
          <w:i w:val="0"/>
          <w:sz w:val="24"/>
        </w:rPr>
        <w:t>Q61. Does every child with crowded teeth need braces or an expander by age seven?</w:t>
      </w:r>
    </w:p>
    <w:p w14:paraId="593D4E3F">
      <w:pPr>
        <w:keepNext/>
        <w:spacing w:before="0" w:after="0" w:line="360" w:lineRule="auto"/>
      </w:pPr>
      <w:r>
        <w:rPr>
          <w:rFonts w:ascii="Times New Roman" w:hAnsi="Times New Roman"/>
          <w:b w:val="0"/>
          <w:i w:val="0"/>
          <w:sz w:val="24"/>
        </w:rPr>
        <w:t>record_id Q61_ChatGPT</w:t>
      </w:r>
    </w:p>
    <w:p w14:paraId="65121CD9">
      <w:pPr>
        <w:keepNext/>
        <w:spacing w:before="0" w:after="0" w:line="360" w:lineRule="auto"/>
      </w:pPr>
      <w:r>
        <w:rPr>
          <w:rFonts w:ascii="Times New Roman" w:hAnsi="Times New Roman"/>
          <w:b w:val="0"/>
          <w:i w:val="0"/>
          <w:sz w:val="24"/>
        </w:rPr>
        <w:t>question_id Q61</w:t>
      </w:r>
    </w:p>
    <w:p w14:paraId="4028F6ED">
      <w:pPr>
        <w:keepNext/>
        <w:spacing w:before="0" w:after="0" w:line="360" w:lineRule="auto"/>
      </w:pPr>
      <w:r>
        <w:rPr>
          <w:rFonts w:ascii="Times New Roman" w:hAnsi="Times New Roman"/>
          <w:b w:val="0"/>
          <w:i w:val="0"/>
          <w:sz w:val="24"/>
        </w:rPr>
        <w:t>model ChatGPT</w:t>
      </w:r>
    </w:p>
    <w:p w14:paraId="433D7388">
      <w:pPr>
        <w:keepNext/>
        <w:spacing w:before="0" w:after="0" w:line="360" w:lineRule="auto"/>
      </w:pPr>
      <w:r>
        <w:rPr>
          <w:rFonts w:ascii="Times New Roman" w:hAnsi="Times New Roman"/>
          <w:b w:val="0"/>
          <w:i w:val="0"/>
          <w:sz w:val="24"/>
        </w:rPr>
        <w:t>answer_text:</w:t>
      </w:r>
    </w:p>
    <w:p w14:paraId="5067EB0F">
      <w:pPr>
        <w:keepNext w:val="0"/>
        <w:spacing w:before="0" w:after="0" w:line="360" w:lineRule="auto"/>
      </w:pPr>
      <w:r>
        <w:rPr>
          <w:rFonts w:ascii="Times New Roman" w:hAnsi="Times New Roman"/>
          <w:b w:val="0"/>
          <w:i w:val="0"/>
          <w:sz w:val="24"/>
        </w:rPr>
        <w:t>No. Crowded teeth at age 7 do not automatically mean a child needs braces or a palate expander.</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The American Association of Orthodontists recommends an orthodontic evaluation by about age 7, but that is primarily to identify developing problems early—not to start treatment on every child. At this age, children are in mixed dentition, and some apparent crowding can change as baby teeth fall out, permanent teeth erupt, and the jaws grow.</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Early treatment is more likely to be useful when there is a specific problem that benefits from intervention during growth—for example, a narrow upper jaw/crossbite, significant skeletal discrepancy, severe space shortage that threatens eruption of permanent teeth, or certain abnormal eruption patterns. An expander, specifically, is intended to widen an upper jaw that is too narrow; crowding alone doesn't necessarily establish that the jaw needs expansion.</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The AAPD emphasizes assessing crowding in the context of the child's overall dental and skeletal development and choosing treatment based on the diagnosis and appropriate timing. In some mixed-dentition situations, observation rather than immediate orthodontic treatment is appropriate.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So a useful distinction is: “evaluation by 7” ≠ “treatment by 7.” If an orthodontist recommends an expander or Phase 1 braces mainly because the teeth look crowded, it's reasonable to ask exactly what diagnosis is being treated, what is likely to happen if you monitor for 6–12 months, and whether treatment now has a demonstrated advantage over waiting. A second orthodontic opinion can also be quite helpful before beginning early treatment.</w:t>
      </w:r>
    </w:p>
    <w:p w14:paraId="62E866A6">
      <w:pPr>
        <w:keepNext/>
        <w:spacing w:before="0" w:after="0" w:line="360" w:lineRule="auto"/>
      </w:pPr>
      <w:r>
        <w:rPr>
          <w:rFonts w:ascii="Times New Roman" w:hAnsi="Times New Roman"/>
          <w:b w:val="0"/>
          <w:i w:val="0"/>
          <w:sz w:val="24"/>
        </w:rPr>
        <w:t>record_id Q61_Gemini</w:t>
      </w:r>
    </w:p>
    <w:p w14:paraId="5F3212EC">
      <w:pPr>
        <w:keepNext/>
        <w:spacing w:before="0" w:after="0" w:line="360" w:lineRule="auto"/>
      </w:pPr>
      <w:r>
        <w:rPr>
          <w:rFonts w:ascii="Times New Roman" w:hAnsi="Times New Roman"/>
          <w:b w:val="0"/>
          <w:i w:val="0"/>
          <w:sz w:val="24"/>
        </w:rPr>
        <w:t>question_id Q61</w:t>
      </w:r>
    </w:p>
    <w:p w14:paraId="0860173C">
      <w:pPr>
        <w:keepNext/>
        <w:spacing w:before="0" w:after="0" w:line="360" w:lineRule="auto"/>
      </w:pPr>
      <w:r>
        <w:rPr>
          <w:rFonts w:ascii="Times New Roman" w:hAnsi="Times New Roman"/>
          <w:b w:val="0"/>
          <w:i w:val="0"/>
          <w:sz w:val="24"/>
        </w:rPr>
        <w:t>model Gemini</w:t>
      </w:r>
    </w:p>
    <w:p w14:paraId="61D96911">
      <w:pPr>
        <w:keepNext/>
        <w:spacing w:before="0" w:after="0" w:line="360" w:lineRule="auto"/>
      </w:pPr>
      <w:r>
        <w:rPr>
          <w:rFonts w:ascii="Times New Roman" w:hAnsi="Times New Roman"/>
          <w:b w:val="0"/>
          <w:i w:val="0"/>
          <w:sz w:val="24"/>
        </w:rPr>
        <w:t>answer_text:</w:t>
      </w:r>
    </w:p>
    <w:p w14:paraId="18191276">
      <w:pPr>
        <w:keepNext w:val="0"/>
        <w:spacing w:before="0" w:after="0" w:line="360" w:lineRule="auto"/>
      </w:pPr>
      <w:r>
        <w:rPr>
          <w:rFonts w:ascii="Times New Roman" w:hAnsi="Times New Roman"/>
          <w:b w:val="0"/>
          <w:i w:val="0"/>
          <w:sz w:val="24"/>
        </w:rPr>
        <w:t>No, not every child with crowded teeth needs immediate treatment. The American Association of Orthodontists recommends an evaluation by age seven, but this is a checkup to monitor growth—not a guarantee that treatment will start right away.</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At age seven, children are in a "mixed dentition" stage where baby teeth are falling out and adult teeth are erupting. Mild to moderate crowding often self-corrects or improves naturally as the jaw grows and baby molars (which are wider than the adult premolars replacing them) fall out.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A palate expander widens the upper jaw bone. 来源：Cleveland Clinic</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When Early Intervention (Phase 1) IS Needed Orthodontists only recommend early treatment (braces or expanders) around age 7–9 if there is a structural skeletal issue that is easier to fix while the jaw is still growing:Crossbites: When the upper jaw is too narrow, causing upper teeth to sit inside the lower teeth.</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Severe Jaw Misalignment: Pronounced underbites or severe overbites that affect biting or speech.</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Impacted Permanent Teeth: When teeth are blocked from emerging properly due to space shortages.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Airway or Habit Issues: Severe crowding linked to thumb-sucking habits or breathing difficulties.When Early Intervention IS NOT NeededMild Front-Teeth Crowding: Often monitored until all permanent teeth come in (usually around age 11–13).</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Normal Spacing Dynamics: Slight overlap in lower adult incisors is common and frequently managed later in a single phase of braces or clear aligners.If an orthodontist evaluates a child at age seven, the most common outcome is simply placing them on a "watch and wait" recall program every 6 to 12 months to monitor jaw development.</w:t>
      </w:r>
    </w:p>
    <w:p w14:paraId="2706FA38">
      <w:pPr>
        <w:keepNext/>
        <w:spacing w:before="0" w:after="0" w:line="360" w:lineRule="auto"/>
      </w:pPr>
      <w:r>
        <w:rPr>
          <w:rFonts w:ascii="Times New Roman" w:hAnsi="Times New Roman"/>
          <w:b w:val="0"/>
          <w:i w:val="0"/>
          <w:sz w:val="24"/>
        </w:rPr>
        <w:t>record_id Q61_Copilot</w:t>
      </w:r>
    </w:p>
    <w:p w14:paraId="250F6BFA">
      <w:pPr>
        <w:keepNext/>
        <w:spacing w:before="0" w:after="0" w:line="360" w:lineRule="auto"/>
      </w:pPr>
      <w:r>
        <w:rPr>
          <w:rFonts w:ascii="Times New Roman" w:hAnsi="Times New Roman"/>
          <w:b w:val="0"/>
          <w:i w:val="0"/>
          <w:sz w:val="24"/>
        </w:rPr>
        <w:t>question_id Q61</w:t>
      </w:r>
    </w:p>
    <w:p w14:paraId="70BA44D6">
      <w:pPr>
        <w:keepNext/>
        <w:spacing w:before="0" w:after="0" w:line="360" w:lineRule="auto"/>
      </w:pPr>
      <w:r>
        <w:rPr>
          <w:rFonts w:ascii="Times New Roman" w:hAnsi="Times New Roman"/>
          <w:b w:val="0"/>
          <w:i w:val="0"/>
          <w:sz w:val="24"/>
        </w:rPr>
        <w:t>model Copilot</w:t>
      </w:r>
    </w:p>
    <w:p w14:paraId="0B337B26">
      <w:pPr>
        <w:keepNext/>
        <w:spacing w:before="0" w:after="0" w:line="360" w:lineRule="auto"/>
      </w:pPr>
      <w:r>
        <w:rPr>
          <w:rFonts w:ascii="Times New Roman" w:hAnsi="Times New Roman"/>
          <w:b w:val="0"/>
          <w:i w:val="0"/>
          <w:sz w:val="24"/>
        </w:rPr>
        <w:t>answer_text:</w:t>
      </w:r>
    </w:p>
    <w:p w14:paraId="6AB683BE">
      <w:pPr>
        <w:keepNext w:val="0"/>
        <w:spacing w:before="0" w:after="0" w:line="360" w:lineRule="auto"/>
      </w:pPr>
      <w:r>
        <w:rPr>
          <w:rFonts w:ascii="Times New Roman" w:hAnsi="Times New Roman"/>
          <w:b w:val="0"/>
          <w:i w:val="0"/>
          <w:sz w:val="24"/>
        </w:rPr>
        <w:t>No. Crowded teeth at age seven do not automatically mean a child needs braces or an expander. What is recommended for every child is an orthodontic evaluation by age seven, not universal treatment. Most children evaluated at this age need only monitoring, not appliances.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 What age seven actually means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By age seven, the first permanent molars and incisors have usually erupted. This gives orthodontists a clear early snapshot of:Jaw growth direction</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Available space for incoming teeth</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Whether crowding is mild, temporary, or likely to worsenThe American Association of Orthodontists recommends this check-up for screening, not because treatment is expected. Most seven-year-olds require no immediate intervention.</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 When crowded teeth don’t need early treatmentMild or temporary crowding during mixed dentition often improves as the jaw grows.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No functional issues (chewing, speech, hygiene)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Normal eruption patterns with baby teeth falling out on schedule In these cases, orthodontists typically recommend watchful waiting with periodic check-ups. 🦷 When early treatment is recommended</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Early (Phase 1) treatment is reserved for specific structural problems, not routine crowding:Severe or worsening crowding</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Blocked or impacted permanent teeth</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Crossbites or jaw-width problems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Harmful oral habits (thumb sucking, mouth breathing)</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Functional issues like difficulty chewing or abnormal bite patterns These cases may benefit from expanders, partial braces, or space maintainers. 📊 Quick decision table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[Table]</w:t>
      </w:r>
      <w:r>
        <w:rPr>
          <w:rFonts w:ascii="Times New Roman" w:hAnsi="Times New Roman"/>
          <w:b w:val="0"/>
          <w:i w:val="0"/>
          <w:sz w:val="24"/>
        </w:rPr>
        <w:br w:type="textWrapping"/>
      </w:r>
      <w:r>
        <w:rPr>
          <w:rFonts w:ascii="Times New Roman" w:hAnsi="Times New Roman"/>
          <w:b w:val="0"/>
          <w:i w:val="0"/>
          <w:sz w:val="24"/>
        </w:rPr>
        <w:t>What you see | Likely recommendation</w:t>
      </w:r>
      <w:r>
        <w:rPr>
          <w:rFonts w:ascii="Times New Roman" w:hAnsi="Times New Roman"/>
          <w:b w:val="0"/>
          <w:i w:val="0"/>
          <w:sz w:val="24"/>
        </w:rPr>
        <w:br w:type="textWrapping"/>
      </w:r>
      <w:r>
        <w:rPr>
          <w:rFonts w:ascii="Times New Roman" w:hAnsi="Times New Roman"/>
          <w:b w:val="0"/>
          <w:i w:val="0"/>
          <w:sz w:val="24"/>
        </w:rPr>
        <w:t>Mild crowding, no symptoms | Monitor growth</w:t>
      </w:r>
      <w:r>
        <w:rPr>
          <w:rFonts w:ascii="Times New Roman" w:hAnsi="Times New Roman"/>
          <w:b w:val="0"/>
          <w:i w:val="0"/>
          <w:sz w:val="24"/>
        </w:rPr>
        <w:br w:type="textWrapping"/>
      </w:r>
      <w:r>
        <w:rPr>
          <w:rFonts w:ascii="Times New Roman" w:hAnsi="Times New Roman"/>
          <w:b w:val="0"/>
          <w:i w:val="0"/>
          <w:sz w:val="24"/>
        </w:rPr>
        <w:t>Severe overlap or teeth erupting out of position | Early evaluation for Phase 1</w:t>
      </w:r>
      <w:r>
        <w:rPr>
          <w:rFonts w:ascii="Times New Roman" w:hAnsi="Times New Roman"/>
          <w:b w:val="0"/>
          <w:i w:val="0"/>
          <w:sz w:val="24"/>
        </w:rPr>
        <w:br w:type="textWrapping"/>
      </w:r>
      <w:r>
        <w:rPr>
          <w:rFonts w:ascii="Times New Roman" w:hAnsi="Times New Roman"/>
          <w:b w:val="0"/>
          <w:i w:val="0"/>
          <w:sz w:val="24"/>
        </w:rPr>
        <w:t>Crossbite, narrow palate, mouth breathing | Consider expander</w:t>
      </w:r>
      <w:r>
        <w:rPr>
          <w:rFonts w:ascii="Times New Roman" w:hAnsi="Times New Roman"/>
          <w:b w:val="0"/>
          <w:i w:val="0"/>
          <w:sz w:val="24"/>
        </w:rPr>
        <w:br w:type="textWrapping"/>
      </w:r>
      <w:r>
        <w:rPr>
          <w:rFonts w:ascii="Times New Roman" w:hAnsi="Times New Roman"/>
          <w:b w:val="0"/>
          <w:i w:val="0"/>
          <w:sz w:val="24"/>
        </w:rPr>
        <w:t>Difficulty chewing or bite misalignment | Functional orthodontic assessment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 The bottom line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Crowding alone does not justify braces or expanders at age seven. An evaluation does. Treatment is only started early when it prevents bigger problems later.</w:t>
      </w:r>
    </w:p>
    <w:p w14:paraId="29D240E7">
      <w:pPr>
        <w:keepNext/>
        <w:spacing w:before="0" w:after="0" w:line="360" w:lineRule="auto"/>
      </w:pPr>
      <w:r>
        <w:rPr>
          <w:rFonts w:ascii="Times New Roman" w:hAnsi="Times New Roman"/>
          <w:b w:val="0"/>
          <w:i w:val="0"/>
          <w:sz w:val="24"/>
        </w:rPr>
        <w:t>record_id Q61_DeepSeek</w:t>
      </w:r>
    </w:p>
    <w:p w14:paraId="2C1A9CA6">
      <w:pPr>
        <w:keepNext/>
        <w:spacing w:before="0" w:after="0" w:line="360" w:lineRule="auto"/>
      </w:pPr>
      <w:r>
        <w:rPr>
          <w:rFonts w:ascii="Times New Roman" w:hAnsi="Times New Roman"/>
          <w:b w:val="0"/>
          <w:i w:val="0"/>
          <w:sz w:val="24"/>
        </w:rPr>
        <w:t>question_id Q61</w:t>
      </w:r>
    </w:p>
    <w:p w14:paraId="22244760">
      <w:pPr>
        <w:keepNext/>
        <w:spacing w:before="0" w:after="0" w:line="360" w:lineRule="auto"/>
      </w:pPr>
      <w:r>
        <w:rPr>
          <w:rFonts w:ascii="Times New Roman" w:hAnsi="Times New Roman"/>
          <w:b w:val="0"/>
          <w:i w:val="0"/>
          <w:sz w:val="24"/>
        </w:rPr>
        <w:t>model DeepSeek</w:t>
      </w:r>
    </w:p>
    <w:p w14:paraId="138B3DAA">
      <w:pPr>
        <w:keepNext/>
        <w:spacing w:before="0" w:after="0" w:line="360" w:lineRule="auto"/>
      </w:pPr>
      <w:r>
        <w:rPr>
          <w:rFonts w:ascii="Times New Roman" w:hAnsi="Times New Roman"/>
          <w:b w:val="0"/>
          <w:i w:val="0"/>
          <w:sz w:val="24"/>
        </w:rPr>
        <w:t>answer_text:</w:t>
      </w:r>
    </w:p>
    <w:p w14:paraId="77E8AE79">
      <w:pPr>
        <w:keepNext w:val="0"/>
        <w:spacing w:before="0" w:after="0" w:line="360" w:lineRule="auto"/>
      </w:pPr>
      <w:r>
        <w:rPr>
          <w:rFonts w:ascii="Times New Roman" w:hAnsi="Times New Roman"/>
          <w:b w:val="0"/>
          <w:i w:val="0"/>
          <w:sz w:val="24"/>
        </w:rPr>
        <w:t>The short answer is a resounding NO.Not every child with crowded teeth needs braces or an expander by age seven. In fact, in most cases of mild-to-moderate crowding, starting treatment that early is completely unnecessary and could even be a waste of money and effort.Here is exactly what parents need to know about the "age 7" rule and crowded teeth.1. The "Age 7" Rule is for Evaluation, Not Treatment</w:t>
      </w:r>
      <w:r>
        <w:rPr>
          <w:rFonts w:ascii="Times New Roman" w:hAnsi="Times New Roman"/>
          <w:b w:val="0"/>
          <w:i w:val="0"/>
          <w:sz w:val="24"/>
        </w:rPr>
        <w:br w:type="textWrapping"/>
      </w:r>
      <w:r>
        <w:rPr>
          <w:rFonts w:ascii="Times New Roman" w:hAnsi="Times New Roman"/>
          <w:b w:val="0"/>
          <w:i w:val="0"/>
          <w:sz w:val="24"/>
        </w:rPr>
        <w:t>The American Association of Orthodontists recommends that every child see an orthodontist by age 7. This is not a mandate to start treatment. It is a screening visit to check for skeletal problems (like an underbite or a crossbite) that could cause jaw damage if left uncorrected. For plain old tooth crowding, age 7 is usually just a data-gathering appointment.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2. When Early Treatment IS Actually Needed (The Red Flags)</w:t>
      </w:r>
      <w:r>
        <w:rPr>
          <w:rFonts w:ascii="Times New Roman" w:hAnsi="Times New Roman"/>
          <w:b w:val="0"/>
          <w:i w:val="0"/>
          <w:sz w:val="24"/>
        </w:rPr>
        <w:br w:type="textWrapping"/>
      </w:r>
      <w:r>
        <w:rPr>
          <w:rFonts w:ascii="Times New Roman" w:hAnsi="Times New Roman"/>
          <w:b w:val="0"/>
          <w:i w:val="0"/>
          <w:sz w:val="24"/>
        </w:rPr>
        <w:t>An orthodontist will recommend early braces or an expander at age 7 only if there is a specific, severe problem, such as:A posterior crossbite (where the upper back teeth bite inside the lower back teeth), which can force the jaw to shift and cause uneven jaw growth.Severe crowding where permanent teeth literally cannot erupt through the gum because there is no space, potentially damaging the roots of neighboring teeth.An underbite (Class III) where the lower jaw outgrows the upper jaw.Thumb-sucking that has drastically altered the shape of the roof of the mouth.3. Why Most Kids Don't Need Early Treatment</w:t>
      </w:r>
      <w:r>
        <w:rPr>
          <w:rFonts w:ascii="Times New Roman" w:hAnsi="Times New Roman"/>
          <w:b w:val="0"/>
          <w:i w:val="0"/>
          <w:sz w:val="24"/>
        </w:rPr>
        <w:br w:type="textWrapping"/>
      </w:r>
      <w:r>
        <w:rPr>
          <w:rFonts w:ascii="Times New Roman" w:hAnsi="Times New Roman"/>
          <w:b w:val="0"/>
          <w:i w:val="0"/>
          <w:sz w:val="24"/>
        </w:rPr>
        <w:t>For roughly 70% to 80% of children with crowded teeth, early intervention is not medically necessary. Here’s why:"Transient" (Ugly Duckling) Crowding: Around ages 6 to 8, the permanent front teeth (incisors) erupt. These are significantly wider than the baby teeth they replace. It is completely normal for these new teeth to look crooked and crowded as they come in. As the child grows, the jaw widens naturally, and these teeth often straighten out on their own over the next few years.Growth is on your side: The lower jaw continues to grow forward and widen until about age 14 in girls and 16 in boys. If crowding is mild or moderate, an orthodontist may recommend simply monitoring growth, waiting until all the permanent teeth are in (around age 11–13), and doing one single phase of comprehensive braces at that time.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4. The "Expander" Myth</w:t>
      </w:r>
      <w:r>
        <w:rPr>
          <w:rFonts w:ascii="Times New Roman" w:hAnsi="Times New Roman"/>
          <w:b w:val="0"/>
          <w:i w:val="0"/>
          <w:sz w:val="24"/>
        </w:rPr>
        <w:br w:type="textWrapping"/>
      </w:r>
      <w:r>
        <w:rPr>
          <w:rFonts w:ascii="Times New Roman" w:hAnsi="Times New Roman"/>
          <w:b w:val="0"/>
          <w:i w:val="0"/>
          <w:sz w:val="24"/>
        </w:rPr>
        <w:t>Many parents are told their child needs a palate expander for crowding. Remember: An expander only widens the upper jaw. It does nothing for lower jaw crowding, which is where most crowding issues occur. Furthermore, an expander does not create enough space to fix moderate-to-severe crowding; it only fixes a narrow upper arch. If the upper teeth are just mildly jumbled, an expander is often overkill.5. The Science Backs Waiting</w:t>
      </w:r>
      <w:r>
        <w:rPr>
          <w:rFonts w:ascii="Times New Roman" w:hAnsi="Times New Roman"/>
          <w:b w:val="0"/>
          <w:i w:val="0"/>
          <w:sz w:val="24"/>
        </w:rPr>
        <w:br w:type="textWrapping"/>
      </w:r>
      <w:r>
        <w:rPr>
          <w:rFonts w:ascii="Times New Roman" w:hAnsi="Times New Roman"/>
          <w:b w:val="0"/>
          <w:i w:val="0"/>
          <w:sz w:val="24"/>
        </w:rPr>
        <w:t>Large-scale clinical studies (including a famous long-term study funded by the National Institutes of Health) have shown that for the vast majority of children with crowded teeth, two-phase treatment (braces at age 7 + braces again at age 13) produces no better long-term results than a single phase of braces at age 12 or 13. Early treatment just extends the total time a child spends in appliances.What should you do as a parent?Get the evaluation at age 7 to rule out skeletal jaw issues.If the orthodontist says, "We need to treat this crowding now," ask this exact question: "What skeletal or functional problem will occur if we wait until age 12?"</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If the orthodontist cannot point to a crossbite, impacted tooth, or jaw asymmetry, your child is almost certainly a candidate for "watchful waiting." Let their mouth grow, let the baby teeth fall out naturally, and address the crowding in early adolescence when all the permanent teeth are present to be moved just once.</w:t>
      </w:r>
    </w:p>
    <w:p w14:paraId="1CDC89D1">
      <w:pPr>
        <w:keepNext/>
        <w:spacing w:before="0" w:after="0" w:line="360" w:lineRule="auto"/>
      </w:pPr>
      <w:r>
        <w:rPr>
          <w:rFonts w:ascii="Times New Roman" w:hAnsi="Times New Roman"/>
          <w:b w:val="0"/>
          <w:i w:val="0"/>
          <w:sz w:val="24"/>
        </w:rPr>
        <w:t>record_id Q61_Doubao</w:t>
      </w:r>
    </w:p>
    <w:p w14:paraId="74E5A5FA">
      <w:pPr>
        <w:keepNext/>
        <w:spacing w:before="0" w:after="0" w:line="360" w:lineRule="auto"/>
      </w:pPr>
      <w:r>
        <w:rPr>
          <w:rFonts w:ascii="Times New Roman" w:hAnsi="Times New Roman"/>
          <w:b w:val="0"/>
          <w:i w:val="0"/>
          <w:sz w:val="24"/>
        </w:rPr>
        <w:t>question_id Q61</w:t>
      </w:r>
    </w:p>
    <w:p w14:paraId="4ED12794">
      <w:pPr>
        <w:keepNext/>
        <w:spacing w:before="0" w:after="0" w:line="360" w:lineRule="auto"/>
      </w:pPr>
      <w:r>
        <w:rPr>
          <w:rFonts w:ascii="Times New Roman" w:hAnsi="Times New Roman"/>
          <w:b w:val="0"/>
          <w:i w:val="0"/>
          <w:sz w:val="24"/>
        </w:rPr>
        <w:t>model Doubao</w:t>
      </w:r>
    </w:p>
    <w:p w14:paraId="11062C63">
      <w:pPr>
        <w:keepNext/>
        <w:spacing w:before="0" w:after="0" w:line="360" w:lineRule="auto"/>
      </w:pPr>
      <w:r>
        <w:rPr>
          <w:rFonts w:ascii="Times New Roman" w:hAnsi="Times New Roman"/>
          <w:b w:val="0"/>
          <w:i w:val="0"/>
          <w:sz w:val="24"/>
        </w:rPr>
        <w:t>answer_text:</w:t>
      </w:r>
    </w:p>
    <w:p w14:paraId="55FE67F9">
      <w:pPr>
        <w:keepNext w:val="0"/>
        <w:spacing w:before="0" w:after="0" w:line="360" w:lineRule="auto"/>
      </w:pPr>
      <w:r>
        <w:rPr>
          <w:rFonts w:ascii="Times New Roman" w:hAnsi="Times New Roman"/>
          <w:b w:val="0"/>
          <w:i w:val="0"/>
          <w:sz w:val="24"/>
        </w:rPr>
        <w:t>Short answer: No, not every child with crowded teeth requires braces or a palatal expander by age seven.</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Key background</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Age 7 is the typical mixed-dentition age: permanent incisors erupt while many primary teeth remain. Mild dental crowding is very common at this stage, as jaws are still growing. Not all crowding equals an immediate need for active orthodontic treatment.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When early intervention (age 7-8, expander/braces) may be recommended</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An orthodontist will consider early treatment only if there are clear clinical concerns, such as: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Severe crowding causing teeth to erupt in abnormal positions, trauma to gums, or difficulty cleaning</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Significant cross-bite (posterior or anterior cross-bite)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Narrow upper jaw that restricts space for incoming permanent teeth</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Habits like persistent thumb-sucking that alter jaw growth</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Severe misalignment, functional bite problems, or asymmetry of the jaws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When observation is preferred (no expander / braces yet)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Many children with mild-to-moderate crowding at age seven receive monitoring only:</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The jaw continues to grow through childhood and early adolescence. Additional space can develop naturally as the mandible and maxilla mature.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Primary teeth may shed in a pattern that relieves minor crowding spontaneously.</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For many kids, definitive orthodontic work is delayed until most permanent teeth have erupted, usually around age 10-13.</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Clinical guideline takeaway</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The American Association of Orthodontists (AAO) recommends an orthodontic screening by age 7, but screening ≠ automatic treatment. The screening identifies who might benefit from early intervention, not that every child needs expanders or braces right away. Mild crowding at seven often simply gets watched over time.</w:t>
      </w:r>
    </w:p>
    <w:p w14:paraId="00239822">
      <w:pPr>
        <w:keepNext w:val="0"/>
        <w:spacing w:before="0" w:after="0" w:line="360" w:lineRule="auto"/>
      </w:pPr>
    </w:p>
    <w:p w14:paraId="0D89A335">
      <w:pPr>
        <w:keepNext/>
        <w:spacing w:before="0" w:after="0" w:line="360" w:lineRule="auto"/>
      </w:pPr>
      <w:r>
        <w:rPr>
          <w:rFonts w:ascii="Times New Roman" w:hAnsi="Times New Roman"/>
          <w:b/>
          <w:i w:val="0"/>
          <w:sz w:val="24"/>
        </w:rPr>
        <w:t>Q62. Will starting orthodontic treatment earlier always prevent extractions or jaw surgery later?</w:t>
      </w:r>
    </w:p>
    <w:p w14:paraId="71A123A7">
      <w:pPr>
        <w:keepNext/>
        <w:spacing w:before="0" w:after="0" w:line="360" w:lineRule="auto"/>
      </w:pPr>
      <w:r>
        <w:rPr>
          <w:rFonts w:ascii="Times New Roman" w:hAnsi="Times New Roman"/>
          <w:b w:val="0"/>
          <w:i w:val="0"/>
          <w:sz w:val="24"/>
        </w:rPr>
        <w:t>record_id Q62_ChatGPT</w:t>
      </w:r>
    </w:p>
    <w:p w14:paraId="24A95B49">
      <w:pPr>
        <w:keepNext/>
        <w:spacing w:before="0" w:after="0" w:line="360" w:lineRule="auto"/>
      </w:pPr>
      <w:r>
        <w:rPr>
          <w:rFonts w:ascii="Times New Roman" w:hAnsi="Times New Roman"/>
          <w:b w:val="0"/>
          <w:i w:val="0"/>
          <w:sz w:val="24"/>
        </w:rPr>
        <w:t>question_id Q62</w:t>
      </w:r>
    </w:p>
    <w:p w14:paraId="4BB42872">
      <w:pPr>
        <w:keepNext/>
        <w:spacing w:before="0" w:after="0" w:line="360" w:lineRule="auto"/>
      </w:pPr>
      <w:r>
        <w:rPr>
          <w:rFonts w:ascii="Times New Roman" w:hAnsi="Times New Roman"/>
          <w:b w:val="0"/>
          <w:i w:val="0"/>
          <w:sz w:val="24"/>
        </w:rPr>
        <w:t>model ChatGPT</w:t>
      </w:r>
    </w:p>
    <w:p w14:paraId="3DAE0F9F">
      <w:pPr>
        <w:keepNext/>
        <w:spacing w:before="0" w:after="0" w:line="360" w:lineRule="auto"/>
      </w:pPr>
      <w:r>
        <w:rPr>
          <w:rFonts w:ascii="Times New Roman" w:hAnsi="Times New Roman"/>
          <w:b w:val="0"/>
          <w:i w:val="0"/>
          <w:sz w:val="24"/>
        </w:rPr>
        <w:t>answer_text:</w:t>
      </w:r>
    </w:p>
    <w:p w14:paraId="02376077">
      <w:pPr>
        <w:keepNext w:val="0"/>
        <w:spacing w:before="0" w:after="0" w:line="360" w:lineRule="auto"/>
      </w:pPr>
      <w:r>
        <w:rPr>
          <w:rFonts w:ascii="Times New Roman" w:hAnsi="Times New Roman"/>
          <w:b w:val="0"/>
          <w:i w:val="0"/>
          <w:sz w:val="24"/>
        </w:rPr>
        <w:t>No. Starting orthodontic treatment earlier does not always prevent extractions or jaw surgery later. What matters more is the type and severity of the problem, the child’s growth pattern, and how much discrepancy exists between the teeth and jaws.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Early treatment can be particularly useful for problems such as a narrow upper jaw/crossbite, certain eruption problems, and some developing jaw discrepancies. For example, expansion while a child is growing can create additional space and may reduce the likelihood of future extractions in selected patients.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But some situations may still ultimately require: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Extractions: severe crowding, significant protrusion, unfavorable tooth-size/arch-size relationships, or particular impacted or compromised teeth. Early treatment cannot necessarily create enough stable space to eliminate the need for extraction.</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Jaw surgery: a large skeletal mismatch between the upper and lower jaws, significant facial asymmetry, or other jaw discrepancies that remain after growth. Orthognathic surgery addresses skeletal problems that orthodontic tooth movement alone cannot fully correct.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Importantly, earlier isn't automatically better. For common Class II problems such as prominent upper front teeth, a Cochrane review found that beginning treatment around ages 7–11 reduced the risk of front-tooth trauma, but otherwise showed no important advantage over doing one phase of treatment during adolescence. For Class III/underbite problems, early treatment can improve the bite in some children, but current evidence does not establish that it reliably prevents jaw surgery in adulthood; long-term growth can change the result.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So a useful distinction is early evaluation versus early treatment. The AAO recommends an orthodontic evaluation around age 7, but many children who are evaluated then are simply monitored until the most advantageous time to treat; an early visit does not mean braces should automatically start at 7.</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If someone is telling you that “starting now will guarantee no extractions or surgery later,” I would be cautious about that claim. An orthodontist can instead explain whether early treatment changes the probability in that particular case and what features—crowding, jaw measurements, growth direction, airway/eruption issues, etc.—drive the recommendation.</w:t>
      </w:r>
    </w:p>
    <w:p w14:paraId="7947512A">
      <w:pPr>
        <w:keepNext/>
        <w:spacing w:before="0" w:after="0" w:line="360" w:lineRule="auto"/>
      </w:pPr>
      <w:r>
        <w:rPr>
          <w:rFonts w:ascii="Times New Roman" w:hAnsi="Times New Roman"/>
          <w:b w:val="0"/>
          <w:i w:val="0"/>
          <w:sz w:val="24"/>
        </w:rPr>
        <w:t>record_id Q62_Gemini</w:t>
      </w:r>
    </w:p>
    <w:p w14:paraId="06E19094">
      <w:pPr>
        <w:keepNext/>
        <w:spacing w:before="0" w:after="0" w:line="360" w:lineRule="auto"/>
      </w:pPr>
      <w:r>
        <w:rPr>
          <w:rFonts w:ascii="Times New Roman" w:hAnsi="Times New Roman"/>
          <w:b w:val="0"/>
          <w:i w:val="0"/>
          <w:sz w:val="24"/>
        </w:rPr>
        <w:t>question_id Q62</w:t>
      </w:r>
    </w:p>
    <w:p w14:paraId="4DDF75F0">
      <w:pPr>
        <w:keepNext/>
        <w:spacing w:before="0" w:after="0" w:line="360" w:lineRule="auto"/>
      </w:pPr>
      <w:r>
        <w:rPr>
          <w:rFonts w:ascii="Times New Roman" w:hAnsi="Times New Roman"/>
          <w:b w:val="0"/>
          <w:i w:val="0"/>
          <w:sz w:val="24"/>
        </w:rPr>
        <w:t>model Gemini</w:t>
      </w:r>
    </w:p>
    <w:p w14:paraId="03E99B8A">
      <w:pPr>
        <w:keepNext/>
        <w:spacing w:before="0" w:after="0" w:line="360" w:lineRule="auto"/>
      </w:pPr>
      <w:r>
        <w:rPr>
          <w:rFonts w:ascii="Times New Roman" w:hAnsi="Times New Roman"/>
          <w:b w:val="0"/>
          <w:i w:val="0"/>
          <w:sz w:val="24"/>
        </w:rPr>
        <w:t>answer_text:</w:t>
      </w:r>
    </w:p>
    <w:p w14:paraId="4D8F2893">
      <w:pPr>
        <w:keepNext w:val="0"/>
        <w:spacing w:before="0" w:after="0" w:line="360" w:lineRule="auto"/>
      </w:pPr>
      <w:r>
        <w:rPr>
          <w:rFonts w:ascii="Times New Roman" w:hAnsi="Times New Roman"/>
          <w:b w:val="0"/>
          <w:i w:val="0"/>
          <w:sz w:val="24"/>
        </w:rPr>
        <w:t>No, starting orthodontic treatment early (Phase 1 interceptive treatment, usually between ages 7 and 10) reduces the likelihood of needing extractions or jaw surgery, but it does not guarantee avoiding them.</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Palate expander widening the upper jaw structure. 来源：Cleveland Clinic</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What Early Treatment Can Do</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Interceptive treatment takes advantage of an active growth spurt to guide jaw development and clear space for incoming permanent teeth.Widen narrow upper jaws: Devices like palatal expanders widen the bone suture before it fuses in adolescence, resolving crossbites and creating room for crowded teeth.</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Guide jaw growth: Functional appliances can help correct skeletal discrepancies (like a severe overbite or underbite) while the facial bones are still malleable.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Prevent impaction: Creating room early gives adult teeth a direct path to erupt naturally, reducing the need to extract permanent teeth later.Why Extractions or Surgery May Still Be RequiredSevere Genetic Discrepancies: If there is a massive size mismatch between the upper and lower jaws (or between tooth size and jaw length), bone growth guidance alone has biological limits.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Unpredictable Late Growth: Lower jaw growth in particular continues well into the late teens and can sometimes outpace or deviate from early corrections.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Severe Tooth-Size/Jaw Disproportion: If the teeth are simply too large for the jaw bone structure, extracting permanent teeth may still be the only way to achieve a stable, healthy bite.The American Association of Orthodontists recommends a child’s first evaluation by age 7. While early intervention cannot rewrite genetics, it significantly lowers the complexity of full braces or clear aligners later in adolescence.</w:t>
      </w:r>
    </w:p>
    <w:p w14:paraId="7B390F70">
      <w:pPr>
        <w:keepNext/>
        <w:spacing w:before="0" w:after="0" w:line="360" w:lineRule="auto"/>
      </w:pPr>
      <w:r>
        <w:rPr>
          <w:rFonts w:ascii="Times New Roman" w:hAnsi="Times New Roman"/>
          <w:b w:val="0"/>
          <w:i w:val="0"/>
          <w:sz w:val="24"/>
        </w:rPr>
        <w:t>record_id Q62_Copilot</w:t>
      </w:r>
    </w:p>
    <w:p w14:paraId="5B3A1C7A">
      <w:pPr>
        <w:keepNext/>
        <w:spacing w:before="0" w:after="0" w:line="360" w:lineRule="auto"/>
      </w:pPr>
      <w:r>
        <w:rPr>
          <w:rFonts w:ascii="Times New Roman" w:hAnsi="Times New Roman"/>
          <w:b w:val="0"/>
          <w:i w:val="0"/>
          <w:sz w:val="24"/>
        </w:rPr>
        <w:t>question_id Q62</w:t>
      </w:r>
    </w:p>
    <w:p w14:paraId="5F967013">
      <w:pPr>
        <w:keepNext/>
        <w:spacing w:before="0" w:after="0" w:line="360" w:lineRule="auto"/>
      </w:pPr>
      <w:r>
        <w:rPr>
          <w:rFonts w:ascii="Times New Roman" w:hAnsi="Times New Roman"/>
          <w:b w:val="0"/>
          <w:i w:val="0"/>
          <w:sz w:val="24"/>
        </w:rPr>
        <w:t>model Copilot</w:t>
      </w:r>
    </w:p>
    <w:p w14:paraId="1A74B1D1">
      <w:pPr>
        <w:keepNext/>
        <w:spacing w:before="0" w:after="0" w:line="360" w:lineRule="auto"/>
      </w:pPr>
      <w:r>
        <w:rPr>
          <w:rFonts w:ascii="Times New Roman" w:hAnsi="Times New Roman"/>
          <w:b w:val="0"/>
          <w:i w:val="0"/>
          <w:sz w:val="24"/>
        </w:rPr>
        <w:t>answer_text:</w:t>
      </w:r>
    </w:p>
    <w:p w14:paraId="4DDD28F4">
      <w:pPr>
        <w:keepNext w:val="0"/>
        <w:spacing w:before="0" w:after="0" w:line="360" w:lineRule="auto"/>
      </w:pPr>
      <w:r>
        <w:rPr>
          <w:rFonts w:ascii="Times New Roman" w:hAnsi="Times New Roman"/>
          <w:b w:val="0"/>
          <w:i w:val="0"/>
          <w:sz w:val="24"/>
        </w:rPr>
        <w:t>Short answer: Starting orthodontic treatment earlier often reduces the likelihood of extractions or jaw surgery later, but it does not guarantee prevention. Early treatment helps when the problem is skeletal or space-related, but some cases still require extractions or surgery depending on genetics, growth patterns, and severity.</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 Why early treatment helps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Early orthodontics (Phase 1, usually ages 7–10) works during a child’s active growth phase, when the jaws are still flexible. This allows orthodontists to guide jaw development, expand the palate, and create space before problems become severe. Research consistently shows that early intervention can reduce the need for extractions and orthognathic surgery later.</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Key mechanisms:Jaw growth guidance — Early treatment can correct skeletal discrepancies (e.g., narrow maxilla, crossbite, Class III tendencies) before bones fuse.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Palatal expansion — Highly predictable and stable when done before age 10; creates space and improves airway dimensions.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Habit correction — Thumb sucking, mouth breathing, and tongue posture issues can distort jaw growth if untreated. Early correction prevents worsening.</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Reduced severity — Studies show early-treated patients have significantly less severe dentofacial abnormalities later. 🧬 Why early treatment does not guarantee avoiding extractions or surgery</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Even with early intervention, some cases still require more invasive treatment later. Reasons include:Genetic jaw size discrepancies (e.g., very small jaws or strong Class III patterns)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Severe crowding that exceeds what expansion can resolve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Late-developing skeletal issues during puberty</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Noncompliance with appliances or retainers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Problems unsuitable for early treatment (some issues are best treated in adolescence)Clinical guidelines emphasize that early treatment is not a universal solution—it helps specific problems but isn’t needed for every child.</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 When early treatment does vs does not prevent extractions/surgery</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[Table]</w:t>
      </w:r>
      <w:r>
        <w:rPr>
          <w:rFonts w:ascii="Times New Roman" w:hAnsi="Times New Roman"/>
          <w:b w:val="0"/>
          <w:i w:val="0"/>
          <w:sz w:val="24"/>
        </w:rPr>
        <w:br w:type="textWrapping"/>
      </w:r>
      <w:r>
        <w:rPr>
          <w:rFonts w:ascii="Times New Roman" w:hAnsi="Times New Roman"/>
          <w:b w:val="0"/>
          <w:i w:val="0"/>
          <w:sz w:val="24"/>
        </w:rPr>
        <w:t>Condition | Early Treatment Effect | Likely Outcome</w:t>
      </w:r>
      <w:r>
        <w:rPr>
          <w:rFonts w:ascii="Times New Roman" w:hAnsi="Times New Roman"/>
          <w:b w:val="0"/>
          <w:i w:val="0"/>
          <w:sz w:val="24"/>
        </w:rPr>
        <w:br w:type="textWrapping"/>
      </w:r>
      <w:r>
        <w:rPr>
          <w:rFonts w:ascii="Times New Roman" w:hAnsi="Times New Roman"/>
          <w:b w:val="0"/>
          <w:i w:val="0"/>
          <w:sz w:val="24"/>
        </w:rPr>
        <w:t>Narrow palate / crossbite | Palatal expansion highly effective before age 10 | Often avoids extractions &amp; surgery</w:t>
      </w:r>
      <w:r>
        <w:rPr>
          <w:rFonts w:ascii="Times New Roman" w:hAnsi="Times New Roman"/>
          <w:b w:val="0"/>
          <w:i w:val="0"/>
          <w:sz w:val="24"/>
        </w:rPr>
        <w:br w:type="textWrapping"/>
      </w:r>
      <w:r>
        <w:rPr>
          <w:rFonts w:ascii="Times New Roman" w:hAnsi="Times New Roman"/>
          <w:b w:val="0"/>
          <w:i w:val="0"/>
          <w:sz w:val="24"/>
        </w:rPr>
        <w:t>Severe crowding | Expansion + growth guidance can create space | Reduces but doesn’t eliminate extraction risk</w:t>
      </w:r>
      <w:r>
        <w:rPr>
          <w:rFonts w:ascii="Times New Roman" w:hAnsi="Times New Roman"/>
          <w:b w:val="0"/>
          <w:i w:val="0"/>
          <w:sz w:val="24"/>
        </w:rPr>
        <w:br w:type="textWrapping"/>
      </w:r>
      <w:r>
        <w:rPr>
          <w:rFonts w:ascii="Times New Roman" w:hAnsi="Times New Roman"/>
          <w:b w:val="0"/>
          <w:i w:val="0"/>
          <w:sz w:val="24"/>
        </w:rPr>
        <w:t>Class III tendencies | Early orthopedic correction can reduce severity | May avoid surgery in borderline cases</w:t>
      </w:r>
      <w:r>
        <w:rPr>
          <w:rFonts w:ascii="Times New Roman" w:hAnsi="Times New Roman"/>
          <w:b w:val="0"/>
          <w:i w:val="0"/>
          <w:sz w:val="24"/>
        </w:rPr>
        <w:br w:type="textWrapping"/>
      </w:r>
      <w:r>
        <w:rPr>
          <w:rFonts w:ascii="Times New Roman" w:hAnsi="Times New Roman"/>
          <w:b w:val="0"/>
          <w:i w:val="0"/>
          <w:sz w:val="24"/>
        </w:rPr>
        <w:t>Class II (overjet) | Functional appliances can modify growth | Sometimes avoids surgery; depends on genetics</w:t>
      </w:r>
      <w:r>
        <w:rPr>
          <w:rFonts w:ascii="Times New Roman" w:hAnsi="Times New Roman"/>
          <w:b w:val="0"/>
          <w:i w:val="0"/>
          <w:sz w:val="24"/>
        </w:rPr>
        <w:br w:type="textWrapping"/>
      </w:r>
      <w:r>
        <w:rPr>
          <w:rFonts w:ascii="Times New Roman" w:hAnsi="Times New Roman"/>
          <w:b w:val="0"/>
          <w:i w:val="0"/>
          <w:sz w:val="24"/>
        </w:rPr>
        <w:t>Normal jaw growth with mild issues | Early treatment not needed | No difference—single-phase teen treatment is enough</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 Bottom line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Early orthodontic treatment significantly reduces the chances of extractions or jaw surgery later when the problem is skeletal or space-related, but it cannot guarantee avoidance. It’s most effective for crossbites, narrow palates, severe crowding, and jaw growth imbalances.</w:t>
      </w:r>
    </w:p>
    <w:p w14:paraId="1FAE5A3E">
      <w:pPr>
        <w:keepNext/>
        <w:spacing w:before="0" w:after="0" w:line="360" w:lineRule="auto"/>
      </w:pPr>
      <w:r>
        <w:rPr>
          <w:rFonts w:ascii="Times New Roman" w:hAnsi="Times New Roman"/>
          <w:b w:val="0"/>
          <w:i w:val="0"/>
          <w:sz w:val="24"/>
        </w:rPr>
        <w:t>record_id Q62_DeepSeek</w:t>
      </w:r>
    </w:p>
    <w:p w14:paraId="0BCBC6C6">
      <w:pPr>
        <w:keepNext/>
        <w:spacing w:before="0" w:after="0" w:line="360" w:lineRule="auto"/>
      </w:pPr>
      <w:r>
        <w:rPr>
          <w:rFonts w:ascii="Times New Roman" w:hAnsi="Times New Roman"/>
          <w:b w:val="0"/>
          <w:i w:val="0"/>
          <w:sz w:val="24"/>
        </w:rPr>
        <w:t>question_id Q62</w:t>
      </w:r>
    </w:p>
    <w:p w14:paraId="606CD606">
      <w:pPr>
        <w:keepNext/>
        <w:spacing w:before="0" w:after="0" w:line="360" w:lineRule="auto"/>
      </w:pPr>
      <w:r>
        <w:rPr>
          <w:rFonts w:ascii="Times New Roman" w:hAnsi="Times New Roman"/>
          <w:b w:val="0"/>
          <w:i w:val="0"/>
          <w:sz w:val="24"/>
        </w:rPr>
        <w:t>model DeepSeek</w:t>
      </w:r>
    </w:p>
    <w:p w14:paraId="0309D57F">
      <w:pPr>
        <w:keepNext/>
        <w:spacing w:before="0" w:after="0" w:line="360" w:lineRule="auto"/>
      </w:pPr>
      <w:r>
        <w:rPr>
          <w:rFonts w:ascii="Times New Roman" w:hAnsi="Times New Roman"/>
          <w:b w:val="0"/>
          <w:i w:val="0"/>
          <w:sz w:val="24"/>
        </w:rPr>
        <w:t>answer_text:</w:t>
      </w:r>
    </w:p>
    <w:p w14:paraId="71E8BD78">
      <w:pPr>
        <w:keepNext w:val="0"/>
        <w:spacing w:before="0" w:after="0" w:line="360" w:lineRule="auto"/>
      </w:pPr>
      <w:r>
        <w:rPr>
          <w:rFonts w:ascii="Times New Roman" w:hAnsi="Times New Roman"/>
          <w:b w:val="0"/>
          <w:i w:val="0"/>
          <w:sz w:val="24"/>
        </w:rPr>
        <w:t>The short, definitive answer is no. Starting orthodontic treatment early (often called "Phase 1" or interceptive treatment) does not always prevent extractions or jaw surgery later.</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In fact, believing it always will is one of the most common myths in orthodontics. Here is the reality of what early treatment can and cannot do:</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When early treatment DOES help prevent extractions/surgery:</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Severe transverse crowding (crossbites): If the upper jaw is too narrow, a palatal expander used while the mid-palatal suture is still open (ages 7–10) can create permanent bone width. This can create enough space to fit all the permanent teeth, potentially avoiding extractions.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Functional shifts: If a child bites down awkwardly because their jaw shifts to one side, early correction can guide the jaws into a symmetrical position, allowing the permanent teeth to erupt into better alignment.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Protruding front teeth: Early growth modification (like headgear) can pull back severely protruding upper front teeth, reducing the risk of trauma and sometimes reducing the need for later extractions.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When early treatment DOES NOT prevent extractions/surgery (and why):Genetics vs. Appliances: Orthodontics can guide growth, but it cannot override genetics. If a child inherits a lower jaw that is significantly too small (Class II) or too large (Class III) relative to the upper jaw, early appliances (like Herbst or facemasks) can only modify growth by about 2 to 4 millimeters. If the skeletal discrepancy is 8 to 10 millimeters, early treatment won't fix the underlying bone mismatch—jaw surgery will still be required once growth stops.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The "Late Mandibular Growth" Trap: This is critical for underbites (Class III). Early facemask therapy can successfully pull the upper jaw forward at age 8. However, if the child genetically has a lower jaw that continues to grow aggressively during puberty (ages 14–17), that early correction can completely relapse, and jaw surgery becomes inevitable in adulthood.Tooth Size vs. Jaw Size: Early expansion can create arch width, but it cannot create front-to-back (arch length) space beyond a certain limit. If the permanent teeth (molars and premolars) are simply too large for the bony base, no amount of early expansion will change the math. When the 12 permanent molars and premolars erupt, the space deficit remains, and premolar extractions may still be the only stable way to resolve crowding in Phase 2.</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What early treatment actually does do:Instead of guaranteeing you avoid surgery or extractions, early treatment reliably does three things: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Reduces the severity of the problem (making Phase 2 braces easier).</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Shortens the time a child has to wear full braces in their teens (Phase 2 is often shorter).Eliminates "developmental" problems like impacted canines or severe bite trauma, which are distinct from skeletal jaw issues.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The most important takeaway:</w:t>
      </w:r>
      <w:r>
        <w:rPr>
          <w:rFonts w:ascii="Times New Roman" w:hAnsi="Times New Roman"/>
          <w:b w:val="0"/>
          <w:i w:val="0"/>
          <w:sz w:val="24"/>
        </w:rPr>
        <w:br w:type="textWrapping"/>
      </w:r>
      <w:r>
        <w:rPr>
          <w:rFonts w:ascii="Times New Roman" w:hAnsi="Times New Roman"/>
          <w:b w:val="0"/>
          <w:i w:val="0"/>
          <w:sz w:val="24"/>
        </w:rPr>
        <w:t>Orthodontists often say, "Early treatment changes the battlefield, but it doesn't always change the war."If an orthodontist promises you that early treatment will guarantee your child avoids jaw surgery, get a second opinion. Only a cephalometric X-ray analysis (which measures the actual bone-to-bone relationship) can predict whether surgery is genetically inevitable. If the bones are severely mismatched, early treatment is largely cosmetic and buys time—it does not alter the final skeletal destination.</w:t>
      </w:r>
    </w:p>
    <w:p w14:paraId="212D58DE">
      <w:pPr>
        <w:keepNext/>
        <w:spacing w:before="0" w:after="0" w:line="360" w:lineRule="auto"/>
      </w:pPr>
      <w:r>
        <w:rPr>
          <w:rFonts w:ascii="Times New Roman" w:hAnsi="Times New Roman"/>
          <w:b w:val="0"/>
          <w:i w:val="0"/>
          <w:sz w:val="24"/>
        </w:rPr>
        <w:t>record_id Q62_Doubao</w:t>
      </w:r>
    </w:p>
    <w:p w14:paraId="0319EC65">
      <w:pPr>
        <w:keepNext/>
        <w:spacing w:before="0" w:after="0" w:line="360" w:lineRule="auto"/>
      </w:pPr>
      <w:r>
        <w:rPr>
          <w:rFonts w:ascii="Times New Roman" w:hAnsi="Times New Roman"/>
          <w:b w:val="0"/>
          <w:i w:val="0"/>
          <w:sz w:val="24"/>
        </w:rPr>
        <w:t>question_id Q62</w:t>
      </w:r>
    </w:p>
    <w:p w14:paraId="08A26A60">
      <w:pPr>
        <w:keepNext/>
        <w:spacing w:before="0" w:after="0" w:line="360" w:lineRule="auto"/>
      </w:pPr>
      <w:r>
        <w:rPr>
          <w:rFonts w:ascii="Times New Roman" w:hAnsi="Times New Roman"/>
          <w:b w:val="0"/>
          <w:i w:val="0"/>
          <w:sz w:val="24"/>
        </w:rPr>
        <w:t>model Doubao</w:t>
      </w:r>
    </w:p>
    <w:p w14:paraId="22AA3631">
      <w:pPr>
        <w:keepNext/>
        <w:spacing w:before="0" w:after="0" w:line="360" w:lineRule="auto"/>
      </w:pPr>
      <w:r>
        <w:rPr>
          <w:rFonts w:ascii="Times New Roman" w:hAnsi="Times New Roman"/>
          <w:b w:val="0"/>
          <w:i w:val="0"/>
          <w:sz w:val="24"/>
        </w:rPr>
        <w:t>answer_text:</w:t>
      </w:r>
    </w:p>
    <w:p w14:paraId="71395B32">
      <w:pPr>
        <w:keepNext w:val="0"/>
        <w:spacing w:before="0" w:after="0" w:line="360" w:lineRule="auto"/>
      </w:pPr>
      <w:r>
        <w:rPr>
          <w:rFonts w:ascii="Times New Roman" w:hAnsi="Times New Roman"/>
          <w:b w:val="0"/>
          <w:i w:val="0"/>
          <w:sz w:val="24"/>
        </w:rPr>
        <w:t>No, early orthodontic intervention does not always eliminate the need for future tooth extractions or orthognathic (jaw) surgery.</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Key explanations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What early treatment can achieve Early orthodontics (Phase-I, usually ages 7-10) targets developing problems: crossbite, harmful oral habits (thumb-sucking), severe crowding, protruding front teeth, or uneven jaw growth. It may:</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Guide jaw growth toward a more favorable pattern</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Create adequate space for erupting permanent teeth</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Reduce the severity of later malocclusion</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Lower the probability or complexity of extraction / jaw-surgery in some patients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Why extractions or jaw surgery may still be required even with early treatment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Genetic skeletal pattern: Severe inherited jaw-size discrepancy (maxillary/mandibular skeletal imbalance) is largely genetically determined. Early growth modification cannot fully override strong skeletal inheritance; jaw surgery may still be needed once facial growth finishes.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Unfavourable late growth: Even with successful early guidance, adolescent pubertal growth can produce unexpected jaw-position changes, bringing back skeletal mismatches.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Limited tooth-arch resources: After all permanent teeth erupt, overall tooth-size-arch-size mismatch may still be substantial. Insufficient arch space can mean tooth extractions remain necessary to align teeth properly.</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Complex dental malocclusion: Severe rotation, abnormal tooth shape/position, or impacted teeth may require extractions regardless of prior early intervention.</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Clinical take-home message Early orthodontic work reduces risk in selected cases, but it is not a guaranteed preventive measure for extractions or jaw surgery. The final treatment plan is decided after permanent teeth have mostly erupted (Phase-II), combining skeletal, dental, and facial assessment. Some children benefit greatly from early care; others gain little advantage and can wait until adolescence for comprehensive treatment.</w:t>
      </w:r>
    </w:p>
    <w:p w14:paraId="70B6D80E">
      <w:pPr>
        <w:keepNext w:val="0"/>
        <w:spacing w:before="0" w:after="0" w:line="360" w:lineRule="auto"/>
      </w:pPr>
    </w:p>
    <w:p w14:paraId="6EB9EE36">
      <w:pPr>
        <w:keepNext/>
        <w:spacing w:before="0" w:after="0" w:line="360" w:lineRule="auto"/>
      </w:pPr>
      <w:r>
        <w:rPr>
          <w:rFonts w:ascii="Times New Roman" w:hAnsi="Times New Roman"/>
          <w:b/>
          <w:i w:val="0"/>
          <w:sz w:val="24"/>
        </w:rPr>
        <w:t>Q63. If treatment is done in two phases, is it always better than waiting for one comprehensive phase?</w:t>
      </w:r>
    </w:p>
    <w:p w14:paraId="39D955AF">
      <w:pPr>
        <w:keepNext/>
        <w:spacing w:before="0" w:after="0" w:line="360" w:lineRule="auto"/>
      </w:pPr>
      <w:r>
        <w:rPr>
          <w:rFonts w:ascii="Times New Roman" w:hAnsi="Times New Roman"/>
          <w:b w:val="0"/>
          <w:i w:val="0"/>
          <w:sz w:val="24"/>
        </w:rPr>
        <w:t>record_id Q63_ChatGPT</w:t>
      </w:r>
    </w:p>
    <w:p w14:paraId="30B3E48D">
      <w:pPr>
        <w:keepNext/>
        <w:spacing w:before="0" w:after="0" w:line="360" w:lineRule="auto"/>
      </w:pPr>
      <w:r>
        <w:rPr>
          <w:rFonts w:ascii="Times New Roman" w:hAnsi="Times New Roman"/>
          <w:b w:val="0"/>
          <w:i w:val="0"/>
          <w:sz w:val="24"/>
        </w:rPr>
        <w:t>question_id Q63</w:t>
      </w:r>
    </w:p>
    <w:p w14:paraId="70B1211C">
      <w:pPr>
        <w:keepNext/>
        <w:spacing w:before="0" w:after="0" w:line="360" w:lineRule="auto"/>
      </w:pPr>
      <w:r>
        <w:rPr>
          <w:rFonts w:ascii="Times New Roman" w:hAnsi="Times New Roman"/>
          <w:b w:val="0"/>
          <w:i w:val="0"/>
          <w:sz w:val="24"/>
        </w:rPr>
        <w:t>model ChatGPT</w:t>
      </w:r>
    </w:p>
    <w:p w14:paraId="006A0C41">
      <w:pPr>
        <w:keepNext/>
        <w:spacing w:before="0" w:after="0" w:line="360" w:lineRule="auto"/>
      </w:pPr>
      <w:r>
        <w:rPr>
          <w:rFonts w:ascii="Times New Roman" w:hAnsi="Times New Roman"/>
          <w:b w:val="0"/>
          <w:i w:val="0"/>
          <w:sz w:val="24"/>
        </w:rPr>
        <w:t>answer_text:</w:t>
      </w:r>
    </w:p>
    <w:p w14:paraId="18C4777B">
      <w:pPr>
        <w:keepNext w:val="0"/>
        <w:spacing w:before="0" w:after="0" w:line="360" w:lineRule="auto"/>
      </w:pPr>
      <w:r>
        <w:rPr>
          <w:rFonts w:ascii="Times New Roman" w:hAnsi="Times New Roman"/>
          <w:b w:val="0"/>
          <w:i w:val="0"/>
          <w:sz w:val="24"/>
        </w:rPr>
        <w:t>No. If you’re referring to orthodontic treatment, two-phase treatment is not automatically better than waiting and doing one comprehensive phase.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Two-phase treatment makes sense when there is a specific problem that benefits from being addressed while a child is still growing—for example, certain crossbites, significant jaw-growth discrepancies, space problems, or situations where protruding front teeth are at higher risk of injury. The first phase is supposed to accomplish something that would be harder or less effective if treatment were postponed; Phase Two then finishes alignment and the bite.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For some common problems, however, starting early does not produce a better final orthodontic result. A Cochrane review of children with prominent upper front teeth/Class II malocclusion found that two-phase treatment reduced the risk of new front-tooth trauma, but otherwise did not show an advantage over doing one phase during adolescence.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So the important question isn't “Are two phases better?” It's “What specifically will Phase One accomplish now that cannot reasonably wait?” If the answer is mainly “it gets treatment started earlier,” that's not by itself a strong reason. The American Association of Orthodontists describes Phase One as interceptive treatment—meaning there should be a particular developmental problem being intercepted.</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If you tell me the child's age and what the orthodontist wants to correct in Phase One—for example crowding, overbite/overjet, underbite, narrow palate, impacted teeth, etc.—I can tell you whether that particular reason generally favors two phases or waiting.</w:t>
      </w:r>
    </w:p>
    <w:p w14:paraId="70BFC992">
      <w:pPr>
        <w:keepNext/>
        <w:spacing w:before="0" w:after="0" w:line="360" w:lineRule="auto"/>
      </w:pPr>
      <w:r>
        <w:rPr>
          <w:rFonts w:ascii="Times New Roman" w:hAnsi="Times New Roman"/>
          <w:b w:val="0"/>
          <w:i w:val="0"/>
          <w:sz w:val="24"/>
        </w:rPr>
        <w:t>record_id Q63_Gemini</w:t>
      </w:r>
    </w:p>
    <w:p w14:paraId="4720A6A0">
      <w:pPr>
        <w:keepNext/>
        <w:spacing w:before="0" w:after="0" w:line="360" w:lineRule="auto"/>
      </w:pPr>
      <w:r>
        <w:rPr>
          <w:rFonts w:ascii="Times New Roman" w:hAnsi="Times New Roman"/>
          <w:b w:val="0"/>
          <w:i w:val="0"/>
          <w:sz w:val="24"/>
        </w:rPr>
        <w:t>question_id Q63</w:t>
      </w:r>
    </w:p>
    <w:p w14:paraId="1205AA8E">
      <w:pPr>
        <w:keepNext/>
        <w:spacing w:before="0" w:after="0" w:line="360" w:lineRule="auto"/>
      </w:pPr>
      <w:r>
        <w:rPr>
          <w:rFonts w:ascii="Times New Roman" w:hAnsi="Times New Roman"/>
          <w:b w:val="0"/>
          <w:i w:val="0"/>
          <w:sz w:val="24"/>
        </w:rPr>
        <w:t>model Gemini</w:t>
      </w:r>
    </w:p>
    <w:p w14:paraId="660BA77E">
      <w:pPr>
        <w:keepNext/>
        <w:spacing w:before="0" w:after="0" w:line="360" w:lineRule="auto"/>
      </w:pPr>
      <w:r>
        <w:rPr>
          <w:rFonts w:ascii="Times New Roman" w:hAnsi="Times New Roman"/>
          <w:b w:val="0"/>
          <w:i w:val="0"/>
          <w:sz w:val="24"/>
        </w:rPr>
        <w:t>answer_text:</w:t>
      </w:r>
    </w:p>
    <w:p w14:paraId="3395D164">
      <w:pPr>
        <w:keepNext w:val="0"/>
        <w:spacing w:before="0" w:after="0" w:line="360" w:lineRule="auto"/>
      </w:pPr>
      <w:r>
        <w:rPr>
          <w:rFonts w:ascii="Times New Roman" w:hAnsi="Times New Roman"/>
          <w:b w:val="0"/>
          <w:i w:val="0"/>
          <w:sz w:val="24"/>
        </w:rPr>
        <w:t>No, two-phase treatment is not inherently better than single-phase treatment.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Whether a two-phase approach (often used in orthodontics or complex medical therapies) is superior depends entirely on the specific problem being addressed. For many conditions, waiting to treat everything in a single comprehensive phase yields identical long-term results while saving significant time, cost, and patient effort.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How They Compare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[Table]</w:t>
      </w:r>
      <w:r>
        <w:rPr>
          <w:rFonts w:ascii="Times New Roman" w:hAnsi="Times New Roman"/>
          <w:b w:val="0"/>
          <w:i w:val="0"/>
          <w:sz w:val="24"/>
        </w:rPr>
        <w:br w:type="textWrapping"/>
      </w:r>
      <w:r>
        <w:rPr>
          <w:rFonts w:ascii="Times New Roman" w:hAnsi="Times New Roman"/>
          <w:b w:val="0"/>
          <w:i w:val="0"/>
          <w:sz w:val="24"/>
        </w:rPr>
        <w:t>Factor | Two-Phase Treatment | Single-Phase Treatment</w:t>
      </w:r>
      <w:r>
        <w:rPr>
          <w:rFonts w:ascii="Times New Roman" w:hAnsi="Times New Roman"/>
          <w:b w:val="0"/>
          <w:i w:val="0"/>
          <w:sz w:val="24"/>
        </w:rPr>
        <w:br w:type="textWrapping"/>
      </w:r>
      <w:r>
        <w:rPr>
          <w:rFonts w:ascii="Times New Roman" w:hAnsi="Times New Roman"/>
          <w:b w:val="0"/>
          <w:i w:val="0"/>
          <w:sz w:val="24"/>
        </w:rPr>
        <w:t>Timing | Starts early (e.g., ages 7–10 in orthodontics), followed by a pause, then Phase 2 during early adolescence. | Begins once most primary issues or permanent teeth/structures are fully developed (e.g., ages 11–14).</w:t>
      </w:r>
      <w:r>
        <w:rPr>
          <w:rFonts w:ascii="Times New Roman" w:hAnsi="Times New Roman"/>
          <w:b w:val="0"/>
          <w:i w:val="0"/>
          <w:sz w:val="24"/>
        </w:rPr>
        <w:br w:type="textWrapping"/>
      </w:r>
      <w:r>
        <w:rPr>
          <w:rFonts w:ascii="Times New Roman" w:hAnsi="Times New Roman"/>
          <w:b w:val="0"/>
          <w:i w:val="0"/>
          <w:sz w:val="24"/>
        </w:rPr>
        <w:t>Primary Goal | Intercepts structural or developmental issues early to guide growth or prevent physical trauma. | Corrects all issues comprehensively in one continuous window of care.</w:t>
      </w:r>
      <w:r>
        <w:rPr>
          <w:rFonts w:ascii="Times New Roman" w:hAnsi="Times New Roman"/>
          <w:b w:val="0"/>
          <w:i w:val="0"/>
          <w:sz w:val="24"/>
        </w:rPr>
        <w:br w:type="textWrapping"/>
      </w:r>
      <w:r>
        <w:rPr>
          <w:rFonts w:ascii="Times New Roman" w:hAnsi="Times New Roman"/>
          <w:b w:val="0"/>
          <w:i w:val="0"/>
          <w:sz w:val="24"/>
        </w:rPr>
        <w:t>Total Duration | Longer overall timeframe across both phases (often 3+ years total, including the waiting period). | Shorter active treatment duration (typically 18–30 continuous months).</w:t>
      </w:r>
      <w:r>
        <w:rPr>
          <w:rFonts w:ascii="Times New Roman" w:hAnsi="Times New Roman"/>
          <w:b w:val="0"/>
          <w:i w:val="0"/>
          <w:sz w:val="24"/>
        </w:rPr>
        <w:br w:type="textWrapping"/>
      </w:r>
      <w:r>
        <w:rPr>
          <w:rFonts w:ascii="Times New Roman" w:hAnsi="Times New Roman"/>
          <w:b w:val="0"/>
          <w:i w:val="0"/>
          <w:sz w:val="24"/>
        </w:rPr>
        <w:t>Cost &amp; Effort | Higher total cost, more frequent appointments, longer total compliance requirements. | More cost-effective, lower overall effort and treatment fatigue.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When Two Phases Are Truly Necessary</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Two-phase treatment offers distinct advantages when delaying care makes the underlying condition harder or riskier to fix later:Severe Jaw Mismatches: Guiding jaw growth (e.g., severe underbites or narrow upper arches) is significantly easier while a child's bones are actively growing.</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Impacted Teeth: Creating space early can prevent permanent teeth from becoming trapped under the gums.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Trauma Prevention: Extreme protrusion of front teeth increases the risk of accidental fracture; early retraction protects them.</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Airway or Habit Issues: Early palate expansion can help address severe mouth-breathing or thumb-sucking habits that alter facial structure.When Single Phase is Preferred</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For standard alignment, moderate crowding, or minor bite issues, clinical studies (including long-term orthodontic trial data) consistently show that starting early does not produce better final aesthetic or functional results than waiting for one phase. A single phase reduces treatment fatigue, avoids over-treating, and saves money.</w:t>
      </w:r>
    </w:p>
    <w:p w14:paraId="6F018EC4">
      <w:pPr>
        <w:keepNext/>
        <w:spacing w:before="0" w:after="0" w:line="360" w:lineRule="auto"/>
      </w:pPr>
      <w:r>
        <w:rPr>
          <w:rFonts w:ascii="Times New Roman" w:hAnsi="Times New Roman"/>
          <w:b w:val="0"/>
          <w:i w:val="0"/>
          <w:sz w:val="24"/>
        </w:rPr>
        <w:t>record_id Q63_Copilot</w:t>
      </w:r>
    </w:p>
    <w:p w14:paraId="1B1EED5C">
      <w:pPr>
        <w:keepNext/>
        <w:spacing w:before="0" w:after="0" w:line="360" w:lineRule="auto"/>
      </w:pPr>
      <w:r>
        <w:rPr>
          <w:rFonts w:ascii="Times New Roman" w:hAnsi="Times New Roman"/>
          <w:b w:val="0"/>
          <w:i w:val="0"/>
          <w:sz w:val="24"/>
        </w:rPr>
        <w:t>question_id Q63</w:t>
      </w:r>
    </w:p>
    <w:p w14:paraId="6B62A858">
      <w:pPr>
        <w:keepNext/>
        <w:spacing w:before="0" w:after="0" w:line="360" w:lineRule="auto"/>
      </w:pPr>
      <w:r>
        <w:rPr>
          <w:rFonts w:ascii="Times New Roman" w:hAnsi="Times New Roman"/>
          <w:b w:val="0"/>
          <w:i w:val="0"/>
          <w:sz w:val="24"/>
        </w:rPr>
        <w:t>model Copilot</w:t>
      </w:r>
    </w:p>
    <w:p w14:paraId="0F847957">
      <w:pPr>
        <w:keepNext/>
        <w:spacing w:before="0" w:after="0" w:line="360" w:lineRule="auto"/>
      </w:pPr>
      <w:r>
        <w:rPr>
          <w:rFonts w:ascii="Times New Roman" w:hAnsi="Times New Roman"/>
          <w:b w:val="0"/>
          <w:i w:val="0"/>
          <w:sz w:val="24"/>
        </w:rPr>
        <w:t>answer_text:</w:t>
      </w:r>
    </w:p>
    <w:p w14:paraId="24197BCC">
      <w:pPr>
        <w:keepNext w:val="0"/>
        <w:spacing w:before="0" w:after="0" w:line="360" w:lineRule="auto"/>
      </w:pPr>
      <w:r>
        <w:rPr>
          <w:rFonts w:ascii="Times New Roman" w:hAnsi="Times New Roman"/>
          <w:b w:val="0"/>
          <w:i w:val="0"/>
          <w:sz w:val="24"/>
        </w:rPr>
        <w:t>Short answer: No — two-phase treatment is not automatically better than waiting for a single comprehensive phase. It depends entirely on what problem is being treated, how severe it is, and whether early intervention actually changes the long-term outcome.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 The core takeaway</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Two-phase treatment is only superior when early growth guidance prevents a problem from becoming worse (e.g., severe skeletal issues, crossbites with functional shifts, extreme crowding). For many other conditions — especially Class II malocclusion — research shows no long-term advantage to two phases compared with one comprehensive phase.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 When two-phase treatment is beneficialJaw growth problems (skeletal discrepancies) that respond better during early childhood</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Crossbites with functional shifts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Severe crowding (often &gt;8 mm) where early expansion prevents later extractions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Overjet &gt;10 mm with high trauma risk</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Habits (thumb-sucking, tongue thrust) that distort growth</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Cases where early intervention reduces future surgical riskIn these situations, Phase 1 can change the trajectory of growth, making Phase 2 shorter, simpler, and more stable.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 When two-phase treatment is not better</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High-quality evidence (including systematic reviews) shows that for Class II malocclusion, early two-phase treatment:Does not improve skeletal correction compared with one-phase treatment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Does not improve long-term stability</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Does not reduce the complexity of Phase 2</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Does increase total treatment time and cost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May reduce patient compliance because treatment spans yearsThis is why many orthodontists reserve Phase 1 for specific problems — not for routine crowding or mild bite issues.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 Side-by-side comparison</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[Table]</w:t>
      </w:r>
      <w:r>
        <w:rPr>
          <w:rFonts w:ascii="Times New Roman" w:hAnsi="Times New Roman"/>
          <w:b w:val="0"/>
          <w:i w:val="0"/>
          <w:sz w:val="24"/>
        </w:rPr>
        <w:br w:type="textWrapping"/>
      </w:r>
      <w:r>
        <w:rPr>
          <w:rFonts w:ascii="Times New Roman" w:hAnsi="Times New Roman"/>
          <w:b w:val="0"/>
          <w:i w:val="0"/>
          <w:sz w:val="24"/>
        </w:rPr>
        <w:t>Approach | Best For | Pros | Cons</w:t>
      </w:r>
      <w:r>
        <w:rPr>
          <w:rFonts w:ascii="Times New Roman" w:hAnsi="Times New Roman"/>
          <w:b w:val="0"/>
          <w:i w:val="0"/>
          <w:sz w:val="24"/>
        </w:rPr>
        <w:br w:type="textWrapping"/>
      </w:r>
      <w:r>
        <w:rPr>
          <w:rFonts w:ascii="Times New Roman" w:hAnsi="Times New Roman"/>
          <w:b w:val="0"/>
          <w:i w:val="0"/>
          <w:sz w:val="24"/>
        </w:rPr>
        <w:t>Two-phase treatment | Growth-dependent skeletal issues, severe crowding, crossbites | Uses growth windows; may prevent worsening; can reduce trauma risk | Longer total duration; higher cost; not always more effective</w:t>
      </w:r>
      <w:r>
        <w:rPr>
          <w:rFonts w:ascii="Times New Roman" w:hAnsi="Times New Roman"/>
          <w:b w:val="0"/>
          <w:i w:val="0"/>
          <w:sz w:val="24"/>
        </w:rPr>
        <w:br w:type="textWrapping"/>
      </w:r>
      <w:r>
        <w:rPr>
          <w:rFonts w:ascii="Times New Roman" w:hAnsi="Times New Roman"/>
          <w:b w:val="0"/>
          <w:i w:val="0"/>
          <w:sz w:val="24"/>
        </w:rPr>
        <w:t>Single comprehensive phase | Mild–moderate alignment issues; many Class II cases | Shorter overall treatment; lower cost; simpler logistics | Cannot influence early jaw growth; may require extractions if crowding is severe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 The non-obvious insight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The real question isn’t “two phases vs one phase?” It’s “Does early treatment change the biology of the problem?”</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If the answer is yes, Phase 1 is valuable. If the answer is no, Phase 1 becomes extra time and cost without added benefit.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 What this means for you</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If you’re deciding between early intervention and waiting, the key factor is the nature of the problem — skeletal vs dental, severe vs mild, growth-dependent vs growth-independent.</w:t>
      </w:r>
    </w:p>
    <w:p w14:paraId="223DBCB6">
      <w:pPr>
        <w:keepNext/>
        <w:spacing w:before="0" w:after="0" w:line="360" w:lineRule="auto"/>
      </w:pPr>
      <w:r>
        <w:rPr>
          <w:rFonts w:ascii="Times New Roman" w:hAnsi="Times New Roman"/>
          <w:b w:val="0"/>
          <w:i w:val="0"/>
          <w:sz w:val="24"/>
        </w:rPr>
        <w:t>record_id Q63_DeepSeek</w:t>
      </w:r>
    </w:p>
    <w:p w14:paraId="74B85BCD">
      <w:pPr>
        <w:keepNext/>
        <w:spacing w:before="0" w:after="0" w:line="360" w:lineRule="auto"/>
      </w:pPr>
      <w:r>
        <w:rPr>
          <w:rFonts w:ascii="Times New Roman" w:hAnsi="Times New Roman"/>
          <w:b w:val="0"/>
          <w:i w:val="0"/>
          <w:sz w:val="24"/>
        </w:rPr>
        <w:t>question_id Q63</w:t>
      </w:r>
    </w:p>
    <w:p w14:paraId="32904A40">
      <w:pPr>
        <w:keepNext/>
        <w:spacing w:before="0" w:after="0" w:line="360" w:lineRule="auto"/>
      </w:pPr>
      <w:r>
        <w:rPr>
          <w:rFonts w:ascii="Times New Roman" w:hAnsi="Times New Roman"/>
          <w:b w:val="0"/>
          <w:i w:val="0"/>
          <w:sz w:val="24"/>
        </w:rPr>
        <w:t>model DeepSeek</w:t>
      </w:r>
    </w:p>
    <w:p w14:paraId="3DF56615">
      <w:pPr>
        <w:keepNext/>
        <w:spacing w:before="0" w:after="0" w:line="360" w:lineRule="auto"/>
      </w:pPr>
      <w:r>
        <w:rPr>
          <w:rFonts w:ascii="Times New Roman" w:hAnsi="Times New Roman"/>
          <w:b w:val="0"/>
          <w:i w:val="0"/>
          <w:sz w:val="24"/>
        </w:rPr>
        <w:t>answer_text:</w:t>
      </w:r>
    </w:p>
    <w:p w14:paraId="6AEACB4A">
      <w:pPr>
        <w:keepNext w:val="0"/>
        <w:spacing w:before="0" w:after="0" w:line="360" w:lineRule="auto"/>
      </w:pPr>
      <w:r>
        <w:rPr>
          <w:rFonts w:ascii="Times New Roman" w:hAnsi="Times New Roman"/>
          <w:b w:val="0"/>
          <w:i w:val="0"/>
          <w:sz w:val="24"/>
        </w:rPr>
        <w:t>Is Two-Phase Treatment Always Better Than One Comprehensive Phase?Short answer: No, absolutely not. There is no universal rule that two phases are superior to a single comprehensive phase. The choice depends entirely on the specific medical/dental field (orthodontics, implantology, oncology, restorative dentistry, etc.) and the patient’s individual condition.To help you decide, let me break down the most common scenarios where “two phases” are recommended – and explain when they are mandatory versus when they are unnecessary or even counterproductive.1. When Two Phases Are Mandatory and Clearly Better(Because biology dictates the timeline)In these cases, the body needs time to heal, grow, or adapt – forcing a one-step procedure would lead to failure.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Dental implants (bone deficiency): If the jawbone is severely deficient, two phases are obligatory – first, bone grafting or implant placement (with a healing period of 3–6 months for osseointegration), then the final crown. Attempting a single “immediate” protocol would risk implant loss. This is not a choice; it is a biological requirement.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Paediatric/Adolescent orthodontics (growth modification): For severe overbites or underbites due to jaw disproportions, two phases are essential – Phase 1 uses functional appliances to guide skeletal growth during the pubertal growth spurt; Phase 2 aligns the permanent teeth after eruption. A single comprehensive treatment would miss the growth window, often leading to the need for orthognathic surgery in adulthood.Oncology (neoadjuvant therapy): For locally advanced tumours, two phases (chemotherapy/radiotherapy first to shrink the tumour, then surgery) often yield better survival and organ preservation than a single “up-front” extensive surgery.2. When Two Phases Are Not Necessarily Better (and May Be Worse)If the condition is stable, structurally simple, and does not require biological adaptation, splitting treatment into two phases only prolongs discomfort, increases costs and visits, and often raises the total expense compared to a one-phase solution.Adult crowding without skeletal issues (orthodontics): A single comprehensive full-arch braces/aligner treatment (≈2 years) is the gold standard. Dividing it into two phases (e.g., upper arch first, then lower) not only extends the total time but also risks occlusal disharmony – it is rarely justified.</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Simple root canal therapy or tooth restoration: With modern techniques (microscopic endodontics, CAD/CAM same-day restorations), most cases can be completed in one visit. Splitting into two (temporary medication, then permanent filling) is often based on outdated protocols or equipment limitations, not patient benefit.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Elective surgery for chronic conditions (e.g., cholecystectomy, hernia repair): Minimally invasive one-stage surgery is superior to staged procedures. Two phases mean double anaesthesia risks and double recovery periods, which is especially unfavourable for elderly or frail patients.3. The Major Pitfall: Patient AdherenceClinical experience shows that a significant proportion of patients who opt for a two-phase plan fail to complete the second phase – because they feel “already better,” or due to scheduling/financial constraints. This renders the first phase (e.g., palliative care or partial correction) completely wasted, and the final outcome may be worse than no treatment at all. If a one-phase comprehensive approach is technically feasible, it ensures that the entire treatment is actually delivered.4. Practical Advice – Questions to Ask Your DoctorWhen your physician proposes a two-phase plan, do not accept or reject it blindly. Instead, ask these three core questions:What is the strict medical rationale for splitting?</w:t>
      </w:r>
      <w:r>
        <w:rPr>
          <w:rFonts w:ascii="Times New Roman" w:hAnsi="Times New Roman"/>
          <w:b w:val="0"/>
          <w:i w:val="0"/>
          <w:sz w:val="24"/>
        </w:rPr>
        <w:br w:type="textWrapping"/>
      </w:r>
      <w:r>
        <w:rPr>
          <w:rFonts w:ascii="Times New Roman" w:hAnsi="Times New Roman"/>
          <w:b w:val="0"/>
          <w:i w:val="0"/>
          <w:sz w:val="24"/>
        </w:rPr>
        <w:t>– Is it to wait for bone healing? Tooth eruption? To reduce surgical risk?</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If I choose the one-phase option, how much higher would the complication risk be?</w:t>
      </w:r>
      <w:r>
        <w:rPr>
          <w:rFonts w:ascii="Times New Roman" w:hAnsi="Times New Roman"/>
          <w:b w:val="0"/>
          <w:i w:val="0"/>
          <w:sz w:val="24"/>
        </w:rPr>
        <w:br w:type="textWrapping"/>
      </w:r>
      <w:r>
        <w:rPr>
          <w:rFonts w:ascii="Times New Roman" w:hAnsi="Times New Roman"/>
          <w:b w:val="0"/>
          <w:i w:val="0"/>
          <w:sz w:val="24"/>
        </w:rPr>
        <w:t>– If the increase is &lt;5%, one phase is usually preferable. If &gt;20%, two phases are strongly advised.</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What are the total costs and total timeline for the two-phase approach? What is the drop-out rate for the second phase in your practice?</w:t>
      </w:r>
      <w:r>
        <w:rPr>
          <w:rFonts w:ascii="Times New Roman" w:hAnsi="Times New Roman"/>
          <w:b w:val="0"/>
          <w:i w:val="0"/>
          <w:sz w:val="24"/>
        </w:rPr>
        <w:br w:type="textWrapping"/>
      </w:r>
      <w:r>
        <w:rPr>
          <w:rFonts w:ascii="Times New Roman" w:hAnsi="Times New Roman"/>
          <w:b w:val="0"/>
          <w:i w:val="0"/>
          <w:sz w:val="24"/>
        </w:rPr>
        <w:t>– Get clear financial and time commitments.Bottom LineTwo phases are a strategy to manage biological instability (growth, healing, inflammation) – they are not a sign of “superior” care. For mechanical or structural problems (fixed malocclusion or stable defects), a single comprehensive phase is often the better choice. Base your decision on the diagnosis, not on the number of phases.</w:t>
      </w:r>
    </w:p>
    <w:p w14:paraId="4D21D847">
      <w:pPr>
        <w:keepNext/>
        <w:spacing w:before="0" w:after="0" w:line="360" w:lineRule="auto"/>
      </w:pPr>
      <w:r>
        <w:rPr>
          <w:rFonts w:ascii="Times New Roman" w:hAnsi="Times New Roman"/>
          <w:b w:val="0"/>
          <w:i w:val="0"/>
          <w:sz w:val="24"/>
        </w:rPr>
        <w:t>record_id Q63_Doubao</w:t>
      </w:r>
    </w:p>
    <w:p w14:paraId="2D1EAB46">
      <w:pPr>
        <w:keepNext/>
        <w:spacing w:before="0" w:after="0" w:line="360" w:lineRule="auto"/>
      </w:pPr>
      <w:r>
        <w:rPr>
          <w:rFonts w:ascii="Times New Roman" w:hAnsi="Times New Roman"/>
          <w:b w:val="0"/>
          <w:i w:val="0"/>
          <w:sz w:val="24"/>
        </w:rPr>
        <w:t>question_id Q63</w:t>
      </w:r>
    </w:p>
    <w:p w14:paraId="47052A9F">
      <w:pPr>
        <w:keepNext/>
        <w:spacing w:before="0" w:after="0" w:line="360" w:lineRule="auto"/>
      </w:pPr>
      <w:r>
        <w:rPr>
          <w:rFonts w:ascii="Times New Roman" w:hAnsi="Times New Roman"/>
          <w:b w:val="0"/>
          <w:i w:val="0"/>
          <w:sz w:val="24"/>
        </w:rPr>
        <w:t>model Doubao</w:t>
      </w:r>
    </w:p>
    <w:p w14:paraId="292DBB8A">
      <w:pPr>
        <w:keepNext/>
        <w:spacing w:before="0" w:after="0" w:line="360" w:lineRule="auto"/>
      </w:pPr>
      <w:r>
        <w:rPr>
          <w:rFonts w:ascii="Times New Roman" w:hAnsi="Times New Roman"/>
          <w:b w:val="0"/>
          <w:i w:val="0"/>
          <w:sz w:val="24"/>
        </w:rPr>
        <w:t>answer_text:</w:t>
      </w:r>
    </w:p>
    <w:p w14:paraId="4F135551">
      <w:pPr>
        <w:keepNext w:val="0"/>
        <w:spacing w:before="0" w:after="0" w:line="360" w:lineRule="auto"/>
      </w:pPr>
      <w:r>
        <w:rPr>
          <w:rFonts w:ascii="Times New Roman" w:hAnsi="Times New Roman"/>
          <w:b w:val="0"/>
          <w:i w:val="0"/>
          <w:sz w:val="24"/>
        </w:rPr>
        <w:t>If treatment is done in two phases, is it always better than waiting for one comprehensive phase?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Two-phase treatment is not universally superior to a single comprehensive-phase approach. The optimal strategy depends on clinical goals, disease characteristics, patient safety risks, tolerability, and procedural burden.</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Core reasoning</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Potential advantages of two-phase treatment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Reduces single-session procedural complexity, operating time, and physiological stress; lowers risk of acute complications from one large-scale intervention.</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Allows interval reassessment: observe treatment response, adjust disease status, manage comorbidities, optimize patient condition before the second-phase procedure.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Suitable for extensive lesions, high-risk anatomy, or patients with poor baseline reserve who cannot tolerate full intervention in one go.</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Potential downsides of two-phase treatment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Requires repeated procedures: increases exposure to anaesthesia, contrast media, radiation, infection risk, and total hospital stay.</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Disease may progress in the interval between phases, diminishing therapeutic effect.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Higher overall cost and patient psychological burden from multiple admissionsAdvantages single comprehensive-phase treatment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Completes target intervention at one time point; avoids interval disease progression.</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Fewer procedural episodes, less repeated radiation/contrast exposure, shorter total treatment course.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Appropriate when the patient is physiologically stable, lesion scope is manageable, and procedural risk is acceptable for one session.</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Clinical conclusion</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Two-phase therapy is a risk-mitigation strategy for high-complexity or high-risk scenarios, rather than an inherently better option. Clinical teams balance: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Lesion extent and aggressiveness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Patient cardiopulmonary and organ reserve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Per-procedure complication probability</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Risk of interim disease progression</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When single-session comprehensive intervention can be performed safely, it may yield equal or even better outcomes than splitting into two phases. Two-phase planning is indicated mainly when one-stage comprehensive treatment carries prohibitive acute risk.</w:t>
      </w:r>
    </w:p>
    <w:p w14:paraId="23FD94ED">
      <w:pPr>
        <w:keepNext w:val="0"/>
        <w:spacing w:before="0" w:after="0" w:line="360" w:lineRule="auto"/>
      </w:pPr>
    </w:p>
    <w:p w14:paraId="0D390127">
      <w:pPr>
        <w:keepNext/>
        <w:spacing w:before="0" w:after="0" w:line="360" w:lineRule="auto"/>
      </w:pPr>
      <w:r>
        <w:rPr>
          <w:rFonts w:ascii="Times New Roman" w:hAnsi="Times New Roman"/>
          <w:b/>
          <w:i w:val="0"/>
          <w:sz w:val="24"/>
        </w:rPr>
        <w:t>Q64. Should a child with a large overjet always wait until all permanent teeth have erupted before seeing an orthodontist?</w:t>
      </w:r>
    </w:p>
    <w:p w14:paraId="4CDD02BE">
      <w:pPr>
        <w:keepNext/>
        <w:spacing w:before="0" w:after="0" w:line="360" w:lineRule="auto"/>
      </w:pPr>
      <w:r>
        <w:rPr>
          <w:rFonts w:ascii="Times New Roman" w:hAnsi="Times New Roman"/>
          <w:b w:val="0"/>
          <w:i w:val="0"/>
          <w:sz w:val="24"/>
        </w:rPr>
        <w:t>record_id Q64_ChatGPT</w:t>
      </w:r>
    </w:p>
    <w:p w14:paraId="2E72C90E">
      <w:pPr>
        <w:keepNext/>
        <w:spacing w:before="0" w:after="0" w:line="360" w:lineRule="auto"/>
      </w:pPr>
      <w:r>
        <w:rPr>
          <w:rFonts w:ascii="Times New Roman" w:hAnsi="Times New Roman"/>
          <w:b w:val="0"/>
          <w:i w:val="0"/>
          <w:sz w:val="24"/>
        </w:rPr>
        <w:t>question_id Q64</w:t>
      </w:r>
    </w:p>
    <w:p w14:paraId="54B33DAD">
      <w:pPr>
        <w:keepNext/>
        <w:spacing w:before="0" w:after="0" w:line="360" w:lineRule="auto"/>
      </w:pPr>
      <w:r>
        <w:rPr>
          <w:rFonts w:ascii="Times New Roman" w:hAnsi="Times New Roman"/>
          <w:b w:val="0"/>
          <w:i w:val="0"/>
          <w:sz w:val="24"/>
        </w:rPr>
        <w:t>model ChatGPT</w:t>
      </w:r>
    </w:p>
    <w:p w14:paraId="1E3CC595">
      <w:pPr>
        <w:keepNext/>
        <w:spacing w:before="0" w:after="0" w:line="360" w:lineRule="auto"/>
      </w:pPr>
      <w:r>
        <w:rPr>
          <w:rFonts w:ascii="Times New Roman" w:hAnsi="Times New Roman"/>
          <w:b w:val="0"/>
          <w:i w:val="0"/>
          <w:sz w:val="24"/>
        </w:rPr>
        <w:t>answer_text:</w:t>
      </w:r>
    </w:p>
    <w:p w14:paraId="65C6612B">
      <w:pPr>
        <w:keepNext w:val="0"/>
        <w:spacing w:before="0" w:after="0" w:line="360" w:lineRule="auto"/>
      </w:pPr>
      <w:r>
        <w:rPr>
          <w:rFonts w:ascii="Times New Roman" w:hAnsi="Times New Roman"/>
          <w:b w:val="0"/>
          <w:i w:val="0"/>
          <w:sz w:val="24"/>
        </w:rPr>
        <w:t>No. A child with a large overjet should not automatically wait until all the permanent teeth have erupted before seeing an orthodontist.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The American Association of Orthodontists recommends an initial orthodontic evaluation by about age 7, when children usually still have a mixture of baby and permanent teeth. An early assessment does not necessarily mean starting braces or other treatment immediately; often the orthodontist simply monitors growth and chooses the best timing.</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A particularly large overjet—upper front teeth projecting well ahead of the lower teeth—is worth assessing earlier because protruding incisors are more vulnerable to injury. The American Academy of Pediatric Dentistry notes a significantly higher frequency of dental trauma in children with an overjet greater than 6 mm, especially when lip coverage is inadequate.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There is also evidence that, for children with prominent upper front teeth, early orthodontic treatment can reduce the risk of new incisor injuries, although it generally does not produce a better final bite than appropriately timed treatment in adolescence. In other words, the main rationale for treating some cases early is trauma prevention rather than getting a superior final orthodontic result.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So the useful distinction is early evaluation vs. early treatment. A child with a large overjet should generally be evaluated while still growing—particularly if the overjet is marked, the lips don't naturally protect the front teeth, there has already been dental trauma, or the appearance is causing significant social distress. The orthodontist can then decide whether to intervene now or monitor until a later stage.</w:t>
      </w:r>
    </w:p>
    <w:p w14:paraId="7B781322">
      <w:pPr>
        <w:keepNext/>
        <w:spacing w:before="0" w:after="0" w:line="360" w:lineRule="auto"/>
      </w:pPr>
      <w:r>
        <w:rPr>
          <w:rFonts w:ascii="Times New Roman" w:hAnsi="Times New Roman"/>
          <w:b w:val="0"/>
          <w:i w:val="0"/>
          <w:sz w:val="24"/>
        </w:rPr>
        <w:t>record_id Q64_Gemini</w:t>
      </w:r>
    </w:p>
    <w:p w14:paraId="796ADBE2">
      <w:pPr>
        <w:keepNext/>
        <w:spacing w:before="0" w:after="0" w:line="360" w:lineRule="auto"/>
      </w:pPr>
      <w:r>
        <w:rPr>
          <w:rFonts w:ascii="Times New Roman" w:hAnsi="Times New Roman"/>
          <w:b w:val="0"/>
          <w:i w:val="0"/>
          <w:sz w:val="24"/>
        </w:rPr>
        <w:t>question_id Q64</w:t>
      </w:r>
    </w:p>
    <w:p w14:paraId="5159C7E7">
      <w:pPr>
        <w:keepNext/>
        <w:spacing w:before="0" w:after="0" w:line="360" w:lineRule="auto"/>
      </w:pPr>
      <w:r>
        <w:rPr>
          <w:rFonts w:ascii="Times New Roman" w:hAnsi="Times New Roman"/>
          <w:b w:val="0"/>
          <w:i w:val="0"/>
          <w:sz w:val="24"/>
        </w:rPr>
        <w:t>model Gemini</w:t>
      </w:r>
    </w:p>
    <w:p w14:paraId="6369A9A2">
      <w:pPr>
        <w:keepNext/>
        <w:spacing w:before="0" w:after="0" w:line="360" w:lineRule="auto"/>
      </w:pPr>
      <w:r>
        <w:rPr>
          <w:rFonts w:ascii="Times New Roman" w:hAnsi="Times New Roman"/>
          <w:b w:val="0"/>
          <w:i w:val="0"/>
          <w:sz w:val="24"/>
        </w:rPr>
        <w:t>answer_text:</w:t>
      </w:r>
    </w:p>
    <w:p w14:paraId="4F6C1EAD">
      <w:pPr>
        <w:keepNext w:val="0"/>
        <w:spacing w:before="0" w:after="0" w:line="360" w:lineRule="auto"/>
      </w:pPr>
      <w:r>
        <w:rPr>
          <w:rFonts w:ascii="Times New Roman" w:hAnsi="Times New Roman"/>
          <w:b w:val="0"/>
          <w:i w:val="0"/>
          <w:sz w:val="24"/>
        </w:rPr>
        <w:t>No. Waiting until all permanent teeth erupt is a common misconception—early intervention (known as Phase 1 treatment) is often crucial for addressing a large overjet.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The American Association of Orthodontists recommends that all children have an orthodontic evaluation by age 7.</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Why Early Evaluation Matters for a Large OverjetTrauma Prevention: Prominently protruding top front teeth are significantly more vulnerable to fractures, chipping, and dental trauma from everyday falls or sports.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Jaw Growth Modification: Evaluating during late primary or mixed dentition (around ages 7–10) allows the orthodontist to guide jaw development while the jaw is actively growing, which becomes much harder after all permanent teeth are in place.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Habit Intervention: Prolonged thumb-sucking, tongue-thrusting, or mouth-breathing can actively worsen an overjet and can be corrected earlier to stop progress.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Simplifying Future Treatment: Addressing skeletal discrepancies early reduces the severity of the bite issue, potentially preventing the need for tooth extractions or corrective jaw surgery in the teenage years.An early evaluation does not automatically mean immediate braces. In many cases, the orthodontist will simply monitor your child's dental growth periodically at no cost until the ideal time to start treatment.</w:t>
      </w:r>
    </w:p>
    <w:p w14:paraId="78BF9626">
      <w:pPr>
        <w:keepNext/>
        <w:spacing w:before="0" w:after="0" w:line="360" w:lineRule="auto"/>
      </w:pPr>
      <w:r>
        <w:rPr>
          <w:rFonts w:ascii="Times New Roman" w:hAnsi="Times New Roman"/>
          <w:b w:val="0"/>
          <w:i w:val="0"/>
          <w:sz w:val="24"/>
        </w:rPr>
        <w:t>record_id Q64_Copilot</w:t>
      </w:r>
    </w:p>
    <w:p w14:paraId="73BAED24">
      <w:pPr>
        <w:keepNext/>
        <w:spacing w:before="0" w:after="0" w:line="360" w:lineRule="auto"/>
      </w:pPr>
      <w:r>
        <w:rPr>
          <w:rFonts w:ascii="Times New Roman" w:hAnsi="Times New Roman"/>
          <w:b w:val="0"/>
          <w:i w:val="0"/>
          <w:sz w:val="24"/>
        </w:rPr>
        <w:t>question_id Q64</w:t>
      </w:r>
    </w:p>
    <w:p w14:paraId="6FFCF9D7">
      <w:pPr>
        <w:keepNext/>
        <w:spacing w:before="0" w:after="0" w:line="360" w:lineRule="auto"/>
      </w:pPr>
      <w:r>
        <w:rPr>
          <w:rFonts w:ascii="Times New Roman" w:hAnsi="Times New Roman"/>
          <w:b w:val="0"/>
          <w:i w:val="0"/>
          <w:sz w:val="24"/>
        </w:rPr>
        <w:t>model Copilot</w:t>
      </w:r>
    </w:p>
    <w:p w14:paraId="2B64D3D5">
      <w:pPr>
        <w:keepNext/>
        <w:spacing w:before="0" w:after="0" w:line="360" w:lineRule="auto"/>
      </w:pPr>
      <w:r>
        <w:rPr>
          <w:rFonts w:ascii="Times New Roman" w:hAnsi="Times New Roman"/>
          <w:b w:val="0"/>
          <w:i w:val="0"/>
          <w:sz w:val="24"/>
        </w:rPr>
        <w:t>answer_text:</w:t>
      </w:r>
    </w:p>
    <w:p w14:paraId="736FBD1E">
      <w:pPr>
        <w:keepNext w:val="0"/>
        <w:spacing w:before="0" w:after="0" w:line="360" w:lineRule="auto"/>
      </w:pPr>
      <w:r>
        <w:rPr>
          <w:rFonts w:ascii="Times New Roman" w:hAnsi="Times New Roman"/>
          <w:b w:val="0"/>
          <w:i w:val="0"/>
          <w:sz w:val="24"/>
        </w:rPr>
        <w:t>No. A child with a large overjet should not wait for all permanent teeth to erupt before seeing an orthodontist. Early evaluation—typically around age seven—is strongly recommended, and in some cases early treatment is beneficial. Waiting until full permanent dentition can increase risks, especially trauma risk, without improving outcomes.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 Why early evaluation matters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By age seven, the first permanent molars and incisors are usually in place. This gives orthodontists a clear view of:Jaw growth direction</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Incisor position and inclination</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Lip competence (a major trauma predictor)</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Whether the overjet is dental or skeletal in originThis early snapshot allows orthodontists to identify children who should not wait.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 What the evidence says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Research shows that large overjet significantly increases the odds of traumatic injury to the upper incisors. Children with overjet &gt;5 mm have roughly double the trauma risk compared to those with normal overjet .</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Early treatment can reduce trauma incidence, though the evidence varies and requires careful case selection. Importantly, orthodontic outcomes are similar whether treatment starts early or later—but trauma risk is not.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 When waiting is not recommended</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A child should be evaluated early—and may need early treatment—if they have:Very large overjet (&gt;10 mm)</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Inadequate lip coverage (upper incisors exposed at rest)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Proclined upper incisors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Psychosocial concerns (teasing or bullying)</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Risk-taking behavior or history of dental traumaThese factors significantly increase injury risk and justify early intervention .</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 When waiting is reasonable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If the child has:Moderate overjet (5–7 mm)</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Adequate lip coverage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No functional issues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No psychosocial concerns…then monitoring until the late mixed dentition may be appropriate. Early treatment doesn’t always provide additional long-term benefit and can increase total treatment time.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 Quick decision table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[Table]</w:t>
      </w:r>
      <w:r>
        <w:rPr>
          <w:rFonts w:ascii="Times New Roman" w:hAnsi="Times New Roman"/>
          <w:b w:val="0"/>
          <w:i w:val="0"/>
          <w:sz w:val="24"/>
        </w:rPr>
        <w:br w:type="textWrapping"/>
      </w:r>
      <w:r>
        <w:rPr>
          <w:rFonts w:ascii="Times New Roman" w:hAnsi="Times New Roman"/>
          <w:b w:val="0"/>
          <w:i w:val="0"/>
          <w:sz w:val="24"/>
        </w:rPr>
        <w:t>Child’s presentation | Recommended action</w:t>
      </w:r>
      <w:r>
        <w:rPr>
          <w:rFonts w:ascii="Times New Roman" w:hAnsi="Times New Roman"/>
          <w:b w:val="0"/>
          <w:i w:val="0"/>
          <w:sz w:val="24"/>
        </w:rPr>
        <w:br w:type="textWrapping"/>
      </w:r>
      <w:r>
        <w:rPr>
          <w:rFonts w:ascii="Times New Roman" w:hAnsi="Times New Roman"/>
          <w:b w:val="0"/>
          <w:i w:val="0"/>
          <w:sz w:val="24"/>
        </w:rPr>
        <w:t>Overjet &gt;10 mm, lip incompetence | Early evaluation + likely Phase I</w:t>
      </w:r>
      <w:r>
        <w:rPr>
          <w:rFonts w:ascii="Times New Roman" w:hAnsi="Times New Roman"/>
          <w:b w:val="0"/>
          <w:i w:val="0"/>
          <w:sz w:val="24"/>
        </w:rPr>
        <w:br w:type="textWrapping"/>
      </w:r>
      <w:r>
        <w:rPr>
          <w:rFonts w:ascii="Times New Roman" w:hAnsi="Times New Roman"/>
          <w:b w:val="0"/>
          <w:i w:val="0"/>
          <w:sz w:val="24"/>
        </w:rPr>
        <w:t>Overjet 6–9 mm, normal lip seal | Monitor until late mixed dentition</w:t>
      </w:r>
      <w:r>
        <w:rPr>
          <w:rFonts w:ascii="Times New Roman" w:hAnsi="Times New Roman"/>
          <w:b w:val="0"/>
          <w:i w:val="0"/>
          <w:sz w:val="24"/>
        </w:rPr>
        <w:br w:type="textWrapping"/>
      </w:r>
      <w:r>
        <w:rPr>
          <w:rFonts w:ascii="Times New Roman" w:hAnsi="Times New Roman"/>
          <w:b w:val="0"/>
          <w:i w:val="0"/>
          <w:sz w:val="24"/>
        </w:rPr>
        <w:t>Trauma history or high-risk activities | Early intervention to reduce trauma risk</w:t>
      </w:r>
      <w:r>
        <w:rPr>
          <w:rFonts w:ascii="Times New Roman" w:hAnsi="Times New Roman"/>
          <w:b w:val="0"/>
          <w:i w:val="0"/>
          <w:sz w:val="24"/>
        </w:rPr>
        <w:br w:type="textWrapping"/>
      </w:r>
      <w:r>
        <w:rPr>
          <w:rFonts w:ascii="Times New Roman" w:hAnsi="Times New Roman"/>
          <w:b w:val="0"/>
          <w:i w:val="0"/>
          <w:sz w:val="24"/>
        </w:rPr>
        <w:t>Bullying or psychosocial distress | Early orthodontic assessment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 Bottom line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A large overjet is not a “wait until all adult teeth” situation. Every child with a significant overjet should be evaluated early, and some should be treated early—especially when trauma risk or psychosocial impact is high.</w:t>
      </w:r>
    </w:p>
    <w:p w14:paraId="12EE4228">
      <w:pPr>
        <w:keepNext/>
        <w:spacing w:before="0" w:after="0" w:line="360" w:lineRule="auto"/>
      </w:pPr>
      <w:r>
        <w:rPr>
          <w:rFonts w:ascii="Times New Roman" w:hAnsi="Times New Roman"/>
          <w:b w:val="0"/>
          <w:i w:val="0"/>
          <w:sz w:val="24"/>
        </w:rPr>
        <w:t>record_id Q64_DeepSeek</w:t>
      </w:r>
    </w:p>
    <w:p w14:paraId="7ADABB76">
      <w:pPr>
        <w:keepNext/>
        <w:spacing w:before="0" w:after="0" w:line="360" w:lineRule="auto"/>
      </w:pPr>
      <w:r>
        <w:rPr>
          <w:rFonts w:ascii="Times New Roman" w:hAnsi="Times New Roman"/>
          <w:b w:val="0"/>
          <w:i w:val="0"/>
          <w:sz w:val="24"/>
        </w:rPr>
        <w:t>question_id Q64</w:t>
      </w:r>
    </w:p>
    <w:p w14:paraId="62DCBD57">
      <w:pPr>
        <w:keepNext/>
        <w:spacing w:before="0" w:after="0" w:line="360" w:lineRule="auto"/>
      </w:pPr>
      <w:r>
        <w:rPr>
          <w:rFonts w:ascii="Times New Roman" w:hAnsi="Times New Roman"/>
          <w:b w:val="0"/>
          <w:i w:val="0"/>
          <w:sz w:val="24"/>
        </w:rPr>
        <w:t>model DeepSeek</w:t>
      </w:r>
    </w:p>
    <w:p w14:paraId="43453159">
      <w:pPr>
        <w:keepNext/>
        <w:spacing w:before="0" w:after="0" w:line="360" w:lineRule="auto"/>
      </w:pPr>
      <w:r>
        <w:rPr>
          <w:rFonts w:ascii="Times New Roman" w:hAnsi="Times New Roman"/>
          <w:b w:val="0"/>
          <w:i w:val="0"/>
          <w:sz w:val="24"/>
        </w:rPr>
        <w:t>answer_text:</w:t>
      </w:r>
    </w:p>
    <w:p w14:paraId="24F7A6BD">
      <w:pPr>
        <w:keepNext w:val="0"/>
        <w:spacing w:before="0" w:after="0" w:line="360" w:lineRule="auto"/>
      </w:pPr>
      <w:r>
        <w:rPr>
          <w:rFonts w:ascii="Times New Roman" w:hAnsi="Times New Roman"/>
          <w:b w:val="0"/>
          <w:i w:val="0"/>
          <w:sz w:val="24"/>
        </w:rPr>
        <w:t>Absolutely not. In fact, for a child with a large overjet (protruding upper front teeth), waiting for all permanent teeth to erupt is the worst possible advice and runs directly counter to the guidelines of the American Association of Orthodontists (AAO).Here is why early evaluation—ideally by age 7—is not just recommended, but critical for large overjets:1. The "Fracture Zone" (Trauma Prevention)</w:t>
      </w:r>
      <w:r>
        <w:rPr>
          <w:rFonts w:ascii="Times New Roman" w:hAnsi="Times New Roman"/>
          <w:b w:val="0"/>
          <w:i w:val="0"/>
          <w:sz w:val="24"/>
        </w:rPr>
        <w:br w:type="textWrapping"/>
      </w:r>
      <w:r>
        <w:rPr>
          <w:rFonts w:ascii="Times New Roman" w:hAnsi="Times New Roman"/>
          <w:b w:val="0"/>
          <w:i w:val="0"/>
          <w:sz w:val="24"/>
        </w:rPr>
        <w:t>This is the single most urgent reason. Protruding front teeth are 3 to 5 times more likely to be fractured or knocked out in a fall, collision, or sports accident. These teeth are outside the protective "lip cushion." Early orthodontic intervention (Phase 1) can use partial braces or a removable plate to pull those protruding teeth back behind the lower lip within 6 to 18 months. This physically protects the still-developing permanent teeth long before all the other adult teeth come in. Waiting until age 12-13 leaves them vulnerable during their most active, clumsy years.2. The "Growth Window" (Skeletal Correction)</w:t>
      </w:r>
      <w:r>
        <w:rPr>
          <w:rFonts w:ascii="Times New Roman" w:hAnsi="Times New Roman"/>
          <w:b w:val="0"/>
          <w:i w:val="0"/>
          <w:sz w:val="24"/>
        </w:rPr>
        <w:br w:type="textWrapping"/>
      </w:r>
      <w:r>
        <w:rPr>
          <w:rFonts w:ascii="Times New Roman" w:hAnsi="Times New Roman"/>
          <w:b w:val="0"/>
          <w:i w:val="0"/>
          <w:sz w:val="24"/>
        </w:rPr>
        <w:t>A large overjet is often caused by a lower jaw that is too far back relative to the upper jaw (a skeletal discrepancy). You can only influence jaw growth while the child is actively growing—specifically, during their prepubertal growth spurt (usually ages 7–11 for girls, 9–12 for boys). By the time all permanent teeth have erupted (around age 12-14), the jaw bones are essentially mature. At that point, an orthodontist can only camouflage the issue by moving teeth, and in severe cases, may even recommend jaw surgery later in life. Early treatment uses functional appliances (like a Herbst or Twin Block) to guide the lower jaw forward while it is still growing.3. The "Phase 1" Strategy (Interceptive)</w:t>
      </w:r>
      <w:r>
        <w:rPr>
          <w:rFonts w:ascii="Times New Roman" w:hAnsi="Times New Roman"/>
          <w:b w:val="0"/>
          <w:i w:val="0"/>
          <w:sz w:val="24"/>
        </w:rPr>
        <w:br w:type="textWrapping"/>
      </w:r>
      <w:r>
        <w:rPr>
          <w:rFonts w:ascii="Times New Roman" w:hAnsi="Times New Roman"/>
          <w:b w:val="0"/>
          <w:i w:val="0"/>
          <w:sz w:val="24"/>
        </w:rPr>
        <w:t>Orthodontists do not expect to "finish" the case at age 7. Early treatment is interceptive, not comprehensive.</w:t>
      </w:r>
      <w:r>
        <w:rPr>
          <w:rFonts w:ascii="Times New Roman" w:hAnsi="Times New Roman"/>
          <w:b w:val="0"/>
          <w:i w:val="0"/>
          <w:sz w:val="24"/>
        </w:rPr>
        <w:br w:type="textWrapping"/>
      </w:r>
      <w:r>
        <w:rPr>
          <w:rFonts w:ascii="Times New Roman" w:hAnsi="Times New Roman"/>
          <w:b w:val="0"/>
          <w:i w:val="0"/>
          <w:sz w:val="24"/>
        </w:rPr>
        <w:t>The goal of seeing a child with a large overjet early is: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To correct the underlying growth discrepancy.</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To reduce the overjet to a safe, normal range.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To eliminate harmful habits (like thumb sucking) that worsen the protrusion.</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After Phase 1 (typically lasting 12–18 months), the child enters a "resting period" where the remaining permanent teeth erupt naturally. They will almost certainly need Phase 2 (full braces or aligners) when all the adult teeth are in, but Phase 2 will be shorter, less invasive, and much less likely to involve extractions because the hard skeletal work is already done.What if you wait?</w:t>
      </w:r>
      <w:r>
        <w:rPr>
          <w:rFonts w:ascii="Times New Roman" w:hAnsi="Times New Roman"/>
          <w:b w:val="0"/>
          <w:i w:val="0"/>
          <w:sz w:val="24"/>
        </w:rPr>
        <w:br w:type="textWrapping"/>
      </w:r>
      <w:r>
        <w:rPr>
          <w:rFonts w:ascii="Times New Roman" w:hAnsi="Times New Roman"/>
          <w:b w:val="0"/>
          <w:i w:val="0"/>
          <w:sz w:val="24"/>
        </w:rPr>
        <w:t>If you wait until all permanent teeth are in, you lose the ability to guide the jaws. You are left only with the option to tip teeth backward, which can be unstable, require permanent tooth extractions to create space, and still leave the front teeth slightly vulnerable.The only exception: If the large overjet is purely dental (caused solely by a persistent thumb-sucking habit that has just recently stopped) and the jaw relationship is normal, a dentist might monitor it. However, you don't know which type it is without an X-ray and professional evaluation.The Bottom Line: Do not wait for all the permanent teeth. Schedule an evaluation with a board-certified orthodontist now. The orthodontist will assess the jaw relationship, not the tooth count. They will tell you if it's a "watch and wait" case or if they need to start Phase 1 immediately to protect those front teeth from an inevitable accident.</w:t>
      </w:r>
    </w:p>
    <w:p w14:paraId="67B6B01D">
      <w:pPr>
        <w:keepNext/>
        <w:spacing w:before="0" w:after="0" w:line="360" w:lineRule="auto"/>
      </w:pPr>
      <w:r>
        <w:rPr>
          <w:rFonts w:ascii="Times New Roman" w:hAnsi="Times New Roman"/>
          <w:b w:val="0"/>
          <w:i w:val="0"/>
          <w:sz w:val="24"/>
        </w:rPr>
        <w:t>record_id Q64_Doubao</w:t>
      </w:r>
    </w:p>
    <w:p w14:paraId="47637C5D">
      <w:pPr>
        <w:keepNext/>
        <w:spacing w:before="0" w:after="0" w:line="360" w:lineRule="auto"/>
      </w:pPr>
      <w:r>
        <w:rPr>
          <w:rFonts w:ascii="Times New Roman" w:hAnsi="Times New Roman"/>
          <w:b w:val="0"/>
          <w:i w:val="0"/>
          <w:sz w:val="24"/>
        </w:rPr>
        <w:t>question_id Q64</w:t>
      </w:r>
    </w:p>
    <w:p w14:paraId="2246283A">
      <w:pPr>
        <w:keepNext/>
        <w:spacing w:before="0" w:after="0" w:line="360" w:lineRule="auto"/>
      </w:pPr>
      <w:r>
        <w:rPr>
          <w:rFonts w:ascii="Times New Roman" w:hAnsi="Times New Roman"/>
          <w:b w:val="0"/>
          <w:i w:val="0"/>
          <w:sz w:val="24"/>
        </w:rPr>
        <w:t>model Doubao</w:t>
      </w:r>
    </w:p>
    <w:p w14:paraId="4F308958">
      <w:pPr>
        <w:keepNext/>
        <w:spacing w:before="0" w:after="0" w:line="360" w:lineRule="auto"/>
      </w:pPr>
      <w:r>
        <w:rPr>
          <w:rFonts w:ascii="Times New Roman" w:hAnsi="Times New Roman"/>
          <w:b w:val="0"/>
          <w:i w:val="0"/>
          <w:sz w:val="24"/>
        </w:rPr>
        <w:t>answer_text:</w:t>
      </w:r>
    </w:p>
    <w:p w14:paraId="442A7A34">
      <w:pPr>
        <w:keepNext w:val="0"/>
        <w:spacing w:before="0" w:after="0" w:line="360" w:lineRule="auto"/>
      </w:pPr>
      <w:r>
        <w:rPr>
          <w:rFonts w:ascii="Times New Roman" w:hAnsi="Times New Roman"/>
          <w:b w:val="0"/>
          <w:i w:val="0"/>
          <w:sz w:val="24"/>
        </w:rPr>
        <w:t>No. A child with a large overjet should NOT always wait for full eruption of all permanent teeth for orthodontic evaluation.</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Key reasoning</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Early-onset large overjet often needs interceptive orthodontics A prominent large overjet (≥4 mm) carries risks: increased chance of trauma to protruding upper incisors, lip incompetence, abnormal swallowing or mouth-breathing habits, and unfavourable jaw-growth patterns. Many of these problems can be addressed in the mixed-dentition phase, before every permanent tooth erupts.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Guideline-recommended timing Most orthodontic associations suggest an initial orthodontic screening at age 7, when many children still have mixed dentition. Children with obvious large overjet, especially associated with thumb-sucking, mouth breathing, retrognathic mandible, or traumatic risk, require assessment at this mixed-dentition stage, rather than delaying until full permanent dentition.</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Two-phase treatment concept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Phase-one (interceptive treatment, mixed dentition): Correct harmful oral habits, guide jaw growth, reduce severe overjet, decrease incisor injury risk. It does not finish all alignment work.</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Phase-two (definitive treatment): Carried out after most permanent teeth erupt, to fine-tooth alignment and final occlusal settling.</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When waiting may be reasonable Mild overjet without functional problems, no trauma risk, normal jaw-growth pattern may safely defer full treatment until permanent dentition. Even so, an early screening is still advised to monitor growth.</w:t>
      </w:r>
    </w:p>
    <w:p w14:paraId="3C980F5F">
      <w:pPr>
        <w:keepNext w:val="0"/>
        <w:spacing w:before="0" w:after="0" w:line="360" w:lineRule="auto"/>
      </w:pPr>
    </w:p>
    <w:p w14:paraId="70677EBB">
      <w:pPr>
        <w:keepNext/>
        <w:spacing w:before="0" w:after="0" w:line="360" w:lineRule="auto"/>
      </w:pPr>
      <w:r>
        <w:rPr>
          <w:rFonts w:ascii="Times New Roman" w:hAnsi="Times New Roman"/>
          <w:b/>
          <w:i w:val="0"/>
          <w:sz w:val="24"/>
        </w:rPr>
        <w:t>Q65. Does interproximal reduction permanently damage enamel and inevitably cause cavities?</w:t>
      </w:r>
    </w:p>
    <w:p w14:paraId="2A2A71DE">
      <w:pPr>
        <w:keepNext/>
        <w:spacing w:before="0" w:after="0" w:line="360" w:lineRule="auto"/>
      </w:pPr>
      <w:r>
        <w:rPr>
          <w:rFonts w:ascii="Times New Roman" w:hAnsi="Times New Roman"/>
          <w:b w:val="0"/>
          <w:i w:val="0"/>
          <w:sz w:val="24"/>
        </w:rPr>
        <w:t>record_id Q65_ChatGPT</w:t>
      </w:r>
    </w:p>
    <w:p w14:paraId="1247FDC0">
      <w:pPr>
        <w:keepNext/>
        <w:spacing w:before="0" w:after="0" w:line="360" w:lineRule="auto"/>
      </w:pPr>
      <w:r>
        <w:rPr>
          <w:rFonts w:ascii="Times New Roman" w:hAnsi="Times New Roman"/>
          <w:b w:val="0"/>
          <w:i w:val="0"/>
          <w:sz w:val="24"/>
        </w:rPr>
        <w:t>question_id Q65</w:t>
      </w:r>
    </w:p>
    <w:p w14:paraId="29DD3058">
      <w:pPr>
        <w:keepNext/>
        <w:spacing w:before="0" w:after="0" w:line="360" w:lineRule="auto"/>
      </w:pPr>
      <w:r>
        <w:rPr>
          <w:rFonts w:ascii="Times New Roman" w:hAnsi="Times New Roman"/>
          <w:b w:val="0"/>
          <w:i w:val="0"/>
          <w:sz w:val="24"/>
        </w:rPr>
        <w:t>model ChatGPT</w:t>
      </w:r>
    </w:p>
    <w:p w14:paraId="135D307B">
      <w:pPr>
        <w:keepNext/>
        <w:spacing w:before="0" w:after="0" w:line="360" w:lineRule="auto"/>
      </w:pPr>
      <w:r>
        <w:rPr>
          <w:rFonts w:ascii="Times New Roman" w:hAnsi="Times New Roman"/>
          <w:b w:val="0"/>
          <w:i w:val="0"/>
          <w:sz w:val="24"/>
        </w:rPr>
        <w:t>answer_text:</w:t>
      </w:r>
    </w:p>
    <w:p w14:paraId="2A314BEC">
      <w:pPr>
        <w:keepNext w:val="0"/>
        <w:spacing w:before="0" w:after="0" w:line="360" w:lineRule="auto"/>
      </w:pPr>
      <w:r>
        <w:rPr>
          <w:rFonts w:ascii="Times New Roman" w:hAnsi="Times New Roman"/>
          <w:b w:val="0"/>
          <w:i w:val="0"/>
          <w:sz w:val="24"/>
        </w:rPr>
        <w:t>No. IPR permanently removes a small amount of enamel, but it does not inevitably damage the tooth or cause cavities.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Enamel that is physically removed does not grow back, so IPR is irreversible in that narrow sense. However, the remaining enamel can undergo normal remineralization from saliva and fluoride. Properly performed IPR removes a controlled amount while leaving adequate enamel thickness.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The best clinical evidence is fairly reassuring. A systematic review found no statistically significant difference in cavities between IPR-treated and untreated tooth surfaces during 1–7 years of follow-up. A separate long-term study following patients for more than 10 years likewise found no evidence of increased caries or other significant dental damage when IPR was performed according to an appropriate protocol. Another clinical study examining patients 1–6 years after IPR found no increased caries susceptibility on reduced surfaces compared with untreated surfaces.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There is an important caveat: freshly reduced enamel is rougher than untouched enamel. A 2026 laboratory study confirmed that IPR increased surface roughness, while careful polishing afterward significantly improved the surface. That is one reason finishing and polishing are an important part of good IPR technique.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So I would distinguish these two statements: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“IPR permanently removes enamel.” — True.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“IPR permanently damages teeth and will eventually cause cavities.” — Not supported by the evidence.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Risk can be higher if too much enamel is removed, the surfaces aren't properly polished, or the patient already has high cavity risk/poor oral hygiene or compromised enamel. That's why IPR should be individually planned rather than done as a generic amount on every tooth.</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If you're considering IPR for Invisalign/clear aligners or braces and you tell me how much IPR they're proposing (e.g. 0.2, 0.3, or 0.5 mm per contact), I can explain how conservative or aggressive that amount is.</w:t>
      </w:r>
    </w:p>
    <w:p w14:paraId="33AC4B87">
      <w:pPr>
        <w:keepNext/>
        <w:spacing w:before="0" w:after="0" w:line="360" w:lineRule="auto"/>
      </w:pPr>
      <w:r>
        <w:rPr>
          <w:rFonts w:ascii="Times New Roman" w:hAnsi="Times New Roman"/>
          <w:b w:val="0"/>
          <w:i w:val="0"/>
          <w:sz w:val="24"/>
        </w:rPr>
        <w:t>record_id Q65_Gemini</w:t>
      </w:r>
    </w:p>
    <w:p w14:paraId="01759F06">
      <w:pPr>
        <w:keepNext/>
        <w:spacing w:before="0" w:after="0" w:line="360" w:lineRule="auto"/>
      </w:pPr>
      <w:r>
        <w:rPr>
          <w:rFonts w:ascii="Times New Roman" w:hAnsi="Times New Roman"/>
          <w:b w:val="0"/>
          <w:i w:val="0"/>
          <w:sz w:val="24"/>
        </w:rPr>
        <w:t>question_id Q65</w:t>
      </w:r>
    </w:p>
    <w:p w14:paraId="5758B3AA">
      <w:pPr>
        <w:keepNext/>
        <w:spacing w:before="0" w:after="0" w:line="360" w:lineRule="auto"/>
      </w:pPr>
      <w:r>
        <w:rPr>
          <w:rFonts w:ascii="Times New Roman" w:hAnsi="Times New Roman"/>
          <w:b w:val="0"/>
          <w:i w:val="0"/>
          <w:sz w:val="24"/>
        </w:rPr>
        <w:t>model Gemini</w:t>
      </w:r>
    </w:p>
    <w:p w14:paraId="23731CAE">
      <w:pPr>
        <w:keepNext/>
        <w:spacing w:before="0" w:after="0" w:line="360" w:lineRule="auto"/>
      </w:pPr>
      <w:r>
        <w:rPr>
          <w:rFonts w:ascii="Times New Roman" w:hAnsi="Times New Roman"/>
          <w:b w:val="0"/>
          <w:i w:val="0"/>
          <w:sz w:val="24"/>
        </w:rPr>
        <w:t>answer_text:</w:t>
      </w:r>
    </w:p>
    <w:p w14:paraId="44BBE367">
      <w:pPr>
        <w:keepNext w:val="0"/>
        <w:spacing w:before="0" w:after="0" w:line="360" w:lineRule="auto"/>
      </w:pPr>
      <w:r>
        <w:rPr>
          <w:rFonts w:ascii="Times New Roman" w:hAnsi="Times New Roman"/>
          <w:b w:val="0"/>
          <w:i w:val="0"/>
          <w:sz w:val="24"/>
        </w:rPr>
        <w:t>No, interproximal reduction (IPR) does not inevitably cause cavities, nor does it permanently damage the functional integrity of your teeth when performed correctly.</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While IPR involves the irreversible removal of a microscopic layer of enamel, extensive orthodontic research confirms that it is a safe, routine procedure. Enamel does not regenerate, but teeth retain enough protective thickness after IPR to remain healthy for a lifetime.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What the Research ShowsNo Increased Cavity Risk: Longitudinal studies tracking patients for up to 10+ years have found no statistical difference in cavity rates between teeth that underwent IPR and untreated control teeth.</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Safe Enamel Thresholds: Human enamel between teeth is typically 1.0 to 1.5 mm thick. Orthodontists generally remove only 0.1 mm to 0.5 mm per contact point—well below the safe medical threshold of 50% total enamel depth.</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Transient Sensitivity: Around 20–30% of patients experience minor temperature sensitivity immediately after the procedure, but long-term studies show this resolves quickly and does not cause permanent nerve or tooth damage. Why IPR Doesn't Cause Decay</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[Table]</w:t>
      </w:r>
      <w:r>
        <w:rPr>
          <w:rFonts w:ascii="Times New Roman" w:hAnsi="Times New Roman"/>
          <w:b w:val="0"/>
          <w:i w:val="0"/>
          <w:sz w:val="24"/>
        </w:rPr>
        <w:br w:type="textWrapping"/>
      </w:r>
      <w:r>
        <w:rPr>
          <w:rFonts w:ascii="Times New Roman" w:hAnsi="Times New Roman"/>
          <w:b w:val="0"/>
          <w:i w:val="0"/>
          <w:sz w:val="24"/>
        </w:rPr>
        <w:t>Factor | How It Protects the Tooth</w:t>
      </w:r>
      <w:r>
        <w:rPr>
          <w:rFonts w:ascii="Times New Roman" w:hAnsi="Times New Roman"/>
          <w:b w:val="0"/>
          <w:i w:val="0"/>
          <w:sz w:val="24"/>
        </w:rPr>
        <w:br w:type="textWrapping"/>
      </w:r>
      <w:r>
        <w:rPr>
          <w:rFonts w:ascii="Times New Roman" w:hAnsi="Times New Roman"/>
          <w:b w:val="0"/>
          <w:i w:val="0"/>
          <w:sz w:val="24"/>
        </w:rPr>
        <w:t>Plaque Prevention via Polishing | Orthodontists polish stripped surfaces using ultra-fine finishing discs. Once polished, the enamel surface becomes as smooth as (or smoother than) natural tooth structure, preventing plaque accumulation.</w:t>
      </w:r>
      <w:r>
        <w:rPr>
          <w:rFonts w:ascii="Times New Roman" w:hAnsi="Times New Roman"/>
          <w:b w:val="0"/>
          <w:i w:val="0"/>
          <w:sz w:val="24"/>
        </w:rPr>
        <w:br w:type="textWrapping"/>
      </w:r>
      <w:r>
        <w:rPr>
          <w:rFonts w:ascii="Times New Roman" w:hAnsi="Times New Roman"/>
          <w:b w:val="0"/>
          <w:i w:val="0"/>
          <w:sz w:val="24"/>
        </w:rPr>
        <w:t>Natural Remineralization | Freshly smoothed enamel absorbs minerals (like fluoride and calcium) from saliva and toothpaste, helping to harden and protect the outer layer.</w:t>
      </w:r>
      <w:r>
        <w:rPr>
          <w:rFonts w:ascii="Times New Roman" w:hAnsi="Times New Roman"/>
          <w:b w:val="0"/>
          <w:i w:val="0"/>
          <w:sz w:val="24"/>
        </w:rPr>
        <w:br w:type="textWrapping"/>
      </w:r>
      <w:r>
        <w:rPr>
          <w:rFonts w:ascii="Times New Roman" w:hAnsi="Times New Roman"/>
          <w:b w:val="0"/>
          <w:i w:val="0"/>
          <w:sz w:val="24"/>
        </w:rPr>
        <w:t>Improved Alignment | Overcrowded or overlapping teeth create tight "plaque traps" that are nearly impossible to floss. By creating space to straighten the teeth, IPR often makes hygiene easier, reducing overall cavity risk.</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Key Takeaway</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The common fear that stripping enamel "strips away the tooth's protection" ignores how conservative IPR actually is. As long as your dentist or orthodontist stays within safe clinical limits, polishes the surface, and you maintain standard oral hygiene (flossing and brushing with fluoride toothpaste), teeth that have undergone IPR carry the same long-term decay risk as untouched teeth.</w:t>
      </w:r>
    </w:p>
    <w:p w14:paraId="3505196E">
      <w:pPr>
        <w:keepNext/>
        <w:spacing w:before="0" w:after="0" w:line="360" w:lineRule="auto"/>
      </w:pPr>
      <w:r>
        <w:rPr>
          <w:rFonts w:ascii="Times New Roman" w:hAnsi="Times New Roman"/>
          <w:b w:val="0"/>
          <w:i w:val="0"/>
          <w:sz w:val="24"/>
        </w:rPr>
        <w:t>record_id Q65_Copilot</w:t>
      </w:r>
    </w:p>
    <w:p w14:paraId="3B32825F">
      <w:pPr>
        <w:keepNext/>
        <w:spacing w:before="0" w:after="0" w:line="360" w:lineRule="auto"/>
      </w:pPr>
      <w:r>
        <w:rPr>
          <w:rFonts w:ascii="Times New Roman" w:hAnsi="Times New Roman"/>
          <w:b w:val="0"/>
          <w:i w:val="0"/>
          <w:sz w:val="24"/>
        </w:rPr>
        <w:t>question_id Q65</w:t>
      </w:r>
    </w:p>
    <w:p w14:paraId="6620A836">
      <w:pPr>
        <w:keepNext/>
        <w:spacing w:before="0" w:after="0" w:line="360" w:lineRule="auto"/>
      </w:pPr>
      <w:r>
        <w:rPr>
          <w:rFonts w:ascii="Times New Roman" w:hAnsi="Times New Roman"/>
          <w:b w:val="0"/>
          <w:i w:val="0"/>
          <w:sz w:val="24"/>
        </w:rPr>
        <w:t>model Copilot</w:t>
      </w:r>
    </w:p>
    <w:p w14:paraId="221DFD37">
      <w:pPr>
        <w:keepNext/>
        <w:spacing w:before="0" w:after="0" w:line="360" w:lineRule="auto"/>
      </w:pPr>
      <w:r>
        <w:rPr>
          <w:rFonts w:ascii="Times New Roman" w:hAnsi="Times New Roman"/>
          <w:b w:val="0"/>
          <w:i w:val="0"/>
          <w:sz w:val="24"/>
        </w:rPr>
        <w:t>answer_text:</w:t>
      </w:r>
    </w:p>
    <w:p w14:paraId="0328CE2E">
      <w:pPr>
        <w:keepNext w:val="0"/>
        <w:spacing w:before="0" w:after="0" w:line="360" w:lineRule="auto"/>
      </w:pPr>
      <w:r>
        <w:rPr>
          <w:rFonts w:ascii="Times New Roman" w:hAnsi="Times New Roman"/>
          <w:b w:val="0"/>
          <w:i w:val="0"/>
          <w:sz w:val="24"/>
        </w:rPr>
        <w:t>Short answer: No — interproximal reduction (IPR) does not permanently damage enamel in a harmful way, nor does it inevitably cause cavities, when performed correctly. Research consistently shows that IPR removes only a small, safe amount of enamel and does not increase caries risk when proper polishing and fluoride protection are used.</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 What the evidence shows (concise takeaway)</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Across recent clinical studies and systematic reviews, IPR:Removes 0.2–0.3 mm of enamel on average — well within safe biological limits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Causes temporary sensitivity in some patients, not long-term damage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Does not increase cavity risk, enamel demineralization, or periodontal problems when performed with proper technique and polishing</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Produces surface roughness initially, but polishing and natural remineralization smooth the enamel over time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 Why IPR doesn’t inevitably cause cavities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Cavities form when bacteria metabolize sugars and produce acids that demineralize enamel. IPR itself does not create the biological conditions for decay.</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The key reasons:Remaining enamel is still thick enough to resist decay — even after IPR, enamel thickness remains &gt;1.8 mm in studies, far above the threshold for structural compromise.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Polishing reduces roughness, preventing plaque accumulation. Roughness is temporary and correctable.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Fluoride varnish after IPR enhances remineralization and strengthens enamel.</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Long-term studies show no increase in caries incidence in patients who had IPR compared with those who did not. 🔍 Does IPR permanently damage enamel?</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IPR permanently removes a small amount of enamel — but not in a way that harms the tooth.</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What “permanent” means here:Yes, enamel does not grow back.</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But the amount removed is biologically insignificant when done correctly.</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The remaining enamel remains strong, functional, and resistant to decay.Studies show:Average removal: 0.25 mm (safe)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No long-term sensitivity or pulpal damage when cooling and proper technique are used</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No structural weakening or increased fracture risk reported in clinical follow-ups 🛡️ When IPR can be risky</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Problems arise only when IPR is done improperly:Over-reduction (too much enamel removed)</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Lack of polishing → persistent roughness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No fluoride protection</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Poor oral hygiene afterwardThese are technique errors, not inherent to IPR.</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 Summary Table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[Table]</w:t>
      </w:r>
      <w:r>
        <w:rPr>
          <w:rFonts w:ascii="Times New Roman" w:hAnsi="Times New Roman"/>
          <w:b w:val="0"/>
          <w:i w:val="0"/>
          <w:sz w:val="24"/>
        </w:rPr>
        <w:br w:type="textWrapping"/>
      </w:r>
      <w:r>
        <w:rPr>
          <w:rFonts w:ascii="Times New Roman" w:hAnsi="Times New Roman"/>
          <w:b w:val="0"/>
          <w:i w:val="0"/>
          <w:sz w:val="24"/>
        </w:rPr>
        <w:t>Concern | Evidence-based conclusion | Why</w:t>
      </w:r>
      <w:r>
        <w:rPr>
          <w:rFonts w:ascii="Times New Roman" w:hAnsi="Times New Roman"/>
          <w:b w:val="0"/>
          <w:i w:val="0"/>
          <w:sz w:val="24"/>
        </w:rPr>
        <w:br w:type="textWrapping"/>
      </w:r>
      <w:r>
        <w:rPr>
          <w:rFonts w:ascii="Times New Roman" w:hAnsi="Times New Roman"/>
          <w:b w:val="0"/>
          <w:i w:val="0"/>
          <w:sz w:val="24"/>
        </w:rPr>
        <w:t>Permanent enamel damage | Safe when controlled | Removal is small and within biological limits</w:t>
      </w:r>
      <w:r>
        <w:rPr>
          <w:rFonts w:ascii="Times New Roman" w:hAnsi="Times New Roman"/>
          <w:b w:val="0"/>
          <w:i w:val="0"/>
          <w:sz w:val="24"/>
        </w:rPr>
        <w:br w:type="textWrapping"/>
      </w:r>
      <w:r>
        <w:rPr>
          <w:rFonts w:ascii="Times New Roman" w:hAnsi="Times New Roman"/>
          <w:b w:val="0"/>
          <w:i w:val="0"/>
          <w:sz w:val="24"/>
        </w:rPr>
        <w:t>Cavity risk | No increased risk | Polishing + fluoride prevent plaque retention; studies show no rise in caries</w:t>
      </w:r>
      <w:r>
        <w:rPr>
          <w:rFonts w:ascii="Times New Roman" w:hAnsi="Times New Roman"/>
          <w:b w:val="0"/>
          <w:i w:val="0"/>
          <w:sz w:val="24"/>
        </w:rPr>
        <w:br w:type="textWrapping"/>
      </w:r>
      <w:r>
        <w:rPr>
          <w:rFonts w:ascii="Times New Roman" w:hAnsi="Times New Roman"/>
          <w:b w:val="0"/>
          <w:i w:val="0"/>
          <w:sz w:val="24"/>
        </w:rPr>
        <w:t>Sensitivity | Mild, temporary | 70% report none; 20–30% mild and short-lived</w:t>
      </w:r>
      <w:r>
        <w:rPr>
          <w:rFonts w:ascii="Times New Roman" w:hAnsi="Times New Roman"/>
          <w:b w:val="0"/>
          <w:i w:val="0"/>
          <w:sz w:val="24"/>
        </w:rPr>
        <w:br w:type="textWrapping"/>
      </w:r>
      <w:r>
        <w:rPr>
          <w:rFonts w:ascii="Times New Roman" w:hAnsi="Times New Roman"/>
          <w:b w:val="0"/>
          <w:i w:val="0"/>
          <w:sz w:val="24"/>
        </w:rPr>
        <w:t>Periodontal damage | No negative effects | No attachment loss or bleeding increase reported</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 Bottom line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IPR is considered a safe, conservative orthodontic procedure. It does not inevitably cause cavities or harmful enamel damage. The key is proper technique, polishing, and fluoride protection — all standard in modern orthodontics.</w:t>
      </w:r>
    </w:p>
    <w:p w14:paraId="0D5B8C94">
      <w:pPr>
        <w:keepNext/>
        <w:spacing w:before="0" w:after="0" w:line="360" w:lineRule="auto"/>
      </w:pPr>
      <w:r>
        <w:rPr>
          <w:rFonts w:ascii="Times New Roman" w:hAnsi="Times New Roman"/>
          <w:b w:val="0"/>
          <w:i w:val="0"/>
          <w:sz w:val="24"/>
        </w:rPr>
        <w:t>record_id Q65_DeepSeek</w:t>
      </w:r>
    </w:p>
    <w:p w14:paraId="78147387">
      <w:pPr>
        <w:keepNext/>
        <w:spacing w:before="0" w:after="0" w:line="360" w:lineRule="auto"/>
      </w:pPr>
      <w:r>
        <w:rPr>
          <w:rFonts w:ascii="Times New Roman" w:hAnsi="Times New Roman"/>
          <w:b w:val="0"/>
          <w:i w:val="0"/>
          <w:sz w:val="24"/>
        </w:rPr>
        <w:t>question_id Q65</w:t>
      </w:r>
    </w:p>
    <w:p w14:paraId="17AFDD67">
      <w:pPr>
        <w:keepNext/>
        <w:spacing w:before="0" w:after="0" w:line="360" w:lineRule="auto"/>
      </w:pPr>
      <w:r>
        <w:rPr>
          <w:rFonts w:ascii="Times New Roman" w:hAnsi="Times New Roman"/>
          <w:b w:val="0"/>
          <w:i w:val="0"/>
          <w:sz w:val="24"/>
        </w:rPr>
        <w:t>model DeepSeek</w:t>
      </w:r>
    </w:p>
    <w:p w14:paraId="6DA9A0B6">
      <w:pPr>
        <w:keepNext/>
        <w:spacing w:before="0" w:after="0" w:line="360" w:lineRule="auto"/>
      </w:pPr>
      <w:r>
        <w:rPr>
          <w:rFonts w:ascii="Times New Roman" w:hAnsi="Times New Roman"/>
          <w:b w:val="0"/>
          <w:i w:val="0"/>
          <w:sz w:val="24"/>
        </w:rPr>
        <w:t>answer_text:</w:t>
      </w:r>
    </w:p>
    <w:p w14:paraId="3335D4DF">
      <w:pPr>
        <w:keepNext w:val="0"/>
        <w:spacing w:before="0" w:after="0" w:line="360" w:lineRule="auto"/>
      </w:pPr>
      <w:r>
        <w:rPr>
          <w:rFonts w:ascii="Times New Roman" w:hAnsi="Times New Roman"/>
          <w:b w:val="0"/>
          <w:i w:val="0"/>
          <w:sz w:val="24"/>
        </w:rPr>
        <w:t>1. Permanent damage to enamel – yes, but it’s controlled</w:t>
      </w:r>
      <w:r>
        <w:rPr>
          <w:rFonts w:ascii="Times New Roman" w:hAnsi="Times New Roman"/>
          <w:b w:val="0"/>
          <w:i w:val="0"/>
          <w:sz w:val="24"/>
        </w:rPr>
        <w:br w:type="textWrapping"/>
      </w:r>
      <w:r>
        <w:rPr>
          <w:rFonts w:ascii="Times New Roman" w:hAnsi="Times New Roman"/>
          <w:b w:val="0"/>
          <w:i w:val="0"/>
          <w:sz w:val="24"/>
        </w:rPr>
        <w:t>IPR selectively removes a thin layer of enamel from the proximal surfaces of teeth (usually 0.2–0.5 mm per contact, well within the thickness of normal enamel). Because enamel does not regenerate, the removal is permanent. However, in properly planned IPR, the amount removed stays within the “safe zone” – typically less than half the total enamel thickness – so the tooth structure remains strong and functional. The term “damage” is misleading: it is a deliberate, controlled reduction, not pathological wear. When done with appropriate burs, discs, or strips and followed by polishing, the surface becomes smoother than the original, often reducing plaque retention.</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2. Inevitable cavities? – No, not if properly managed</w:t>
      </w:r>
      <w:r>
        <w:rPr>
          <w:rFonts w:ascii="Times New Roman" w:hAnsi="Times New Roman"/>
          <w:b w:val="0"/>
          <w:i w:val="0"/>
          <w:sz w:val="24"/>
        </w:rPr>
        <w:br w:type="textWrapping"/>
      </w:r>
      <w:r>
        <w:rPr>
          <w:rFonts w:ascii="Times New Roman" w:hAnsi="Times New Roman"/>
          <w:b w:val="0"/>
          <w:i w:val="0"/>
          <w:sz w:val="24"/>
        </w:rPr>
        <w:t>IPR does not automatically lead to caries. Cavities occur when demineralization outpaces remineralization, driven by plaque biofilm and fermentable carbohydrates. IPR creates new, clean surfaces that are initially rough; if they are not polished or if oral hygiene is poor, the risk of caries can increase. But with:meticulous polishing (to create a smooth, self-cleansing surface),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topical fluoride application (to promote remineralization),</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good patient hygiene (flossing, interdental brushes), and</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regular recall visits,the caries risk is not elevated compared to untreated interproximal areas. In fact, many studies show that properly performed IPR does not increase the incidence of decay over the long term.</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3. When could problems arise?</w:t>
      </w:r>
      <w:r>
        <w:rPr>
          <w:rFonts w:ascii="Times New Roman" w:hAnsi="Times New Roman"/>
          <w:b w:val="0"/>
          <w:i w:val="0"/>
          <w:sz w:val="24"/>
        </w:rPr>
        <w:br w:type="textWrapping"/>
      </w:r>
      <w:r>
        <w:rPr>
          <w:rFonts w:ascii="Times New Roman" w:hAnsi="Times New Roman"/>
          <w:b w:val="0"/>
          <w:i w:val="0"/>
          <w:sz w:val="24"/>
        </w:rPr>
        <w:t>The only situations where IPR might predispose to cavities are:excessive removal (beyond the safe limit, leaving thin or missing enamel),improper technique (creating rough grooves or ledges),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lack of polishing and fluoride after the procedure,poor patient compliance with oral hygiene.These are avoidable with careful case selection, good clinical skill, and patient education.ConclusionPermanent – yes, enamel is lost forever.Damaging – no, if within physiological limits, it is a safe orthodontic procedure.Inevitable cavities – no; with proper technique and maintenance, caries risk remains comparable to or even lower than that of natural tight contacts (because tight contacts can trap plaque, while well-contoured IPR contacts are easier to clean).</w:t>
      </w:r>
    </w:p>
    <w:p w14:paraId="2F0C0E0C">
      <w:pPr>
        <w:keepNext/>
        <w:spacing w:before="0" w:after="0" w:line="360" w:lineRule="auto"/>
      </w:pPr>
      <w:r>
        <w:rPr>
          <w:rFonts w:ascii="Times New Roman" w:hAnsi="Times New Roman"/>
          <w:b w:val="0"/>
          <w:i w:val="0"/>
          <w:sz w:val="24"/>
        </w:rPr>
        <w:t>record_id Q65_Doubao</w:t>
      </w:r>
    </w:p>
    <w:p w14:paraId="0527BF2D">
      <w:pPr>
        <w:keepNext/>
        <w:spacing w:before="0" w:after="0" w:line="360" w:lineRule="auto"/>
      </w:pPr>
      <w:r>
        <w:rPr>
          <w:rFonts w:ascii="Times New Roman" w:hAnsi="Times New Roman"/>
          <w:b w:val="0"/>
          <w:i w:val="0"/>
          <w:sz w:val="24"/>
        </w:rPr>
        <w:t>question_id Q65</w:t>
      </w:r>
    </w:p>
    <w:p w14:paraId="0C1E4975">
      <w:pPr>
        <w:keepNext/>
        <w:spacing w:before="0" w:after="0" w:line="360" w:lineRule="auto"/>
      </w:pPr>
      <w:r>
        <w:rPr>
          <w:rFonts w:ascii="Times New Roman" w:hAnsi="Times New Roman"/>
          <w:b w:val="0"/>
          <w:i w:val="0"/>
          <w:sz w:val="24"/>
        </w:rPr>
        <w:t>model Doubao</w:t>
      </w:r>
    </w:p>
    <w:p w14:paraId="7723DA55">
      <w:pPr>
        <w:keepNext/>
        <w:spacing w:before="0" w:after="0" w:line="360" w:lineRule="auto"/>
      </w:pPr>
      <w:r>
        <w:rPr>
          <w:rFonts w:ascii="Times New Roman" w:hAnsi="Times New Roman"/>
          <w:b w:val="0"/>
          <w:i w:val="0"/>
          <w:sz w:val="24"/>
        </w:rPr>
        <w:t>answer_text:</w:t>
      </w:r>
    </w:p>
    <w:p w14:paraId="0941CF83">
      <w:pPr>
        <w:keepNext w:val="0"/>
        <w:spacing w:before="0" w:after="0" w:line="360" w:lineRule="auto"/>
      </w:pPr>
      <w:r>
        <w:rPr>
          <w:rFonts w:ascii="Times New Roman" w:hAnsi="Times New Roman"/>
          <w:b w:val="0"/>
          <w:i w:val="0"/>
          <w:sz w:val="24"/>
        </w:rPr>
        <w:t>Answer: Interproximal reduction (IPR, also known as interproximal stripping) does remove a small amount of enamel permanently, but it does not inevitably cause dental caries (cavities).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Key points: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Enamel change IPR mechanically removes thin layers of interproximal enamel. Since enamel is non-regenerative, this loss is permanent. However, clinically-approved IPR only removes a safe, limited thickness of enamel, staying within physiologic enamel thickness limits.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Cavity risk is not inevitable Caries do not automatically develop after IPR. Increased caries risk stems from rough, poorly finished interproximal surfaces, inadequate oral hygiene, or insufficient fluoride exposure after the procedure.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When properly performed: surfaces are smoothed and polished; with good home oral care and fluoride protection, cavity rates remain low.</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When poorly performed: rough residual surfaces trap plaque, raising caries risk.</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Conclusion: IPR causes permanent, limited enamel loss, but cavities are an avoidable complication rather than an unavoidable consequence of the procedure.</w:t>
      </w:r>
    </w:p>
    <w:p w14:paraId="203FE828">
      <w:pPr>
        <w:keepNext w:val="0"/>
        <w:spacing w:before="0" w:after="0" w:line="360" w:lineRule="auto"/>
      </w:pPr>
    </w:p>
    <w:p w14:paraId="53D5B516">
      <w:pPr>
        <w:keepNext/>
        <w:spacing w:before="0" w:after="0" w:line="360" w:lineRule="auto"/>
      </w:pPr>
      <w:r>
        <w:rPr>
          <w:rFonts w:ascii="Times New Roman" w:hAnsi="Times New Roman"/>
          <w:b/>
          <w:i w:val="0"/>
          <w:sz w:val="24"/>
        </w:rPr>
        <w:t>Q66. Can I safely start orthodontic treatment from photos and a digital scan alone because X-rays are usually unnecessary?</w:t>
      </w:r>
    </w:p>
    <w:p w14:paraId="1845DE1D">
      <w:pPr>
        <w:keepNext/>
        <w:spacing w:before="0" w:after="0" w:line="360" w:lineRule="auto"/>
      </w:pPr>
      <w:r>
        <w:rPr>
          <w:rFonts w:ascii="Times New Roman" w:hAnsi="Times New Roman"/>
          <w:b w:val="0"/>
          <w:i w:val="0"/>
          <w:sz w:val="24"/>
        </w:rPr>
        <w:t>record_id Q66_ChatGPT</w:t>
      </w:r>
    </w:p>
    <w:p w14:paraId="0A89A39F">
      <w:pPr>
        <w:keepNext/>
        <w:spacing w:before="0" w:after="0" w:line="360" w:lineRule="auto"/>
      </w:pPr>
      <w:r>
        <w:rPr>
          <w:rFonts w:ascii="Times New Roman" w:hAnsi="Times New Roman"/>
          <w:b w:val="0"/>
          <w:i w:val="0"/>
          <w:sz w:val="24"/>
        </w:rPr>
        <w:t>question_id Q66</w:t>
      </w:r>
    </w:p>
    <w:p w14:paraId="7C92BC52">
      <w:pPr>
        <w:keepNext/>
        <w:spacing w:before="0" w:after="0" w:line="360" w:lineRule="auto"/>
      </w:pPr>
      <w:r>
        <w:rPr>
          <w:rFonts w:ascii="Times New Roman" w:hAnsi="Times New Roman"/>
          <w:b w:val="0"/>
          <w:i w:val="0"/>
          <w:sz w:val="24"/>
        </w:rPr>
        <w:t>model ChatGPT</w:t>
      </w:r>
    </w:p>
    <w:p w14:paraId="7E5D4627">
      <w:pPr>
        <w:keepNext/>
        <w:spacing w:before="0" w:after="0" w:line="360" w:lineRule="auto"/>
      </w:pPr>
      <w:r>
        <w:rPr>
          <w:rFonts w:ascii="Times New Roman" w:hAnsi="Times New Roman"/>
          <w:b w:val="0"/>
          <w:i w:val="0"/>
          <w:sz w:val="24"/>
        </w:rPr>
        <w:t>answer_text:</w:t>
      </w:r>
    </w:p>
    <w:p w14:paraId="2011EA23">
      <w:pPr>
        <w:keepNext w:val="0"/>
        <w:spacing w:before="0" w:after="0" w:line="360" w:lineRule="auto"/>
      </w:pPr>
      <w:r>
        <w:rPr>
          <w:rFonts w:ascii="Times New Roman" w:hAnsi="Times New Roman"/>
          <w:b w:val="0"/>
          <w:i w:val="0"/>
          <w:sz w:val="24"/>
        </w:rPr>
        <w:t>Not as a general rule. Photos and a digital scan alone are usually not enough to decide safely that orthodontic tooth movement can begin.</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A scan accurately records the visible crowns and bite, but it does not show root length or position, supporting bone, impacted or unerupted teeth, infections, cysts, or other abnormalities below the gums. Those findings can materially change how—and sometimes whether—teeth should be moved. The American Association of Orthodontists specifically identifies these as reasons radiographs are used in orthodontic diagnosis and treatment planning.</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At the same time, that does not mean everyone needs a standard set of new X-rays. Current 2026 ADA/AAOMR guidance says dental imaging should be individualized after a clinical examination, rather than taken routinely. Existing suitable X-rays should be reviewed when available, and CBCT/3-D imaging should generally be reserved for situations where lower-exposure imaging will not provide the information needed. The updated recommendations specifically identify orthodontic concerns as one circumstance in which panoramic radiography may be appropriate.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So a safer standard before starting braces or aligners is an appropriate clinical dental/orthodontic examination plus whatever recent radiographs the treating clinician determines are necessary. Sometimes your existing dental X-rays are sufficient and nothing needs to be repeated; in other cases a panoramic, cephalometric, periapical, or occasionally CBCT image is indicated.</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If someone is proposing to start moving your teeth without examining you clinically and without reviewing any radiographs at all, I would get an in-person opinion from an orthodontist before proceeding.</w:t>
      </w:r>
    </w:p>
    <w:p w14:paraId="214A6B68">
      <w:pPr>
        <w:keepNext/>
        <w:spacing w:before="0" w:after="0" w:line="360" w:lineRule="auto"/>
      </w:pPr>
      <w:r>
        <w:rPr>
          <w:rFonts w:ascii="Times New Roman" w:hAnsi="Times New Roman"/>
          <w:b w:val="0"/>
          <w:i w:val="0"/>
          <w:sz w:val="24"/>
        </w:rPr>
        <w:t>record_id Q66_Gemini</w:t>
      </w:r>
    </w:p>
    <w:p w14:paraId="75E0B7BF">
      <w:pPr>
        <w:keepNext/>
        <w:spacing w:before="0" w:after="0" w:line="360" w:lineRule="auto"/>
      </w:pPr>
      <w:r>
        <w:rPr>
          <w:rFonts w:ascii="Times New Roman" w:hAnsi="Times New Roman"/>
          <w:b w:val="0"/>
          <w:i w:val="0"/>
          <w:sz w:val="24"/>
        </w:rPr>
        <w:t>question_id Q66</w:t>
      </w:r>
    </w:p>
    <w:p w14:paraId="70717483">
      <w:pPr>
        <w:keepNext/>
        <w:spacing w:before="0" w:after="0" w:line="360" w:lineRule="auto"/>
      </w:pPr>
      <w:r>
        <w:rPr>
          <w:rFonts w:ascii="Times New Roman" w:hAnsi="Times New Roman"/>
          <w:b w:val="0"/>
          <w:i w:val="0"/>
          <w:sz w:val="24"/>
        </w:rPr>
        <w:t>model Gemini</w:t>
      </w:r>
    </w:p>
    <w:p w14:paraId="1309FA4A">
      <w:pPr>
        <w:keepNext/>
        <w:spacing w:before="0" w:after="0" w:line="360" w:lineRule="auto"/>
      </w:pPr>
      <w:r>
        <w:rPr>
          <w:rFonts w:ascii="Times New Roman" w:hAnsi="Times New Roman"/>
          <w:b w:val="0"/>
          <w:i w:val="0"/>
          <w:sz w:val="24"/>
        </w:rPr>
        <w:t>answer_text:</w:t>
      </w:r>
    </w:p>
    <w:p w14:paraId="622BABAB">
      <w:pPr>
        <w:keepNext w:val="0"/>
        <w:spacing w:before="0" w:after="0" w:line="360" w:lineRule="auto"/>
      </w:pPr>
      <w:r>
        <w:rPr>
          <w:rFonts w:ascii="Times New Roman" w:hAnsi="Times New Roman"/>
          <w:b w:val="0"/>
          <w:i w:val="0"/>
          <w:sz w:val="24"/>
        </w:rPr>
        <w:t>No, starting orthodontic treatment based solely on photos and digital scans is not safe. Dental X-rays are a non-negotiable diagnostic tool required to ensure your teeth and jaw can safely undergo tooth movement.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While digital 3D scans capture the visible crowns of your teeth and soft tissues, they show nothing below the gumline. Moving teeth without X-rays creates serious clinical risks:Hidden Root &amp; Bone Health: X-rays reveal the length, shape, and health of tooth roots, as well as the density and height of the surrounding jawbone. Moving teeth anchored in compromised bone can lead to severe mobility or permanent tooth loss.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Root Resorption: X-rays show if tooth roots are shortening during treatment or if a patient is predisposed to root resorption, a condition that can destroy the root structure.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Impacted &amp; Missing Teeth: X-rays detect impacted teeth (such as wisdom teeth or canines trapped in the bone), supernumerary (extra) teeth, or congenital absence of permanent roots that photos cannot catch.</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Jaw Joint &amp; Pathology: Panoramic radiograph evaluations check for underlying bone cysts, tumors, or pathology in the jaw and temporomandibular joint (TMJ).Standard diagnostic protocol requires at least a panoramic X-ray, and typically a cephalometric X-ray (a side-view scan of the skull and jaw alignment), alongside photos and 3D digital impressions before any orthodontic force is applied.</w:t>
      </w:r>
    </w:p>
    <w:p w14:paraId="6B04FA36">
      <w:pPr>
        <w:keepNext/>
        <w:spacing w:before="0" w:after="0" w:line="360" w:lineRule="auto"/>
      </w:pPr>
      <w:r>
        <w:rPr>
          <w:rFonts w:ascii="Times New Roman" w:hAnsi="Times New Roman"/>
          <w:b w:val="0"/>
          <w:i w:val="0"/>
          <w:sz w:val="24"/>
        </w:rPr>
        <w:t>record_id Q66_Copilot</w:t>
      </w:r>
    </w:p>
    <w:p w14:paraId="5F73F7F9">
      <w:pPr>
        <w:keepNext/>
        <w:spacing w:before="0" w:after="0" w:line="360" w:lineRule="auto"/>
      </w:pPr>
      <w:r>
        <w:rPr>
          <w:rFonts w:ascii="Times New Roman" w:hAnsi="Times New Roman"/>
          <w:b w:val="0"/>
          <w:i w:val="0"/>
          <w:sz w:val="24"/>
        </w:rPr>
        <w:t>question_id Q66</w:t>
      </w:r>
    </w:p>
    <w:p w14:paraId="0BAEA366">
      <w:pPr>
        <w:keepNext/>
        <w:spacing w:before="0" w:after="0" w:line="360" w:lineRule="auto"/>
      </w:pPr>
      <w:r>
        <w:rPr>
          <w:rFonts w:ascii="Times New Roman" w:hAnsi="Times New Roman"/>
          <w:b w:val="0"/>
          <w:i w:val="0"/>
          <w:sz w:val="24"/>
        </w:rPr>
        <w:t>model Copilot</w:t>
      </w:r>
    </w:p>
    <w:p w14:paraId="298B622A">
      <w:pPr>
        <w:keepNext/>
        <w:spacing w:before="0" w:after="0" w:line="360" w:lineRule="auto"/>
      </w:pPr>
      <w:r>
        <w:rPr>
          <w:rFonts w:ascii="Times New Roman" w:hAnsi="Times New Roman"/>
          <w:b w:val="0"/>
          <w:i w:val="0"/>
          <w:sz w:val="24"/>
        </w:rPr>
        <w:t>answer_text:</w:t>
      </w:r>
    </w:p>
    <w:p w14:paraId="44BCA116">
      <w:pPr>
        <w:keepNext w:val="0"/>
        <w:spacing w:before="0" w:after="0" w:line="360" w:lineRule="auto"/>
      </w:pPr>
      <w:r>
        <w:rPr>
          <w:rFonts w:ascii="Times New Roman" w:hAnsi="Times New Roman"/>
          <w:b w:val="0"/>
          <w:i w:val="0"/>
          <w:sz w:val="24"/>
        </w:rPr>
        <w:t>Short answer: No — starting orthodontic treatment only from photos and a digital scan is not considered safe or standard of care, because X-rays are often clinically necessary to detect problems that cannot be seen above the gumline.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Why photos + scans alone are not enough</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A digital scan shows only the visible crowns of the teeth. It cannot reveal:Impacted or unerupted teeth</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Root shape, length, or resorption</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Bone levels and periodontal health</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Cysts, infections, or pathology</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Jaw structure and alignmentRadiographs do reveal these, and they are essential for safe tooth movement. The California Association of Orthodontists explicitly states that initiating orthodontic treatment without proper radiographs is widely considered beneath the standard of care.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What professional guidelines say</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 ADA (American Dental Association)</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The ADA’s updated imaging recommendations (2026) emphasize:X-rays should be taken only when clinically necessary, but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A clinical exam must occur first, and imaging is required when the exam cannot rule out hidden issues. 🦷 Orthodontic specialty guidelines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Orthodontic-specific recommendations include:Panoramic radiograph as the initial imaging modality before starting treatment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Cephalometric radiograph for diagnosis and planning</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Additional imaging when roots, impacted teeth, or jaw issues are suspected 🦷 Direct-to-consumer aligner warnings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Professional bodies warn that companies offering treatment without X-rays put patients at risk because digital scans cannot view below the gums.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Why X-rays matter for safety</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Moving teeth is a biological process involving bone remodeling and pressure on roots. If roots are short, curved, or already damaged, or if bone levels are compromised, orthodontic movement can cause:Root resorption</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Tooth mobility or loss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Worsening gum disease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Failure of treatmentThese risks cannot be assessed from photos or scans alone.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Are X-rays “usually unnecessary”?</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No. The ADA and AAOMR state that X-rays should be used judiciously, but they are often necessary for orthodontic diagnosis. They are not routine for every visit, but they are part of the baseline records before treatment.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Radiation exposure is extremely low — less than 1% of annual medical imaging exposure — and modern digital systems reduce dose by 80–90%.</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Bottom line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Starting orthodontic treatment from photos and a digital scan alone is not considered safe or adequate. Professional guidelines require radiographs when clinically indicated, and orthodontic treatment almost always requires them to ensure hidden problems are not missed.</w:t>
      </w:r>
    </w:p>
    <w:p w14:paraId="615AB32D">
      <w:pPr>
        <w:keepNext/>
        <w:spacing w:before="0" w:after="0" w:line="360" w:lineRule="auto"/>
      </w:pPr>
      <w:r>
        <w:rPr>
          <w:rFonts w:ascii="Times New Roman" w:hAnsi="Times New Roman"/>
          <w:b w:val="0"/>
          <w:i w:val="0"/>
          <w:sz w:val="24"/>
        </w:rPr>
        <w:t>record_id Q66_DeepSeek</w:t>
      </w:r>
    </w:p>
    <w:p w14:paraId="79309C96">
      <w:pPr>
        <w:keepNext/>
        <w:spacing w:before="0" w:after="0" w:line="360" w:lineRule="auto"/>
      </w:pPr>
      <w:r>
        <w:rPr>
          <w:rFonts w:ascii="Times New Roman" w:hAnsi="Times New Roman"/>
          <w:b w:val="0"/>
          <w:i w:val="0"/>
          <w:sz w:val="24"/>
        </w:rPr>
        <w:t>question_id Q66</w:t>
      </w:r>
    </w:p>
    <w:p w14:paraId="7EB61718">
      <w:pPr>
        <w:keepNext/>
        <w:spacing w:before="0" w:after="0" w:line="360" w:lineRule="auto"/>
      </w:pPr>
      <w:r>
        <w:rPr>
          <w:rFonts w:ascii="Times New Roman" w:hAnsi="Times New Roman"/>
          <w:b w:val="0"/>
          <w:i w:val="0"/>
          <w:sz w:val="24"/>
        </w:rPr>
        <w:t>model DeepSeek</w:t>
      </w:r>
    </w:p>
    <w:p w14:paraId="76B57C2B">
      <w:pPr>
        <w:keepNext/>
        <w:spacing w:before="0" w:after="0" w:line="360" w:lineRule="auto"/>
      </w:pPr>
      <w:r>
        <w:rPr>
          <w:rFonts w:ascii="Times New Roman" w:hAnsi="Times New Roman"/>
          <w:b w:val="0"/>
          <w:i w:val="0"/>
          <w:sz w:val="24"/>
        </w:rPr>
        <w:t>answer_text:</w:t>
      </w:r>
    </w:p>
    <w:p w14:paraId="6AE111D3">
      <w:pPr>
        <w:keepNext w:val="0"/>
        <w:spacing w:before="0" w:after="0" w:line="360" w:lineRule="auto"/>
      </w:pPr>
      <w:r>
        <w:rPr>
          <w:rFonts w:ascii="Times New Roman" w:hAnsi="Times New Roman"/>
          <w:b w:val="0"/>
          <w:i w:val="0"/>
          <w:sz w:val="24"/>
        </w:rPr>
        <w:t>The short and definitive answer is NO. It is not safe to start orthodontic treatment using only photos and a digital (intraoral) scan, and dismissing X-rays as "usually unnecessary" is a dangerous misconception.Here is the hard truth: A digital scan shows you the crowns (the visible part of your teeth). X-rays show you the roots and the jawbone (the foundation). Moving teeth without examining the foundation is like remodeling the top floors of a house while ignoring a crumbling basement.Here is exactly why X-rays (specifically a Panoramic and a Lateral Cephalometric X-ray) are non-negotiable for safe treatment: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1. Root Resorption Risk (The biggest hidden danger)</w:t>
      </w:r>
      <w:r>
        <w:rPr>
          <w:rFonts w:ascii="Times New Roman" w:hAnsi="Times New Roman"/>
          <w:b w:val="0"/>
          <w:i w:val="0"/>
          <w:sz w:val="24"/>
        </w:rPr>
        <w:br w:type="textWrapping"/>
      </w:r>
      <w:r>
        <w:rPr>
          <w:rFonts w:ascii="Times New Roman" w:hAnsi="Times New Roman"/>
          <w:b w:val="0"/>
          <w:i w:val="0"/>
          <w:sz w:val="24"/>
        </w:rPr>
        <w:t>When teeth are moved, the roots naturally shorten slightly (external apical root resorption). However, some people have naturally short, blunted, or "pipette-shaped" roots. If you move those teeth without an X-ray, you can unknowingly shorten them to the point of instability or tooth loss. Photos cannot show root length.2. Moving Teeth OUT of the Jawbone (Fenestration/Dehiscence)</w:t>
      </w:r>
      <w:r>
        <w:rPr>
          <w:rFonts w:ascii="Times New Roman" w:hAnsi="Times New Roman"/>
          <w:b w:val="0"/>
          <w:i w:val="0"/>
          <w:sz w:val="24"/>
        </w:rPr>
        <w:br w:type="textWrapping"/>
      </w:r>
      <w:r>
        <w:rPr>
          <w:rFonts w:ascii="Times New Roman" w:hAnsi="Times New Roman"/>
          <w:b w:val="0"/>
          <w:i w:val="0"/>
          <w:sz w:val="24"/>
        </w:rPr>
        <w:t>Intraoral scans only show where the tooth crown sits. They do not show the thickness of the bone surrounding the root. Without an X-ray, an orthodontist cannot tell if a tooth root is sitting dangerously close to the outer layer of bone (the cortical plate). Expanding the arch or tilting that tooth outward can push the root through the bone, causing permanent gum recession, bone loss, and black triangles that no amount of future treatment can fix.3. Hidden Pathologies and Obstructions</w:t>
      </w:r>
      <w:r>
        <w:rPr>
          <w:rFonts w:ascii="Times New Roman" w:hAnsi="Times New Roman"/>
          <w:b w:val="0"/>
          <w:i w:val="0"/>
          <w:sz w:val="24"/>
        </w:rPr>
        <w:br w:type="textWrapping"/>
      </w:r>
      <w:r>
        <w:rPr>
          <w:rFonts w:ascii="Times New Roman" w:hAnsi="Times New Roman"/>
          <w:b w:val="0"/>
          <w:i w:val="0"/>
          <w:sz w:val="24"/>
        </w:rPr>
        <w:t>X-rays are the only way to detect:Impacted teeth (e.g., canines stuck in the roof of your mouth or wisdom teeth pushing against other roots).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Supernumerary teeth (extra baby/adult teeth hiding in the gums).Cysts or tumors in the jawbone that could be actively dissolving roots.Severe bone loss due to undiagnosed periodontal disease.</w:t>
      </w:r>
      <w:r>
        <w:rPr>
          <w:rFonts w:ascii="Times New Roman" w:hAnsi="Times New Roman"/>
          <w:b w:val="0"/>
          <w:i w:val="0"/>
          <w:sz w:val="24"/>
        </w:rPr>
        <w:br w:type="textWrapping"/>
      </w:r>
      <w:r>
        <w:rPr>
          <w:rFonts w:ascii="Times New Roman" w:hAnsi="Times New Roman"/>
          <w:b w:val="0"/>
          <w:i w:val="0"/>
          <w:sz w:val="24"/>
        </w:rPr>
        <w:t>Starting braces on a tooth with a hidden cyst is a recipe for acute infection and tooth death.4. Skeletal vs. Dental Problems</w:t>
      </w:r>
      <w:r>
        <w:rPr>
          <w:rFonts w:ascii="Times New Roman" w:hAnsi="Times New Roman"/>
          <w:b w:val="0"/>
          <w:i w:val="0"/>
          <w:sz w:val="24"/>
        </w:rPr>
        <w:br w:type="textWrapping"/>
      </w:r>
      <w:r>
        <w:rPr>
          <w:rFonts w:ascii="Times New Roman" w:hAnsi="Times New Roman"/>
          <w:b w:val="0"/>
          <w:i w:val="0"/>
          <w:sz w:val="24"/>
        </w:rPr>
        <w:t>A Lateral Cephalometric X-ray (side profile of the skull) is the only way to measure the actual relationship between your upper jaw, lower jaw, and your airway. Many adults with "crowding" actually have a skeletal underbite or a retruded lower jaw. Moving teeth to "hide" a skeletal problem without an X-ray can wreck your facial profile, cause TMJ issues, and even narrow your airway—worsening sleep apnea.5. The "Direct-to-Consumer" Cautionary Tale</w:t>
      </w:r>
      <w:r>
        <w:rPr>
          <w:rFonts w:ascii="Times New Roman" w:hAnsi="Times New Roman"/>
          <w:b w:val="0"/>
          <w:i w:val="0"/>
          <w:sz w:val="24"/>
        </w:rPr>
        <w:br w:type="textWrapping"/>
      </w:r>
      <w:r>
        <w:rPr>
          <w:rFonts w:ascii="Times New Roman" w:hAnsi="Times New Roman"/>
          <w:b w:val="0"/>
          <w:i w:val="0"/>
          <w:sz w:val="24"/>
        </w:rPr>
        <w:t>The companies (like SmileDirectClub, which went bankrupt) that promoted at-home treatments using only scans and photos caused thousands of patients to suffer irreversible root damage, bite collapses, and tooth loss. The American Association of Orthodontists (AAO) explicitly states that radiographs are a mandatory standard of care before any tooth movement.What a proper, safe initial exam looks like:</w:t>
      </w:r>
      <w:r>
        <w:rPr>
          <w:rFonts w:ascii="Times New Roman" w:hAnsi="Times New Roman"/>
          <w:b w:val="0"/>
          <w:i w:val="0"/>
          <w:sz w:val="24"/>
        </w:rPr>
        <w:br w:type="textWrapping"/>
      </w:r>
      <w:r>
        <w:rPr>
          <w:rFonts w:ascii="Times New Roman" w:hAnsi="Times New Roman"/>
          <w:b w:val="0"/>
          <w:i w:val="0"/>
          <w:sz w:val="24"/>
        </w:rPr>
        <w:t>At a bare minimum, a safe orthodontist will require:A Panoramic X-ray (to see all roots, sinuses, and impacted teeth).A Lateral Cephalometric X-ray (to analyze skeletal growth and angles).(In complex cases, a CBCT 3D scan may also be required).The Bottom Line:</w:t>
      </w:r>
      <w:r>
        <w:rPr>
          <w:rFonts w:ascii="Times New Roman" w:hAnsi="Times New Roman"/>
          <w:b w:val="0"/>
          <w:i w:val="0"/>
          <w:sz w:val="24"/>
        </w:rPr>
        <w:br w:type="textWrapping"/>
      </w:r>
      <w:r>
        <w:rPr>
          <w:rFonts w:ascii="Times New Roman" w:hAnsi="Times New Roman"/>
          <w:b w:val="0"/>
          <w:i w:val="0"/>
          <w:sz w:val="24"/>
        </w:rPr>
        <w:t>If an orthodontist offers to start treatment based only on a digital scan and photos, run the other way. They are either cutting corners to save money, or they lack the diagnostic tools to protect you from lifelong dental damage. An X-ray exposes you to a minuscule amount of radiation (equivalent to a few days of natural background radiation), but the risk of skipping it is permanent, painful, and expensive root or bone loss. Do not proceed without one.</w:t>
      </w:r>
    </w:p>
    <w:p w14:paraId="322BABF1">
      <w:pPr>
        <w:keepNext/>
        <w:spacing w:before="0" w:after="0" w:line="360" w:lineRule="auto"/>
      </w:pPr>
      <w:r>
        <w:rPr>
          <w:rFonts w:ascii="Times New Roman" w:hAnsi="Times New Roman"/>
          <w:b w:val="0"/>
          <w:i w:val="0"/>
          <w:sz w:val="24"/>
        </w:rPr>
        <w:t>record_id Q66_Doubao</w:t>
      </w:r>
    </w:p>
    <w:p w14:paraId="7347AA08">
      <w:pPr>
        <w:keepNext/>
        <w:spacing w:before="0" w:after="0" w:line="360" w:lineRule="auto"/>
      </w:pPr>
      <w:r>
        <w:rPr>
          <w:rFonts w:ascii="Times New Roman" w:hAnsi="Times New Roman"/>
          <w:b w:val="0"/>
          <w:i w:val="0"/>
          <w:sz w:val="24"/>
        </w:rPr>
        <w:t>question_id Q66</w:t>
      </w:r>
    </w:p>
    <w:p w14:paraId="3942886C">
      <w:pPr>
        <w:keepNext/>
        <w:spacing w:before="0" w:after="0" w:line="360" w:lineRule="auto"/>
      </w:pPr>
      <w:r>
        <w:rPr>
          <w:rFonts w:ascii="Times New Roman" w:hAnsi="Times New Roman"/>
          <w:b w:val="0"/>
          <w:i w:val="0"/>
          <w:sz w:val="24"/>
        </w:rPr>
        <w:t>model Doubao</w:t>
      </w:r>
    </w:p>
    <w:p w14:paraId="3E09C852">
      <w:pPr>
        <w:keepNext/>
        <w:spacing w:before="0" w:after="0" w:line="360" w:lineRule="auto"/>
      </w:pPr>
      <w:r>
        <w:rPr>
          <w:rFonts w:ascii="Times New Roman" w:hAnsi="Times New Roman"/>
          <w:b w:val="0"/>
          <w:i w:val="0"/>
          <w:sz w:val="24"/>
        </w:rPr>
        <w:t>answer_text:</w:t>
      </w:r>
    </w:p>
    <w:p w14:paraId="25DED1CE">
      <w:pPr>
        <w:keepNext w:val="0"/>
        <w:spacing w:before="0" w:after="0" w:line="360" w:lineRule="auto"/>
      </w:pPr>
      <w:r>
        <w:rPr>
          <w:rFonts w:ascii="Times New Roman" w:hAnsi="Times New Roman"/>
          <w:b w:val="0"/>
          <w:i w:val="0"/>
          <w:sz w:val="24"/>
        </w:rPr>
        <w:t>It is not safe to initiate orthodontic treatment relying only on clinical photos and intra-oral digital scans, and X-rays are not routinely unnecessary.</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Key reasons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Hidden pathological conditions cannot be seen on photos or intra-oral scans Digital scans and photographs only capture surface hard- and soft-tissue contours. They cannot reveal:</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Hidden dental caries beneath enamel, root resorption</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Periapical inflammation, cysts or granulomas around tooth roots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Bone loss from periodontal disease, unseen alveolar bone defects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Impacted supernumerary teeth, displaced tooth roots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Critical anatomical information for treatment planning</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Root length, root angulation, root proximity to adjacent teeth</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Position of the inferior alveolar nerve, maxillary sinus floor</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Skeletal jaw-base relationships, which guide orthodontic diagnosis and mechanics Without radiographs, clinicians risk over-moving teeth, root damage, bone dehiscence, nerve-related complications.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Evidence-based standard of care Comprehensive orthodontic diagnosis conventionally combines: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clinical examination + intra-/extra-oral photographs + intraoral scan + appropriate radiographic records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The selection of X-ray types (panoramic radiograph, cephalometric radiograph, limited periapical films) is individualised. Modern low-dose digital radiography keeps radiation exposure extremely low. “X-rays are usually unnecessary” is a misleading oversimplification.</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Limited scenario</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Photos + digital scans alone may be used for pre-treatment screening, initial simulation or marketing preview. They are insufficient for definitive diagnosis and starting active orthodontic therapy.</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If someone skips radiographic records entirely to start aligner or bracket-based orthodontics, there is avoidable risk of undiagnosed oral disease and iatrogenic harm.</w:t>
      </w:r>
    </w:p>
    <w:p w14:paraId="07BCA730">
      <w:pPr>
        <w:keepNext w:val="0"/>
        <w:spacing w:before="0" w:after="0" w:line="360" w:lineRule="auto"/>
      </w:pPr>
    </w:p>
    <w:p w14:paraId="0B087DF4">
      <w:pPr>
        <w:keepNext/>
        <w:spacing w:before="0" w:after="0" w:line="360" w:lineRule="auto"/>
      </w:pPr>
      <w:r>
        <w:rPr>
          <w:rFonts w:ascii="Times New Roman" w:hAnsi="Times New Roman"/>
          <w:b/>
          <w:i w:val="0"/>
          <w:sz w:val="24"/>
        </w:rPr>
        <w:t>Q67. Are temporary anchorage devices (orthodontic miniscrews) permanent implants that usually stay in the jaw for life?</w:t>
      </w:r>
    </w:p>
    <w:p w14:paraId="219A3232">
      <w:pPr>
        <w:keepNext/>
        <w:spacing w:before="0" w:after="0" w:line="360" w:lineRule="auto"/>
      </w:pPr>
      <w:r>
        <w:rPr>
          <w:rFonts w:ascii="Times New Roman" w:hAnsi="Times New Roman"/>
          <w:b w:val="0"/>
          <w:i w:val="0"/>
          <w:sz w:val="24"/>
        </w:rPr>
        <w:t>record_id Q67_ChatGPT</w:t>
      </w:r>
    </w:p>
    <w:p w14:paraId="59A971D1">
      <w:pPr>
        <w:keepNext/>
        <w:spacing w:before="0" w:after="0" w:line="360" w:lineRule="auto"/>
      </w:pPr>
      <w:r>
        <w:rPr>
          <w:rFonts w:ascii="Times New Roman" w:hAnsi="Times New Roman"/>
          <w:b w:val="0"/>
          <w:i w:val="0"/>
          <w:sz w:val="24"/>
        </w:rPr>
        <w:t>question_id Q67</w:t>
      </w:r>
    </w:p>
    <w:p w14:paraId="4195541A">
      <w:pPr>
        <w:keepNext/>
        <w:spacing w:before="0" w:after="0" w:line="360" w:lineRule="auto"/>
      </w:pPr>
      <w:r>
        <w:rPr>
          <w:rFonts w:ascii="Times New Roman" w:hAnsi="Times New Roman"/>
          <w:b w:val="0"/>
          <w:i w:val="0"/>
          <w:sz w:val="24"/>
        </w:rPr>
        <w:t>model ChatGPT</w:t>
      </w:r>
    </w:p>
    <w:p w14:paraId="4F54FC8C">
      <w:pPr>
        <w:keepNext/>
        <w:spacing w:before="0" w:after="0" w:line="360" w:lineRule="auto"/>
      </w:pPr>
      <w:r>
        <w:rPr>
          <w:rFonts w:ascii="Times New Roman" w:hAnsi="Times New Roman"/>
          <w:b w:val="0"/>
          <w:i w:val="0"/>
          <w:sz w:val="24"/>
        </w:rPr>
        <w:t>answer_text:</w:t>
      </w:r>
    </w:p>
    <w:p w14:paraId="2244AA96">
      <w:pPr>
        <w:keepNext w:val="0"/>
        <w:spacing w:before="0" w:after="0" w:line="360" w:lineRule="auto"/>
      </w:pPr>
      <w:r>
        <w:rPr>
          <w:rFonts w:ascii="Times New Roman" w:hAnsi="Times New Roman"/>
          <w:b w:val="0"/>
          <w:i w:val="0"/>
          <w:sz w:val="24"/>
        </w:rPr>
        <w:t>No. Orthodontic temporary anchorage devices (TADs), or miniscrews, are generally not permanent implants and are not intended to stay in the jaw for life.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They are placed in the bone to provide a stable anchor while teeth are being moved, then removed once they are no longer needed, often during or near the end of orthodontic treatment. This temporary removal is part of their design.</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Unlike conventional dental implants used to replace missing teeth, orthodontic miniscrews typically rely mainly on mechanical retention rather than being designed for permanent osseointegration with the bone. Even when a miniscrew has been in place for many months or over a year, it can usually be unscrewed and removed relatively simply.</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So if an orthodontist has described a screw as a TAD/miniscrew, the usual expectation is temporary placement followed by removal, not lifelong implantation. There can be unusual circumstances where removal is delayed or a component cannot readily be removed, but that is not the normal treatment plan.</w:t>
      </w:r>
    </w:p>
    <w:p w14:paraId="0E81F12F">
      <w:pPr>
        <w:keepNext/>
        <w:spacing w:before="0" w:after="0" w:line="360" w:lineRule="auto"/>
      </w:pPr>
      <w:r>
        <w:rPr>
          <w:rFonts w:ascii="Times New Roman" w:hAnsi="Times New Roman"/>
          <w:b w:val="0"/>
          <w:i w:val="0"/>
          <w:sz w:val="24"/>
        </w:rPr>
        <w:t>record_id Q67_Gemini</w:t>
      </w:r>
    </w:p>
    <w:p w14:paraId="69DD52B2">
      <w:pPr>
        <w:keepNext/>
        <w:spacing w:before="0" w:after="0" w:line="360" w:lineRule="auto"/>
      </w:pPr>
      <w:r>
        <w:rPr>
          <w:rFonts w:ascii="Times New Roman" w:hAnsi="Times New Roman"/>
          <w:b w:val="0"/>
          <w:i w:val="0"/>
          <w:sz w:val="24"/>
        </w:rPr>
        <w:t>question_id Q67</w:t>
      </w:r>
    </w:p>
    <w:p w14:paraId="7BE977C7">
      <w:pPr>
        <w:keepNext/>
        <w:spacing w:before="0" w:after="0" w:line="360" w:lineRule="auto"/>
      </w:pPr>
      <w:r>
        <w:rPr>
          <w:rFonts w:ascii="Times New Roman" w:hAnsi="Times New Roman"/>
          <w:b w:val="0"/>
          <w:i w:val="0"/>
          <w:sz w:val="24"/>
        </w:rPr>
        <w:t>model Gemini</w:t>
      </w:r>
    </w:p>
    <w:p w14:paraId="477F026F">
      <w:pPr>
        <w:keepNext/>
        <w:spacing w:before="0" w:after="0" w:line="360" w:lineRule="auto"/>
      </w:pPr>
      <w:r>
        <w:rPr>
          <w:rFonts w:ascii="Times New Roman" w:hAnsi="Times New Roman"/>
          <w:b w:val="0"/>
          <w:i w:val="0"/>
          <w:sz w:val="24"/>
        </w:rPr>
        <w:t>answer_text:</w:t>
      </w:r>
    </w:p>
    <w:p w14:paraId="533F0EC3">
      <w:pPr>
        <w:keepNext w:val="0"/>
        <w:spacing w:before="0" w:after="0" w:line="360" w:lineRule="auto"/>
      </w:pPr>
      <w:r>
        <w:rPr>
          <w:rFonts w:ascii="Times New Roman" w:hAnsi="Times New Roman"/>
          <w:b w:val="0"/>
          <w:i w:val="0"/>
          <w:sz w:val="24"/>
        </w:rPr>
        <w:t>No, temporary anchorage devices (TADs or orthodontic miniscrews) are not permanent and do not stay in the jaw for life.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Unlike permanent dental implants—which fuse directly to the jawbone in a process called osseointegration—TADs are specifically designed to be easily removed once their role in your orthodontic treatment is complete.Purpose: They serve as fixed anchor points to help move specific teeth into place without causing unwanted movement in other teeth.</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Duration: They typically remain in the jaw for a few months up to a year or two, strictly for the duration of the specific orthodontic movement required.</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Removal: Removal is a quick, straightforward procedure that usually requires little to no local anesthesia, and the small site in the bone and gum tissue heals within a few days.</w:t>
      </w:r>
    </w:p>
    <w:p w14:paraId="58FEED62">
      <w:pPr>
        <w:keepNext/>
        <w:spacing w:before="0" w:after="0" w:line="360" w:lineRule="auto"/>
      </w:pPr>
      <w:r>
        <w:rPr>
          <w:rFonts w:ascii="Times New Roman" w:hAnsi="Times New Roman"/>
          <w:b w:val="0"/>
          <w:i w:val="0"/>
          <w:sz w:val="24"/>
        </w:rPr>
        <w:t>record_id Q67_Copilot</w:t>
      </w:r>
    </w:p>
    <w:p w14:paraId="4E7564E4">
      <w:pPr>
        <w:keepNext/>
        <w:spacing w:before="0" w:after="0" w:line="360" w:lineRule="auto"/>
      </w:pPr>
      <w:r>
        <w:rPr>
          <w:rFonts w:ascii="Times New Roman" w:hAnsi="Times New Roman"/>
          <w:b w:val="0"/>
          <w:i w:val="0"/>
          <w:sz w:val="24"/>
        </w:rPr>
        <w:t>question_id Q67</w:t>
      </w:r>
    </w:p>
    <w:p w14:paraId="424CB509">
      <w:pPr>
        <w:keepNext/>
        <w:spacing w:before="0" w:after="0" w:line="360" w:lineRule="auto"/>
      </w:pPr>
      <w:r>
        <w:rPr>
          <w:rFonts w:ascii="Times New Roman" w:hAnsi="Times New Roman"/>
          <w:b w:val="0"/>
          <w:i w:val="0"/>
          <w:sz w:val="24"/>
        </w:rPr>
        <w:t>model Copilot</w:t>
      </w:r>
    </w:p>
    <w:p w14:paraId="1A9F740F">
      <w:pPr>
        <w:keepNext/>
        <w:spacing w:before="0" w:after="0" w:line="360" w:lineRule="auto"/>
      </w:pPr>
      <w:r>
        <w:rPr>
          <w:rFonts w:ascii="Times New Roman" w:hAnsi="Times New Roman"/>
          <w:b w:val="0"/>
          <w:i w:val="0"/>
          <w:sz w:val="24"/>
        </w:rPr>
        <w:t>answer_text:</w:t>
      </w:r>
    </w:p>
    <w:p w14:paraId="748B62EE">
      <w:pPr>
        <w:keepNext w:val="0"/>
        <w:spacing w:before="0" w:after="0" w:line="360" w:lineRule="auto"/>
      </w:pPr>
      <w:r>
        <w:rPr>
          <w:rFonts w:ascii="Times New Roman" w:hAnsi="Times New Roman"/>
          <w:b w:val="0"/>
          <w:i w:val="0"/>
          <w:sz w:val="24"/>
        </w:rPr>
        <w:t>No — temporary anchorage devices (TADs), including orthodontic miniscrews, are not permanent implants. They are intentionally designed to be short-term, used only for the duration of the orthodontic movement that requires extra anchorage, and then removed easily in a quick, minimally invasive procedure.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Key takeaway: Orthodontic miniscrews do not osseointegrate, are not meant to stay for life, and are routinely removed once their job is done.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 What TADs actually are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TADs are small titanium screws placed in the bone to provide a stable anchor point for moving teeth. They differ fundamentally from permanent dental implants:TADs are temporary — typically used for a few months to ~1 year depending on treatment.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They do not fuse to bone (no osseointegration), which is why removal is simple.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Removal is done without surgery, usually with topical anesthesia or none at all.</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They leave only a tiny healing site, similar to a small extraction socket.Evidence from recent reviews confirms this temporary nature: TADs provide “immediate temporary skeletal anchorage” and are removed after treatment, with survival rates of 85–95% during use .</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 Why they aren’t permanent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Permanent dental implants are designed to integrate with bone and replace missing teeth. TADs are designed differently:Smooth surfaces → discourage bone integration</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Small size (6–12 mm long, 1.2–2 mm diameter) → easy insertion and removal</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Orthodontic purpose only → no long-term functional role once tooth movement is completeThe literature consistently describes them as temporary devices used only during orthodontic treatment .</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 How long do they stay in?</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Typical duration: 3–12 months Rarely longer, depending on the complexity of movement.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They are removed as soon as anchorage is no longer needed.</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 Removal processQuick (usually under 1 minute)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Often painless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No cutting or drilling</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Heals like a small piercing🧩 Comparison: TADs vs. Permanent Implants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[Table]</w:t>
      </w:r>
      <w:r>
        <w:rPr>
          <w:rFonts w:ascii="Times New Roman" w:hAnsi="Times New Roman"/>
          <w:b w:val="0"/>
          <w:i w:val="0"/>
          <w:sz w:val="24"/>
        </w:rPr>
        <w:br w:type="textWrapping"/>
      </w:r>
      <w:r>
        <w:rPr>
          <w:rFonts w:ascii="Times New Roman" w:hAnsi="Times New Roman"/>
          <w:b w:val="0"/>
          <w:i w:val="0"/>
          <w:sz w:val="24"/>
        </w:rPr>
        <w:t>Feature | TADs (Miniscrews) | Permanent Dental Implants</w:t>
      </w:r>
      <w:r>
        <w:rPr>
          <w:rFonts w:ascii="Times New Roman" w:hAnsi="Times New Roman"/>
          <w:b w:val="0"/>
          <w:i w:val="0"/>
          <w:sz w:val="24"/>
        </w:rPr>
        <w:br w:type="textWrapping"/>
      </w:r>
      <w:r>
        <w:rPr>
          <w:rFonts w:ascii="Times New Roman" w:hAnsi="Times New Roman"/>
          <w:b w:val="0"/>
          <w:i w:val="0"/>
          <w:sz w:val="24"/>
        </w:rPr>
        <w:t>Purpose | Orthodontic anchorage | Replace missing teeth</w:t>
      </w:r>
      <w:r>
        <w:rPr>
          <w:rFonts w:ascii="Times New Roman" w:hAnsi="Times New Roman"/>
          <w:b w:val="0"/>
          <w:i w:val="0"/>
          <w:sz w:val="24"/>
        </w:rPr>
        <w:br w:type="textWrapping"/>
      </w:r>
      <w:r>
        <w:rPr>
          <w:rFonts w:ascii="Times New Roman" w:hAnsi="Times New Roman"/>
          <w:b w:val="0"/>
          <w:i w:val="0"/>
          <w:sz w:val="24"/>
        </w:rPr>
        <w:t>Duration | Temporary | Lifelong</w:t>
      </w:r>
      <w:r>
        <w:rPr>
          <w:rFonts w:ascii="Times New Roman" w:hAnsi="Times New Roman"/>
          <w:b w:val="0"/>
          <w:i w:val="0"/>
          <w:sz w:val="24"/>
        </w:rPr>
        <w:br w:type="textWrapping"/>
      </w:r>
      <w:r>
        <w:rPr>
          <w:rFonts w:ascii="Times New Roman" w:hAnsi="Times New Roman"/>
          <w:b w:val="0"/>
          <w:i w:val="0"/>
          <w:sz w:val="24"/>
        </w:rPr>
        <w:t>Bone integration | No | Yes (osseointegration)</w:t>
      </w:r>
      <w:r>
        <w:rPr>
          <w:rFonts w:ascii="Times New Roman" w:hAnsi="Times New Roman"/>
          <w:b w:val="0"/>
          <w:i w:val="0"/>
          <w:sz w:val="24"/>
        </w:rPr>
        <w:br w:type="textWrapping"/>
      </w:r>
      <w:r>
        <w:rPr>
          <w:rFonts w:ascii="Times New Roman" w:hAnsi="Times New Roman"/>
          <w:b w:val="0"/>
          <w:i w:val="0"/>
          <w:sz w:val="24"/>
        </w:rPr>
        <w:t>Removal | Easy, non-surgical | Difficult, surgical</w:t>
      </w:r>
      <w:r>
        <w:rPr>
          <w:rFonts w:ascii="Times New Roman" w:hAnsi="Times New Roman"/>
          <w:b w:val="0"/>
          <w:i w:val="0"/>
          <w:sz w:val="24"/>
        </w:rPr>
        <w:br w:type="textWrapping"/>
      </w:r>
      <w:r>
        <w:rPr>
          <w:rFonts w:ascii="Times New Roman" w:hAnsi="Times New Roman"/>
          <w:b w:val="0"/>
          <w:i w:val="0"/>
          <w:sz w:val="24"/>
        </w:rPr>
        <w:t>Size | Very small | Much larger</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 Bottom line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Orthodontic miniscrews are temporary anchorage devices, not permanent implants. They do not stay in the jaw for life and are removed once orthodontic treatment no longer requires them.</w:t>
      </w:r>
    </w:p>
    <w:p w14:paraId="58519659">
      <w:pPr>
        <w:keepNext/>
        <w:spacing w:before="0" w:after="0" w:line="360" w:lineRule="auto"/>
      </w:pPr>
      <w:r>
        <w:rPr>
          <w:rFonts w:ascii="Times New Roman" w:hAnsi="Times New Roman"/>
          <w:b w:val="0"/>
          <w:i w:val="0"/>
          <w:sz w:val="24"/>
        </w:rPr>
        <w:t>record_id Q67_DeepSeek</w:t>
      </w:r>
    </w:p>
    <w:p w14:paraId="32C23D62">
      <w:pPr>
        <w:keepNext/>
        <w:spacing w:before="0" w:after="0" w:line="360" w:lineRule="auto"/>
      </w:pPr>
      <w:r>
        <w:rPr>
          <w:rFonts w:ascii="Times New Roman" w:hAnsi="Times New Roman"/>
          <w:b w:val="0"/>
          <w:i w:val="0"/>
          <w:sz w:val="24"/>
        </w:rPr>
        <w:t>question_id Q67</w:t>
      </w:r>
    </w:p>
    <w:p w14:paraId="45DB9DD7">
      <w:pPr>
        <w:keepNext/>
        <w:spacing w:before="0" w:after="0" w:line="360" w:lineRule="auto"/>
      </w:pPr>
      <w:r>
        <w:rPr>
          <w:rFonts w:ascii="Times New Roman" w:hAnsi="Times New Roman"/>
          <w:b w:val="0"/>
          <w:i w:val="0"/>
          <w:sz w:val="24"/>
        </w:rPr>
        <w:t>model DeepSeek</w:t>
      </w:r>
    </w:p>
    <w:p w14:paraId="050F4BE6">
      <w:pPr>
        <w:keepNext/>
        <w:spacing w:before="0" w:after="0" w:line="360" w:lineRule="auto"/>
      </w:pPr>
      <w:r>
        <w:rPr>
          <w:rFonts w:ascii="Times New Roman" w:hAnsi="Times New Roman"/>
          <w:b w:val="0"/>
          <w:i w:val="0"/>
          <w:sz w:val="24"/>
        </w:rPr>
        <w:t>answer_text:</w:t>
      </w:r>
    </w:p>
    <w:p w14:paraId="40910DAA">
      <w:pPr>
        <w:keepNext w:val="0"/>
        <w:spacing w:before="0" w:after="0" w:line="360" w:lineRule="auto"/>
      </w:pPr>
      <w:r>
        <w:rPr>
          <w:rFonts w:ascii="Times New Roman" w:hAnsi="Times New Roman"/>
          <w:b w:val="0"/>
          <w:i w:val="0"/>
          <w:sz w:val="24"/>
        </w:rPr>
        <w:t>Absolutely not.Temporary anchorage devices (TADs), or orthodontic miniscrews, are temporary by design—their very name says it. They are not permanent implants and must be removed; they do not stay in the jaw for life.To put your mind at ease, here are the key differences and facts:Fundamental difference from permanent dental implants (mechanical retention vs. osseointegration):</w:t>
      </w:r>
      <w:r>
        <w:rPr>
          <w:rFonts w:ascii="Times New Roman" w:hAnsi="Times New Roman"/>
          <w:b w:val="0"/>
          <w:i w:val="0"/>
          <w:sz w:val="24"/>
        </w:rPr>
        <w:br w:type="textWrapping"/>
      </w:r>
      <w:r>
        <w:rPr>
          <w:rFonts w:ascii="Times New Roman" w:hAnsi="Times New Roman"/>
          <w:b w:val="0"/>
          <w:i w:val="0"/>
          <w:sz w:val="24"/>
        </w:rPr>
        <w:t>A permanent dental implant has a bioactive surface that undergoes osseointegration—bone grows into the microscopic pores of the implant surface, fusing the two together. TADs, however, do not osseointegrate. They rely solely on mechanical friction (like a screw in a piece of wood) to stay in place. This design is intentional, making them easy to remove without trauma.</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Very short placement time:</w:t>
      </w:r>
      <w:r>
        <w:rPr>
          <w:rFonts w:ascii="Times New Roman" w:hAnsi="Times New Roman"/>
          <w:b w:val="0"/>
          <w:i w:val="0"/>
          <w:sz w:val="24"/>
        </w:rPr>
        <w:br w:type="textWrapping"/>
      </w:r>
      <w:r>
        <w:rPr>
          <w:rFonts w:ascii="Times New Roman" w:hAnsi="Times New Roman"/>
          <w:b w:val="0"/>
          <w:i w:val="0"/>
          <w:sz w:val="24"/>
        </w:rPr>
        <w:t>TADs are typically in the mouth only for as long as needed for tooth movement—usually several months to at most two years. Once they have served their purpose (e.g., closing extraction gaps or intruding teeth), they are simply unscrewed during a routine follow-up visit.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Extremely simple removal:</w:t>
      </w:r>
      <w:r>
        <w:rPr>
          <w:rFonts w:ascii="Times New Roman" w:hAnsi="Times New Roman"/>
          <w:b w:val="0"/>
          <w:i w:val="0"/>
          <w:sz w:val="24"/>
        </w:rPr>
        <w:br w:type="textWrapping"/>
      </w:r>
      <w:r>
        <w:rPr>
          <w:rFonts w:ascii="Times New Roman" w:hAnsi="Times New Roman"/>
          <w:b w:val="0"/>
          <w:i w:val="0"/>
          <w:sz w:val="24"/>
        </w:rPr>
        <w:t>Removal is even easier than insertion. In most cases, no anaesthesia is needed (bone has no pain nerve endings), and the orthodontist uses a dedicated driver to take it out in just a few seconds. The tiny wound heals within days, and the gum tissue closes up completely.</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The only rare exception:</w:t>
      </w:r>
      <w:r>
        <w:rPr>
          <w:rFonts w:ascii="Times New Roman" w:hAnsi="Times New Roman"/>
          <w:b w:val="0"/>
          <w:i w:val="0"/>
          <w:sz w:val="24"/>
        </w:rPr>
        <w:br w:type="textWrapping"/>
      </w:r>
      <w:r>
        <w:rPr>
          <w:rFonts w:ascii="Times New Roman" w:hAnsi="Times New Roman"/>
          <w:b w:val="0"/>
          <w:i w:val="0"/>
          <w:sz w:val="24"/>
        </w:rPr>
        <w:t>In very rare cases, if the miniscrew breaks during removal and the residual fragment is so small that extracting it would require excessive bone removal, the orthodontist may decide to leave that tiny piece embedded. However, this is a complication management measure, not a planned choice, and it occurs in an extremely low percentage of cases. Even if left, the fragment does not osseointegrate—it remains encapsulated in bone and causes no problems.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In short: You have no reason to worry. Think of TADs as temporary “anchoring posts” used only during orthodontic treatment. When your braces come off, the TADs come out too, and your jaw returns to its natural state. If you are considering orthodontic treatment, rest assured that miniscrews are not meant to stay in your jaw forever. 😊</w:t>
      </w:r>
    </w:p>
    <w:p w14:paraId="69419B29">
      <w:pPr>
        <w:keepNext/>
        <w:spacing w:before="0" w:after="0" w:line="360" w:lineRule="auto"/>
      </w:pPr>
      <w:r>
        <w:rPr>
          <w:rFonts w:ascii="Times New Roman" w:hAnsi="Times New Roman"/>
          <w:b w:val="0"/>
          <w:i w:val="0"/>
          <w:sz w:val="24"/>
        </w:rPr>
        <w:t>record_id Q67_Doubao</w:t>
      </w:r>
    </w:p>
    <w:p w14:paraId="02248D58">
      <w:pPr>
        <w:keepNext/>
        <w:spacing w:before="0" w:after="0" w:line="360" w:lineRule="auto"/>
      </w:pPr>
      <w:r>
        <w:rPr>
          <w:rFonts w:ascii="Times New Roman" w:hAnsi="Times New Roman"/>
          <w:b w:val="0"/>
          <w:i w:val="0"/>
          <w:sz w:val="24"/>
        </w:rPr>
        <w:t>question_id Q67</w:t>
      </w:r>
    </w:p>
    <w:p w14:paraId="7516F7E8">
      <w:pPr>
        <w:keepNext/>
        <w:spacing w:before="0" w:after="0" w:line="360" w:lineRule="auto"/>
      </w:pPr>
      <w:r>
        <w:rPr>
          <w:rFonts w:ascii="Times New Roman" w:hAnsi="Times New Roman"/>
          <w:b w:val="0"/>
          <w:i w:val="0"/>
          <w:sz w:val="24"/>
        </w:rPr>
        <w:t>model Doubao</w:t>
      </w:r>
    </w:p>
    <w:p w14:paraId="7ADCFF1F">
      <w:pPr>
        <w:keepNext/>
        <w:spacing w:before="0" w:after="0" w:line="360" w:lineRule="auto"/>
      </w:pPr>
      <w:r>
        <w:rPr>
          <w:rFonts w:ascii="Times New Roman" w:hAnsi="Times New Roman"/>
          <w:b w:val="0"/>
          <w:i w:val="0"/>
          <w:sz w:val="24"/>
        </w:rPr>
        <w:t>answer_text:</w:t>
      </w:r>
    </w:p>
    <w:p w14:paraId="5A1E2809">
      <w:pPr>
        <w:keepNext w:val="0"/>
        <w:spacing w:before="0" w:after="0" w:line="360" w:lineRule="auto"/>
      </w:pPr>
      <w:r>
        <w:rPr>
          <w:rFonts w:ascii="Times New Roman" w:hAnsi="Times New Roman"/>
          <w:b w:val="0"/>
          <w:i w:val="0"/>
          <w:sz w:val="24"/>
        </w:rPr>
        <w:t>No, temporary anchorage devices (TADs, orthodontic miniscrews) are NOT permanent implants and do not remain in the jaw for life.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Key points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As their name “temporary anchorage devices” suggests, they serve only as temporary orthodontic anchorage. They provide fixed support to move teeth during orthodontic treatment.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Placement duration: They typically stay in bone for several months to 1-2 years, matching the active phase of tooth movement.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Removal: Once the orthodontic goal is achieved, miniscrews are easily removed. The small bony puncture site heals spontaneously without complex surgery.</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Difference from dental implants: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Dental implants: Permanent fixtures, integrate firmly with bone (osseointegration), used to replace missing teeth.</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Orthodontic miniscrews: Mostly rely on mechanical retention, not full osseointegration, designed for easy later removal. Rarely are they left in-place long-term.</w:t>
      </w:r>
    </w:p>
    <w:p w14:paraId="2D79CCBD">
      <w:pPr>
        <w:keepNext w:val="0"/>
        <w:spacing w:before="0" w:after="0" w:line="360" w:lineRule="auto"/>
      </w:pPr>
    </w:p>
    <w:p w14:paraId="465DF60D">
      <w:pPr>
        <w:keepNext/>
        <w:spacing w:before="0" w:after="0" w:line="360" w:lineRule="auto"/>
      </w:pPr>
      <w:r>
        <w:rPr>
          <w:rFonts w:ascii="Times New Roman" w:hAnsi="Times New Roman"/>
          <w:b/>
          <w:i w:val="0"/>
          <w:sz w:val="24"/>
        </w:rPr>
        <w:t>Q68. Can orthodontics alone correct any severe adult skeletal jaw discrepancy and therefore avoid jaw surgery?</w:t>
      </w:r>
    </w:p>
    <w:p w14:paraId="7BA8BAC5">
      <w:pPr>
        <w:keepNext/>
        <w:spacing w:before="0" w:after="0" w:line="360" w:lineRule="auto"/>
      </w:pPr>
      <w:r>
        <w:rPr>
          <w:rFonts w:ascii="Times New Roman" w:hAnsi="Times New Roman"/>
          <w:b w:val="0"/>
          <w:i w:val="0"/>
          <w:sz w:val="24"/>
        </w:rPr>
        <w:t>record_id Q68_ChatGPT</w:t>
      </w:r>
    </w:p>
    <w:p w14:paraId="51BEFED4">
      <w:pPr>
        <w:keepNext/>
        <w:spacing w:before="0" w:after="0" w:line="360" w:lineRule="auto"/>
      </w:pPr>
      <w:r>
        <w:rPr>
          <w:rFonts w:ascii="Times New Roman" w:hAnsi="Times New Roman"/>
          <w:b w:val="0"/>
          <w:i w:val="0"/>
          <w:sz w:val="24"/>
        </w:rPr>
        <w:t>question_id Q68</w:t>
      </w:r>
    </w:p>
    <w:p w14:paraId="4EF17E2D">
      <w:pPr>
        <w:keepNext/>
        <w:spacing w:before="0" w:after="0" w:line="360" w:lineRule="auto"/>
      </w:pPr>
      <w:r>
        <w:rPr>
          <w:rFonts w:ascii="Times New Roman" w:hAnsi="Times New Roman"/>
          <w:b w:val="0"/>
          <w:i w:val="0"/>
          <w:sz w:val="24"/>
        </w:rPr>
        <w:t>model ChatGPT</w:t>
      </w:r>
    </w:p>
    <w:p w14:paraId="708EA1AE">
      <w:pPr>
        <w:keepNext/>
        <w:spacing w:before="0" w:after="0" w:line="360" w:lineRule="auto"/>
      </w:pPr>
      <w:r>
        <w:rPr>
          <w:rFonts w:ascii="Times New Roman" w:hAnsi="Times New Roman"/>
          <w:b w:val="0"/>
          <w:i w:val="0"/>
          <w:sz w:val="24"/>
        </w:rPr>
        <w:t>answer_text:</w:t>
      </w:r>
    </w:p>
    <w:p w14:paraId="600F1933">
      <w:pPr>
        <w:keepNext w:val="0"/>
        <w:spacing w:before="0" w:after="0" w:line="360" w:lineRule="auto"/>
      </w:pPr>
      <w:r>
        <w:rPr>
          <w:rFonts w:ascii="Times New Roman" w:hAnsi="Times New Roman"/>
          <w:b w:val="0"/>
          <w:i w:val="0"/>
          <w:sz w:val="24"/>
        </w:rPr>
        <w:t>No. Orthodontics alone cannot reliably correct every severe skeletal jaw discrepancy in a fully grown adult, so it cannot always eliminate the need for orthognathic (jaw) surgery.</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Once facial growth is essentially complete, braces or aligners primarily move the teeth within the existing upper and lower jaw bones; they do not predictably reposition an entire severely retruded, protruded, asymmetric, or vertically displaced adult jaw. Orthognathic surgery is specifically intended to reposition jaw bones when the skeletal relationship itself needs correction. The American Association of Oral and Maxillofacial Surgeons describes orthognathic surgery as treatment for jaw-growth deformities where correcting the skeletal relationship improves function.</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There is, however, an important alternative called orthodontic camouflage. An orthodontist can sometimes compensate for the skeletal discrepancy by moving or angling the teeth—for example with extractions, elastics, skeletal anchorage/TADs, or other mechanics—so that the bite works despite the underlying jaw mismatch. Research comparing camouflage with surgical-orthodontic treatment confirms that camouflage can be appropriate for selected adults, particularly borderline or moderately severe cases, but its skeletal and facial effects are substantially more limited than those achievable by surgery.</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That distinction becomes particularly important in a severe discrepancy. Trying to camouflage a large jaw mismatch may require extreme tooth movements, and there are anatomical limits imposed by the surrounding bone and periodontal tissues. It also may improve the bite without adequately correcting facial imbalance, because the underlying jaw positions remain largely unchanged. Studies of adult Class II treatment, for example, describe nonsurgical approaches as having limited skeletal effects and being more appropriate for moderately severe rather than extreme discrepancies.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So, in simplified terms: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Dental problem or mild/moderate skeletal discrepancy: orthodontics alone may be sufficient.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Borderline skeletal discrepancy: either camouflage or surgery may be reasonable, depending on anatomy, facial goals, periodontal limits, bite, and patient preference.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Severe true skeletal discrepancy: orthodontics can sometimes produce a compromise/camouflage result, but complete correction of the skeletal problem usually requires jaw surgery.</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This does not mean everyone whom one orthodontist recommends for surgery necessarily has to undergo it. A useful consultation question is: “What result can you realistically achieve without surgery, and what aspects of my bite, facial structure, airway, or symmetry would remain uncorrected?” A second opinion from an orthodontist experienced in both camouflage and surgical cases can be especially valuable before making the decision.</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If you tell me what discrepancy you have—for example severe overbite/Class II, underbite/Class III, open bite, asymmetry, recessed lower jaw, narrow upper jaw, etc.—I can explain what orthodontics alone can and cannot realistically change in that particular situation.</w:t>
      </w:r>
    </w:p>
    <w:p w14:paraId="728F693E">
      <w:pPr>
        <w:keepNext/>
        <w:spacing w:before="0" w:after="0" w:line="360" w:lineRule="auto"/>
      </w:pPr>
      <w:r>
        <w:rPr>
          <w:rFonts w:ascii="Times New Roman" w:hAnsi="Times New Roman"/>
          <w:b w:val="0"/>
          <w:i w:val="0"/>
          <w:sz w:val="24"/>
        </w:rPr>
        <w:t>record_id Q68_Gemini</w:t>
      </w:r>
    </w:p>
    <w:p w14:paraId="6A76D075">
      <w:pPr>
        <w:keepNext/>
        <w:spacing w:before="0" w:after="0" w:line="360" w:lineRule="auto"/>
      </w:pPr>
      <w:r>
        <w:rPr>
          <w:rFonts w:ascii="Times New Roman" w:hAnsi="Times New Roman"/>
          <w:b w:val="0"/>
          <w:i w:val="0"/>
          <w:sz w:val="24"/>
        </w:rPr>
        <w:t>question_id Q68</w:t>
      </w:r>
    </w:p>
    <w:p w14:paraId="18DD2BE6">
      <w:pPr>
        <w:keepNext/>
        <w:spacing w:before="0" w:after="0" w:line="360" w:lineRule="auto"/>
      </w:pPr>
      <w:r>
        <w:rPr>
          <w:rFonts w:ascii="Times New Roman" w:hAnsi="Times New Roman"/>
          <w:b w:val="0"/>
          <w:i w:val="0"/>
          <w:sz w:val="24"/>
        </w:rPr>
        <w:t>model Gemini</w:t>
      </w:r>
    </w:p>
    <w:p w14:paraId="0138DDF6">
      <w:pPr>
        <w:keepNext/>
        <w:spacing w:before="0" w:after="0" w:line="360" w:lineRule="auto"/>
      </w:pPr>
      <w:r>
        <w:rPr>
          <w:rFonts w:ascii="Times New Roman" w:hAnsi="Times New Roman"/>
          <w:b w:val="0"/>
          <w:i w:val="0"/>
          <w:sz w:val="24"/>
        </w:rPr>
        <w:t>answer_text:</w:t>
      </w:r>
    </w:p>
    <w:p w14:paraId="5B930DBB">
      <w:pPr>
        <w:keepNext w:val="0"/>
        <w:spacing w:before="0" w:after="0" w:line="360" w:lineRule="auto"/>
      </w:pPr>
      <w:r>
        <w:rPr>
          <w:rFonts w:ascii="Times New Roman" w:hAnsi="Times New Roman"/>
          <w:b w:val="0"/>
          <w:i w:val="0"/>
          <w:sz w:val="24"/>
        </w:rPr>
        <w:t>No. Orthodontics alone cannot correct a true, severe adult skeletal jaw discrepancy.</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Because adult jawbones have stopped growing and fused, braces or clear aligners can only move teeth within the existing bone—they cannot alter the size, shape, or position of the jaw bones themselves. Attempting to fix a severe skeletal jaw imbalance with orthodontics alone often leads to unstable bite results, gum recession, tooth root damage, or worsened facial aesthetics.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Why Skeletal Differences Require Surgery in Adults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[Table]</w:t>
      </w:r>
      <w:r>
        <w:rPr>
          <w:rFonts w:ascii="Times New Roman" w:hAnsi="Times New Roman"/>
          <w:b w:val="0"/>
          <w:i w:val="0"/>
          <w:sz w:val="24"/>
        </w:rPr>
        <w:br w:type="textWrapping"/>
      </w:r>
      <w:r>
        <w:rPr>
          <w:rFonts w:ascii="Times New Roman" w:hAnsi="Times New Roman"/>
          <w:b w:val="0"/>
          <w:i w:val="0"/>
          <w:sz w:val="24"/>
        </w:rPr>
        <w:t>Factor | Orthodontics Alone | Orthognathic (Jaw) Surgery</w:t>
      </w:r>
      <w:r>
        <w:rPr>
          <w:rFonts w:ascii="Times New Roman" w:hAnsi="Times New Roman"/>
          <w:b w:val="0"/>
          <w:i w:val="0"/>
          <w:sz w:val="24"/>
        </w:rPr>
        <w:br w:type="textWrapping"/>
      </w:r>
      <w:r>
        <w:rPr>
          <w:rFonts w:ascii="Times New Roman" w:hAnsi="Times New Roman"/>
          <w:b w:val="0"/>
          <w:i w:val="0"/>
          <w:sz w:val="24"/>
        </w:rPr>
        <w:t>Primary Target | Repositions teeth within the bone. | Repositions the upper/lower jawbones.</w:t>
      </w:r>
      <w:r>
        <w:rPr>
          <w:rFonts w:ascii="Times New Roman" w:hAnsi="Times New Roman"/>
          <w:b w:val="0"/>
          <w:i w:val="0"/>
          <w:sz w:val="24"/>
        </w:rPr>
        <w:br w:type="textWrapping"/>
      </w:r>
      <w:r>
        <w:rPr>
          <w:rFonts w:ascii="Times New Roman" w:hAnsi="Times New Roman"/>
          <w:b w:val="0"/>
          <w:i w:val="0"/>
          <w:sz w:val="24"/>
        </w:rPr>
        <w:t>Growth Dependency | Relies on natural growth to guide jaw alignment (children/teens only). | Works regardless of age; ideal once growth has stopped.</w:t>
      </w:r>
      <w:r>
        <w:rPr>
          <w:rFonts w:ascii="Times New Roman" w:hAnsi="Times New Roman"/>
          <w:b w:val="0"/>
          <w:i w:val="0"/>
          <w:sz w:val="24"/>
        </w:rPr>
        <w:br w:type="textWrapping"/>
      </w:r>
      <w:r>
        <w:rPr>
          <w:rFonts w:ascii="Times New Roman" w:hAnsi="Times New Roman"/>
          <w:b w:val="0"/>
          <w:i w:val="0"/>
          <w:sz w:val="24"/>
        </w:rPr>
        <w:t>Profile Change | Changes lip support slightly; does not alter underlying facial structure. | Corrects chin, jawline, and facial proportions directly.</w:t>
      </w:r>
      <w:r>
        <w:rPr>
          <w:rFonts w:ascii="Times New Roman" w:hAnsi="Times New Roman"/>
          <w:b w:val="0"/>
          <w:i w:val="0"/>
          <w:sz w:val="24"/>
        </w:rPr>
        <w:br w:type="textWrapping"/>
      </w:r>
      <w:r>
        <w:rPr>
          <w:rFonts w:ascii="Times New Roman" w:hAnsi="Times New Roman"/>
          <w:b w:val="0"/>
          <w:i w:val="0"/>
          <w:sz w:val="24"/>
        </w:rPr>
        <w:t>Airway Impact | Minimal. | Can expand restricted airways (e.g., treating sleep apnea).</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Alternative Non-Surgical Approaches (and Their Limitations)Orthodontic Camouflage: For mild to moderate skeletal issues, orthodontists can intentionally tip upper or lower teeth to disguise the jaw imbalance. However, this is limited by bone density and can only hide—not fix—a severe jaw misalignment.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Temporary Anchorage Devices (TADs): Mini-implants placed in the bone can push tooth movement slightly beyond traditional limits, but they still operate on the teeth, not the jaw base.Common Conditions That Mandate Jaw SurgerySevere Underbite (Class III): Prominent lower jaw where lower teeth significantly overlap upper teeth.</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Severe Overbite / Receding Chin (Class II): Significantly underdeveloped lower jaw that restricts the airway or strains the jaw joint (TMJ).</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Skeletal Open Bite: Back teeth meet, but front teeth cannot touch, making biting or chewing impossible.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Facial Asymmetry: Noticeable structural shifting of the chin or jaw to one side. For severe cases, the gold standard treatment combines pre-surgical orthodontics (aligning the arches), corrective jaw surgery (repositioning the bone), and post-surgical orthodontics (fine-tuning the bite). Consult both an orthodontist and an oral/maxillofacial surgeon for a comprehensive evaluation using 3D imaging.</w:t>
      </w:r>
    </w:p>
    <w:p w14:paraId="67D3BFA9">
      <w:pPr>
        <w:keepNext/>
        <w:spacing w:before="0" w:after="0" w:line="360" w:lineRule="auto"/>
      </w:pPr>
      <w:r>
        <w:rPr>
          <w:rFonts w:ascii="Times New Roman" w:hAnsi="Times New Roman"/>
          <w:b w:val="0"/>
          <w:i w:val="0"/>
          <w:sz w:val="24"/>
        </w:rPr>
        <w:t>record_id Q68_Copilot</w:t>
      </w:r>
    </w:p>
    <w:p w14:paraId="563C4EDC">
      <w:pPr>
        <w:keepNext/>
        <w:spacing w:before="0" w:after="0" w:line="360" w:lineRule="auto"/>
      </w:pPr>
      <w:r>
        <w:rPr>
          <w:rFonts w:ascii="Times New Roman" w:hAnsi="Times New Roman"/>
          <w:b w:val="0"/>
          <w:i w:val="0"/>
          <w:sz w:val="24"/>
        </w:rPr>
        <w:t>question_id Q68</w:t>
      </w:r>
    </w:p>
    <w:p w14:paraId="42DB4097">
      <w:pPr>
        <w:keepNext/>
        <w:spacing w:before="0" w:after="0" w:line="360" w:lineRule="auto"/>
      </w:pPr>
      <w:r>
        <w:rPr>
          <w:rFonts w:ascii="Times New Roman" w:hAnsi="Times New Roman"/>
          <w:b w:val="0"/>
          <w:i w:val="0"/>
          <w:sz w:val="24"/>
        </w:rPr>
        <w:t>model Copilot</w:t>
      </w:r>
    </w:p>
    <w:p w14:paraId="79354B35">
      <w:pPr>
        <w:keepNext/>
        <w:spacing w:before="0" w:after="0" w:line="360" w:lineRule="auto"/>
      </w:pPr>
      <w:r>
        <w:rPr>
          <w:rFonts w:ascii="Times New Roman" w:hAnsi="Times New Roman"/>
          <w:b w:val="0"/>
          <w:i w:val="0"/>
          <w:sz w:val="24"/>
        </w:rPr>
        <w:t>answer_text:</w:t>
      </w:r>
    </w:p>
    <w:p w14:paraId="636946AA">
      <w:pPr>
        <w:keepNext w:val="0"/>
        <w:spacing w:before="0" w:after="0" w:line="360" w:lineRule="auto"/>
      </w:pPr>
      <w:r>
        <w:rPr>
          <w:rFonts w:ascii="Times New Roman" w:hAnsi="Times New Roman"/>
          <w:b w:val="0"/>
          <w:i w:val="0"/>
          <w:sz w:val="24"/>
        </w:rPr>
        <w:t>Short answer: No. In adults, severe skeletal jaw discrepancies cannot be corrected with orthodontics alone. Once growth is complete, braces and aligners can only move teeth, not bones, and therefore cannot fix major jaw position problems. In such cases, orthognathic (jaw) surgery is the only predictable way to correct the underlying skeletal imbalance.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 Why orthodontics alone cannot fix severe adult skeletal discrepancies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Orthodontics moves teeth within the existing bone. Severe jaw discrepancies involve the size, position, or orientation of the maxilla or mandible, which cannot be changed by tooth movement once growth has stopped.</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Key reasons:Adult jaws no longer grow, so orthodontics cannot stimulate skeletal change.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Severe Class III or Class II cases often involve maxillary deficiency, mandibular excess, or both, which exceed the “envelope of discrepancy” that braces can compensate for.</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Attempting camouflage (e.g., extreme tooth tipping) can worsen facial aesthetics, reduce function, and destabilize the bite.🧠 What counts as “severe”?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Severe skeletal discrepancies typically include:Pronounced underbite or overbite caused by jaw position</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Open bite from vertical skeletal imbalance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Crossbite due to transverse jaw mismatch</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Jaw asymmetry</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Mandibular prognathism or maxillary retrusion beyond orthodontic limitsThese cases fall outside what orthodontics can correct alone.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 When surgery becomes necessary</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Orthognathic surgery is recommended when:The skeletal discrepancy is too large for braces alone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Functional issues exist: chewing difficulty, speech problems, TMJ pain, airway obstruction, or sleep apnea</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Facial aesthetics are significantly affected</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Orthodontic alignment still leaves the jaws mismatched after months of treatmentSurgery repositions the jaw bones themselves, creating harmony between facial structures—something orthodontics cannot achieve independently.</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 Are there any exceptions?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Mild to moderate skeletal discrepancies can sometimes be camouflaged with orthodontics alone. Rare adult cases with borderline Class III or minor asymmetry may respond to specialized techniques (e.g., MEAW). But these are not effective for severe discrepancies.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 Summary Table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[Table]</w:t>
      </w:r>
      <w:r>
        <w:rPr>
          <w:rFonts w:ascii="Times New Roman" w:hAnsi="Times New Roman"/>
          <w:b w:val="0"/>
          <w:i w:val="0"/>
          <w:sz w:val="24"/>
        </w:rPr>
        <w:br w:type="textWrapping"/>
      </w:r>
      <w:r>
        <w:rPr>
          <w:rFonts w:ascii="Times New Roman" w:hAnsi="Times New Roman"/>
          <w:b w:val="0"/>
          <w:i w:val="0"/>
          <w:sz w:val="24"/>
        </w:rPr>
        <w:t>Condition | Can Orthodontics Alone Fix It? | Why | Best Treatment</w:t>
      </w:r>
      <w:r>
        <w:rPr>
          <w:rFonts w:ascii="Times New Roman" w:hAnsi="Times New Roman"/>
          <w:b w:val="0"/>
          <w:i w:val="0"/>
          <w:sz w:val="24"/>
        </w:rPr>
        <w:br w:type="textWrapping"/>
      </w:r>
      <w:r>
        <w:rPr>
          <w:rFonts w:ascii="Times New Roman" w:hAnsi="Times New Roman"/>
          <w:b w:val="0"/>
          <w:i w:val="0"/>
          <w:sz w:val="24"/>
        </w:rPr>
        <w:t>Severe underbite (Class III) | No | Mandibular excess / maxillary deficiency | Orthognathic surgery</w:t>
      </w:r>
      <w:r>
        <w:rPr>
          <w:rFonts w:ascii="Times New Roman" w:hAnsi="Times New Roman"/>
          <w:b w:val="0"/>
          <w:i w:val="0"/>
          <w:sz w:val="24"/>
        </w:rPr>
        <w:br w:type="textWrapping"/>
      </w:r>
      <w:r>
        <w:rPr>
          <w:rFonts w:ascii="Times New Roman" w:hAnsi="Times New Roman"/>
          <w:b w:val="0"/>
          <w:i w:val="0"/>
          <w:sz w:val="24"/>
        </w:rPr>
        <w:t>Severe overbite (Class II) | No | Maxillary excess / mandibular deficiency | Jaw advancement/setback</w:t>
      </w:r>
      <w:r>
        <w:rPr>
          <w:rFonts w:ascii="Times New Roman" w:hAnsi="Times New Roman"/>
          <w:b w:val="0"/>
          <w:i w:val="0"/>
          <w:sz w:val="24"/>
        </w:rPr>
        <w:br w:type="textWrapping"/>
      </w:r>
      <w:r>
        <w:rPr>
          <w:rFonts w:ascii="Times New Roman" w:hAnsi="Times New Roman"/>
          <w:b w:val="0"/>
          <w:i w:val="0"/>
          <w:sz w:val="24"/>
        </w:rPr>
        <w:t>Severe open bite | No | Vertical skeletal imbalance | Le Fort osteotomy</w:t>
      </w:r>
      <w:r>
        <w:rPr>
          <w:rFonts w:ascii="Times New Roman" w:hAnsi="Times New Roman"/>
          <w:b w:val="0"/>
          <w:i w:val="0"/>
          <w:sz w:val="24"/>
        </w:rPr>
        <w:br w:type="textWrapping"/>
      </w:r>
      <w:r>
        <w:rPr>
          <w:rFonts w:ascii="Times New Roman" w:hAnsi="Times New Roman"/>
          <w:b w:val="0"/>
          <w:i w:val="0"/>
          <w:sz w:val="24"/>
        </w:rPr>
        <w:t>Jaw asymmetry | No | Skeletal asymmetry cannot be corrected with tooth movement | Asymmetry surgery</w:t>
      </w:r>
      <w:r>
        <w:rPr>
          <w:rFonts w:ascii="Times New Roman" w:hAnsi="Times New Roman"/>
          <w:b w:val="0"/>
          <w:i w:val="0"/>
          <w:sz w:val="24"/>
        </w:rPr>
        <w:br w:type="textWrapping"/>
      </w:r>
      <w:r>
        <w:rPr>
          <w:rFonts w:ascii="Times New Roman" w:hAnsi="Times New Roman"/>
          <w:b w:val="0"/>
          <w:i w:val="0"/>
          <w:sz w:val="24"/>
        </w:rPr>
        <w:t>Mild skeletal discrepancy | Sometimes | Within orthodontic compensation limits | Orthodontic camouflage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 Bottom line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If the discrepancy is truly severe, orthodontics alone cannot correct it. This is not a limitation of orthodontists—it’s a limitation of biology. Surgery is the only way to reposition adult jaws and achieve stable, functional, and aesthetic results.</w:t>
      </w:r>
    </w:p>
    <w:p w14:paraId="57090F10">
      <w:pPr>
        <w:keepNext/>
        <w:spacing w:before="0" w:after="0" w:line="360" w:lineRule="auto"/>
      </w:pPr>
      <w:r>
        <w:rPr>
          <w:rFonts w:ascii="Times New Roman" w:hAnsi="Times New Roman"/>
          <w:b w:val="0"/>
          <w:i w:val="0"/>
          <w:sz w:val="24"/>
        </w:rPr>
        <w:t>record_id Q68_DeepSeek</w:t>
      </w:r>
    </w:p>
    <w:p w14:paraId="2C66BBCC">
      <w:pPr>
        <w:keepNext/>
        <w:spacing w:before="0" w:after="0" w:line="360" w:lineRule="auto"/>
      </w:pPr>
      <w:r>
        <w:rPr>
          <w:rFonts w:ascii="Times New Roman" w:hAnsi="Times New Roman"/>
          <w:b w:val="0"/>
          <w:i w:val="0"/>
          <w:sz w:val="24"/>
        </w:rPr>
        <w:t>question_id Q68</w:t>
      </w:r>
    </w:p>
    <w:p w14:paraId="0334F0B8">
      <w:pPr>
        <w:keepNext/>
        <w:spacing w:before="0" w:after="0" w:line="360" w:lineRule="auto"/>
      </w:pPr>
      <w:r>
        <w:rPr>
          <w:rFonts w:ascii="Times New Roman" w:hAnsi="Times New Roman"/>
          <w:b w:val="0"/>
          <w:i w:val="0"/>
          <w:sz w:val="24"/>
        </w:rPr>
        <w:t>model DeepSeek</w:t>
      </w:r>
    </w:p>
    <w:p w14:paraId="19FB07F1">
      <w:pPr>
        <w:keepNext/>
        <w:spacing w:before="0" w:after="0" w:line="360" w:lineRule="auto"/>
      </w:pPr>
      <w:r>
        <w:rPr>
          <w:rFonts w:ascii="Times New Roman" w:hAnsi="Times New Roman"/>
          <w:b w:val="0"/>
          <w:i w:val="0"/>
          <w:sz w:val="24"/>
        </w:rPr>
        <w:t>answer_text:</w:t>
      </w:r>
    </w:p>
    <w:p w14:paraId="5F1368E2">
      <w:pPr>
        <w:keepNext w:val="0"/>
        <w:spacing w:before="0" w:after="0" w:line="360" w:lineRule="auto"/>
      </w:pPr>
      <w:r>
        <w:rPr>
          <w:rFonts w:ascii="Times New Roman" w:hAnsi="Times New Roman"/>
          <w:b w:val="0"/>
          <w:i w:val="0"/>
          <w:sz w:val="24"/>
        </w:rPr>
        <w:t>The short, definitive answer is no—if by "correct" you mean truly aligning the underlying jaw bones.However, orthodontics can offer a workaround called "camouflage orthodontics." But for severe adult skeletal discrepancies, camouflage is not a cure; it is a cosmetic compromise with significant biological, functional, and aesthetic trade-offs.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Here is why orthodontics alone cannot fix a severe skeletal jaw discrepancy in an adult—and why trying to do so is often dangerous.1. The Biological Limit: Teeth vs. Bone</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Braces move teeth through alveolar bone (the tooth sockets). They cannot change the length or position of the basal bone (the actual maxilla or mandible).</w:t>
      </w:r>
      <w:r>
        <w:rPr>
          <w:rFonts w:ascii="Times New Roman" w:hAnsi="Times New Roman"/>
          <w:b w:val="0"/>
          <w:i w:val="0"/>
          <w:sz w:val="24"/>
        </w:rPr>
        <w:br w:type="textWrapping"/>
      </w:r>
      <w:r>
        <w:rPr>
          <w:rFonts w:ascii="Times New Roman" w:hAnsi="Times New Roman"/>
          <w:b w:val="0"/>
          <w:i w:val="0"/>
          <w:sz w:val="24"/>
        </w:rPr>
        <w:t>In a severe discrepancy (e.g., an overjet greater than 5–6mm or a significant underbite), moving the teeth far enough to "fake" a skeletal correction pushes the tooth roots beyond the bony housing. This leads to:enestration/Dehiscence: The roots erode through the thin outer bone, leaving them covered only by gum tissue, leading to gum recession and eventual tooth loss.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Root Resorption: Severe tipping forces shorten the tooth roots permanently.2. The Aesthetic "Mask" Fails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Surgery changes your facial profile—advancing a recessed chin, reducing a prominent lower jaw, or filling out a concave midface.</w:t>
      </w:r>
      <w:r>
        <w:rPr>
          <w:rFonts w:ascii="Times New Roman" w:hAnsi="Times New Roman"/>
          <w:b w:val="0"/>
          <w:i w:val="0"/>
          <w:sz w:val="24"/>
        </w:rPr>
        <w:br w:type="textWrapping"/>
      </w:r>
      <w:r>
        <w:rPr>
          <w:rFonts w:ascii="Times New Roman" w:hAnsi="Times New Roman"/>
          <w:b w:val="0"/>
          <w:i w:val="0"/>
          <w:sz w:val="24"/>
        </w:rPr>
        <w:t>Camouflage only moves the teeth within the mouth. While the lips might roll in or out slightly, the underlying soft tissue contour (chin projection, nasolabial angle, and jawline) remains unchanged. For a severe Class III (underbite) or Class II (overbite) adult, camouflage leaves the patient with a persistently unbalanced facial profile, often described as looking "tooth-dependent" or having a "weak chin" despite straight teeth.</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3. The Airway Compromise (Crucial for Adults)In severe skeletal discrepancies—particularly recessed lower jaws (Class II)—the mandible sits backward, narrowing the oropharyngeal airway. Moving teeth orthodontically does not move the tongue or the jaw forward. In fact, severe camouflage often retracts the upper front teeth backward into the mouth, which further reduces the tongue space and can worsen or trigger Obstructive Sleep Apnea (OSA).4. Stability and RelapseA severe bite corrected solely by tipping teeth is an unstable occlusion. The muscles of the jaw (masseter, pterygoids) are powerful and want to return the mandible to its most comfortable, muscularly neutral position. Camouflage creates heavy "premature contacts" on the back teeth. Over 5–10 years, this leads to:Severe dental wear (attrition).TMJ (jaw joint) pain and dysfunction.Relapse, where the teeth slowly drift back toward their original positionsWhen is orthodontics alone an option?If the discrepancy is mild to moderate (e.g., 2–4mm of overjet or a mild crossbite), orthodontics alone—often using TADs (Temporary Anchorage Devices) to intrude molars or shift the dental midline—can successfully correct the bite. In these cases, the skeletal mismatch is small enough to be absorbed by the alveolar bone without damage.The "Surgical" RealityFor severe adult discrepancies (e.g., &gt;5mm sagittal discrepancy, significant vertical open bites, or facial asymmetries), the standard of care is Surgical-Orthodontic treatment.You must wear braces for 12–18 months before surgery to decompensate the bite (moving the teeth into their true skeletal positions over the bone, which actually makes the overbite/underbite look worse temporarily).The surgery then moves the bones into place.Braces finish the fine-tuning afterward.The Bottom Line: If a dentist offers to "fix" a severe skeletal discrepancy in an adult with braces alone and guarantees no surgery, they are offering a high-risk cosmetic cover-up, not a correction. You will end up with straight teeth sitting on a crooked, unbalanced face, a compromised airway, and a bite that is prone torelapse. Always seek a second opinion from a board-certified orthodontist who works jointly with a maxillofacial surgeon.</w:t>
      </w:r>
    </w:p>
    <w:p w14:paraId="551F28B5">
      <w:pPr>
        <w:keepNext/>
        <w:spacing w:before="0" w:after="0" w:line="360" w:lineRule="auto"/>
      </w:pPr>
      <w:r>
        <w:rPr>
          <w:rFonts w:ascii="Times New Roman" w:hAnsi="Times New Roman"/>
          <w:b w:val="0"/>
          <w:i w:val="0"/>
          <w:sz w:val="24"/>
        </w:rPr>
        <w:t>record_id Q68_Doubao</w:t>
      </w:r>
    </w:p>
    <w:p w14:paraId="6727B488">
      <w:pPr>
        <w:keepNext/>
        <w:spacing w:before="0" w:after="0" w:line="360" w:lineRule="auto"/>
      </w:pPr>
      <w:r>
        <w:rPr>
          <w:rFonts w:ascii="Times New Roman" w:hAnsi="Times New Roman"/>
          <w:b w:val="0"/>
          <w:i w:val="0"/>
          <w:sz w:val="24"/>
        </w:rPr>
        <w:t>question_id Q68</w:t>
      </w:r>
    </w:p>
    <w:p w14:paraId="64C7B06C">
      <w:pPr>
        <w:keepNext/>
        <w:spacing w:before="0" w:after="0" w:line="360" w:lineRule="auto"/>
      </w:pPr>
      <w:r>
        <w:rPr>
          <w:rFonts w:ascii="Times New Roman" w:hAnsi="Times New Roman"/>
          <w:b w:val="0"/>
          <w:i w:val="0"/>
          <w:sz w:val="24"/>
        </w:rPr>
        <w:t>model Doubao</w:t>
      </w:r>
    </w:p>
    <w:p w14:paraId="791B6A0A">
      <w:pPr>
        <w:keepNext/>
        <w:spacing w:before="0" w:after="0" w:line="360" w:lineRule="auto"/>
      </w:pPr>
      <w:r>
        <w:rPr>
          <w:rFonts w:ascii="Times New Roman" w:hAnsi="Times New Roman"/>
          <w:b w:val="0"/>
          <w:i w:val="0"/>
          <w:sz w:val="24"/>
        </w:rPr>
        <w:t>answer_text:</w:t>
      </w:r>
    </w:p>
    <w:p w14:paraId="35DB7C7B">
      <w:pPr>
        <w:keepNext w:val="0"/>
        <w:spacing w:before="0" w:after="0" w:line="360" w:lineRule="auto"/>
      </w:pPr>
      <w:r>
        <w:rPr>
          <w:rFonts w:ascii="Times New Roman" w:hAnsi="Times New Roman"/>
          <w:b w:val="0"/>
          <w:i w:val="0"/>
          <w:sz w:val="24"/>
        </w:rPr>
        <w:t>Can orthodontics alone correct any severe adult skeletal jaw discrepancy and therefore avoid jaw surgery?</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Short answer: No. Orthodontics alone cannot correct any severe adult skeletal jaw discrepancy to reliably avoid jaw surgery.</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Key reasoning</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Difference between dental vs skeletal malocclusion</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Orthodontics mainly moves teeth within the existing jaw bone. It can compensate for mild-to-moderate skeletal mismatch by tipping, uprighting, or shifting teeth to mask jaw-base discrepancies.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Severe skeletal deformity means the underlying maxillary/mandibular bone size, position, or growth relationship is abnormal. In adults, jaw growth is complete; orthodontic treatment cannot reshape or reposition the jaw bones themselves. Tooth compensation has biological limits.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Limits of camouflage orthodontics in adults Camouflage (orthodontic-only masking of skeletal problems) may be considered for select borderline cases. But for severe skeletal discrepancies: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Excessive dental tipping will occur, risking periodontal damage, thin labial bone, gingival recession, root resorption.</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Poor functional outcomes: unstable occlusion, compromised masticatory efficiency, possible TMJ discomfort, high relapse risk.</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Facial skeletal profile cannot be adequately improved; the underlying bony facial imbalance remains.</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Gold-standard for severe adult skeletal jaw discrepancy Orthognathic surgery combined with pre- and post-surgical orthodontics is the evidence-based approach. Orthodontics aligns dentition to prepare for jaw repositioning by surgery; surgery corrects the skeletal base relationship.</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Summary statement</w:t>
      </w:r>
      <w:r>
        <w:rPr>
          <w:rFonts w:ascii="Times New Roman" w:hAnsi="Times New Roman"/>
          <w:b w:val="0"/>
          <w:i w:val="0"/>
          <w:sz w:val="24"/>
        </w:rPr>
        <w:br w:type="textWrapping"/>
      </w:r>
      <w:r>
        <w:rPr>
          <w:rFonts w:ascii="Times New Roman" w:hAnsi="Times New Roman"/>
          <w:b w:val="0"/>
          <w:i w:val="0"/>
          <w:sz w:val="24"/>
        </w:rPr>
        <w:br w:type="textWrapping"/>
      </w:r>
      <w:r>
        <w:rPr>
          <w:rFonts w:ascii="Times New Roman" w:hAnsi="Times New Roman"/>
          <w:b w:val="0"/>
          <w:i w:val="0"/>
          <w:sz w:val="24"/>
        </w:rPr>
        <w:t>Severe adult skeletal jaw discrepancies cannot be fully corrected by orthodontics alone. While orthodontic camouflage may mask mild-borderline skeletal issues, severe bony deformities generally require combined orthodontic-orthognathic surgical treatment to achieve stable occlusion, good periodontal health, adequate function, and satisfactory facial aesthetics.</w:t>
      </w:r>
    </w:p>
    <w:p w14:paraId="4279B538">
      <w:pPr>
        <w:keepNext w:val="0"/>
        <w:spacing w:before="0" w:after="0" w:line="360" w:lineRule="auto"/>
      </w:pPr>
    </w:p>
    <w:sectPr>
      <w:pgSz w:w="12240" w:h="15840"/>
      <w:pgMar w:top="1440" w:right="1800" w:bottom="1440" w:left="1800" w:header="0" w:footer="0" w:gutter="0"/>
      <w:pgNumType w:fmt="decimal"/>
      <w:cols w:space="720" w:num="1"/>
      <w:formProt w:val="0"/>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Courier">
    <w:altName w:val="Courier New"/>
    <w:panose1 w:val="00000000000000000000"/>
    <w:charset w:val="00"/>
    <w:family w:val="roman"/>
    <w:pitch w:val="default"/>
    <w:sig w:usb0="00000000" w:usb1="00000000" w:usb2="00000000" w:usb3="00000000" w:csb0="00000000" w:csb1="00000000"/>
  </w:font>
  <w:font w:name="Liberation Sans">
    <w:altName w:val="Arial"/>
    <w:panose1 w:val="00000000000000000000"/>
    <w:charset w:val="00"/>
    <w:family w:val="swiss"/>
    <w:pitch w:val="default"/>
    <w:sig w:usb0="00000000" w:usb1="00000000" w:usb2="00000000" w:usb3="00000000" w:csb0="00000000" w:csb1="00000000"/>
  </w:font>
  <w:font w:name="Noto Sans CJK SC">
    <w:altName w:val="Segoe Print"/>
    <w:panose1 w:val="00000000000000000000"/>
    <w:charset w:val="00"/>
    <w:family w:val="auto"/>
    <w:pitch w:val="default"/>
    <w:sig w:usb0="00000000" w:usb1="00000000" w:usb2="00000000" w:usb3="00000000" w:csb0="00000000" w:csb1="00000000"/>
  </w:font>
  <w:font w:name="Lohit Devanagari">
    <w:altName w:val="Segoe Print"/>
    <w:panose1 w:val="00000000000000000000"/>
    <w:charset w:val="00"/>
    <w:family w:val="auto"/>
    <w:pitch w:val="default"/>
    <w:sig w:usb0="00000000" w:usb1="00000000" w:usb2="00000000" w:usb3="00000000" w:csb0="0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5E306ED"/>
    <w:multiLevelType w:val="multilevel"/>
    <w:tmpl w:val="B5E306ED"/>
    <w:lvl w:ilvl="0" w:tentative="0">
      <w:start w:val="1"/>
      <w:numFmt w:val="decimal"/>
      <w:pStyle w:val="20"/>
      <w:lvlText w:val="%1."/>
      <w:lvlJc w:val="left"/>
      <w:pPr>
        <w:tabs>
          <w:tab w:val="left" w:pos="1080"/>
        </w:tabs>
        <w:ind w:left="1080" w:hanging="360"/>
      </w:pPr>
    </w:lvl>
    <w:lvl w:ilvl="1" w:tentative="0">
      <w:start w:val="1"/>
      <w:numFmt w:val="decimal"/>
      <w:lvlText w:val="%2."/>
      <w:lvlJc w:val="left"/>
      <w:pPr>
        <w:tabs>
          <w:tab w:val="left" w:pos="1080"/>
        </w:tabs>
        <w:ind w:left="1080" w:hanging="360"/>
      </w:pPr>
    </w:lvl>
    <w:lvl w:ilvl="2" w:tentative="0">
      <w:start w:val="1"/>
      <w:numFmt w:val="decimal"/>
      <w:lvlText w:val="%3."/>
      <w:lvlJc w:val="left"/>
      <w:pPr>
        <w:tabs>
          <w:tab w:val="left" w:pos="1440"/>
        </w:tabs>
        <w:ind w:left="1440" w:hanging="360"/>
      </w:pPr>
    </w:lvl>
    <w:lvl w:ilvl="3" w:tentative="0">
      <w:start w:val="1"/>
      <w:numFmt w:val="decimal"/>
      <w:lvlText w:val="%4."/>
      <w:lvlJc w:val="left"/>
      <w:pPr>
        <w:tabs>
          <w:tab w:val="left" w:pos="1800"/>
        </w:tabs>
        <w:ind w:left="1800" w:hanging="360"/>
      </w:pPr>
    </w:lvl>
    <w:lvl w:ilvl="4" w:tentative="0">
      <w:start w:val="1"/>
      <w:numFmt w:val="decimal"/>
      <w:lvlText w:val="%5."/>
      <w:lvlJc w:val="left"/>
      <w:pPr>
        <w:tabs>
          <w:tab w:val="left" w:pos="2160"/>
        </w:tabs>
        <w:ind w:left="2160" w:hanging="360"/>
      </w:pPr>
    </w:lvl>
    <w:lvl w:ilvl="5" w:tentative="0">
      <w:start w:val="1"/>
      <w:numFmt w:val="decimal"/>
      <w:lvlText w:val="%6."/>
      <w:lvlJc w:val="left"/>
      <w:pPr>
        <w:tabs>
          <w:tab w:val="left" w:pos="2520"/>
        </w:tabs>
        <w:ind w:left="2520" w:hanging="360"/>
      </w:pPr>
    </w:lvl>
    <w:lvl w:ilvl="6" w:tentative="0">
      <w:start w:val="1"/>
      <w:numFmt w:val="decimal"/>
      <w:lvlText w:val="%7."/>
      <w:lvlJc w:val="left"/>
      <w:pPr>
        <w:tabs>
          <w:tab w:val="left" w:pos="2880"/>
        </w:tabs>
        <w:ind w:left="2880" w:hanging="360"/>
      </w:pPr>
    </w:lvl>
    <w:lvl w:ilvl="7" w:tentative="0">
      <w:start w:val="1"/>
      <w:numFmt w:val="decimal"/>
      <w:lvlText w:val="%8."/>
      <w:lvlJc w:val="left"/>
      <w:pPr>
        <w:tabs>
          <w:tab w:val="left" w:pos="3240"/>
        </w:tabs>
        <w:ind w:left="3240" w:hanging="360"/>
      </w:pPr>
    </w:lvl>
    <w:lvl w:ilvl="8" w:tentative="0">
      <w:start w:val="1"/>
      <w:numFmt w:val="decimal"/>
      <w:lvlText w:val="%9."/>
      <w:lvlJc w:val="left"/>
      <w:pPr>
        <w:tabs>
          <w:tab w:val="left" w:pos="3600"/>
        </w:tabs>
        <w:ind w:left="3600" w:hanging="360"/>
      </w:pPr>
    </w:lvl>
  </w:abstractNum>
  <w:abstractNum w:abstractNumId="1">
    <w:nsid w:val="BF205925"/>
    <w:multiLevelType w:val="multilevel"/>
    <w:tmpl w:val="BF205925"/>
    <w:lvl w:ilvl="0" w:tentative="0">
      <w:start w:val="1"/>
      <w:numFmt w:val="bullet"/>
      <w:pStyle w:val="18"/>
      <w:lvlText w:val=""/>
      <w:lvlJc w:val="left"/>
      <w:pPr>
        <w:tabs>
          <w:tab w:val="left" w:pos="1080"/>
        </w:tabs>
        <w:ind w:left="1080" w:hanging="360"/>
      </w:pPr>
      <w:rPr>
        <w:rFonts w:hint="default" w:ascii="Symbol" w:hAnsi="Symbol" w:cs="Symbol"/>
      </w:rPr>
    </w:lvl>
    <w:lvl w:ilvl="1" w:tentative="0">
      <w:start w:val="1"/>
      <w:numFmt w:val="decimal"/>
      <w:lvlText w:val="%2."/>
      <w:lvlJc w:val="left"/>
      <w:pPr>
        <w:tabs>
          <w:tab w:val="left" w:pos="1080"/>
        </w:tabs>
        <w:ind w:left="1080" w:hanging="360"/>
      </w:pPr>
    </w:lvl>
    <w:lvl w:ilvl="2" w:tentative="0">
      <w:start w:val="1"/>
      <w:numFmt w:val="decimal"/>
      <w:lvlText w:val="%3."/>
      <w:lvlJc w:val="left"/>
      <w:pPr>
        <w:tabs>
          <w:tab w:val="left" w:pos="1440"/>
        </w:tabs>
        <w:ind w:left="1440" w:hanging="360"/>
      </w:pPr>
    </w:lvl>
    <w:lvl w:ilvl="3" w:tentative="0">
      <w:start w:val="1"/>
      <w:numFmt w:val="decimal"/>
      <w:lvlText w:val="%4."/>
      <w:lvlJc w:val="left"/>
      <w:pPr>
        <w:tabs>
          <w:tab w:val="left" w:pos="1800"/>
        </w:tabs>
        <w:ind w:left="1800" w:hanging="360"/>
      </w:pPr>
    </w:lvl>
    <w:lvl w:ilvl="4" w:tentative="0">
      <w:start w:val="1"/>
      <w:numFmt w:val="decimal"/>
      <w:lvlText w:val="%5."/>
      <w:lvlJc w:val="left"/>
      <w:pPr>
        <w:tabs>
          <w:tab w:val="left" w:pos="2160"/>
        </w:tabs>
        <w:ind w:left="2160" w:hanging="360"/>
      </w:pPr>
    </w:lvl>
    <w:lvl w:ilvl="5" w:tentative="0">
      <w:start w:val="1"/>
      <w:numFmt w:val="decimal"/>
      <w:lvlText w:val="%6."/>
      <w:lvlJc w:val="left"/>
      <w:pPr>
        <w:tabs>
          <w:tab w:val="left" w:pos="2520"/>
        </w:tabs>
        <w:ind w:left="2520" w:hanging="360"/>
      </w:pPr>
    </w:lvl>
    <w:lvl w:ilvl="6" w:tentative="0">
      <w:start w:val="1"/>
      <w:numFmt w:val="decimal"/>
      <w:lvlText w:val="%7."/>
      <w:lvlJc w:val="left"/>
      <w:pPr>
        <w:tabs>
          <w:tab w:val="left" w:pos="2880"/>
        </w:tabs>
        <w:ind w:left="2880" w:hanging="360"/>
      </w:pPr>
    </w:lvl>
    <w:lvl w:ilvl="7" w:tentative="0">
      <w:start w:val="1"/>
      <w:numFmt w:val="decimal"/>
      <w:lvlText w:val="%8."/>
      <w:lvlJc w:val="left"/>
      <w:pPr>
        <w:tabs>
          <w:tab w:val="left" w:pos="3240"/>
        </w:tabs>
        <w:ind w:left="3240" w:hanging="360"/>
      </w:pPr>
    </w:lvl>
    <w:lvl w:ilvl="8" w:tentative="0">
      <w:start w:val="1"/>
      <w:numFmt w:val="decimal"/>
      <w:lvlText w:val="%9."/>
      <w:lvlJc w:val="left"/>
      <w:pPr>
        <w:tabs>
          <w:tab w:val="left" w:pos="3600"/>
        </w:tabs>
        <w:ind w:left="3600" w:hanging="360"/>
      </w:pPr>
    </w:lvl>
  </w:abstractNum>
  <w:abstractNum w:abstractNumId="2">
    <w:nsid w:val="CF092B84"/>
    <w:multiLevelType w:val="multilevel"/>
    <w:tmpl w:val="CF092B84"/>
    <w:lvl w:ilvl="0" w:tentative="0">
      <w:start w:val="1"/>
      <w:numFmt w:val="decimal"/>
      <w:pStyle w:val="14"/>
      <w:lvlText w:val="%1."/>
      <w:lvlJc w:val="left"/>
      <w:pPr>
        <w:tabs>
          <w:tab w:val="left" w:pos="360"/>
        </w:tabs>
        <w:ind w:left="360" w:hanging="360"/>
      </w:pPr>
    </w:lvl>
    <w:lvl w:ilvl="1" w:tentative="0">
      <w:start w:val="1"/>
      <w:numFmt w:val="decimal"/>
      <w:lvlText w:val="%2."/>
      <w:lvlJc w:val="left"/>
      <w:pPr>
        <w:tabs>
          <w:tab w:val="left" w:pos="1080"/>
        </w:tabs>
        <w:ind w:left="1080" w:hanging="360"/>
      </w:pPr>
    </w:lvl>
    <w:lvl w:ilvl="2" w:tentative="0">
      <w:start w:val="1"/>
      <w:numFmt w:val="decimal"/>
      <w:lvlText w:val="%3."/>
      <w:lvlJc w:val="left"/>
      <w:pPr>
        <w:tabs>
          <w:tab w:val="left" w:pos="1440"/>
        </w:tabs>
        <w:ind w:left="1440" w:hanging="360"/>
      </w:pPr>
    </w:lvl>
    <w:lvl w:ilvl="3" w:tentative="0">
      <w:start w:val="1"/>
      <w:numFmt w:val="decimal"/>
      <w:lvlText w:val="%4."/>
      <w:lvlJc w:val="left"/>
      <w:pPr>
        <w:tabs>
          <w:tab w:val="left" w:pos="1800"/>
        </w:tabs>
        <w:ind w:left="1800" w:hanging="360"/>
      </w:pPr>
    </w:lvl>
    <w:lvl w:ilvl="4" w:tentative="0">
      <w:start w:val="1"/>
      <w:numFmt w:val="decimal"/>
      <w:lvlText w:val="%5."/>
      <w:lvlJc w:val="left"/>
      <w:pPr>
        <w:tabs>
          <w:tab w:val="left" w:pos="2160"/>
        </w:tabs>
        <w:ind w:left="2160" w:hanging="360"/>
      </w:pPr>
    </w:lvl>
    <w:lvl w:ilvl="5" w:tentative="0">
      <w:start w:val="1"/>
      <w:numFmt w:val="decimal"/>
      <w:lvlText w:val="%6."/>
      <w:lvlJc w:val="left"/>
      <w:pPr>
        <w:tabs>
          <w:tab w:val="left" w:pos="2520"/>
        </w:tabs>
        <w:ind w:left="2520" w:hanging="360"/>
      </w:pPr>
    </w:lvl>
    <w:lvl w:ilvl="6" w:tentative="0">
      <w:start w:val="1"/>
      <w:numFmt w:val="decimal"/>
      <w:lvlText w:val="%7."/>
      <w:lvlJc w:val="left"/>
      <w:pPr>
        <w:tabs>
          <w:tab w:val="left" w:pos="2880"/>
        </w:tabs>
        <w:ind w:left="2880" w:hanging="360"/>
      </w:pPr>
    </w:lvl>
    <w:lvl w:ilvl="7" w:tentative="0">
      <w:start w:val="1"/>
      <w:numFmt w:val="decimal"/>
      <w:lvlText w:val="%8."/>
      <w:lvlJc w:val="left"/>
      <w:pPr>
        <w:tabs>
          <w:tab w:val="left" w:pos="3240"/>
        </w:tabs>
        <w:ind w:left="3240" w:hanging="360"/>
      </w:pPr>
    </w:lvl>
    <w:lvl w:ilvl="8" w:tentative="0">
      <w:start w:val="1"/>
      <w:numFmt w:val="decimal"/>
      <w:lvlText w:val="%9."/>
      <w:lvlJc w:val="left"/>
      <w:pPr>
        <w:tabs>
          <w:tab w:val="left" w:pos="3600"/>
        </w:tabs>
        <w:ind w:left="3600" w:hanging="360"/>
      </w:pPr>
    </w:lvl>
  </w:abstractNum>
  <w:abstractNum w:abstractNumId="3">
    <w:nsid w:val="0053208E"/>
    <w:multiLevelType w:val="multilevel"/>
    <w:tmpl w:val="0053208E"/>
    <w:lvl w:ilvl="0" w:tentative="0">
      <w:start w:val="1"/>
      <w:numFmt w:val="decimal"/>
      <w:pStyle w:val="13"/>
      <w:lvlText w:val="%1."/>
      <w:lvlJc w:val="left"/>
      <w:pPr>
        <w:tabs>
          <w:tab w:val="left" w:pos="720"/>
        </w:tabs>
        <w:ind w:left="720" w:hanging="360"/>
      </w:pPr>
    </w:lvl>
    <w:lvl w:ilvl="1" w:tentative="0">
      <w:start w:val="1"/>
      <w:numFmt w:val="decimal"/>
      <w:lvlText w:val="%2."/>
      <w:lvlJc w:val="left"/>
      <w:pPr>
        <w:tabs>
          <w:tab w:val="left" w:pos="1080"/>
        </w:tabs>
        <w:ind w:left="1080" w:hanging="360"/>
      </w:pPr>
    </w:lvl>
    <w:lvl w:ilvl="2" w:tentative="0">
      <w:start w:val="1"/>
      <w:numFmt w:val="decimal"/>
      <w:lvlText w:val="%3."/>
      <w:lvlJc w:val="left"/>
      <w:pPr>
        <w:tabs>
          <w:tab w:val="left" w:pos="1440"/>
        </w:tabs>
        <w:ind w:left="1440" w:hanging="360"/>
      </w:pPr>
    </w:lvl>
    <w:lvl w:ilvl="3" w:tentative="0">
      <w:start w:val="1"/>
      <w:numFmt w:val="decimal"/>
      <w:lvlText w:val="%4."/>
      <w:lvlJc w:val="left"/>
      <w:pPr>
        <w:tabs>
          <w:tab w:val="left" w:pos="1800"/>
        </w:tabs>
        <w:ind w:left="1800" w:hanging="360"/>
      </w:pPr>
    </w:lvl>
    <w:lvl w:ilvl="4" w:tentative="0">
      <w:start w:val="1"/>
      <w:numFmt w:val="decimal"/>
      <w:lvlText w:val="%5."/>
      <w:lvlJc w:val="left"/>
      <w:pPr>
        <w:tabs>
          <w:tab w:val="left" w:pos="2160"/>
        </w:tabs>
        <w:ind w:left="2160" w:hanging="360"/>
      </w:pPr>
    </w:lvl>
    <w:lvl w:ilvl="5" w:tentative="0">
      <w:start w:val="1"/>
      <w:numFmt w:val="decimal"/>
      <w:lvlText w:val="%6."/>
      <w:lvlJc w:val="left"/>
      <w:pPr>
        <w:tabs>
          <w:tab w:val="left" w:pos="2520"/>
        </w:tabs>
        <w:ind w:left="2520" w:hanging="360"/>
      </w:pPr>
    </w:lvl>
    <w:lvl w:ilvl="6" w:tentative="0">
      <w:start w:val="1"/>
      <w:numFmt w:val="decimal"/>
      <w:lvlText w:val="%7."/>
      <w:lvlJc w:val="left"/>
      <w:pPr>
        <w:tabs>
          <w:tab w:val="left" w:pos="2880"/>
        </w:tabs>
        <w:ind w:left="2880" w:hanging="360"/>
      </w:pPr>
    </w:lvl>
    <w:lvl w:ilvl="7" w:tentative="0">
      <w:start w:val="1"/>
      <w:numFmt w:val="decimal"/>
      <w:lvlText w:val="%8."/>
      <w:lvlJc w:val="left"/>
      <w:pPr>
        <w:tabs>
          <w:tab w:val="left" w:pos="3240"/>
        </w:tabs>
        <w:ind w:left="3240" w:hanging="360"/>
      </w:pPr>
    </w:lvl>
    <w:lvl w:ilvl="8" w:tentative="0">
      <w:start w:val="1"/>
      <w:numFmt w:val="decimal"/>
      <w:lvlText w:val="%9."/>
      <w:lvlJc w:val="left"/>
      <w:pPr>
        <w:tabs>
          <w:tab w:val="left" w:pos="3600"/>
        </w:tabs>
        <w:ind w:left="3600" w:hanging="360"/>
      </w:pPr>
    </w:lvl>
  </w:abstractNum>
  <w:abstractNum w:abstractNumId="4">
    <w:nsid w:val="03D62ECE"/>
    <w:multiLevelType w:val="multilevel"/>
    <w:tmpl w:val="03D62ECE"/>
    <w:lvl w:ilvl="0" w:tentative="0">
      <w:start w:val="1"/>
      <w:numFmt w:val="bullet"/>
      <w:pStyle w:val="23"/>
      <w:lvlText w:val=""/>
      <w:lvlJc w:val="left"/>
      <w:pPr>
        <w:tabs>
          <w:tab w:val="left" w:pos="720"/>
        </w:tabs>
        <w:ind w:left="720" w:hanging="360"/>
      </w:pPr>
      <w:rPr>
        <w:rFonts w:hint="default" w:ascii="Symbol" w:hAnsi="Symbol" w:cs="Symbol"/>
      </w:rPr>
    </w:lvl>
    <w:lvl w:ilvl="1" w:tentative="0">
      <w:start w:val="1"/>
      <w:numFmt w:val="decimal"/>
      <w:lvlText w:val="%2."/>
      <w:lvlJc w:val="left"/>
      <w:pPr>
        <w:tabs>
          <w:tab w:val="left" w:pos="1080"/>
        </w:tabs>
        <w:ind w:left="1080" w:hanging="360"/>
      </w:pPr>
    </w:lvl>
    <w:lvl w:ilvl="2" w:tentative="0">
      <w:start w:val="1"/>
      <w:numFmt w:val="decimal"/>
      <w:lvlText w:val="%3."/>
      <w:lvlJc w:val="left"/>
      <w:pPr>
        <w:tabs>
          <w:tab w:val="left" w:pos="1440"/>
        </w:tabs>
        <w:ind w:left="1440" w:hanging="360"/>
      </w:pPr>
    </w:lvl>
    <w:lvl w:ilvl="3" w:tentative="0">
      <w:start w:val="1"/>
      <w:numFmt w:val="decimal"/>
      <w:lvlText w:val="%4."/>
      <w:lvlJc w:val="left"/>
      <w:pPr>
        <w:tabs>
          <w:tab w:val="left" w:pos="1800"/>
        </w:tabs>
        <w:ind w:left="1800" w:hanging="360"/>
      </w:pPr>
    </w:lvl>
    <w:lvl w:ilvl="4" w:tentative="0">
      <w:start w:val="1"/>
      <w:numFmt w:val="decimal"/>
      <w:lvlText w:val="%5."/>
      <w:lvlJc w:val="left"/>
      <w:pPr>
        <w:tabs>
          <w:tab w:val="left" w:pos="2160"/>
        </w:tabs>
        <w:ind w:left="2160" w:hanging="360"/>
      </w:pPr>
    </w:lvl>
    <w:lvl w:ilvl="5" w:tentative="0">
      <w:start w:val="1"/>
      <w:numFmt w:val="decimal"/>
      <w:lvlText w:val="%6."/>
      <w:lvlJc w:val="left"/>
      <w:pPr>
        <w:tabs>
          <w:tab w:val="left" w:pos="2520"/>
        </w:tabs>
        <w:ind w:left="2520" w:hanging="360"/>
      </w:pPr>
    </w:lvl>
    <w:lvl w:ilvl="6" w:tentative="0">
      <w:start w:val="1"/>
      <w:numFmt w:val="decimal"/>
      <w:lvlText w:val="%7."/>
      <w:lvlJc w:val="left"/>
      <w:pPr>
        <w:tabs>
          <w:tab w:val="left" w:pos="2880"/>
        </w:tabs>
        <w:ind w:left="2880" w:hanging="360"/>
      </w:pPr>
    </w:lvl>
    <w:lvl w:ilvl="7" w:tentative="0">
      <w:start w:val="1"/>
      <w:numFmt w:val="decimal"/>
      <w:lvlText w:val="%8."/>
      <w:lvlJc w:val="left"/>
      <w:pPr>
        <w:tabs>
          <w:tab w:val="left" w:pos="3240"/>
        </w:tabs>
        <w:ind w:left="3240" w:hanging="360"/>
      </w:pPr>
    </w:lvl>
    <w:lvl w:ilvl="8" w:tentative="0">
      <w:start w:val="1"/>
      <w:numFmt w:val="decimal"/>
      <w:lvlText w:val="%9."/>
      <w:lvlJc w:val="left"/>
      <w:pPr>
        <w:tabs>
          <w:tab w:val="left" w:pos="3600"/>
        </w:tabs>
        <w:ind w:left="3600" w:hanging="360"/>
      </w:pPr>
    </w:lvl>
  </w:abstractNum>
  <w:abstractNum w:abstractNumId="5">
    <w:nsid w:val="59ADCABA"/>
    <w:multiLevelType w:val="multilevel"/>
    <w:tmpl w:val="59ADCABA"/>
    <w:lvl w:ilvl="0" w:tentative="0">
      <w:start w:val="1"/>
      <w:numFmt w:val="bullet"/>
      <w:pStyle w:val="16"/>
      <w:lvlText w:val=""/>
      <w:lvlJc w:val="left"/>
      <w:pPr>
        <w:tabs>
          <w:tab w:val="left" w:pos="360"/>
        </w:tabs>
        <w:ind w:left="360" w:hanging="360"/>
      </w:pPr>
      <w:rPr>
        <w:rFonts w:hint="default" w:ascii="Symbol" w:hAnsi="Symbol" w:cs="Symbol"/>
      </w:rPr>
    </w:lvl>
    <w:lvl w:ilvl="1" w:tentative="0">
      <w:start w:val="1"/>
      <w:numFmt w:val="decimal"/>
      <w:lvlText w:val="%2."/>
      <w:lvlJc w:val="left"/>
      <w:pPr>
        <w:tabs>
          <w:tab w:val="left" w:pos="1080"/>
        </w:tabs>
        <w:ind w:left="1080" w:hanging="360"/>
      </w:pPr>
    </w:lvl>
    <w:lvl w:ilvl="2" w:tentative="0">
      <w:start w:val="1"/>
      <w:numFmt w:val="decimal"/>
      <w:lvlText w:val="%3."/>
      <w:lvlJc w:val="left"/>
      <w:pPr>
        <w:tabs>
          <w:tab w:val="left" w:pos="1440"/>
        </w:tabs>
        <w:ind w:left="1440" w:hanging="360"/>
      </w:pPr>
    </w:lvl>
    <w:lvl w:ilvl="3" w:tentative="0">
      <w:start w:val="1"/>
      <w:numFmt w:val="decimal"/>
      <w:lvlText w:val="%4."/>
      <w:lvlJc w:val="left"/>
      <w:pPr>
        <w:tabs>
          <w:tab w:val="left" w:pos="1800"/>
        </w:tabs>
        <w:ind w:left="1800" w:hanging="360"/>
      </w:pPr>
    </w:lvl>
    <w:lvl w:ilvl="4" w:tentative="0">
      <w:start w:val="1"/>
      <w:numFmt w:val="decimal"/>
      <w:lvlText w:val="%5."/>
      <w:lvlJc w:val="left"/>
      <w:pPr>
        <w:tabs>
          <w:tab w:val="left" w:pos="2160"/>
        </w:tabs>
        <w:ind w:left="2160" w:hanging="360"/>
      </w:pPr>
    </w:lvl>
    <w:lvl w:ilvl="5" w:tentative="0">
      <w:start w:val="1"/>
      <w:numFmt w:val="decimal"/>
      <w:lvlText w:val="%6."/>
      <w:lvlJc w:val="left"/>
      <w:pPr>
        <w:tabs>
          <w:tab w:val="left" w:pos="2520"/>
        </w:tabs>
        <w:ind w:left="2520" w:hanging="360"/>
      </w:pPr>
    </w:lvl>
    <w:lvl w:ilvl="6" w:tentative="0">
      <w:start w:val="1"/>
      <w:numFmt w:val="decimal"/>
      <w:lvlText w:val="%7."/>
      <w:lvlJc w:val="left"/>
      <w:pPr>
        <w:tabs>
          <w:tab w:val="left" w:pos="2880"/>
        </w:tabs>
        <w:ind w:left="2880" w:hanging="360"/>
      </w:pPr>
    </w:lvl>
    <w:lvl w:ilvl="7" w:tentative="0">
      <w:start w:val="1"/>
      <w:numFmt w:val="decimal"/>
      <w:lvlText w:val="%8."/>
      <w:lvlJc w:val="left"/>
      <w:pPr>
        <w:tabs>
          <w:tab w:val="left" w:pos="3240"/>
        </w:tabs>
        <w:ind w:left="3240" w:hanging="360"/>
      </w:pPr>
    </w:lvl>
    <w:lvl w:ilvl="8" w:tentative="0">
      <w:start w:val="1"/>
      <w:numFmt w:val="decimal"/>
      <w:lvlText w:val="%9."/>
      <w:lvlJc w:val="left"/>
      <w:pPr>
        <w:tabs>
          <w:tab w:val="left" w:pos="3600"/>
        </w:tabs>
        <w:ind w:left="3600" w:hanging="360"/>
      </w:pPr>
    </w:lvl>
  </w:abstractNum>
  <w:num w:numId="1">
    <w:abstractNumId w:val="3"/>
  </w:num>
  <w:num w:numId="2">
    <w:abstractNumId w:val="2"/>
  </w:num>
  <w:num w:numId="3">
    <w:abstractNumId w:val="5"/>
  </w:num>
  <w:num w:numId="4">
    <w:abstractNumId w:val="1"/>
  </w:num>
  <w:num w:numId="5">
    <w:abstractNumId w:val="0"/>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documentProtection w:enforcement="0"/>
  <w:defaultTabStop w:val="720"/>
  <w:autoHyphenation/>
  <w:hyphenationZone w:val="0"/>
  <w:footnotePr>
    <w:footnote w:id="0"/>
    <w:footnote w:id="1"/>
  </w:footnotePr>
  <w:endnotePr>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26037DCB"/>
    <w:rsid w:val="2BA32356"/>
    <w:rsid w:val="5CD74F86"/>
  </w:rsids>
  <m:mathPr>
    <m:brkBin m:val="before"/>
    <m:brkBinSub m:val="--"/>
    <m:smallFrac m:val="0"/>
    <m:dispDef/>
    <m:lMargin m:val="0"/>
    <m:rMargin m:val="0"/>
    <m:defJc m:val="centerGroup"/>
    <m:wrapIndent m:val="1440"/>
    <m:intLim m:val="subSup"/>
    <m:naryLim m:val="undOvr"/>
  </m:mathPr>
  <w:themeFontLang w:val="en-US" w:eastAsia="ja-JP" w:bidi="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qFormat="1" w:unhideWhenUsed="0" w:uiPriority="0" w:semiHidden="0"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qFormat="1" w:uiPriority="99" w:semiHidden="0" w:name="macro"/>
    <w:lsdException w:uiPriority="99" w:name="toa heading"/>
    <w:lsdException w:uiPriority="99" w:semiHidden="0" w:name="List"/>
    <w:lsdException w:uiPriority="99" w:semiHidden="0" w:name="List Bullet"/>
    <w:lsdException w:uiPriority="99" w:semiHidden="0" w:name="List Number"/>
    <w:lsdException w:qFormat="1" w:uiPriority="99" w:semiHidden="0" w:name="List 2"/>
    <w:lsdException w:qFormat="1" w:uiPriority="99" w:semiHidden="0" w:name="List 3"/>
    <w:lsdException w:uiPriority="99" w:name="List 4"/>
    <w:lsdException w:uiPriority="99" w:name="List 5"/>
    <w:lsdException w:uiPriority="99" w:semiHidden="0" w:name="List Bullet 2"/>
    <w:lsdException w:uiPriority="99" w:semiHidden="0" w:name="List Bullet 3"/>
    <w:lsdException w:uiPriority="99" w:name="List Bullet 4"/>
    <w:lsdException w:uiPriority="99" w:name="List Bullet 5"/>
    <w:lsdException w:uiPriority="99" w:semiHidden="0" w:name="List Number 2"/>
    <w:lsdException w:qFormat="1"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uiPriority="99" w:semiHidden="0" w:name="List Continue"/>
    <w:lsdException w:uiPriority="99" w:semiHidden="0" w:name="List Continue 2"/>
    <w:lsdException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qFormat="1"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qFormat="1" w:unhideWhenUsed="0" w:uiPriority="60" w:semiHidden="0" w:name="Light Shading"/>
    <w:lsdException w:unhideWhenUsed="0" w:uiPriority="61" w:semiHidden="0" w:name="Light List"/>
    <w:lsdException w:qFormat="1" w:unhideWhenUsed="0" w:uiPriority="62" w:semiHidden="0" w:name="Light Grid"/>
    <w:lsdException w:qFormat="1" w:unhideWhenUsed="0" w:uiPriority="63" w:semiHidden="0" w:name="Medium Shading 1"/>
    <w:lsdException w:qFormat="1" w:unhideWhenUsed="0" w:uiPriority="64" w:semiHidden="0" w:name="Medium Shading 2"/>
    <w:lsdException w:unhideWhenUsed="0" w:uiPriority="65" w:semiHidden="0" w:name="Medium List 1"/>
    <w:lsdException w:qFormat="1" w:unhideWhenUsed="0" w:uiPriority="66" w:semiHidden="0" w:name="Medium List 2"/>
    <w:lsdException w:unhideWhenUsed="0" w:uiPriority="67" w:semiHidden="0" w:name="Medium Grid 1"/>
    <w:lsdException w:qFormat="1" w:unhideWhenUsed="0" w:uiPriority="68" w:semiHidden="0" w:name="Medium Grid 2"/>
    <w:lsdException w:qFormat="1" w:unhideWhenUsed="0" w:uiPriority="69" w:semiHidden="0" w:name="Medium Grid 3"/>
    <w:lsdException w:qFormat="1" w:unhideWhenUsed="0" w:uiPriority="70" w:semiHidden="0" w:name="Dark List"/>
    <w:lsdException w:qFormat="1" w:unhideWhenUsed="0" w:uiPriority="71" w:semiHidden="0" w:name="Colorful Shading"/>
    <w:lsdException w:qFormat="1" w:unhideWhenUsed="0" w:uiPriority="72" w:semiHidden="0" w:name="Colorful List"/>
    <w:lsdException w:qFormat="1" w:unhideWhenUsed="0" w:uiPriority="73" w:semiHidden="0" w:name="Colorful Grid"/>
    <w:lsdException w:qFormat="1" w:unhideWhenUsed="0" w:uiPriority="60" w:semiHidden="0" w:name="Light Shading Accent 1"/>
    <w:lsdException w:qFormat="1"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qFormat="1" w:unhideWhenUsed="0" w:uiPriority="66" w:semiHidden="0" w:name="Medium List 2 Accent 1"/>
    <w:lsdException w:qFormat="1" w:unhideWhenUsed="0" w:uiPriority="67" w:semiHidden="0" w:name="Medium Grid 1 Accent 1"/>
    <w:lsdException w:qFormat="1" w:unhideWhenUsed="0" w:uiPriority="68" w:semiHidden="0" w:name="Medium Grid 2 Accent 1"/>
    <w:lsdException w:qFormat="1" w:unhideWhenUsed="0" w:uiPriority="69" w:semiHidden="0" w:name="Medium Grid 3 Accent 1"/>
    <w:lsdException w:qFormat="1" w:unhideWhenUsed="0" w:uiPriority="70" w:semiHidden="0" w:name="Dark List Accent 1"/>
    <w:lsdException w:qFormat="1" w:unhideWhenUsed="0" w:uiPriority="71" w:semiHidden="0" w:name="Colorful Shading Accent 1"/>
    <w:lsdException w:qFormat="1" w:unhideWhenUsed="0" w:uiPriority="72" w:semiHidden="0" w:name="Colorful List Accent 1"/>
    <w:lsdException w:qFormat="1" w:unhideWhenUsed="0" w:uiPriority="73" w:semiHidden="0" w:name="Colorful Grid Accent 1"/>
    <w:lsdException w:qFormat="1" w:unhideWhenUsed="0" w:uiPriority="60" w:semiHidden="0" w:name="Light Shading Accent 2"/>
    <w:lsdException w:unhideWhenUsed="0" w:uiPriority="61" w:semiHidden="0" w:name="Light List Accent 2"/>
    <w:lsdException w:qFormat="1"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qFormat="1" w:unhideWhenUsed="0" w:uiPriority="66" w:semiHidden="0" w:name="Medium List 2 Accent 2"/>
    <w:lsdException w:unhideWhenUsed="0" w:uiPriority="67" w:semiHidden="0" w:name="Medium Grid 1 Accent 2"/>
    <w:lsdException w:qFormat="1" w:unhideWhenUsed="0" w:uiPriority="68" w:semiHidden="0" w:name="Medium Grid 2 Accent 2"/>
    <w:lsdException w:qFormat="1" w:unhideWhenUsed="0" w:uiPriority="69" w:semiHidden="0" w:name="Medium Grid 3 Accent 2"/>
    <w:lsdException w:qFormat="1" w:unhideWhenUsed="0" w:uiPriority="70" w:semiHidden="0" w:name="Dark List Accent 2"/>
    <w:lsdException w:qFormat="1" w:unhideWhenUsed="0" w:uiPriority="71" w:semiHidden="0" w:name="Colorful Shading Accent 2"/>
    <w:lsdException w:qFormat="1" w:unhideWhenUsed="0" w:uiPriority="72" w:semiHidden="0" w:name="Colorful List Accent 2"/>
    <w:lsdException w:qFormat="1" w:unhideWhenUsed="0" w:uiPriority="73" w:semiHidden="0" w:name="Colorful Grid Accent 2"/>
    <w:lsdException w:unhideWhenUsed="0" w:uiPriority="60" w:semiHidden="0" w:name="Light Shading Accent 3"/>
    <w:lsdException w:qFormat="1" w:unhideWhenUsed="0" w:uiPriority="61" w:semiHidden="0" w:name="Light List Accent 3"/>
    <w:lsdException w:qFormat="1"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qFormat="1" w:unhideWhenUsed="0" w:uiPriority="66" w:semiHidden="0" w:name="Medium List 2 Accent 3"/>
    <w:lsdException w:unhideWhenUsed="0" w:uiPriority="67" w:semiHidden="0" w:name="Medium Grid 1 Accent 3"/>
    <w:lsdException w:qFormat="1" w:unhideWhenUsed="0" w:uiPriority="68" w:semiHidden="0" w:name="Medium Grid 2 Accent 3"/>
    <w:lsdException w:qFormat="1" w:unhideWhenUsed="0" w:uiPriority="69" w:semiHidden="0" w:name="Medium Grid 3 Accent 3"/>
    <w:lsdException w:qFormat="1" w:unhideWhenUsed="0" w:uiPriority="70" w:semiHidden="0" w:name="Dark List Accent 3"/>
    <w:lsdException w:qFormat="1" w:unhideWhenUsed="0" w:uiPriority="71" w:semiHidden="0" w:name="Colorful Shading Accent 3"/>
    <w:lsdException w:qFormat="1" w:unhideWhenUsed="0" w:uiPriority="72" w:semiHidden="0" w:name="Colorful List Accent 3"/>
    <w:lsdException w:qFormat="1" w:unhideWhenUsed="0" w:uiPriority="73" w:semiHidden="0" w:name="Colorful Grid Accent 3"/>
    <w:lsdException w:unhideWhenUsed="0" w:uiPriority="60" w:semiHidden="0" w:name="Light Shading Accent 4"/>
    <w:lsdException w:unhideWhenUsed="0" w:uiPriority="61" w:semiHidden="0" w:name="Light List Accent 4"/>
    <w:lsdException w:qFormat="1" w:unhideWhenUsed="0" w:uiPriority="62" w:semiHidden="0" w:name="Light Grid Accent 4"/>
    <w:lsdException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qFormat="1" w:unhideWhenUsed="0" w:uiPriority="70" w:semiHidden="0" w:name="Dark List Accent 4"/>
    <w:lsdException w:qFormat="1" w:unhideWhenUsed="0" w:uiPriority="71" w:semiHidden="0" w:name="Colorful Shading Accent 4"/>
    <w:lsdException w:qFormat="1" w:unhideWhenUsed="0" w:uiPriority="72" w:semiHidden="0" w:name="Colorful List Accent 4"/>
    <w:lsdException w:qFormat="1" w:unhideWhenUsed="0" w:uiPriority="73" w:semiHidden="0" w:name="Colorful Grid Accent 4"/>
    <w:lsdException w:unhideWhenUsed="0" w:uiPriority="60" w:semiHidden="0" w:name="Light Shading Accent 5"/>
    <w:lsdException w:qFormat="1" w:unhideWhenUsed="0" w:uiPriority="61" w:semiHidden="0" w:name="Light List Accent 5"/>
    <w:lsdException w:unhideWhenUsed="0" w:uiPriority="62" w:semiHidden="0" w:name="Light Grid Accent 5"/>
    <w:lsdException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qFormat="1" w:unhideWhenUsed="0" w:uiPriority="70" w:semiHidden="0" w:name="Dark List Accent 5"/>
    <w:lsdException w:qFormat="1" w:unhideWhenUsed="0" w:uiPriority="71" w:semiHidden="0" w:name="Colorful Shading Accent 5"/>
    <w:lsdException w:qFormat="1" w:unhideWhenUsed="0" w:uiPriority="72" w:semiHidden="0" w:name="Colorful List Accent 5"/>
    <w:lsdException w:qFormat="1" w:unhideWhenUsed="0" w:uiPriority="73" w:semiHidden="0" w:name="Colorful Grid Accent 5"/>
    <w:lsdException w:unhideWhenUsed="0" w:uiPriority="60" w:semiHidden="0" w:name="Light Shading Accent 6"/>
    <w:lsdException w:qFormat="1" w:unhideWhenUsed="0" w:uiPriority="61" w:semiHidden="0" w:name="Light List Accent 6"/>
    <w:lsdException w:qFormat="1" w:unhideWhenUsed="0" w:uiPriority="62" w:semiHidden="0" w:name="Light Grid Accent 6"/>
    <w:lsdException w:qFormat="1"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qFormat="1" w:unhideWhenUsed="0" w:uiPriority="67" w:semiHidden="0" w:name="Medium Grid 1 Accent 6"/>
    <w:lsdException w:qFormat="1" w:unhideWhenUsed="0" w:uiPriority="68" w:semiHidden="0" w:name="Medium Grid 2 Accent 6"/>
    <w:lsdException w:qFormat="1" w:unhideWhenUsed="0" w:uiPriority="69" w:semiHidden="0" w:name="Medium Grid 3 Accent 6"/>
    <w:lsdException w:qFormat="1" w:unhideWhenUsed="0" w:uiPriority="70" w:semiHidden="0" w:name="Dark List Accent 6"/>
    <w:lsdException w:qFormat="1"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qFormat/>
    <w:uiPriority w:val="0"/>
    <w:pPr>
      <w:widowControl/>
      <w:suppressAutoHyphens/>
      <w:bidi w:val="0"/>
      <w:spacing w:before="0" w:after="200" w:line="276" w:lineRule="auto"/>
      <w:jc w:val="left"/>
    </w:pPr>
    <w:rPr>
      <w:rFonts w:asciiTheme="minorHAnsi" w:hAnsiTheme="minorHAnsi" w:eastAsiaTheme="minorEastAsia" w:cstheme="minorBidi"/>
      <w:color w:val="auto"/>
      <w:kern w:val="0"/>
      <w:sz w:val="22"/>
      <w:szCs w:val="22"/>
      <w:lang w:val="en-US" w:eastAsia="en-US" w:bidi="ar-SA"/>
    </w:rPr>
  </w:style>
  <w:style w:type="paragraph" w:styleId="3">
    <w:name w:val="heading 1"/>
    <w:basedOn w:val="1"/>
    <w:next w:val="1"/>
    <w:link w:val="139"/>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4">
    <w:name w:val="heading 2"/>
    <w:basedOn w:val="1"/>
    <w:next w:val="1"/>
    <w:link w:val="140"/>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5">
    <w:name w:val="heading 3"/>
    <w:basedOn w:val="1"/>
    <w:next w:val="1"/>
    <w:link w:val="141"/>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6">
    <w:name w:val="heading 4"/>
    <w:basedOn w:val="1"/>
    <w:next w:val="1"/>
    <w:link w:val="150"/>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1"/>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2"/>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3"/>
    <w:semiHidden/>
    <w:unhideWhenUsed/>
    <w:qFormat/>
    <w:uiPriority w:val="9"/>
    <w:pPr>
      <w:keepNext/>
      <w:keepLines/>
      <w:spacing w:before="200" w:after="0"/>
      <w:outlineLvl w:val="6"/>
    </w:pPr>
    <w:rPr>
      <w:rFonts w:asciiTheme="majorHAnsi" w:hAnsiTheme="majorHAnsi" w:eastAsiaTheme="majorEastAsia" w:cstheme="majorBidi"/>
      <w:i/>
      <w:iCs/>
      <w:color w:val="000000" w:themeColor="dark1" w:themeTint="FF"/>
      <w14:textFill>
        <w14:solidFill>
          <w14:schemeClr w14:val="dk1">
            <w14:lumMod w14:val="100000"/>
            <w14:lumOff w14:val="0"/>
          </w14:schemeClr>
        </w14:solidFill>
      </w14:textFill>
    </w:rPr>
  </w:style>
  <w:style w:type="paragraph" w:styleId="10">
    <w:name w:val="heading 8"/>
    <w:basedOn w:val="1"/>
    <w:next w:val="1"/>
    <w:link w:val="154"/>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5"/>
    <w:semiHidden/>
    <w:unhideWhenUsed/>
    <w:qFormat/>
    <w:uiPriority w:val="9"/>
    <w:pPr>
      <w:keepNext/>
      <w:keepLines/>
      <w:spacing w:before="200" w:after="0"/>
      <w:outlineLvl w:val="8"/>
    </w:pPr>
    <w:rPr>
      <w:rFonts w:asciiTheme="majorHAnsi" w:hAnsiTheme="majorHAnsi" w:eastAsiaTheme="majorEastAsia" w:cstheme="majorBidi"/>
      <w:i/>
      <w:iCs/>
      <w:color w:val="000000" w:themeColor="dark1" w:themeTint="FF"/>
      <w:sz w:val="20"/>
      <w:szCs w:val="20"/>
      <w14:textFill>
        <w14:solidFill>
          <w14:schemeClr w14:val="dk1">
            <w14:lumMod w14:val="100000"/>
            <w14:lumOff w14:val="0"/>
          </w14:schemeClr>
        </w14:solidFill>
      </w14:textFill>
    </w:rPr>
  </w:style>
  <w:style w:type="character" w:default="1" w:styleId="134">
    <w:name w:val="Default Paragraph Font"/>
    <w:semiHidden/>
    <w:unhideWhenUsed/>
    <w:qFormat/>
    <w:uiPriority w:val="1"/>
  </w:style>
  <w:style w:type="table" w:default="1" w:styleId="34">
    <w:name w:val="Normal Table"/>
    <w:semiHidden/>
    <w:unhideWhenUsed/>
    <w:uiPriority w:val="99"/>
    <w:tblPr>
      <w:tblCellMar>
        <w:top w:w="0" w:type="dxa"/>
        <w:left w:w="108" w:type="dxa"/>
        <w:bottom w:w="0" w:type="dxa"/>
        <w:right w:w="108" w:type="dxa"/>
      </w:tblCellMar>
    </w:tblPr>
  </w:style>
  <w:style w:type="paragraph" w:styleId="2">
    <w:name w:val="macro"/>
    <w:link w:val="147"/>
    <w:unhideWhenUsed/>
    <w:qFormat/>
    <w:uiPriority w:val="99"/>
    <w:pPr>
      <w:widowControl/>
      <w:tabs>
        <w:tab w:val="left" w:pos="576"/>
        <w:tab w:val="left" w:pos="1152"/>
        <w:tab w:val="left" w:pos="1728"/>
        <w:tab w:val="left" w:pos="2304"/>
        <w:tab w:val="left" w:pos="2880"/>
        <w:tab w:val="left" w:pos="3456"/>
        <w:tab w:val="left" w:pos="4032"/>
      </w:tabs>
      <w:suppressAutoHyphens/>
      <w:bidi w:val="0"/>
      <w:spacing w:before="0" w:after="200" w:line="276" w:lineRule="auto"/>
      <w:jc w:val="left"/>
    </w:pPr>
    <w:rPr>
      <w:rFonts w:ascii="Courier" w:hAnsi="Courier" w:eastAsiaTheme="minorEastAsia" w:cstheme="minorBidi"/>
      <w:color w:val="auto"/>
      <w:kern w:val="0"/>
      <w:sz w:val="20"/>
      <w:szCs w:val="20"/>
      <w:lang w:val="en-US" w:eastAsia="en-US" w:bidi="ar-SA"/>
    </w:rPr>
  </w:style>
  <w:style w:type="paragraph" w:styleId="12">
    <w:name w:val="List 3"/>
    <w:basedOn w:val="1"/>
    <w:unhideWhenUsed/>
    <w:qFormat/>
    <w:uiPriority w:val="99"/>
    <w:pPr>
      <w:spacing w:before="0" w:after="200"/>
      <w:ind w:left="1080" w:hanging="360"/>
      <w:contextualSpacing/>
    </w:pPr>
  </w:style>
  <w:style w:type="paragraph" w:styleId="13">
    <w:name w:val="List Number 2"/>
    <w:basedOn w:val="1"/>
    <w:unhideWhenUsed/>
    <w:uiPriority w:val="99"/>
    <w:pPr>
      <w:numPr>
        <w:ilvl w:val="0"/>
        <w:numId w:val="1"/>
      </w:numPr>
      <w:spacing w:before="0" w:after="200"/>
      <w:contextualSpacing/>
    </w:pPr>
  </w:style>
  <w:style w:type="paragraph" w:styleId="14">
    <w:name w:val="List Number"/>
    <w:basedOn w:val="1"/>
    <w:unhideWhenUsed/>
    <w:uiPriority w:val="99"/>
    <w:pPr>
      <w:numPr>
        <w:ilvl w:val="0"/>
        <w:numId w:val="2"/>
      </w:numPr>
      <w:spacing w:before="0" w:after="200"/>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uiPriority w:val="99"/>
    <w:pPr>
      <w:numPr>
        <w:ilvl w:val="0"/>
        <w:numId w:val="3"/>
      </w:numPr>
      <w:spacing w:before="0" w:after="200"/>
      <w:contextualSpacing/>
    </w:pPr>
  </w:style>
  <w:style w:type="paragraph" w:styleId="17">
    <w:name w:val="Body Text 3"/>
    <w:basedOn w:val="1"/>
    <w:link w:val="146"/>
    <w:unhideWhenUsed/>
    <w:qFormat/>
    <w:uiPriority w:val="99"/>
    <w:pPr>
      <w:spacing w:before="0" w:after="120"/>
    </w:pPr>
    <w:rPr>
      <w:sz w:val="16"/>
      <w:szCs w:val="16"/>
    </w:rPr>
  </w:style>
  <w:style w:type="paragraph" w:styleId="18">
    <w:name w:val="List Bullet 3"/>
    <w:basedOn w:val="1"/>
    <w:unhideWhenUsed/>
    <w:uiPriority w:val="99"/>
    <w:pPr>
      <w:numPr>
        <w:ilvl w:val="0"/>
        <w:numId w:val="4"/>
      </w:numPr>
      <w:spacing w:before="0" w:after="200"/>
      <w:contextualSpacing/>
    </w:pPr>
  </w:style>
  <w:style w:type="paragraph" w:styleId="19">
    <w:name w:val="Body Text"/>
    <w:basedOn w:val="1"/>
    <w:link w:val="144"/>
    <w:unhideWhenUsed/>
    <w:qFormat/>
    <w:uiPriority w:val="99"/>
    <w:pPr>
      <w:spacing w:before="0" w:after="120"/>
    </w:pPr>
  </w:style>
  <w:style w:type="paragraph" w:styleId="20">
    <w:name w:val="List Number 3"/>
    <w:basedOn w:val="1"/>
    <w:unhideWhenUsed/>
    <w:qFormat/>
    <w:uiPriority w:val="99"/>
    <w:pPr>
      <w:numPr>
        <w:ilvl w:val="0"/>
        <w:numId w:val="5"/>
      </w:numPr>
      <w:spacing w:before="0" w:after="200"/>
      <w:contextualSpacing/>
    </w:pPr>
  </w:style>
  <w:style w:type="paragraph" w:styleId="21">
    <w:name w:val="List 2"/>
    <w:basedOn w:val="1"/>
    <w:unhideWhenUsed/>
    <w:qFormat/>
    <w:uiPriority w:val="99"/>
    <w:pPr>
      <w:spacing w:before="0" w:after="200"/>
      <w:ind w:left="720" w:hanging="360"/>
      <w:contextualSpacing/>
    </w:pPr>
  </w:style>
  <w:style w:type="paragraph" w:styleId="22">
    <w:name w:val="List Continue"/>
    <w:basedOn w:val="1"/>
    <w:unhideWhenUsed/>
    <w:uiPriority w:val="99"/>
    <w:pPr>
      <w:spacing w:before="0" w:after="120"/>
      <w:ind w:left="360"/>
      <w:contextualSpacing/>
    </w:pPr>
  </w:style>
  <w:style w:type="paragraph" w:styleId="23">
    <w:name w:val="List Bullet 2"/>
    <w:basedOn w:val="1"/>
    <w:unhideWhenUsed/>
    <w:uiPriority w:val="99"/>
    <w:pPr>
      <w:numPr>
        <w:ilvl w:val="0"/>
        <w:numId w:val="6"/>
      </w:numPr>
      <w:spacing w:before="0" w:after="200"/>
      <w:contextualSpacing/>
    </w:pPr>
  </w:style>
  <w:style w:type="paragraph" w:styleId="24">
    <w:name w:val="footer"/>
    <w:basedOn w:val="1"/>
    <w:link w:val="138"/>
    <w:unhideWhenUsed/>
    <w:uiPriority w:val="99"/>
    <w:pPr>
      <w:tabs>
        <w:tab w:val="center" w:pos="4680"/>
        <w:tab w:val="right" w:pos="9360"/>
      </w:tabs>
      <w:spacing w:before="0" w:after="0" w:line="240" w:lineRule="auto"/>
    </w:pPr>
  </w:style>
  <w:style w:type="paragraph" w:styleId="25">
    <w:name w:val="header"/>
    <w:basedOn w:val="1"/>
    <w:link w:val="137"/>
    <w:unhideWhenUsed/>
    <w:uiPriority w:val="99"/>
    <w:pPr>
      <w:tabs>
        <w:tab w:val="center" w:pos="4680"/>
        <w:tab w:val="right" w:pos="9360"/>
      </w:tabs>
      <w:spacing w:before="0" w:after="0" w:line="240" w:lineRule="auto"/>
    </w:pPr>
  </w:style>
  <w:style w:type="paragraph" w:styleId="26">
    <w:name w:val="index heading"/>
    <w:basedOn w:val="27"/>
    <w:qFormat/>
    <w:uiPriority w:val="0"/>
  </w:style>
  <w:style w:type="paragraph" w:customStyle="1" w:styleId="27">
    <w:name w:val="Heading"/>
    <w:basedOn w:val="1"/>
    <w:next w:val="19"/>
    <w:qFormat/>
    <w:uiPriority w:val="0"/>
    <w:pPr>
      <w:keepNext/>
      <w:spacing w:before="240" w:after="120"/>
    </w:pPr>
    <w:rPr>
      <w:rFonts w:ascii="Liberation Sans" w:hAnsi="Liberation Sans" w:eastAsia="Noto Sans CJK SC" w:cs="Lohit Devanagari"/>
      <w:sz w:val="28"/>
      <w:szCs w:val="28"/>
    </w:rPr>
  </w:style>
  <w:style w:type="paragraph" w:styleId="28">
    <w:name w:val="Subtitle"/>
    <w:basedOn w:val="1"/>
    <w:next w:val="1"/>
    <w:link w:val="143"/>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9">
    <w:name w:val="List"/>
    <w:basedOn w:val="1"/>
    <w:unhideWhenUsed/>
    <w:uiPriority w:val="99"/>
    <w:pPr>
      <w:spacing w:before="0" w:after="200"/>
      <w:ind w:left="360" w:hanging="360"/>
      <w:contextualSpacing/>
    </w:pPr>
  </w:style>
  <w:style w:type="paragraph" w:styleId="30">
    <w:name w:val="Body Text 2"/>
    <w:basedOn w:val="1"/>
    <w:link w:val="145"/>
    <w:unhideWhenUsed/>
    <w:qFormat/>
    <w:uiPriority w:val="99"/>
    <w:pPr>
      <w:spacing w:before="0" w:after="120" w:line="480" w:lineRule="auto"/>
    </w:pPr>
  </w:style>
  <w:style w:type="paragraph" w:styleId="31">
    <w:name w:val="List Continue 2"/>
    <w:basedOn w:val="1"/>
    <w:unhideWhenUsed/>
    <w:uiPriority w:val="99"/>
    <w:pPr>
      <w:spacing w:before="0" w:after="120"/>
      <w:ind w:left="720"/>
      <w:contextualSpacing/>
    </w:pPr>
  </w:style>
  <w:style w:type="paragraph" w:styleId="32">
    <w:name w:val="List Continue 3"/>
    <w:basedOn w:val="1"/>
    <w:unhideWhenUsed/>
    <w:uiPriority w:val="99"/>
    <w:pPr>
      <w:spacing w:before="0" w:after="120"/>
      <w:ind w:left="1080"/>
      <w:contextualSpacing/>
    </w:pPr>
  </w:style>
  <w:style w:type="paragraph" w:styleId="33">
    <w:name w:val="Title"/>
    <w:basedOn w:val="1"/>
    <w:next w:val="1"/>
    <w:link w:val="142"/>
    <w:qFormat/>
    <w:uiPriority w:val="10"/>
    <w:pPr>
      <w:pBdr>
        <w:bottom w:val="single" w:color="4F81BD" w:themeColor="accent1" w:sz="8" w:space="4"/>
      </w:pBdr>
      <w:spacing w:before="0" w:after="300" w:line="240" w:lineRule="auto"/>
      <w:contextualSpacing/>
    </w:pPr>
    <w:rPr>
      <w:rFonts w:asciiTheme="majorHAnsi" w:hAnsiTheme="majorHAnsi" w:eastAsiaTheme="majorEastAsia" w:cstheme="majorBidi"/>
      <w:color w:val="17375E" w:themeColor="text2" w:themeShade="BF"/>
      <w:spacing w:val="5"/>
      <w:kern w:val="2"/>
      <w:sz w:val="52"/>
      <w:szCs w:val="52"/>
    </w:rPr>
  </w:style>
  <w:style w:type="table" w:styleId="35">
    <w:name w:val="Table Grid"/>
    <w:basedOn w:val="34"/>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6">
    <w:name w:val="Light Shading"/>
    <w:basedOn w:val="34"/>
    <w:qFormat/>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7">
    <w:name w:val="Light Shading Accent 1"/>
    <w:basedOn w:val="34"/>
    <w:qFormat/>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8">
    <w:name w:val="Light Shading Accent 2"/>
    <w:basedOn w:val="34"/>
    <w:qFormat/>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9">
    <w:name w:val="Light Shading Accent 3"/>
    <w:basedOn w:val="34"/>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0">
    <w:name w:val="Light Shading Accent 4"/>
    <w:basedOn w:val="34"/>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41">
    <w:name w:val="Light Shading Accent 5"/>
    <w:basedOn w:val="34"/>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2">
    <w:name w:val="Light Shading Accent 6"/>
    <w:basedOn w:val="34"/>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3">
    <w:name w:val="Light List"/>
    <w:basedOn w:val="34"/>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4">
    <w:name w:val="Light List Accent 1"/>
    <w:basedOn w:val="34"/>
    <w:qFormat/>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5">
    <w:name w:val="Light List Accent 2"/>
    <w:basedOn w:val="34"/>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6">
    <w:name w:val="Light List Accent 3"/>
    <w:basedOn w:val="34"/>
    <w:qFormat/>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7">
    <w:name w:val="Light List Accent 4"/>
    <w:basedOn w:val="34"/>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8">
    <w:name w:val="Light List Accent 5"/>
    <w:basedOn w:val="34"/>
    <w:qFormat/>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9">
    <w:name w:val="Light List Accent 6"/>
    <w:basedOn w:val="34"/>
    <w:qFormat/>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50">
    <w:name w:val="Light Grid"/>
    <w:basedOn w:val="34"/>
    <w:qFormat/>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51">
    <w:name w:val="Light Grid Accent 1"/>
    <w:basedOn w:val="34"/>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2">
    <w:name w:val="Light Grid Accent 2"/>
    <w:basedOn w:val="34"/>
    <w:qFormat/>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3">
    <w:name w:val="Light Grid Accent 3"/>
    <w:basedOn w:val="34"/>
    <w:qFormat/>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4">
    <w:name w:val="Light Grid Accent 4"/>
    <w:basedOn w:val="34"/>
    <w:qFormat/>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5">
    <w:name w:val="Light Grid Accent 5"/>
    <w:basedOn w:val="34"/>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6">
    <w:name w:val="Light Grid Accent 6"/>
    <w:basedOn w:val="34"/>
    <w:qFormat/>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7">
    <w:name w:val="Medium Shading 1"/>
    <w:basedOn w:val="34"/>
    <w:qFormat/>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000000" w:themeColor="text1" w:sz="8" w:space="0"/>
          <w:left w:val="single" w:color="000000" w:themeColor="text1" w:sz="8" w:space="0"/>
          <w:bottom w:val="single" w:color="000000" w:themeColor="text1" w:sz="8" w:space="0"/>
          <w:right w:val="single" w:color="000000" w:themeColor="text1" w:sz="8" w:space="0"/>
          <w:insideH w:val="nil"/>
          <w:insideV w:val="nil"/>
        </w:tcBorders>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8">
    <w:name w:val="Medium Shading 1 Accent 1"/>
    <w:basedOn w:val="34"/>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9">
    <w:name w:val="Medium Shading 1 Accent 2"/>
    <w:basedOn w:val="34"/>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60">
    <w:name w:val="Medium Shading 1 Accent 3"/>
    <w:basedOn w:val="34"/>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61">
    <w:name w:val="Medium Shading 1 Accent 4"/>
    <w:basedOn w:val="34"/>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2">
    <w:name w:val="Medium Shading 1 Accent 5"/>
    <w:basedOn w:val="34"/>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3">
    <w:name w:val="Medium Shading 1 Accent 6"/>
    <w:basedOn w:val="34"/>
    <w:qFormat/>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4">
    <w:name w:val="Medium Shading 2"/>
    <w:basedOn w:val="34"/>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1"/>
    <w:basedOn w:val="34"/>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2"/>
    <w:basedOn w:val="34"/>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3"/>
    <w:basedOn w:val="34"/>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4"/>
    <w:basedOn w:val="34"/>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Shading 2 Accent 5"/>
    <w:basedOn w:val="34"/>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0">
    <w:name w:val="Medium Shading 2 Accent 6"/>
    <w:basedOn w:val="34"/>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1">
    <w:name w:val="Medium List 1"/>
    <w:basedOn w:val="34"/>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2">
    <w:name w:val="Medium List 1 Accent 1"/>
    <w:basedOn w:val="34"/>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3">
    <w:name w:val="Medium List 1 Accent 2"/>
    <w:basedOn w:val="34"/>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4">
    <w:name w:val="Medium List 1 Accent 3"/>
    <w:basedOn w:val="34"/>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5">
    <w:name w:val="Medium List 1 Accent 4"/>
    <w:basedOn w:val="34"/>
    <w:qFormat/>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6">
    <w:name w:val="Medium List 1 Accent 5"/>
    <w:basedOn w:val="34"/>
    <w:qFormat/>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7">
    <w:name w:val="Medium List 1 Accent 6"/>
    <w:basedOn w:val="34"/>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8">
    <w:name w:val="Medium List 2"/>
    <w:basedOn w:val="34"/>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1"/>
    <w:basedOn w:val="34"/>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2"/>
    <w:basedOn w:val="34"/>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3"/>
    <w:basedOn w:val="34"/>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4"/>
    <w:basedOn w:val="34"/>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List 2 Accent 5"/>
    <w:basedOn w:val="34"/>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4">
    <w:name w:val="Medium List 2 Accent 6"/>
    <w:basedOn w:val="34"/>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5">
    <w:name w:val="Medium Grid 1"/>
    <w:basedOn w:val="34"/>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000000" w:themeColor="text1"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6">
    <w:name w:val="Medium Grid 1 Accent 1"/>
    <w:basedOn w:val="34"/>
    <w:qFormat/>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4F81BD" w:themeColor="accent1"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7">
    <w:name w:val="Medium Grid 1 Accent 2"/>
    <w:basedOn w:val="34"/>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0504D" w:themeColor="accent2"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8">
    <w:name w:val="Medium Grid 1 Accent 3"/>
    <w:basedOn w:val="34"/>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9BBB59" w:themeColor="accent3"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9">
    <w:name w:val="Medium Grid 1 Accent 4"/>
    <w:basedOn w:val="34"/>
    <w:qFormat/>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8064A2" w:themeColor="accent4"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90">
    <w:name w:val="Medium Grid 1 Accent 5"/>
    <w:basedOn w:val="34"/>
    <w:qFormat/>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4BACC6" w:themeColor="accent5"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91">
    <w:name w:val="Medium Grid 1 Accent 6"/>
    <w:basedOn w:val="34"/>
    <w:qFormat/>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79646" w:themeColor="accent6"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2">
    <w:name w:val="Medium Grid 2"/>
    <w:basedOn w:val="34"/>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3">
    <w:name w:val="Medium Grid 2 Accent 1"/>
    <w:basedOn w:val="34"/>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4">
    <w:name w:val="Medium Grid 2 Accent 2"/>
    <w:basedOn w:val="34"/>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5">
    <w:name w:val="Medium Grid 2 Accent 3"/>
    <w:basedOn w:val="34"/>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6">
    <w:name w:val="Medium Grid 2 Accent 4"/>
    <w:basedOn w:val="34"/>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7">
    <w:name w:val="Medium Grid 2 Accent 5"/>
    <w:basedOn w:val="34"/>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8">
    <w:name w:val="Medium Grid 2 Accent 6"/>
    <w:basedOn w:val="34"/>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9">
    <w:name w:val="Medium Grid 3"/>
    <w:basedOn w:val="34"/>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100">
    <w:name w:val="Medium Grid 3 Accent 1"/>
    <w:basedOn w:val="34"/>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101">
    <w:name w:val="Medium Grid 3 Accent 2"/>
    <w:basedOn w:val="34"/>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2">
    <w:name w:val="Medium Grid 3 Accent 3"/>
    <w:basedOn w:val="34"/>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3">
    <w:name w:val="Medium Grid 3 Accent 4"/>
    <w:basedOn w:val="34"/>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4">
    <w:name w:val="Medium Grid 3 Accent 5"/>
    <w:basedOn w:val="34"/>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5">
    <w:name w:val="Medium Grid 3 Accent 6"/>
    <w:basedOn w:val="34"/>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6">
    <w:name w:val="Dark List"/>
    <w:basedOn w:val="34"/>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7">
    <w:name w:val="Dark List Accent 1"/>
    <w:basedOn w:val="34"/>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8">
    <w:name w:val="Dark List Accent 2"/>
    <w:basedOn w:val="34"/>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9">
    <w:name w:val="Dark List Accent 3"/>
    <w:basedOn w:val="34"/>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10">
    <w:name w:val="Dark List Accent 4"/>
    <w:basedOn w:val="34"/>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1">
    <w:name w:val="Dark List Accent 5"/>
    <w:basedOn w:val="34"/>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2">
    <w:name w:val="Dark List Accent 6"/>
    <w:basedOn w:val="34"/>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3">
    <w:name w:val="Colorful Shading"/>
    <w:basedOn w:val="34"/>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1"/>
    <w:basedOn w:val="34"/>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5">
    <w:name w:val="Colorful Shading Accent 2"/>
    <w:basedOn w:val="34"/>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3"/>
    <w:basedOn w:val="34"/>
    <w:qFormat/>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7">
    <w:name w:val="Colorful Shading Accent 4"/>
    <w:basedOn w:val="34"/>
    <w:qFormat/>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Shading Accent 5"/>
    <w:basedOn w:val="34"/>
    <w:qFormat/>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9">
    <w:name w:val="Colorful Shading Accent 6"/>
    <w:basedOn w:val="34"/>
    <w:qFormat/>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0">
    <w:name w:val="Colorful List"/>
    <w:basedOn w:val="34"/>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21">
    <w:name w:val="Colorful List Accent 1"/>
    <w:basedOn w:val="34"/>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2">
    <w:name w:val="Colorful List Accent 2"/>
    <w:basedOn w:val="34"/>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3">
    <w:name w:val="Colorful List Accent 3"/>
    <w:basedOn w:val="34"/>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4">
    <w:name w:val="Colorful List Accent 4"/>
    <w:basedOn w:val="34"/>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5">
    <w:name w:val="Colorful List Accent 5"/>
    <w:basedOn w:val="34"/>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6">
    <w:name w:val="Colorful List Accent 6"/>
    <w:basedOn w:val="34"/>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7">
    <w:name w:val="Colorful Grid"/>
    <w:basedOn w:val="34"/>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8">
    <w:name w:val="Colorful Grid Accent 1"/>
    <w:basedOn w:val="34"/>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9">
    <w:name w:val="Colorful Grid Accent 2"/>
    <w:basedOn w:val="34"/>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0">
    <w:name w:val="Colorful Grid Accent 3"/>
    <w:basedOn w:val="34"/>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31">
    <w:name w:val="Colorful Grid Accent 4"/>
    <w:basedOn w:val="34"/>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2">
    <w:name w:val="Colorful Grid Accent 5"/>
    <w:basedOn w:val="34"/>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3">
    <w:name w:val="Colorful Grid Accent 6"/>
    <w:basedOn w:val="34"/>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5">
    <w:name w:val="Strong"/>
    <w:basedOn w:val="134"/>
    <w:qFormat/>
    <w:uiPriority w:val="22"/>
    <w:rPr>
      <w:b/>
      <w:bCs/>
    </w:rPr>
  </w:style>
  <w:style w:type="character" w:styleId="136">
    <w:name w:val="Emphasis"/>
    <w:basedOn w:val="134"/>
    <w:qFormat/>
    <w:uiPriority w:val="20"/>
    <w:rPr>
      <w:i/>
      <w:iCs/>
    </w:rPr>
  </w:style>
  <w:style w:type="character" w:customStyle="1" w:styleId="137">
    <w:name w:val="Header Char"/>
    <w:basedOn w:val="134"/>
    <w:link w:val="25"/>
    <w:qFormat/>
    <w:uiPriority w:val="99"/>
  </w:style>
  <w:style w:type="character" w:customStyle="1" w:styleId="138">
    <w:name w:val="Footer Char"/>
    <w:basedOn w:val="134"/>
    <w:link w:val="24"/>
    <w:qFormat/>
    <w:uiPriority w:val="99"/>
  </w:style>
  <w:style w:type="character" w:customStyle="1" w:styleId="139">
    <w:name w:val="Heading 1 Char"/>
    <w:basedOn w:val="134"/>
    <w:link w:val="3"/>
    <w:qFormat/>
    <w:uiPriority w:val="9"/>
    <w:rPr>
      <w:rFonts w:asciiTheme="majorHAnsi" w:hAnsiTheme="majorHAnsi" w:eastAsiaTheme="majorEastAsia" w:cstheme="majorBidi"/>
      <w:b/>
      <w:bCs/>
      <w:color w:val="376092" w:themeColor="accent1" w:themeShade="BF"/>
      <w:sz w:val="28"/>
      <w:szCs w:val="28"/>
    </w:rPr>
  </w:style>
  <w:style w:type="character" w:customStyle="1" w:styleId="140">
    <w:name w:val="Heading 2 Char"/>
    <w:basedOn w:val="134"/>
    <w:link w:val="4"/>
    <w:qFormat/>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1">
    <w:name w:val="Heading 3 Char"/>
    <w:basedOn w:val="134"/>
    <w:link w:val="5"/>
    <w:qFormat/>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2">
    <w:name w:val="Title Char"/>
    <w:basedOn w:val="134"/>
    <w:link w:val="33"/>
    <w:qFormat/>
    <w:uiPriority w:val="10"/>
    <w:rPr>
      <w:rFonts w:asciiTheme="majorHAnsi" w:hAnsiTheme="majorHAnsi" w:eastAsiaTheme="majorEastAsia" w:cstheme="majorBidi"/>
      <w:color w:val="17375E" w:themeColor="text2" w:themeShade="BF"/>
      <w:spacing w:val="5"/>
      <w:kern w:val="2"/>
      <w:sz w:val="52"/>
      <w:szCs w:val="52"/>
    </w:rPr>
  </w:style>
  <w:style w:type="character" w:customStyle="1" w:styleId="143">
    <w:name w:val="Subtitle Char"/>
    <w:basedOn w:val="134"/>
    <w:link w:val="28"/>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character" w:customStyle="1" w:styleId="144">
    <w:name w:val="Body Text Char"/>
    <w:basedOn w:val="134"/>
    <w:link w:val="19"/>
    <w:qFormat/>
    <w:uiPriority w:val="99"/>
  </w:style>
  <w:style w:type="character" w:customStyle="1" w:styleId="145">
    <w:name w:val="Body Text 2 Char"/>
    <w:basedOn w:val="134"/>
    <w:link w:val="30"/>
    <w:qFormat/>
    <w:uiPriority w:val="99"/>
  </w:style>
  <w:style w:type="character" w:customStyle="1" w:styleId="146">
    <w:name w:val="Body Text 3 Char"/>
    <w:basedOn w:val="134"/>
    <w:link w:val="17"/>
    <w:qFormat/>
    <w:uiPriority w:val="99"/>
    <w:rPr>
      <w:sz w:val="16"/>
      <w:szCs w:val="16"/>
    </w:rPr>
  </w:style>
  <w:style w:type="character" w:customStyle="1" w:styleId="147">
    <w:name w:val="Macro Text Char"/>
    <w:basedOn w:val="134"/>
    <w:link w:val="2"/>
    <w:qFormat/>
    <w:uiPriority w:val="99"/>
    <w:rPr>
      <w:rFonts w:ascii="Courier" w:hAnsi="Courier"/>
      <w:sz w:val="20"/>
      <w:szCs w:val="20"/>
    </w:rPr>
  </w:style>
  <w:style w:type="character" w:customStyle="1" w:styleId="148">
    <w:name w:val="Quote Char"/>
    <w:basedOn w:val="134"/>
    <w:link w:val="149"/>
    <w:qFormat/>
    <w:uiPriority w:val="29"/>
    <w:rPr>
      <w:i/>
      <w:iCs/>
      <w:color w:val="000000" w:themeColor="dark1"/>
      <w14:textFill>
        <w14:solidFill>
          <w14:schemeClr w14:val="dk1"/>
        </w14:solidFill>
      </w14:textFill>
    </w:rPr>
  </w:style>
  <w:style w:type="paragraph" w:styleId="149">
    <w:name w:val="Quote"/>
    <w:basedOn w:val="1"/>
    <w:next w:val="1"/>
    <w:link w:val="148"/>
    <w:qFormat/>
    <w:uiPriority w:val="29"/>
    <w:rPr>
      <w:i/>
      <w:iCs/>
      <w:color w:val="000000" w:themeColor="dark1"/>
      <w14:textFill>
        <w14:solidFill>
          <w14:schemeClr w14:val="dk1"/>
        </w14:solidFill>
      </w14:textFill>
    </w:rPr>
  </w:style>
  <w:style w:type="character" w:customStyle="1" w:styleId="150">
    <w:name w:val="Heading 4 Char"/>
    <w:basedOn w:val="134"/>
    <w:link w:val="6"/>
    <w:semiHidden/>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1">
    <w:name w:val="Heading 5 Char"/>
    <w:basedOn w:val="134"/>
    <w:link w:val="7"/>
    <w:semiHidden/>
    <w:qFormat/>
    <w:uiPriority w:val="9"/>
    <w:rPr>
      <w:rFonts w:asciiTheme="majorHAnsi" w:hAnsiTheme="majorHAnsi" w:eastAsiaTheme="majorEastAsia" w:cstheme="majorBidi"/>
      <w:color w:val="254061" w:themeColor="accent1" w:themeShade="80"/>
    </w:rPr>
  </w:style>
  <w:style w:type="character" w:customStyle="1" w:styleId="152">
    <w:name w:val="Heading 6 Char"/>
    <w:basedOn w:val="134"/>
    <w:link w:val="8"/>
    <w:semiHidden/>
    <w:qFormat/>
    <w:uiPriority w:val="9"/>
    <w:rPr>
      <w:rFonts w:asciiTheme="majorHAnsi" w:hAnsiTheme="majorHAnsi" w:eastAsiaTheme="majorEastAsia" w:cstheme="majorBidi"/>
      <w:i/>
      <w:iCs/>
      <w:color w:val="254061" w:themeColor="accent1" w:themeShade="80"/>
    </w:rPr>
  </w:style>
  <w:style w:type="character" w:customStyle="1" w:styleId="153">
    <w:name w:val="Heading 7 Char"/>
    <w:basedOn w:val="134"/>
    <w:link w:val="9"/>
    <w:semiHidden/>
    <w:qFormat/>
    <w:uiPriority w:val="9"/>
    <w:rPr>
      <w:rFonts w:asciiTheme="majorHAnsi" w:hAnsiTheme="majorHAnsi" w:eastAsiaTheme="majorEastAsia" w:cstheme="majorBidi"/>
      <w:i/>
      <w:iCs/>
      <w:color w:val="000000" w:themeColor="dark1" w:themeTint="FF"/>
      <w14:textFill>
        <w14:solidFill>
          <w14:schemeClr w14:val="dk1">
            <w14:lumMod w14:val="100000"/>
            <w14:lumOff w14:val="0"/>
          </w14:schemeClr>
        </w14:solidFill>
      </w14:textFill>
    </w:rPr>
  </w:style>
  <w:style w:type="character" w:customStyle="1" w:styleId="154">
    <w:name w:val="Heading 8 Char"/>
    <w:basedOn w:val="134"/>
    <w:link w:val="10"/>
    <w:semiHidden/>
    <w:qFormat/>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5">
    <w:name w:val="Heading 9 Char"/>
    <w:basedOn w:val="134"/>
    <w:link w:val="11"/>
    <w:semiHidden/>
    <w:qFormat/>
    <w:uiPriority w:val="9"/>
    <w:rPr>
      <w:rFonts w:asciiTheme="majorHAnsi" w:hAnsiTheme="majorHAnsi" w:eastAsiaTheme="majorEastAsia" w:cstheme="majorBidi"/>
      <w:i/>
      <w:iCs/>
      <w:color w:val="000000" w:themeColor="dark1" w:themeTint="FF"/>
      <w:sz w:val="20"/>
      <w:szCs w:val="20"/>
      <w14:textFill>
        <w14:solidFill>
          <w14:schemeClr w14:val="dk1">
            <w14:lumMod w14:val="100000"/>
            <w14:lumOff w14:val="0"/>
          </w14:schemeClr>
        </w14:solidFill>
      </w14:textFill>
    </w:rPr>
  </w:style>
  <w:style w:type="character" w:customStyle="1" w:styleId="156">
    <w:name w:val="Intense Quote Char"/>
    <w:basedOn w:val="134"/>
    <w:link w:val="157"/>
    <w:qFormat/>
    <w:uiPriority w:val="30"/>
    <w:rPr>
      <w:b/>
      <w:bCs/>
      <w:i/>
      <w:iCs/>
      <w:color w:val="4F81BD" w:themeColor="accent1"/>
      <w14:textFill>
        <w14:solidFill>
          <w14:schemeClr w14:val="accent1"/>
        </w14:solidFill>
      </w14:textFill>
    </w:rPr>
  </w:style>
  <w:style w:type="paragraph" w:styleId="157">
    <w:name w:val="Intense Quote"/>
    <w:basedOn w:val="1"/>
    <w:next w:val="1"/>
    <w:link w:val="156"/>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8">
    <w:name w:val="Subtle Emphasis"/>
    <w:basedOn w:val="134"/>
    <w:qFormat/>
    <w:uiPriority w:val="19"/>
    <w:rPr>
      <w:i/>
      <w:iCs/>
      <w:color w:val="000000" w:themeColor="dark1" w:themeTint="FF"/>
      <w14:textFill>
        <w14:solidFill>
          <w14:schemeClr w14:val="dk1">
            <w14:lumMod w14:val="100000"/>
            <w14:lumOff w14:val="0"/>
          </w14:schemeClr>
        </w14:solidFill>
      </w14:textFill>
    </w:rPr>
  </w:style>
  <w:style w:type="character" w:customStyle="1" w:styleId="159">
    <w:name w:val="Intense Emphasis"/>
    <w:basedOn w:val="134"/>
    <w:qFormat/>
    <w:uiPriority w:val="21"/>
    <w:rPr>
      <w:b/>
      <w:bCs/>
      <w:i/>
      <w:iCs/>
      <w:color w:val="4F81BD" w:themeColor="accent1"/>
      <w14:textFill>
        <w14:solidFill>
          <w14:schemeClr w14:val="accent1"/>
        </w14:solidFill>
      </w14:textFill>
    </w:rPr>
  </w:style>
  <w:style w:type="character" w:customStyle="1" w:styleId="160">
    <w:name w:val="Subtle Reference"/>
    <w:basedOn w:val="134"/>
    <w:qFormat/>
    <w:uiPriority w:val="31"/>
    <w:rPr>
      <w:smallCaps/>
      <w:color w:val="C0504D" w:themeColor="accent2"/>
      <w:u w:val="single"/>
      <w14:textFill>
        <w14:solidFill>
          <w14:schemeClr w14:val="accent2"/>
        </w14:solidFill>
      </w14:textFill>
    </w:rPr>
  </w:style>
  <w:style w:type="character" w:customStyle="1" w:styleId="161">
    <w:name w:val="Intense Reference"/>
    <w:basedOn w:val="134"/>
    <w:qFormat/>
    <w:uiPriority w:val="32"/>
    <w:rPr>
      <w:b/>
      <w:bCs/>
      <w:smallCaps/>
      <w:color w:val="C0504D" w:themeColor="accent2"/>
      <w:spacing w:val="5"/>
      <w:u w:val="single"/>
      <w14:textFill>
        <w14:solidFill>
          <w14:schemeClr w14:val="accent2"/>
        </w14:solidFill>
      </w14:textFill>
    </w:rPr>
  </w:style>
  <w:style w:type="character" w:customStyle="1" w:styleId="162">
    <w:name w:val="Book Title"/>
    <w:basedOn w:val="134"/>
    <w:qFormat/>
    <w:uiPriority w:val="33"/>
    <w:rPr>
      <w:b/>
      <w:bCs/>
      <w:smallCaps/>
      <w:spacing w:val="5"/>
    </w:rPr>
  </w:style>
  <w:style w:type="paragraph" w:customStyle="1" w:styleId="163">
    <w:name w:val="Index"/>
    <w:basedOn w:val="1"/>
    <w:qFormat/>
    <w:uiPriority w:val="0"/>
    <w:pPr>
      <w:suppressLineNumbers/>
    </w:pPr>
    <w:rPr>
      <w:rFonts w:cs="Lohit Devanagari"/>
    </w:rPr>
  </w:style>
  <w:style w:type="paragraph" w:customStyle="1" w:styleId="164">
    <w:name w:val="Header and Footer"/>
    <w:basedOn w:val="1"/>
    <w:qFormat/>
    <w:uiPriority w:val="0"/>
  </w:style>
  <w:style w:type="paragraph" w:styleId="165">
    <w:name w:val="No Spacing"/>
    <w:qFormat/>
    <w:uiPriority w:val="1"/>
    <w:pPr>
      <w:widowControl/>
      <w:suppressAutoHyphens/>
      <w:bidi w:val="0"/>
      <w:spacing w:before="0" w:after="0" w:line="240" w:lineRule="auto"/>
      <w:jc w:val="left"/>
    </w:pPr>
    <w:rPr>
      <w:rFonts w:asciiTheme="minorHAnsi" w:hAnsiTheme="minorHAnsi" w:eastAsiaTheme="minorEastAsia" w:cstheme="minorBidi"/>
      <w:color w:val="auto"/>
      <w:kern w:val="0"/>
      <w:sz w:val="22"/>
      <w:szCs w:val="22"/>
      <w:lang w:val="en-US" w:eastAsia="en-US" w:bidi="ar-SA"/>
    </w:rPr>
  </w:style>
  <w:style w:type="paragraph" w:styleId="166">
    <w:name w:val="List Paragraph"/>
    <w:basedOn w:val="1"/>
    <w:qFormat/>
    <w:uiPriority w:val="34"/>
    <w:pPr>
      <w:spacing w:before="0" w:after="200"/>
      <w:ind w:left="720"/>
      <w:contextualSpacing/>
    </w:pPr>
  </w:style>
  <w:style w:type="paragraph" w:customStyle="1" w:styleId="167">
    <w:name w:val="TOC Heading"/>
    <w:basedOn w:val="3"/>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majorFont>
      <a:minorFont>
        <a:latin typeface="Cambria"/>
        <a:ea typeface=""/>
        <a:cs typeface=""/>
      </a:minorFont>
    </a:fontScheme>
    <a:fmtScheme na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tint val="100000"/>
                <a:shade val="100000"/>
              </a:schemeClr>
            </a:gs>
            <a:gs pos="100000">
              <a:schemeClr val="phClr">
                <a:tint val="50000"/>
                <a:shade val="100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549</Pages>
  <Words>3113</Words>
  <Characters>18912</Characters>
  <Paragraphs>0</Paragraphs>
  <TotalTime>480</TotalTime>
  <ScaleCrop>false</ScaleCrop>
  <LinksUpToDate>false</LinksUpToDate>
  <CharactersWithSpaces>21732</CharactersWithSpaces>
  <Application>WPS Office_12.8.2.17149_F1E327BC-269C-435d-A152-05C5408002CA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Five-model orthodontic response archive arranged by question and model.</dc:description>
  <cp:keywords>orthodontics, misinformation, chatbot, question-and-answer record, Supplementary Appendix 4</cp:keywords>
  <cp:lastModifiedBy>Administrator</cp:lastModifiedBy>
  <dcterms:modified xsi:type="dcterms:W3CDTF">2026-08-19T23:48:08Z</dcterms:modified>
  <dc:subject>Question-based orthodontic answer record for five generative AI chatbots</dc:subject>
  <dc:title>Supplementary Appendix 4: Orthodontic Clean Question-and-Answer Record</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A54CAD11AAF04C38AED41AA3212F663A_13</vt:lpwstr>
  </property>
  <property fmtid="{D5CDD505-2E9C-101B-9397-08002B2CF9AE}" pid="3" name="KSOProductBuildVer">
    <vt:lpwstr>2052-12.8.2.17149</vt:lpwstr>
  </property>
  <property fmtid="{D5CDD505-2E9C-101B-9397-08002B2CF9AE}" pid="4" name="KSOTemplateDocerSaveRecord">
    <vt:lpwstr>eyJoZGlkIjoiMzEwNTM5NzYwMDRjMzkwZTVkZjY2ODkwMGIxNGU0OTUiLCJ1c2VySWQiOiIyNjUyODEwMTAifQ==</vt:lpwstr>
  </property>
</Properties>
</file>