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153F3">
      <w:pPr>
        <w:spacing w:before="400" w:after="160"/>
        <w:rPr>
          <w:color w:val="auto"/>
        </w:rPr>
      </w:pPr>
      <w:r>
        <w:rPr>
          <w:rFonts w:ascii="Times New Roman" w:hAnsi="Times New Roman" w:eastAsia="宋体" w:cs="Times New Roman"/>
          <w:b/>
          <w:color w:val="auto"/>
          <w:sz w:val="21"/>
        </w:rPr>
        <w:t>ONLINE SUPPLEMENTARY MATERIAL</w:t>
      </w:r>
    </w:p>
    <w:p w14:paraId="7E7484E2">
      <w:pPr>
        <w:keepLines/>
        <w:spacing w:after="160"/>
        <w:rPr>
          <w:color w:val="auto"/>
        </w:rPr>
      </w:pPr>
      <w:r>
        <w:rPr>
          <w:color w:val="auto"/>
        </w:rPr>
        <w:t>School-based physical activity support among Chinese adolescents: development and initial psychometric evaluation of a five-domain student-report scale</w:t>
      </w:r>
    </w:p>
    <w:p w14:paraId="0633943C">
      <w:pPr>
        <w:spacing w:before="0" w:after="280" w:line="252" w:lineRule="auto"/>
        <w:jc w:val="left"/>
        <w:rPr>
          <w:color w:val="auto"/>
        </w:rPr>
      </w:pPr>
      <w:r>
        <w:rPr>
          <w:rFonts w:ascii="Times New Roman" w:hAnsi="Times New Roman" w:eastAsia="宋体" w:cs="Times New Roman"/>
          <w:b w:val="0"/>
          <w:i w:val="0"/>
          <w:color w:val="auto"/>
          <w:sz w:val="22"/>
        </w:rPr>
        <w:t>SBPASS-SR38 • Bilingual item form, scoring key, and complete psychometric evidence</w:t>
      </w:r>
    </w:p>
    <w:p w14:paraId="5DA7C446">
      <w:pPr>
        <w:spacing w:before="0" w:after="200" w:line="252" w:lineRule="auto"/>
        <w:jc w:val="left"/>
        <w:rPr>
          <w:color w:val="auto"/>
        </w:rPr>
      </w:pPr>
      <w:r>
        <w:rPr>
          <w:color w:val="auto"/>
        </w:rPr>
        <w:t>The Chinese-language items were administered. The English text is provided solely as a reporting translation and has not been psychometrically validated for administration.</w:t>
      </w:r>
    </w:p>
    <w:p w14:paraId="1BF3D443">
      <w:pPr>
        <w:spacing w:before="0" w:after="320" w:line="252" w:lineRule="auto"/>
        <w:jc w:val="left"/>
        <w:rPr>
          <w:color w:val="auto"/>
        </w:rPr>
      </w:pPr>
      <w:r>
        <w:rPr>
          <w:color w:val="auto"/>
        </w:rPr>
        <w:t>Analyses were restricted to the 38 items with identical wording across the study materials. Scores are reported as five subscale means; no 38-item total score should be calculated.</w:t>
      </w:r>
    </w:p>
    <w:p w14:paraId="322941A2">
      <w:pPr>
        <w:spacing w:after="100"/>
        <w:rPr>
          <w:color w:val="auto"/>
        </w:rPr>
      </w:pPr>
      <w:r>
        <w:rPr>
          <w:rFonts w:ascii="Times New Roman" w:hAnsi="Times New Roman" w:eastAsia="宋体" w:cs="Times New Roman"/>
          <w:b/>
          <w:color w:val="auto"/>
          <w:sz w:val="23"/>
        </w:rPr>
        <w:t>Contents</w:t>
      </w:r>
    </w:p>
    <w:p w14:paraId="5F589ED3">
      <w:pPr>
        <w:tabs>
          <w:tab w:val="left" w:pos="1080"/>
        </w:tabs>
        <w:spacing w:after="40"/>
        <w:ind w:left="216"/>
        <w:rPr>
          <w:color w:val="auto"/>
        </w:rPr>
      </w:pPr>
      <w:r>
        <w:rPr>
          <w:rFonts w:ascii="Times New Roman" w:hAnsi="Times New Roman" w:eastAsia="宋体" w:cs="Times New Roman"/>
          <w:b/>
          <w:color w:val="auto"/>
          <w:sz w:val="18"/>
        </w:rPr>
        <w:t>S1</w:t>
      </w:r>
      <w:r>
        <w:rPr>
          <w:rFonts w:ascii="Times New Roman" w:hAnsi="Times New Roman" w:eastAsia="宋体" w:cs="Times New Roman"/>
          <w:color w:val="auto"/>
          <w:sz w:val="18"/>
        </w:rPr>
        <w:tab/>
      </w:r>
      <w:r>
        <w:rPr>
          <w:rFonts w:ascii="Times New Roman" w:hAnsi="Times New Roman" w:eastAsia="宋体" w:cs="Times New Roman"/>
          <w:color w:val="auto"/>
          <w:sz w:val="18"/>
        </w:rPr>
        <w:t>Chinese form, reporting translation, and scoring key</w:t>
      </w:r>
    </w:p>
    <w:p w14:paraId="17F8D54B">
      <w:pPr>
        <w:tabs>
          <w:tab w:val="left" w:pos="1080"/>
        </w:tabs>
        <w:spacing w:after="40"/>
        <w:ind w:left="216"/>
        <w:rPr>
          <w:color w:val="auto"/>
        </w:rPr>
      </w:pPr>
      <w:r>
        <w:rPr>
          <w:rFonts w:ascii="Times New Roman" w:hAnsi="Times New Roman" w:eastAsia="宋体" w:cs="Times New Roman"/>
          <w:b/>
          <w:color w:val="auto"/>
          <w:sz w:val="18"/>
        </w:rPr>
        <w:t>S2</w:t>
      </w:r>
      <w:r>
        <w:rPr>
          <w:rFonts w:ascii="Times New Roman" w:hAnsi="Times New Roman" w:eastAsia="宋体" w:cs="Times New Roman"/>
          <w:color w:val="auto"/>
          <w:sz w:val="18"/>
        </w:rPr>
        <w:tab/>
      </w:r>
      <w:r>
        <w:rPr>
          <w:rFonts w:ascii="Times New Roman" w:hAnsi="Times New Roman" w:eastAsia="宋体" w:cs="Times New Roman"/>
          <w:color w:val="auto"/>
          <w:sz w:val="18"/>
        </w:rPr>
        <w:t>Study 2 item descriptive statistics</w:t>
      </w:r>
    </w:p>
    <w:p w14:paraId="542BCC71">
      <w:pPr>
        <w:tabs>
          <w:tab w:val="left" w:pos="1080"/>
        </w:tabs>
        <w:spacing w:after="40"/>
        <w:ind w:left="216"/>
        <w:rPr>
          <w:color w:val="auto"/>
        </w:rPr>
      </w:pPr>
      <w:r>
        <w:rPr>
          <w:color w:val="auto"/>
        </w:rPr>
        <w:t>S3</w:t>
      </w:r>
      <w:r>
        <w:rPr>
          <w:color w:val="auto"/>
        </w:rPr>
        <w:tab/>
      </w:r>
      <w:r>
        <w:rPr>
          <w:color w:val="auto"/>
        </w:rPr>
        <w:t>Study 2 five-factor Promax-rotated EFA loadings</w:t>
      </w:r>
    </w:p>
    <w:p w14:paraId="5648A984">
      <w:pPr>
        <w:tabs>
          <w:tab w:val="left" w:pos="1080"/>
        </w:tabs>
        <w:spacing w:after="40"/>
        <w:ind w:left="216"/>
        <w:rPr>
          <w:color w:val="auto"/>
        </w:rPr>
      </w:pPr>
      <w:r>
        <w:rPr>
          <w:rFonts w:ascii="Times New Roman" w:hAnsi="Times New Roman" w:eastAsia="宋体" w:cs="Times New Roman"/>
          <w:b/>
          <w:color w:val="auto"/>
          <w:sz w:val="18"/>
        </w:rPr>
        <w:t>S4</w:t>
      </w:r>
      <w:r>
        <w:rPr>
          <w:rFonts w:ascii="Times New Roman" w:hAnsi="Times New Roman" w:eastAsia="宋体" w:cs="Times New Roman"/>
          <w:color w:val="auto"/>
          <w:sz w:val="18"/>
        </w:rPr>
        <w:tab/>
      </w:r>
      <w:r>
        <w:rPr>
          <w:rFonts w:ascii="Times New Roman" w:hAnsi="Times New Roman" w:eastAsia="宋体" w:cs="Times New Roman"/>
          <w:color w:val="auto"/>
          <w:sz w:val="18"/>
        </w:rPr>
        <w:t>Study 3 correlated five-factor CFA and target ESEM loadings</w:t>
      </w:r>
    </w:p>
    <w:p w14:paraId="234A0D9F">
      <w:pPr>
        <w:tabs>
          <w:tab w:val="left" w:pos="1080"/>
        </w:tabs>
        <w:spacing w:after="40"/>
        <w:ind w:left="216"/>
        <w:rPr>
          <w:color w:val="auto"/>
        </w:rPr>
      </w:pPr>
      <w:r>
        <w:rPr>
          <w:rFonts w:ascii="Times New Roman" w:hAnsi="Times New Roman" w:eastAsia="宋体" w:cs="Times New Roman"/>
          <w:b/>
          <w:color w:val="auto"/>
          <w:sz w:val="18"/>
        </w:rPr>
        <w:t>S5</w:t>
      </w:r>
      <w:r>
        <w:rPr>
          <w:rFonts w:ascii="Times New Roman" w:hAnsi="Times New Roman" w:eastAsia="宋体" w:cs="Times New Roman"/>
          <w:color w:val="auto"/>
          <w:sz w:val="18"/>
        </w:rPr>
        <w:tab/>
      </w:r>
      <w:r>
        <w:rPr>
          <w:rFonts w:ascii="Times New Roman" w:hAnsi="Times New Roman" w:eastAsia="宋体" w:cs="Times New Roman"/>
          <w:color w:val="auto"/>
          <w:sz w:val="18"/>
        </w:rPr>
        <w:t>Study 3 factor distinctiveness and bifactor-ESEM score diagnostics</w:t>
      </w:r>
    </w:p>
    <w:p w14:paraId="6C4C6AE4">
      <w:pPr>
        <w:tabs>
          <w:tab w:val="left" w:pos="1080"/>
        </w:tabs>
        <w:spacing w:after="40"/>
        <w:ind w:left="216"/>
        <w:rPr>
          <w:color w:val="auto"/>
        </w:rPr>
      </w:pPr>
      <w:r>
        <w:rPr>
          <w:color w:val="auto"/>
        </w:rPr>
        <w:t>S6</w:t>
      </w:r>
      <w:r>
        <w:rPr>
          <w:color w:val="auto"/>
        </w:rPr>
        <w:tab/>
      </w:r>
      <w:r>
        <w:rPr>
          <w:color w:val="auto"/>
        </w:rPr>
        <w:t>Complete 14-day test–retest results</w:t>
      </w:r>
    </w:p>
    <w:p w14:paraId="390F849A">
      <w:pPr>
        <w:tabs>
          <w:tab w:val="left" w:pos="1080"/>
        </w:tabs>
        <w:spacing w:after="40"/>
        <w:ind w:left="216"/>
        <w:rPr>
          <w:color w:val="auto"/>
        </w:rPr>
      </w:pPr>
      <w:r>
        <w:rPr>
          <w:rFonts w:ascii="Times New Roman" w:hAnsi="Times New Roman" w:eastAsia="宋体" w:cs="Times New Roman"/>
          <w:b/>
          <w:color w:val="auto"/>
          <w:sz w:val="18"/>
        </w:rPr>
        <w:t>S7</w:t>
      </w:r>
      <w:r>
        <w:rPr>
          <w:rFonts w:ascii="Times New Roman" w:hAnsi="Times New Roman" w:eastAsia="宋体" w:cs="Times New Roman"/>
          <w:color w:val="auto"/>
          <w:sz w:val="18"/>
        </w:rPr>
        <w:tab/>
      </w:r>
      <w:r>
        <w:rPr>
          <w:rFonts w:ascii="Times New Roman" w:hAnsi="Times New Roman" w:eastAsia="宋体" w:cs="Times New Roman"/>
          <w:color w:val="auto"/>
          <w:sz w:val="18"/>
        </w:rPr>
        <w:t>Complete student–teacher convergence results</w:t>
      </w:r>
    </w:p>
    <w:p w14:paraId="3A198525">
      <w:pPr>
        <w:tabs>
          <w:tab w:val="left" w:pos="1080"/>
        </w:tabs>
        <w:spacing w:after="40"/>
        <w:ind w:left="216"/>
        <w:rPr>
          <w:color w:val="auto"/>
        </w:rPr>
      </w:pPr>
      <w:r>
        <w:rPr>
          <w:rFonts w:ascii="Times New Roman" w:hAnsi="Times New Roman" w:eastAsia="宋体" w:cs="Times New Roman"/>
          <w:b/>
          <w:color w:val="auto"/>
          <w:sz w:val="18"/>
        </w:rPr>
        <w:t>S8</w:t>
      </w:r>
      <w:r>
        <w:rPr>
          <w:rFonts w:ascii="Times New Roman" w:hAnsi="Times New Roman" w:eastAsia="宋体" w:cs="Times New Roman"/>
          <w:color w:val="auto"/>
          <w:sz w:val="18"/>
        </w:rPr>
        <w:tab/>
      </w:r>
      <w:r>
        <w:rPr>
          <w:rFonts w:ascii="Times New Roman" w:hAnsi="Times New Roman" w:eastAsia="宋体" w:cs="Times New Roman"/>
          <w:color w:val="auto"/>
          <w:sz w:val="18"/>
        </w:rPr>
        <w:t>Sample composition</w:t>
      </w:r>
    </w:p>
    <w:p w14:paraId="15B4D2AB">
      <w:pPr>
        <w:tabs>
          <w:tab w:val="left" w:pos="1080"/>
        </w:tabs>
        <w:spacing w:after="40"/>
        <w:ind w:left="216"/>
        <w:rPr>
          <w:color w:val="auto"/>
        </w:rPr>
      </w:pPr>
      <w:r>
        <w:rPr>
          <w:rFonts w:ascii="Times New Roman" w:hAnsi="Times New Roman" w:eastAsia="宋体" w:cs="Times New Roman"/>
          <w:b/>
          <w:color w:val="auto"/>
          <w:sz w:val="18"/>
        </w:rPr>
        <w:t>S9</w:t>
      </w:r>
      <w:r>
        <w:rPr>
          <w:rFonts w:ascii="Times New Roman" w:hAnsi="Times New Roman" w:eastAsia="宋体" w:cs="Times New Roman"/>
          <w:color w:val="auto"/>
          <w:sz w:val="18"/>
        </w:rPr>
        <w:tab/>
      </w:r>
      <w:r>
        <w:rPr>
          <w:rFonts w:ascii="Times New Roman" w:hAnsi="Times New Roman" w:eastAsia="宋体" w:cs="Times New Roman"/>
          <w:color w:val="auto"/>
          <w:sz w:val="18"/>
        </w:rPr>
        <w:t>Item 39 version-reconciliation and common-form audit</w:t>
      </w:r>
    </w:p>
    <w:p w14:paraId="63079DF8">
      <w:pPr>
        <w:rPr>
          <w:color w:val="auto"/>
        </w:rPr>
      </w:pPr>
      <w:r>
        <w:rPr>
          <w:color w:val="auto"/>
        </w:rPr>
        <w:br w:type="page"/>
      </w:r>
    </w:p>
    <w:p w14:paraId="0CE9469B">
      <w:pPr>
        <w:pStyle w:val="15"/>
        <w:keepNext/>
        <w:spacing w:before="60" w:after="80"/>
        <w:rPr>
          <w:b/>
          <w:i w:val="0"/>
          <w:color w:val="auto"/>
          <w:sz w:val="20"/>
          <w:szCs w:val="20"/>
        </w:rPr>
      </w:pPr>
      <w:r>
        <w:rPr>
          <w:b/>
          <w:i w:val="0"/>
          <w:color w:val="auto"/>
          <w:sz w:val="20"/>
          <w:szCs w:val="20"/>
        </w:rPr>
        <w:t>Table S1. SBPASS-SR38 Chinese form, reporting translation, and scoring key</w:t>
      </w:r>
    </w:p>
    <w:tbl>
      <w:tblPr>
        <w:tblStyle w:val="33"/>
        <w:tblW w:w="13935" w:type="dxa"/>
        <w:tblInd w:w="0" w:type="dxa"/>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691"/>
        <w:gridCol w:w="898"/>
        <w:gridCol w:w="4694"/>
        <w:gridCol w:w="7652"/>
      </w:tblGrid>
      <w:tr w14:paraId="03E5773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trPr>
        <w:tc>
          <w:tcPr>
            <w:tcW w:w="691" w:type="dxa"/>
            <w:shd w:val="clear" w:color="auto" w:fill="E8EEF3"/>
            <w:tcMar>
              <w:top w:w="10" w:type="dxa"/>
              <w:left w:w="55" w:type="dxa"/>
              <w:bottom w:w="10" w:type="dxa"/>
              <w:right w:w="55" w:type="dxa"/>
            </w:tcMar>
            <w:vAlign w:val="center"/>
          </w:tcPr>
          <w:p w14:paraId="5001389D">
            <w:pPr>
              <w:keepLines/>
              <w:spacing w:before="0" w:after="0" w:line="240" w:lineRule="auto"/>
              <w:jc w:val="center"/>
              <w:rPr>
                <w:color w:val="auto"/>
                <w:sz w:val="22"/>
                <w:szCs w:val="32"/>
              </w:rPr>
            </w:pPr>
            <w:r>
              <w:rPr>
                <w:rFonts w:ascii="Times New Roman" w:hAnsi="Times New Roman" w:eastAsia="宋体" w:cs="Times New Roman"/>
                <w:b/>
                <w:i w:val="0"/>
                <w:color w:val="auto"/>
                <w:sz w:val="18"/>
                <w:szCs w:val="32"/>
              </w:rPr>
              <w:t>Item</w:t>
            </w:r>
          </w:p>
        </w:tc>
        <w:tc>
          <w:tcPr>
            <w:tcW w:w="898" w:type="dxa"/>
            <w:shd w:val="clear" w:color="auto" w:fill="E8EEF3"/>
            <w:tcMar>
              <w:top w:w="10" w:type="dxa"/>
              <w:left w:w="55" w:type="dxa"/>
              <w:bottom w:w="10" w:type="dxa"/>
              <w:right w:w="55" w:type="dxa"/>
            </w:tcMar>
            <w:vAlign w:val="center"/>
          </w:tcPr>
          <w:p w14:paraId="0A6D4DE9">
            <w:pPr>
              <w:keepLines/>
              <w:spacing w:before="0" w:after="0" w:line="240" w:lineRule="auto"/>
              <w:jc w:val="left"/>
              <w:rPr>
                <w:color w:val="auto"/>
                <w:sz w:val="22"/>
                <w:szCs w:val="32"/>
              </w:rPr>
            </w:pPr>
            <w:r>
              <w:rPr>
                <w:rFonts w:ascii="Times New Roman" w:hAnsi="Times New Roman" w:eastAsia="宋体" w:cs="Times New Roman"/>
                <w:b/>
                <w:i w:val="0"/>
                <w:color w:val="auto"/>
                <w:sz w:val="18"/>
                <w:szCs w:val="32"/>
              </w:rPr>
              <w:t>Subscale</w:t>
            </w:r>
          </w:p>
        </w:tc>
        <w:tc>
          <w:tcPr>
            <w:tcW w:w="4694" w:type="dxa"/>
            <w:shd w:val="clear" w:color="auto" w:fill="E8EEF3"/>
            <w:tcMar>
              <w:top w:w="10" w:type="dxa"/>
              <w:left w:w="55" w:type="dxa"/>
              <w:bottom w:w="10" w:type="dxa"/>
              <w:right w:w="55" w:type="dxa"/>
            </w:tcMar>
            <w:vAlign w:val="center"/>
          </w:tcPr>
          <w:p w14:paraId="64345F50">
            <w:pPr>
              <w:keepLines/>
              <w:spacing w:before="0" w:after="0" w:line="240" w:lineRule="auto"/>
              <w:jc w:val="left"/>
              <w:rPr>
                <w:color w:val="auto"/>
                <w:sz w:val="22"/>
                <w:szCs w:val="32"/>
              </w:rPr>
            </w:pPr>
            <w:r>
              <w:rPr>
                <w:rFonts w:ascii="Times New Roman" w:hAnsi="Times New Roman" w:eastAsia="宋体" w:cs="Times New Roman"/>
                <w:b/>
                <w:i w:val="0"/>
                <w:color w:val="auto"/>
                <w:sz w:val="18"/>
                <w:szCs w:val="32"/>
              </w:rPr>
              <w:t>Administered Chinese item</w:t>
            </w:r>
          </w:p>
        </w:tc>
        <w:tc>
          <w:tcPr>
            <w:tcW w:w="7652" w:type="dxa"/>
            <w:shd w:val="clear" w:color="auto" w:fill="E8EEF3"/>
            <w:tcMar>
              <w:top w:w="10" w:type="dxa"/>
              <w:left w:w="55" w:type="dxa"/>
              <w:bottom w:w="10" w:type="dxa"/>
              <w:right w:w="55" w:type="dxa"/>
            </w:tcMar>
            <w:vAlign w:val="center"/>
          </w:tcPr>
          <w:p w14:paraId="13A224A5">
            <w:pPr>
              <w:keepLines/>
              <w:spacing w:before="0" w:after="0" w:line="240" w:lineRule="auto"/>
              <w:jc w:val="left"/>
              <w:rPr>
                <w:color w:val="auto"/>
                <w:sz w:val="22"/>
                <w:szCs w:val="32"/>
              </w:rPr>
            </w:pPr>
            <w:r>
              <w:rPr>
                <w:rFonts w:ascii="Times New Roman" w:hAnsi="Times New Roman" w:eastAsia="宋体" w:cs="Times New Roman"/>
                <w:b/>
                <w:i w:val="0"/>
                <w:color w:val="auto"/>
                <w:sz w:val="18"/>
                <w:szCs w:val="32"/>
              </w:rPr>
              <w:t>English reporting translation</w:t>
            </w:r>
          </w:p>
        </w:tc>
      </w:tr>
      <w:tr w14:paraId="579CBB69">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6689A425">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w:t>
            </w:r>
          </w:p>
        </w:tc>
        <w:tc>
          <w:tcPr>
            <w:tcW w:w="898" w:type="dxa"/>
            <w:tcMar>
              <w:top w:w="4" w:type="dxa"/>
              <w:left w:w="55" w:type="dxa"/>
              <w:bottom w:w="4" w:type="dxa"/>
              <w:right w:w="55" w:type="dxa"/>
            </w:tcMar>
            <w:vAlign w:val="center"/>
          </w:tcPr>
          <w:p w14:paraId="0D00DAB6">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CUR</w:t>
            </w:r>
          </w:p>
        </w:tc>
        <w:tc>
          <w:tcPr>
            <w:tcW w:w="4694" w:type="dxa"/>
            <w:tcMar>
              <w:top w:w="4" w:type="dxa"/>
              <w:left w:w="55" w:type="dxa"/>
              <w:bottom w:w="4" w:type="dxa"/>
              <w:right w:w="55" w:type="dxa"/>
            </w:tcMar>
            <w:vAlign w:val="center"/>
          </w:tcPr>
          <w:p w14:paraId="5E38E7B9">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体育课中，我有机会在不同活动中作出选择。</w:t>
            </w:r>
          </w:p>
        </w:tc>
        <w:tc>
          <w:tcPr>
            <w:tcW w:w="7652" w:type="dxa"/>
            <w:tcMar>
              <w:top w:w="4" w:type="dxa"/>
              <w:left w:w="55" w:type="dxa"/>
              <w:bottom w:w="4" w:type="dxa"/>
              <w:right w:w="55" w:type="dxa"/>
            </w:tcMar>
            <w:vAlign w:val="center"/>
          </w:tcPr>
          <w:p w14:paraId="189955A7">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In physical education, I have opportunities to choose among different activities.</w:t>
            </w:r>
          </w:p>
        </w:tc>
      </w:tr>
      <w:tr w14:paraId="6B5BE4F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59F9BFF9">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w:t>
            </w:r>
          </w:p>
        </w:tc>
        <w:tc>
          <w:tcPr>
            <w:tcW w:w="898" w:type="dxa"/>
            <w:shd w:val="clear" w:color="auto" w:fill="F5F7F9"/>
            <w:tcMar>
              <w:top w:w="4" w:type="dxa"/>
              <w:left w:w="55" w:type="dxa"/>
              <w:bottom w:w="4" w:type="dxa"/>
              <w:right w:w="55" w:type="dxa"/>
            </w:tcMar>
            <w:vAlign w:val="center"/>
          </w:tcPr>
          <w:p w14:paraId="265B1806">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EXT</w:t>
            </w:r>
          </w:p>
        </w:tc>
        <w:tc>
          <w:tcPr>
            <w:tcW w:w="4694" w:type="dxa"/>
            <w:shd w:val="clear" w:color="auto" w:fill="F5F7F9"/>
            <w:tcMar>
              <w:top w:w="4" w:type="dxa"/>
              <w:left w:w="55" w:type="dxa"/>
              <w:bottom w:w="4" w:type="dxa"/>
              <w:right w:w="55" w:type="dxa"/>
            </w:tcMar>
            <w:vAlign w:val="center"/>
          </w:tcPr>
          <w:p w14:paraId="477B53E4">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学校提供多种课外体育活动供学生选择。</w:t>
            </w:r>
          </w:p>
        </w:tc>
        <w:tc>
          <w:tcPr>
            <w:tcW w:w="7652" w:type="dxa"/>
            <w:shd w:val="clear" w:color="auto" w:fill="F5F7F9"/>
            <w:tcMar>
              <w:top w:w="4" w:type="dxa"/>
              <w:left w:w="55" w:type="dxa"/>
              <w:bottom w:w="4" w:type="dxa"/>
              <w:right w:w="55" w:type="dxa"/>
            </w:tcMar>
            <w:vAlign w:val="center"/>
          </w:tcPr>
          <w:p w14:paraId="4A324AF0">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My school offers a variety of extracurricular sport and physical activity options.</w:t>
            </w:r>
          </w:p>
        </w:tc>
      </w:tr>
      <w:tr w14:paraId="6919701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61BBF88C">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Q3</w:t>
            </w:r>
          </w:p>
        </w:tc>
        <w:tc>
          <w:tcPr>
            <w:tcW w:w="898" w:type="dxa"/>
            <w:tcMar>
              <w:top w:w="4" w:type="dxa"/>
              <w:left w:w="55" w:type="dxa"/>
              <w:bottom w:w="4" w:type="dxa"/>
              <w:right w:w="55" w:type="dxa"/>
            </w:tcMar>
            <w:vAlign w:val="center"/>
          </w:tcPr>
          <w:p w14:paraId="7E026C1E">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PEER</w:t>
            </w:r>
          </w:p>
        </w:tc>
        <w:tc>
          <w:tcPr>
            <w:tcW w:w="4694" w:type="dxa"/>
            <w:tcMar>
              <w:top w:w="4" w:type="dxa"/>
              <w:left w:w="55" w:type="dxa"/>
              <w:bottom w:w="4" w:type="dxa"/>
              <w:right w:w="55" w:type="dxa"/>
            </w:tcMar>
            <w:vAlign w:val="center"/>
          </w:tcPr>
          <w:p w14:paraId="59FA9C21">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同学会主动邀请我一起参加体育活动。</w:t>
            </w:r>
          </w:p>
        </w:tc>
        <w:tc>
          <w:tcPr>
            <w:tcW w:w="7652" w:type="dxa"/>
            <w:tcMar>
              <w:top w:w="4" w:type="dxa"/>
              <w:left w:w="55" w:type="dxa"/>
              <w:bottom w:w="4" w:type="dxa"/>
              <w:right w:w="55" w:type="dxa"/>
            </w:tcMar>
            <w:vAlign w:val="center"/>
          </w:tcPr>
          <w:p w14:paraId="7EF546BE">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Classmates take the initiative to invite me to join physical activities.</w:t>
            </w:r>
          </w:p>
        </w:tc>
      </w:tr>
      <w:tr w14:paraId="0E3A6B5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57ED4793">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Q4</w:t>
            </w:r>
          </w:p>
        </w:tc>
        <w:tc>
          <w:tcPr>
            <w:tcW w:w="898" w:type="dxa"/>
            <w:shd w:val="clear" w:color="auto" w:fill="F5F7F9"/>
            <w:tcMar>
              <w:top w:w="4" w:type="dxa"/>
              <w:left w:w="55" w:type="dxa"/>
              <w:bottom w:w="4" w:type="dxa"/>
              <w:right w:w="55" w:type="dxa"/>
            </w:tcMar>
            <w:vAlign w:val="center"/>
          </w:tcPr>
          <w:p w14:paraId="366DC21A">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CULT</w:t>
            </w:r>
          </w:p>
        </w:tc>
        <w:tc>
          <w:tcPr>
            <w:tcW w:w="4694" w:type="dxa"/>
            <w:shd w:val="clear" w:color="auto" w:fill="F5F7F9"/>
            <w:tcMar>
              <w:top w:w="4" w:type="dxa"/>
              <w:left w:w="55" w:type="dxa"/>
              <w:bottom w:w="4" w:type="dxa"/>
              <w:right w:w="55" w:type="dxa"/>
            </w:tcMar>
            <w:vAlign w:val="center"/>
          </w:tcPr>
          <w:p w14:paraId="0352AB5E">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学校重视学生日常参加身体活动。</w:t>
            </w:r>
          </w:p>
        </w:tc>
        <w:tc>
          <w:tcPr>
            <w:tcW w:w="7652" w:type="dxa"/>
            <w:shd w:val="clear" w:color="auto" w:fill="F5F7F9"/>
            <w:tcMar>
              <w:top w:w="4" w:type="dxa"/>
              <w:left w:w="55" w:type="dxa"/>
              <w:bottom w:w="4" w:type="dxa"/>
              <w:right w:w="55" w:type="dxa"/>
            </w:tcMar>
            <w:vAlign w:val="center"/>
          </w:tcPr>
          <w:p w14:paraId="6F23CC87">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My school values students’ regular participation in physical activity.</w:t>
            </w:r>
          </w:p>
        </w:tc>
      </w:tr>
      <w:tr w14:paraId="315C3E5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6389DBA2">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Q5</w:t>
            </w:r>
          </w:p>
        </w:tc>
        <w:tc>
          <w:tcPr>
            <w:tcW w:w="898" w:type="dxa"/>
            <w:tcMar>
              <w:top w:w="4" w:type="dxa"/>
              <w:left w:w="55" w:type="dxa"/>
              <w:bottom w:w="4" w:type="dxa"/>
              <w:right w:w="55" w:type="dxa"/>
            </w:tcMar>
            <w:vAlign w:val="center"/>
          </w:tcPr>
          <w:p w14:paraId="35CA15AB">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INST</w:t>
            </w:r>
          </w:p>
        </w:tc>
        <w:tc>
          <w:tcPr>
            <w:tcW w:w="4694" w:type="dxa"/>
            <w:tcMar>
              <w:top w:w="4" w:type="dxa"/>
              <w:left w:w="55" w:type="dxa"/>
              <w:bottom w:w="4" w:type="dxa"/>
              <w:right w:w="55" w:type="dxa"/>
            </w:tcMar>
            <w:vAlign w:val="center"/>
          </w:tcPr>
          <w:p w14:paraId="2DB05BD7">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除特殊情况外，学校能够保证体育课按课表开展。</w:t>
            </w:r>
          </w:p>
        </w:tc>
        <w:tc>
          <w:tcPr>
            <w:tcW w:w="7652" w:type="dxa"/>
            <w:tcMar>
              <w:top w:w="4" w:type="dxa"/>
              <w:left w:w="55" w:type="dxa"/>
              <w:bottom w:w="4" w:type="dxa"/>
              <w:right w:w="55" w:type="dxa"/>
            </w:tcMar>
            <w:vAlign w:val="center"/>
          </w:tcPr>
          <w:p w14:paraId="3DFFBD77">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Except under unusual circumstances, physical education lessons take place as scheduled.</w:t>
            </w:r>
          </w:p>
        </w:tc>
      </w:tr>
      <w:tr w14:paraId="5327BAD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3363EEDE">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Q6</w:t>
            </w:r>
          </w:p>
        </w:tc>
        <w:tc>
          <w:tcPr>
            <w:tcW w:w="898" w:type="dxa"/>
            <w:shd w:val="clear" w:color="auto" w:fill="F5F7F9"/>
            <w:tcMar>
              <w:top w:w="4" w:type="dxa"/>
              <w:left w:w="55" w:type="dxa"/>
              <w:bottom w:w="4" w:type="dxa"/>
              <w:right w:w="55" w:type="dxa"/>
            </w:tcMar>
            <w:vAlign w:val="center"/>
          </w:tcPr>
          <w:p w14:paraId="3CE95251">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CUR</w:t>
            </w:r>
          </w:p>
        </w:tc>
        <w:tc>
          <w:tcPr>
            <w:tcW w:w="4694" w:type="dxa"/>
            <w:shd w:val="clear" w:color="auto" w:fill="F5F7F9"/>
            <w:tcMar>
              <w:top w:w="4" w:type="dxa"/>
              <w:left w:w="55" w:type="dxa"/>
              <w:bottom w:w="4" w:type="dxa"/>
              <w:right w:w="55" w:type="dxa"/>
            </w:tcMar>
            <w:vAlign w:val="center"/>
          </w:tcPr>
          <w:p w14:paraId="32FA36D7">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体育教师会根据学生的能力和学习进度调整活动难度。</w:t>
            </w:r>
          </w:p>
        </w:tc>
        <w:tc>
          <w:tcPr>
            <w:tcW w:w="7652" w:type="dxa"/>
            <w:shd w:val="clear" w:color="auto" w:fill="F5F7F9"/>
            <w:tcMar>
              <w:top w:w="4" w:type="dxa"/>
              <w:left w:w="55" w:type="dxa"/>
              <w:bottom w:w="4" w:type="dxa"/>
              <w:right w:w="55" w:type="dxa"/>
            </w:tcMar>
            <w:vAlign w:val="center"/>
          </w:tcPr>
          <w:p w14:paraId="37E87B5B">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Physical education teachers adjust activity difficulty to students’ ability and progress.</w:t>
            </w:r>
          </w:p>
        </w:tc>
      </w:tr>
      <w:tr w14:paraId="563EBE6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16270CAE">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Q7</w:t>
            </w:r>
          </w:p>
        </w:tc>
        <w:tc>
          <w:tcPr>
            <w:tcW w:w="898" w:type="dxa"/>
            <w:tcMar>
              <w:top w:w="4" w:type="dxa"/>
              <w:left w:w="55" w:type="dxa"/>
              <w:bottom w:w="4" w:type="dxa"/>
              <w:right w:w="55" w:type="dxa"/>
            </w:tcMar>
            <w:vAlign w:val="center"/>
          </w:tcPr>
          <w:p w14:paraId="5A56E63B">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EXT</w:t>
            </w:r>
          </w:p>
        </w:tc>
        <w:tc>
          <w:tcPr>
            <w:tcW w:w="4694" w:type="dxa"/>
            <w:tcMar>
              <w:top w:w="4" w:type="dxa"/>
              <w:left w:w="55" w:type="dxa"/>
              <w:bottom w:w="4" w:type="dxa"/>
              <w:right w:w="55" w:type="dxa"/>
            </w:tcMar>
            <w:vAlign w:val="center"/>
          </w:tcPr>
          <w:p w14:paraId="3B22252C">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学校每周安排固定的课外体育活动时间。</w:t>
            </w:r>
          </w:p>
        </w:tc>
        <w:tc>
          <w:tcPr>
            <w:tcW w:w="7652" w:type="dxa"/>
            <w:tcMar>
              <w:top w:w="4" w:type="dxa"/>
              <w:left w:w="55" w:type="dxa"/>
              <w:bottom w:w="4" w:type="dxa"/>
              <w:right w:w="55" w:type="dxa"/>
            </w:tcMar>
            <w:vAlign w:val="center"/>
          </w:tcPr>
          <w:p w14:paraId="0790C7FB">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My school schedules a fixed time for extracurricular physical activity each week.</w:t>
            </w:r>
          </w:p>
        </w:tc>
      </w:tr>
      <w:tr w14:paraId="53BD081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4F60A423">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Q8</w:t>
            </w:r>
          </w:p>
        </w:tc>
        <w:tc>
          <w:tcPr>
            <w:tcW w:w="898" w:type="dxa"/>
            <w:shd w:val="clear" w:color="auto" w:fill="F5F7F9"/>
            <w:tcMar>
              <w:top w:w="4" w:type="dxa"/>
              <w:left w:w="55" w:type="dxa"/>
              <w:bottom w:w="4" w:type="dxa"/>
              <w:right w:w="55" w:type="dxa"/>
            </w:tcMar>
            <w:vAlign w:val="center"/>
          </w:tcPr>
          <w:p w14:paraId="2E4CD03B">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PEER</w:t>
            </w:r>
          </w:p>
        </w:tc>
        <w:tc>
          <w:tcPr>
            <w:tcW w:w="4694" w:type="dxa"/>
            <w:shd w:val="clear" w:color="auto" w:fill="F5F7F9"/>
            <w:tcMar>
              <w:top w:w="4" w:type="dxa"/>
              <w:left w:w="55" w:type="dxa"/>
              <w:bottom w:w="4" w:type="dxa"/>
              <w:right w:w="55" w:type="dxa"/>
            </w:tcMar>
            <w:vAlign w:val="center"/>
          </w:tcPr>
          <w:p w14:paraId="7BE4396B">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在学校里，我容易找到一起运动的同伴。</w:t>
            </w:r>
          </w:p>
        </w:tc>
        <w:tc>
          <w:tcPr>
            <w:tcW w:w="7652" w:type="dxa"/>
            <w:shd w:val="clear" w:color="auto" w:fill="F5F7F9"/>
            <w:tcMar>
              <w:top w:w="4" w:type="dxa"/>
              <w:left w:w="55" w:type="dxa"/>
              <w:bottom w:w="4" w:type="dxa"/>
              <w:right w:w="55" w:type="dxa"/>
            </w:tcMar>
            <w:vAlign w:val="center"/>
          </w:tcPr>
          <w:p w14:paraId="60CBB072">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At school, I can easily find peers with whom to be physically active.</w:t>
            </w:r>
          </w:p>
        </w:tc>
      </w:tr>
      <w:tr w14:paraId="56BFA20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0CD0D79A">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Q9</w:t>
            </w:r>
          </w:p>
        </w:tc>
        <w:tc>
          <w:tcPr>
            <w:tcW w:w="898" w:type="dxa"/>
            <w:tcMar>
              <w:top w:w="4" w:type="dxa"/>
              <w:left w:w="55" w:type="dxa"/>
              <w:bottom w:w="4" w:type="dxa"/>
              <w:right w:w="55" w:type="dxa"/>
            </w:tcMar>
            <w:vAlign w:val="center"/>
          </w:tcPr>
          <w:p w14:paraId="5CDD31AF">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CULT</w:t>
            </w:r>
          </w:p>
        </w:tc>
        <w:tc>
          <w:tcPr>
            <w:tcW w:w="4694" w:type="dxa"/>
            <w:tcMar>
              <w:top w:w="4" w:type="dxa"/>
              <w:left w:w="55" w:type="dxa"/>
              <w:bottom w:w="4" w:type="dxa"/>
              <w:right w:w="55" w:type="dxa"/>
            </w:tcMar>
            <w:vAlign w:val="center"/>
          </w:tcPr>
          <w:p w14:paraId="3FE91FFD">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学校会认可长期坚持运动的学生。</w:t>
            </w:r>
          </w:p>
        </w:tc>
        <w:tc>
          <w:tcPr>
            <w:tcW w:w="7652" w:type="dxa"/>
            <w:tcMar>
              <w:top w:w="4" w:type="dxa"/>
              <w:left w:w="55" w:type="dxa"/>
              <w:bottom w:w="4" w:type="dxa"/>
              <w:right w:w="55" w:type="dxa"/>
            </w:tcMar>
            <w:vAlign w:val="center"/>
          </w:tcPr>
          <w:p w14:paraId="7DC52DC0">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My school recognises students who participate in physical activity consistently.</w:t>
            </w:r>
          </w:p>
        </w:tc>
      </w:tr>
      <w:tr w14:paraId="5CD0CB5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250E0587">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Q10</w:t>
            </w:r>
          </w:p>
        </w:tc>
        <w:tc>
          <w:tcPr>
            <w:tcW w:w="898" w:type="dxa"/>
            <w:shd w:val="clear" w:color="auto" w:fill="F5F7F9"/>
            <w:tcMar>
              <w:top w:w="4" w:type="dxa"/>
              <w:left w:w="55" w:type="dxa"/>
              <w:bottom w:w="4" w:type="dxa"/>
              <w:right w:w="55" w:type="dxa"/>
            </w:tcMar>
            <w:vAlign w:val="center"/>
          </w:tcPr>
          <w:p w14:paraId="59A8C181">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INST</w:t>
            </w:r>
          </w:p>
        </w:tc>
        <w:tc>
          <w:tcPr>
            <w:tcW w:w="4694" w:type="dxa"/>
            <w:shd w:val="clear" w:color="auto" w:fill="F5F7F9"/>
            <w:tcMar>
              <w:top w:w="4" w:type="dxa"/>
              <w:left w:w="55" w:type="dxa"/>
              <w:bottom w:w="4" w:type="dxa"/>
              <w:right w:w="55" w:type="dxa"/>
            </w:tcMar>
            <w:vAlign w:val="center"/>
          </w:tcPr>
          <w:p w14:paraId="6E6AF227">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学校能够保证我们按计划参加课外体育活动。</w:t>
            </w:r>
          </w:p>
        </w:tc>
        <w:tc>
          <w:tcPr>
            <w:tcW w:w="7652" w:type="dxa"/>
            <w:shd w:val="clear" w:color="auto" w:fill="F5F7F9"/>
            <w:tcMar>
              <w:top w:w="4" w:type="dxa"/>
              <w:left w:w="55" w:type="dxa"/>
              <w:bottom w:w="4" w:type="dxa"/>
              <w:right w:w="55" w:type="dxa"/>
            </w:tcMar>
            <w:vAlign w:val="center"/>
          </w:tcPr>
          <w:p w14:paraId="1762659F">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My school enables us to take part in extracurricular physical activity as planned.</w:t>
            </w:r>
          </w:p>
        </w:tc>
      </w:tr>
      <w:tr w14:paraId="4E50A4B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6BA0B9B4">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Q11</w:t>
            </w:r>
          </w:p>
        </w:tc>
        <w:tc>
          <w:tcPr>
            <w:tcW w:w="898" w:type="dxa"/>
            <w:tcMar>
              <w:top w:w="4" w:type="dxa"/>
              <w:left w:w="55" w:type="dxa"/>
              <w:bottom w:w="4" w:type="dxa"/>
              <w:right w:w="55" w:type="dxa"/>
            </w:tcMar>
            <w:vAlign w:val="center"/>
          </w:tcPr>
          <w:p w14:paraId="31D89E4F">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CUR</w:t>
            </w:r>
          </w:p>
        </w:tc>
        <w:tc>
          <w:tcPr>
            <w:tcW w:w="4694" w:type="dxa"/>
            <w:tcMar>
              <w:top w:w="4" w:type="dxa"/>
              <w:left w:w="55" w:type="dxa"/>
              <w:bottom w:w="4" w:type="dxa"/>
              <w:right w:w="55" w:type="dxa"/>
            </w:tcMar>
            <w:vAlign w:val="center"/>
          </w:tcPr>
          <w:p w14:paraId="7FFCFE67">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体育教师会帮助我们安全地参加不同活动。</w:t>
            </w:r>
          </w:p>
        </w:tc>
        <w:tc>
          <w:tcPr>
            <w:tcW w:w="7652" w:type="dxa"/>
            <w:tcMar>
              <w:top w:w="4" w:type="dxa"/>
              <w:left w:w="55" w:type="dxa"/>
              <w:bottom w:w="4" w:type="dxa"/>
              <w:right w:w="55" w:type="dxa"/>
            </w:tcMar>
            <w:vAlign w:val="center"/>
          </w:tcPr>
          <w:p w14:paraId="20B25A81">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Physical education teachers help us participate safely in different activities.</w:t>
            </w:r>
          </w:p>
        </w:tc>
      </w:tr>
      <w:tr w14:paraId="48CEAE0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7A833AD4">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Q12</w:t>
            </w:r>
          </w:p>
        </w:tc>
        <w:tc>
          <w:tcPr>
            <w:tcW w:w="898" w:type="dxa"/>
            <w:shd w:val="clear" w:color="auto" w:fill="F5F7F9"/>
            <w:tcMar>
              <w:top w:w="4" w:type="dxa"/>
              <w:left w:w="55" w:type="dxa"/>
              <w:bottom w:w="4" w:type="dxa"/>
              <w:right w:w="55" w:type="dxa"/>
            </w:tcMar>
            <w:vAlign w:val="center"/>
          </w:tcPr>
          <w:p w14:paraId="6B304719">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EXT</w:t>
            </w:r>
          </w:p>
        </w:tc>
        <w:tc>
          <w:tcPr>
            <w:tcW w:w="4694" w:type="dxa"/>
            <w:shd w:val="clear" w:color="auto" w:fill="F5F7F9"/>
            <w:tcMar>
              <w:top w:w="4" w:type="dxa"/>
              <w:left w:w="55" w:type="dxa"/>
              <w:bottom w:w="4" w:type="dxa"/>
              <w:right w:w="55" w:type="dxa"/>
            </w:tcMar>
            <w:vAlign w:val="center"/>
          </w:tcPr>
          <w:p w14:paraId="5693359A">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学校活动适合不同运动能力的学生参加。</w:t>
            </w:r>
          </w:p>
        </w:tc>
        <w:tc>
          <w:tcPr>
            <w:tcW w:w="7652" w:type="dxa"/>
            <w:shd w:val="clear" w:color="auto" w:fill="F5F7F9"/>
            <w:tcMar>
              <w:top w:w="4" w:type="dxa"/>
              <w:left w:w="55" w:type="dxa"/>
              <w:bottom w:w="4" w:type="dxa"/>
              <w:right w:w="55" w:type="dxa"/>
            </w:tcMar>
            <w:vAlign w:val="center"/>
          </w:tcPr>
          <w:p w14:paraId="724129F9">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School physical activities are suitable for students with different movement abilities.</w:t>
            </w:r>
          </w:p>
        </w:tc>
      </w:tr>
      <w:tr w14:paraId="366B860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482F9DA8">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Q13</w:t>
            </w:r>
          </w:p>
        </w:tc>
        <w:tc>
          <w:tcPr>
            <w:tcW w:w="898" w:type="dxa"/>
            <w:tcMar>
              <w:top w:w="4" w:type="dxa"/>
              <w:left w:w="55" w:type="dxa"/>
              <w:bottom w:w="4" w:type="dxa"/>
              <w:right w:w="55" w:type="dxa"/>
            </w:tcMar>
            <w:vAlign w:val="center"/>
          </w:tcPr>
          <w:p w14:paraId="20DCA8D1">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PEER</w:t>
            </w:r>
          </w:p>
        </w:tc>
        <w:tc>
          <w:tcPr>
            <w:tcW w:w="4694" w:type="dxa"/>
            <w:tcMar>
              <w:top w:w="4" w:type="dxa"/>
              <w:left w:w="55" w:type="dxa"/>
              <w:bottom w:w="4" w:type="dxa"/>
              <w:right w:w="55" w:type="dxa"/>
            </w:tcMar>
            <w:vAlign w:val="center"/>
          </w:tcPr>
          <w:p w14:paraId="296F9515">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当我运动表现不好时，同学会鼓励我继续。</w:t>
            </w:r>
          </w:p>
        </w:tc>
        <w:tc>
          <w:tcPr>
            <w:tcW w:w="7652" w:type="dxa"/>
            <w:tcMar>
              <w:top w:w="4" w:type="dxa"/>
              <w:left w:w="55" w:type="dxa"/>
              <w:bottom w:w="4" w:type="dxa"/>
              <w:right w:w="55" w:type="dxa"/>
            </w:tcMar>
            <w:vAlign w:val="center"/>
          </w:tcPr>
          <w:p w14:paraId="755C5C3E">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When I do not perform well, classmates encourage me to continue.</w:t>
            </w:r>
          </w:p>
        </w:tc>
      </w:tr>
      <w:tr w14:paraId="4B5763E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66561512">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Q14</w:t>
            </w:r>
          </w:p>
        </w:tc>
        <w:tc>
          <w:tcPr>
            <w:tcW w:w="898" w:type="dxa"/>
            <w:shd w:val="clear" w:color="auto" w:fill="F5F7F9"/>
            <w:tcMar>
              <w:top w:w="4" w:type="dxa"/>
              <w:left w:w="55" w:type="dxa"/>
              <w:bottom w:w="4" w:type="dxa"/>
              <w:right w:w="55" w:type="dxa"/>
            </w:tcMar>
            <w:vAlign w:val="center"/>
          </w:tcPr>
          <w:p w14:paraId="72EB1501">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CULT</w:t>
            </w:r>
          </w:p>
        </w:tc>
        <w:tc>
          <w:tcPr>
            <w:tcW w:w="4694" w:type="dxa"/>
            <w:shd w:val="clear" w:color="auto" w:fill="F5F7F9"/>
            <w:tcMar>
              <w:top w:w="4" w:type="dxa"/>
              <w:left w:w="55" w:type="dxa"/>
              <w:bottom w:w="4" w:type="dxa"/>
              <w:right w:w="55" w:type="dxa"/>
            </w:tcMar>
            <w:vAlign w:val="center"/>
          </w:tcPr>
          <w:p w14:paraId="25E93F4E">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学校不仅表扬体育比赛获奖者，也肯定普通学生的参与。</w:t>
            </w:r>
          </w:p>
        </w:tc>
        <w:tc>
          <w:tcPr>
            <w:tcW w:w="7652" w:type="dxa"/>
            <w:shd w:val="clear" w:color="auto" w:fill="F5F7F9"/>
            <w:tcMar>
              <w:top w:w="4" w:type="dxa"/>
              <w:left w:w="55" w:type="dxa"/>
              <w:bottom w:w="4" w:type="dxa"/>
              <w:right w:w="55" w:type="dxa"/>
            </w:tcMar>
            <w:vAlign w:val="center"/>
          </w:tcPr>
          <w:p w14:paraId="4A02F6D9">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My school recognises participation by all students, not only success in competitions.</w:t>
            </w:r>
          </w:p>
        </w:tc>
      </w:tr>
      <w:tr w14:paraId="003DFF7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737620C2">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Q15</w:t>
            </w:r>
          </w:p>
        </w:tc>
        <w:tc>
          <w:tcPr>
            <w:tcW w:w="898" w:type="dxa"/>
            <w:tcMar>
              <w:top w:w="4" w:type="dxa"/>
              <w:left w:w="55" w:type="dxa"/>
              <w:bottom w:w="4" w:type="dxa"/>
              <w:right w:w="55" w:type="dxa"/>
            </w:tcMar>
            <w:vAlign w:val="center"/>
          </w:tcPr>
          <w:p w14:paraId="0DFE52FF">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INST</w:t>
            </w:r>
          </w:p>
        </w:tc>
        <w:tc>
          <w:tcPr>
            <w:tcW w:w="4694" w:type="dxa"/>
            <w:tcMar>
              <w:top w:w="4" w:type="dxa"/>
              <w:left w:w="55" w:type="dxa"/>
              <w:bottom w:w="4" w:type="dxa"/>
              <w:right w:w="55" w:type="dxa"/>
            </w:tcMar>
            <w:vAlign w:val="center"/>
          </w:tcPr>
          <w:p w14:paraId="55B81F9C">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不同班级都有公平使用运动场地的机会。</w:t>
            </w:r>
          </w:p>
        </w:tc>
        <w:tc>
          <w:tcPr>
            <w:tcW w:w="7652" w:type="dxa"/>
            <w:tcMar>
              <w:top w:w="4" w:type="dxa"/>
              <w:left w:w="55" w:type="dxa"/>
              <w:bottom w:w="4" w:type="dxa"/>
              <w:right w:w="55" w:type="dxa"/>
            </w:tcMar>
            <w:vAlign w:val="center"/>
          </w:tcPr>
          <w:p w14:paraId="48C33E43">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Students from different classes have equitable opportunities to use activity facilities.</w:t>
            </w:r>
          </w:p>
        </w:tc>
      </w:tr>
      <w:tr w14:paraId="547B9B0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5C489ECD">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Q16</w:t>
            </w:r>
          </w:p>
        </w:tc>
        <w:tc>
          <w:tcPr>
            <w:tcW w:w="898" w:type="dxa"/>
            <w:shd w:val="clear" w:color="auto" w:fill="F5F7F9"/>
            <w:tcMar>
              <w:top w:w="4" w:type="dxa"/>
              <w:left w:w="55" w:type="dxa"/>
              <w:bottom w:w="4" w:type="dxa"/>
              <w:right w:w="55" w:type="dxa"/>
            </w:tcMar>
            <w:vAlign w:val="center"/>
          </w:tcPr>
          <w:p w14:paraId="79B7C0AB">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CUR</w:t>
            </w:r>
          </w:p>
        </w:tc>
        <w:tc>
          <w:tcPr>
            <w:tcW w:w="4694" w:type="dxa"/>
            <w:shd w:val="clear" w:color="auto" w:fill="F5F7F9"/>
            <w:tcMar>
              <w:top w:w="4" w:type="dxa"/>
              <w:left w:w="55" w:type="dxa"/>
              <w:bottom w:w="4" w:type="dxa"/>
              <w:right w:w="55" w:type="dxa"/>
            </w:tcMar>
            <w:vAlign w:val="center"/>
          </w:tcPr>
          <w:p w14:paraId="5691562E">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体育课中，每个学生都有充分参加活动的机会。</w:t>
            </w:r>
          </w:p>
        </w:tc>
        <w:tc>
          <w:tcPr>
            <w:tcW w:w="7652" w:type="dxa"/>
            <w:shd w:val="clear" w:color="auto" w:fill="F5F7F9"/>
            <w:tcMar>
              <w:top w:w="4" w:type="dxa"/>
              <w:left w:w="55" w:type="dxa"/>
              <w:bottom w:w="4" w:type="dxa"/>
              <w:right w:w="55" w:type="dxa"/>
            </w:tcMar>
            <w:vAlign w:val="center"/>
          </w:tcPr>
          <w:p w14:paraId="1AEA5205">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In physical education, every student has sufficient opportunity to participate.</w:t>
            </w:r>
          </w:p>
        </w:tc>
      </w:tr>
      <w:tr w14:paraId="6ABF5CA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27AA404C">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Q17</w:t>
            </w:r>
          </w:p>
        </w:tc>
        <w:tc>
          <w:tcPr>
            <w:tcW w:w="898" w:type="dxa"/>
            <w:tcMar>
              <w:top w:w="4" w:type="dxa"/>
              <w:left w:w="55" w:type="dxa"/>
              <w:bottom w:w="4" w:type="dxa"/>
              <w:right w:w="55" w:type="dxa"/>
            </w:tcMar>
            <w:vAlign w:val="center"/>
          </w:tcPr>
          <w:p w14:paraId="08A97765">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EXT</w:t>
            </w:r>
          </w:p>
        </w:tc>
        <w:tc>
          <w:tcPr>
            <w:tcW w:w="4694" w:type="dxa"/>
            <w:tcMar>
              <w:top w:w="4" w:type="dxa"/>
              <w:left w:w="55" w:type="dxa"/>
              <w:bottom w:w="4" w:type="dxa"/>
              <w:right w:w="55" w:type="dxa"/>
            </w:tcMar>
            <w:vAlign w:val="center"/>
          </w:tcPr>
          <w:p w14:paraId="67BE595B">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我能及时知道学校体育活动的时间和参加方式。</w:t>
            </w:r>
          </w:p>
        </w:tc>
        <w:tc>
          <w:tcPr>
            <w:tcW w:w="7652" w:type="dxa"/>
            <w:tcMar>
              <w:top w:w="4" w:type="dxa"/>
              <w:left w:w="55" w:type="dxa"/>
              <w:bottom w:w="4" w:type="dxa"/>
              <w:right w:w="55" w:type="dxa"/>
            </w:tcMar>
            <w:vAlign w:val="center"/>
          </w:tcPr>
          <w:p w14:paraId="796EDA90">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I receive timely information about when and how to join school physical activities.</w:t>
            </w:r>
          </w:p>
        </w:tc>
      </w:tr>
      <w:tr w14:paraId="12F9D02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65E7BAC6">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Q18</w:t>
            </w:r>
          </w:p>
        </w:tc>
        <w:tc>
          <w:tcPr>
            <w:tcW w:w="898" w:type="dxa"/>
            <w:shd w:val="clear" w:color="auto" w:fill="F5F7F9"/>
            <w:tcMar>
              <w:top w:w="4" w:type="dxa"/>
              <w:left w:w="55" w:type="dxa"/>
              <w:bottom w:w="4" w:type="dxa"/>
              <w:right w:w="55" w:type="dxa"/>
            </w:tcMar>
            <w:vAlign w:val="center"/>
          </w:tcPr>
          <w:p w14:paraId="1C2C7D81">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PEER</w:t>
            </w:r>
          </w:p>
        </w:tc>
        <w:tc>
          <w:tcPr>
            <w:tcW w:w="4694" w:type="dxa"/>
            <w:shd w:val="clear" w:color="auto" w:fill="F5F7F9"/>
            <w:tcMar>
              <w:top w:w="4" w:type="dxa"/>
              <w:left w:w="55" w:type="dxa"/>
              <w:bottom w:w="4" w:type="dxa"/>
              <w:right w:w="55" w:type="dxa"/>
            </w:tcMar>
            <w:vAlign w:val="center"/>
          </w:tcPr>
          <w:p w14:paraId="42C4F794">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即使我的运动能力不强，同学也愿意让我一起参加体育活动。</w:t>
            </w:r>
          </w:p>
        </w:tc>
        <w:tc>
          <w:tcPr>
            <w:tcW w:w="7652" w:type="dxa"/>
            <w:shd w:val="clear" w:color="auto" w:fill="F5F7F9"/>
            <w:tcMar>
              <w:top w:w="4" w:type="dxa"/>
              <w:left w:w="55" w:type="dxa"/>
              <w:bottom w:w="4" w:type="dxa"/>
              <w:right w:w="55" w:type="dxa"/>
            </w:tcMar>
            <w:vAlign w:val="center"/>
          </w:tcPr>
          <w:p w14:paraId="575A8548">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Even if my movement ability is limited, classmates are willing to include me.</w:t>
            </w:r>
          </w:p>
        </w:tc>
      </w:tr>
      <w:tr w14:paraId="4DAC135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005E8028">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Q19</w:t>
            </w:r>
          </w:p>
        </w:tc>
        <w:tc>
          <w:tcPr>
            <w:tcW w:w="898" w:type="dxa"/>
            <w:tcMar>
              <w:top w:w="4" w:type="dxa"/>
              <w:left w:w="55" w:type="dxa"/>
              <w:bottom w:w="4" w:type="dxa"/>
              <w:right w:w="55" w:type="dxa"/>
            </w:tcMar>
            <w:vAlign w:val="center"/>
          </w:tcPr>
          <w:p w14:paraId="3879B6AF">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CULT</w:t>
            </w:r>
          </w:p>
        </w:tc>
        <w:tc>
          <w:tcPr>
            <w:tcW w:w="4694" w:type="dxa"/>
            <w:tcMar>
              <w:top w:w="4" w:type="dxa"/>
              <w:left w:w="55" w:type="dxa"/>
              <w:bottom w:w="4" w:type="dxa"/>
              <w:right w:w="55" w:type="dxa"/>
            </w:tcMar>
            <w:vAlign w:val="center"/>
          </w:tcPr>
          <w:p w14:paraId="134F44DE">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学校不会把体育价值只等同于比赛名次。</w:t>
            </w:r>
          </w:p>
        </w:tc>
        <w:tc>
          <w:tcPr>
            <w:tcW w:w="7652" w:type="dxa"/>
            <w:tcMar>
              <w:top w:w="4" w:type="dxa"/>
              <w:left w:w="55" w:type="dxa"/>
              <w:bottom w:w="4" w:type="dxa"/>
              <w:right w:w="55" w:type="dxa"/>
            </w:tcMar>
            <w:vAlign w:val="center"/>
          </w:tcPr>
          <w:p w14:paraId="0CDA973E">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My school does not equate the value of sport only with competition rankings.</w:t>
            </w:r>
          </w:p>
        </w:tc>
      </w:tr>
      <w:tr w14:paraId="7918279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755272FD">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Q20</w:t>
            </w:r>
          </w:p>
        </w:tc>
        <w:tc>
          <w:tcPr>
            <w:tcW w:w="898" w:type="dxa"/>
            <w:shd w:val="clear" w:color="auto" w:fill="F5F7F9"/>
            <w:tcMar>
              <w:top w:w="4" w:type="dxa"/>
              <w:left w:w="55" w:type="dxa"/>
              <w:bottom w:w="4" w:type="dxa"/>
              <w:right w:w="55" w:type="dxa"/>
            </w:tcMar>
            <w:vAlign w:val="center"/>
          </w:tcPr>
          <w:p w14:paraId="34170245">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INST</w:t>
            </w:r>
          </w:p>
        </w:tc>
        <w:tc>
          <w:tcPr>
            <w:tcW w:w="4694" w:type="dxa"/>
            <w:shd w:val="clear" w:color="auto" w:fill="F5F7F9"/>
            <w:tcMar>
              <w:top w:w="4" w:type="dxa"/>
              <w:left w:w="55" w:type="dxa"/>
              <w:bottom w:w="4" w:type="dxa"/>
              <w:right w:w="55" w:type="dxa"/>
            </w:tcMar>
            <w:vAlign w:val="center"/>
          </w:tcPr>
          <w:p w14:paraId="23E8548D">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有伤病或活动困难的学生能获得合适的参与安排。</w:t>
            </w:r>
          </w:p>
        </w:tc>
        <w:tc>
          <w:tcPr>
            <w:tcW w:w="7652" w:type="dxa"/>
            <w:shd w:val="clear" w:color="auto" w:fill="F5F7F9"/>
            <w:tcMar>
              <w:top w:w="4" w:type="dxa"/>
              <w:left w:w="55" w:type="dxa"/>
              <w:bottom w:w="4" w:type="dxa"/>
              <w:right w:w="55" w:type="dxa"/>
            </w:tcMar>
            <w:vAlign w:val="center"/>
          </w:tcPr>
          <w:p w14:paraId="64A5F0A1">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Students with injuries, illnesses, or other participation difficulties are offered appropriate ways to take part.</w:t>
            </w:r>
          </w:p>
        </w:tc>
      </w:tr>
      <w:tr w14:paraId="6D8F3C1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7BD22D20">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Q21</w:t>
            </w:r>
          </w:p>
        </w:tc>
        <w:tc>
          <w:tcPr>
            <w:tcW w:w="898" w:type="dxa"/>
            <w:tcMar>
              <w:top w:w="4" w:type="dxa"/>
              <w:left w:w="55" w:type="dxa"/>
              <w:bottom w:w="4" w:type="dxa"/>
              <w:right w:w="55" w:type="dxa"/>
            </w:tcMar>
            <w:vAlign w:val="center"/>
          </w:tcPr>
          <w:p w14:paraId="7FC6FE70">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CUR</w:t>
            </w:r>
          </w:p>
        </w:tc>
        <w:tc>
          <w:tcPr>
            <w:tcW w:w="4694" w:type="dxa"/>
            <w:tcMar>
              <w:top w:w="4" w:type="dxa"/>
              <w:left w:w="55" w:type="dxa"/>
              <w:bottom w:w="4" w:type="dxa"/>
              <w:right w:w="55" w:type="dxa"/>
            </w:tcMar>
            <w:vAlign w:val="center"/>
          </w:tcPr>
          <w:p w14:paraId="4897CC67">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体育教师会告诉我怎样改进运动表现。</w:t>
            </w:r>
          </w:p>
        </w:tc>
        <w:tc>
          <w:tcPr>
            <w:tcW w:w="7652" w:type="dxa"/>
            <w:tcMar>
              <w:top w:w="4" w:type="dxa"/>
              <w:left w:w="55" w:type="dxa"/>
              <w:bottom w:w="4" w:type="dxa"/>
              <w:right w:w="55" w:type="dxa"/>
            </w:tcMar>
            <w:vAlign w:val="center"/>
          </w:tcPr>
          <w:p w14:paraId="425F83AC">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Physical education teachers tell me how to improve my movement performance.</w:t>
            </w:r>
          </w:p>
        </w:tc>
      </w:tr>
      <w:tr w14:paraId="0AA6A55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071E2DEF">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Q22</w:t>
            </w:r>
          </w:p>
        </w:tc>
        <w:tc>
          <w:tcPr>
            <w:tcW w:w="898" w:type="dxa"/>
            <w:shd w:val="clear" w:color="auto" w:fill="F5F7F9"/>
            <w:tcMar>
              <w:top w:w="4" w:type="dxa"/>
              <w:left w:w="55" w:type="dxa"/>
              <w:bottom w:w="4" w:type="dxa"/>
              <w:right w:w="55" w:type="dxa"/>
            </w:tcMar>
            <w:vAlign w:val="center"/>
          </w:tcPr>
          <w:p w14:paraId="3DCFBC37">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EXT</w:t>
            </w:r>
          </w:p>
        </w:tc>
        <w:tc>
          <w:tcPr>
            <w:tcW w:w="4694" w:type="dxa"/>
            <w:shd w:val="clear" w:color="auto" w:fill="F5F7F9"/>
            <w:tcMar>
              <w:top w:w="4" w:type="dxa"/>
              <w:left w:w="55" w:type="dxa"/>
              <w:bottom w:w="4" w:type="dxa"/>
              <w:right w:w="55" w:type="dxa"/>
            </w:tcMar>
            <w:vAlign w:val="center"/>
          </w:tcPr>
          <w:p w14:paraId="4303DFB2">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参加多数学校体育活动不需要先经过选拔。</w:t>
            </w:r>
          </w:p>
        </w:tc>
        <w:tc>
          <w:tcPr>
            <w:tcW w:w="7652" w:type="dxa"/>
            <w:shd w:val="clear" w:color="auto" w:fill="F5F7F9"/>
            <w:tcMar>
              <w:top w:w="4" w:type="dxa"/>
              <w:left w:w="55" w:type="dxa"/>
              <w:bottom w:w="4" w:type="dxa"/>
              <w:right w:w="55" w:type="dxa"/>
            </w:tcMar>
            <w:vAlign w:val="center"/>
          </w:tcPr>
          <w:p w14:paraId="2D3CBA00">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Most school physical activities can be joined without prior selection.</w:t>
            </w:r>
          </w:p>
        </w:tc>
      </w:tr>
      <w:tr w14:paraId="6622757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655D50BC">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Q23</w:t>
            </w:r>
          </w:p>
        </w:tc>
        <w:tc>
          <w:tcPr>
            <w:tcW w:w="898" w:type="dxa"/>
            <w:tcMar>
              <w:top w:w="4" w:type="dxa"/>
              <w:left w:w="55" w:type="dxa"/>
              <w:bottom w:w="4" w:type="dxa"/>
              <w:right w:w="55" w:type="dxa"/>
            </w:tcMar>
            <w:vAlign w:val="center"/>
          </w:tcPr>
          <w:p w14:paraId="7CE96920">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PEER</w:t>
            </w:r>
          </w:p>
        </w:tc>
        <w:tc>
          <w:tcPr>
            <w:tcW w:w="4694" w:type="dxa"/>
            <w:tcMar>
              <w:top w:w="4" w:type="dxa"/>
              <w:left w:w="55" w:type="dxa"/>
              <w:bottom w:w="4" w:type="dxa"/>
              <w:right w:w="55" w:type="dxa"/>
            </w:tcMar>
            <w:vAlign w:val="center"/>
          </w:tcPr>
          <w:p w14:paraId="5C1FEAB0">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同学不会因为别人运动做得不好而嘲笑他。</w:t>
            </w:r>
          </w:p>
        </w:tc>
        <w:tc>
          <w:tcPr>
            <w:tcW w:w="7652" w:type="dxa"/>
            <w:tcMar>
              <w:top w:w="4" w:type="dxa"/>
              <w:left w:w="55" w:type="dxa"/>
              <w:bottom w:w="4" w:type="dxa"/>
              <w:right w:w="55" w:type="dxa"/>
            </w:tcMar>
            <w:vAlign w:val="center"/>
          </w:tcPr>
          <w:p w14:paraId="0429AA10">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Classmates do not ridicule students who perform poorly in physical activity.</w:t>
            </w:r>
          </w:p>
        </w:tc>
      </w:tr>
      <w:tr w14:paraId="3513F1B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70130E86">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Q24</w:t>
            </w:r>
          </w:p>
        </w:tc>
        <w:tc>
          <w:tcPr>
            <w:tcW w:w="898" w:type="dxa"/>
            <w:shd w:val="clear" w:color="auto" w:fill="F5F7F9"/>
            <w:tcMar>
              <w:top w:w="4" w:type="dxa"/>
              <w:left w:w="55" w:type="dxa"/>
              <w:bottom w:w="4" w:type="dxa"/>
              <w:right w:w="55" w:type="dxa"/>
            </w:tcMar>
            <w:vAlign w:val="center"/>
          </w:tcPr>
          <w:p w14:paraId="2C8CB928">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CULT</w:t>
            </w:r>
          </w:p>
        </w:tc>
        <w:tc>
          <w:tcPr>
            <w:tcW w:w="4694" w:type="dxa"/>
            <w:shd w:val="clear" w:color="auto" w:fill="F5F7F9"/>
            <w:tcMar>
              <w:top w:w="4" w:type="dxa"/>
              <w:left w:w="55" w:type="dxa"/>
              <w:bottom w:w="4" w:type="dxa"/>
              <w:right w:w="55" w:type="dxa"/>
            </w:tcMar>
            <w:vAlign w:val="center"/>
          </w:tcPr>
          <w:p w14:paraId="3AA3A8B8">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学校教师会以实际行动支持或参与体育活动。</w:t>
            </w:r>
          </w:p>
        </w:tc>
        <w:tc>
          <w:tcPr>
            <w:tcW w:w="7652" w:type="dxa"/>
            <w:shd w:val="clear" w:color="auto" w:fill="F5F7F9"/>
            <w:tcMar>
              <w:top w:w="4" w:type="dxa"/>
              <w:left w:w="55" w:type="dxa"/>
              <w:bottom w:w="4" w:type="dxa"/>
              <w:right w:w="55" w:type="dxa"/>
            </w:tcMar>
            <w:vAlign w:val="center"/>
          </w:tcPr>
          <w:p w14:paraId="115CF473">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Teachers at my school demonstrate support for, or participate in, physical activity.</w:t>
            </w:r>
          </w:p>
        </w:tc>
      </w:tr>
      <w:tr w14:paraId="42B2B2A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6FEBC393">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Q25</w:t>
            </w:r>
          </w:p>
        </w:tc>
        <w:tc>
          <w:tcPr>
            <w:tcW w:w="898" w:type="dxa"/>
            <w:tcMar>
              <w:top w:w="4" w:type="dxa"/>
              <w:left w:w="55" w:type="dxa"/>
              <w:bottom w:w="4" w:type="dxa"/>
              <w:right w:w="55" w:type="dxa"/>
            </w:tcMar>
            <w:vAlign w:val="center"/>
          </w:tcPr>
          <w:p w14:paraId="56C67A62">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INST</w:t>
            </w:r>
          </w:p>
        </w:tc>
        <w:tc>
          <w:tcPr>
            <w:tcW w:w="4694" w:type="dxa"/>
            <w:tcMar>
              <w:top w:w="4" w:type="dxa"/>
              <w:left w:w="55" w:type="dxa"/>
              <w:bottom w:w="4" w:type="dxa"/>
              <w:right w:w="55" w:type="dxa"/>
            </w:tcMar>
            <w:vAlign w:val="center"/>
          </w:tcPr>
          <w:p w14:paraId="5D30D4B5">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学生可以向学校反映参加体育活动时遇到的问题。</w:t>
            </w:r>
          </w:p>
        </w:tc>
        <w:tc>
          <w:tcPr>
            <w:tcW w:w="7652" w:type="dxa"/>
            <w:tcMar>
              <w:top w:w="4" w:type="dxa"/>
              <w:left w:w="55" w:type="dxa"/>
              <w:bottom w:w="4" w:type="dxa"/>
              <w:right w:w="55" w:type="dxa"/>
            </w:tcMar>
            <w:vAlign w:val="center"/>
          </w:tcPr>
          <w:p w14:paraId="2231F4ED">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Students can raise physical-activity participation problems with the school.</w:t>
            </w:r>
          </w:p>
        </w:tc>
      </w:tr>
      <w:tr w14:paraId="01FDD6A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5BCBEA95">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Q26</w:t>
            </w:r>
          </w:p>
        </w:tc>
        <w:tc>
          <w:tcPr>
            <w:tcW w:w="898" w:type="dxa"/>
            <w:shd w:val="clear" w:color="auto" w:fill="F5F7F9"/>
            <w:tcMar>
              <w:top w:w="4" w:type="dxa"/>
              <w:left w:w="55" w:type="dxa"/>
              <w:bottom w:w="4" w:type="dxa"/>
              <w:right w:w="55" w:type="dxa"/>
            </w:tcMar>
            <w:vAlign w:val="center"/>
          </w:tcPr>
          <w:p w14:paraId="3030A037">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CUR</w:t>
            </w:r>
          </w:p>
        </w:tc>
        <w:tc>
          <w:tcPr>
            <w:tcW w:w="4694" w:type="dxa"/>
            <w:shd w:val="clear" w:color="auto" w:fill="F5F7F9"/>
            <w:tcMar>
              <w:top w:w="4" w:type="dxa"/>
              <w:left w:w="55" w:type="dxa"/>
              <w:bottom w:w="4" w:type="dxa"/>
              <w:right w:w="55" w:type="dxa"/>
            </w:tcMar>
            <w:vAlign w:val="center"/>
          </w:tcPr>
          <w:p w14:paraId="6826C9E4">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即使我暂时做不好，体育教师也会鼓励我继续尝试。</w:t>
            </w:r>
          </w:p>
        </w:tc>
        <w:tc>
          <w:tcPr>
            <w:tcW w:w="7652" w:type="dxa"/>
            <w:shd w:val="clear" w:color="auto" w:fill="F5F7F9"/>
            <w:tcMar>
              <w:top w:w="4" w:type="dxa"/>
              <w:left w:w="55" w:type="dxa"/>
              <w:bottom w:w="4" w:type="dxa"/>
              <w:right w:w="55" w:type="dxa"/>
            </w:tcMar>
            <w:vAlign w:val="center"/>
          </w:tcPr>
          <w:p w14:paraId="5DFCF863">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Even when I cannot yet perform a skill, physical education teachers encourage persistence.</w:t>
            </w:r>
          </w:p>
        </w:tc>
      </w:tr>
      <w:tr w14:paraId="5F99917F">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0E29BDAD">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Q27</w:t>
            </w:r>
          </w:p>
        </w:tc>
        <w:tc>
          <w:tcPr>
            <w:tcW w:w="898" w:type="dxa"/>
            <w:tcMar>
              <w:top w:w="4" w:type="dxa"/>
              <w:left w:w="55" w:type="dxa"/>
              <w:bottom w:w="4" w:type="dxa"/>
              <w:right w:w="55" w:type="dxa"/>
            </w:tcMar>
            <w:vAlign w:val="center"/>
          </w:tcPr>
          <w:p w14:paraId="65175E9B">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EXT</w:t>
            </w:r>
          </w:p>
        </w:tc>
        <w:tc>
          <w:tcPr>
            <w:tcW w:w="4694" w:type="dxa"/>
            <w:tcMar>
              <w:top w:w="4" w:type="dxa"/>
              <w:left w:w="55" w:type="dxa"/>
              <w:bottom w:w="4" w:type="dxa"/>
              <w:right w:w="55" w:type="dxa"/>
            </w:tcMar>
            <w:vAlign w:val="center"/>
          </w:tcPr>
          <w:p w14:paraId="39359F53">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学校的体育活动能够持续开展，而不只是偶尔举办。</w:t>
            </w:r>
          </w:p>
        </w:tc>
        <w:tc>
          <w:tcPr>
            <w:tcW w:w="7652" w:type="dxa"/>
            <w:tcMar>
              <w:top w:w="4" w:type="dxa"/>
              <w:left w:w="55" w:type="dxa"/>
              <w:bottom w:w="4" w:type="dxa"/>
              <w:right w:w="55" w:type="dxa"/>
            </w:tcMar>
            <w:vAlign w:val="center"/>
          </w:tcPr>
          <w:p w14:paraId="2A09BA27">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School physical activities are sustained rather than held only occasionally.</w:t>
            </w:r>
          </w:p>
        </w:tc>
      </w:tr>
      <w:tr w14:paraId="567F0F3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0D160B5F">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Q28</w:t>
            </w:r>
          </w:p>
        </w:tc>
        <w:tc>
          <w:tcPr>
            <w:tcW w:w="898" w:type="dxa"/>
            <w:shd w:val="clear" w:color="auto" w:fill="F5F7F9"/>
            <w:tcMar>
              <w:top w:w="4" w:type="dxa"/>
              <w:left w:w="55" w:type="dxa"/>
              <w:bottom w:w="4" w:type="dxa"/>
              <w:right w:w="55" w:type="dxa"/>
            </w:tcMar>
            <w:vAlign w:val="center"/>
          </w:tcPr>
          <w:p w14:paraId="72CFD02F">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PEER</w:t>
            </w:r>
          </w:p>
        </w:tc>
        <w:tc>
          <w:tcPr>
            <w:tcW w:w="4694" w:type="dxa"/>
            <w:shd w:val="clear" w:color="auto" w:fill="F5F7F9"/>
            <w:tcMar>
              <w:top w:w="4" w:type="dxa"/>
              <w:left w:w="55" w:type="dxa"/>
              <w:bottom w:w="4" w:type="dxa"/>
              <w:right w:w="55" w:type="dxa"/>
            </w:tcMar>
            <w:vAlign w:val="center"/>
          </w:tcPr>
          <w:p w14:paraId="34C19744">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学校体育活动鼓励同学之间合作完成任务。</w:t>
            </w:r>
          </w:p>
        </w:tc>
        <w:tc>
          <w:tcPr>
            <w:tcW w:w="7652" w:type="dxa"/>
            <w:shd w:val="clear" w:color="auto" w:fill="F5F7F9"/>
            <w:tcMar>
              <w:top w:w="4" w:type="dxa"/>
              <w:left w:w="55" w:type="dxa"/>
              <w:bottom w:w="4" w:type="dxa"/>
              <w:right w:w="55" w:type="dxa"/>
            </w:tcMar>
            <w:vAlign w:val="center"/>
          </w:tcPr>
          <w:p w14:paraId="7A9097B6">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School physical activities encourage students to work together.</w:t>
            </w:r>
          </w:p>
        </w:tc>
      </w:tr>
      <w:tr w14:paraId="1F37F80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244720D6">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Q29</w:t>
            </w:r>
          </w:p>
        </w:tc>
        <w:tc>
          <w:tcPr>
            <w:tcW w:w="898" w:type="dxa"/>
            <w:tcMar>
              <w:top w:w="4" w:type="dxa"/>
              <w:left w:w="55" w:type="dxa"/>
              <w:bottom w:w="4" w:type="dxa"/>
              <w:right w:w="55" w:type="dxa"/>
            </w:tcMar>
            <w:vAlign w:val="center"/>
          </w:tcPr>
          <w:p w14:paraId="14A78539">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CULT</w:t>
            </w:r>
          </w:p>
        </w:tc>
        <w:tc>
          <w:tcPr>
            <w:tcW w:w="4694" w:type="dxa"/>
            <w:tcMar>
              <w:top w:w="4" w:type="dxa"/>
              <w:left w:w="55" w:type="dxa"/>
              <w:bottom w:w="4" w:type="dxa"/>
              <w:right w:w="55" w:type="dxa"/>
            </w:tcMar>
            <w:vAlign w:val="center"/>
          </w:tcPr>
          <w:p w14:paraId="09898301">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在学校里，积极参加运动是一件被认可的事情。</w:t>
            </w:r>
          </w:p>
        </w:tc>
        <w:tc>
          <w:tcPr>
            <w:tcW w:w="7652" w:type="dxa"/>
            <w:tcMar>
              <w:top w:w="4" w:type="dxa"/>
              <w:left w:w="55" w:type="dxa"/>
              <w:bottom w:w="4" w:type="dxa"/>
              <w:right w:w="55" w:type="dxa"/>
            </w:tcMar>
            <w:vAlign w:val="center"/>
          </w:tcPr>
          <w:p w14:paraId="126A48FE">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At my school, active participation in physical activity is valued.</w:t>
            </w:r>
          </w:p>
        </w:tc>
      </w:tr>
      <w:tr w14:paraId="026209A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25A9EB33">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Q30</w:t>
            </w:r>
          </w:p>
        </w:tc>
        <w:tc>
          <w:tcPr>
            <w:tcW w:w="898" w:type="dxa"/>
            <w:shd w:val="clear" w:color="auto" w:fill="F5F7F9"/>
            <w:tcMar>
              <w:top w:w="4" w:type="dxa"/>
              <w:left w:w="55" w:type="dxa"/>
              <w:bottom w:w="4" w:type="dxa"/>
              <w:right w:w="55" w:type="dxa"/>
            </w:tcMar>
            <w:vAlign w:val="center"/>
          </w:tcPr>
          <w:p w14:paraId="4EB96ACA">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CUR</w:t>
            </w:r>
          </w:p>
        </w:tc>
        <w:tc>
          <w:tcPr>
            <w:tcW w:w="4694" w:type="dxa"/>
            <w:shd w:val="clear" w:color="auto" w:fill="F5F7F9"/>
            <w:tcMar>
              <w:top w:w="4" w:type="dxa"/>
              <w:left w:w="55" w:type="dxa"/>
              <w:bottom w:w="4" w:type="dxa"/>
              <w:right w:w="55" w:type="dxa"/>
            </w:tcMar>
            <w:vAlign w:val="center"/>
          </w:tcPr>
          <w:p w14:paraId="4C8FFC39">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体育课教给我的运动技能也能在课外使用。</w:t>
            </w:r>
          </w:p>
        </w:tc>
        <w:tc>
          <w:tcPr>
            <w:tcW w:w="7652" w:type="dxa"/>
            <w:shd w:val="clear" w:color="auto" w:fill="F5F7F9"/>
            <w:tcMar>
              <w:top w:w="4" w:type="dxa"/>
              <w:left w:w="55" w:type="dxa"/>
              <w:bottom w:w="4" w:type="dxa"/>
              <w:right w:w="55" w:type="dxa"/>
            </w:tcMar>
            <w:vAlign w:val="center"/>
          </w:tcPr>
          <w:p w14:paraId="62625FA1">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Movement skills learned in physical education can also be used outside class.</w:t>
            </w:r>
          </w:p>
        </w:tc>
      </w:tr>
      <w:tr w14:paraId="49D244A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449B6D6F">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Q31</w:t>
            </w:r>
          </w:p>
        </w:tc>
        <w:tc>
          <w:tcPr>
            <w:tcW w:w="898" w:type="dxa"/>
            <w:tcMar>
              <w:top w:w="4" w:type="dxa"/>
              <w:left w:w="55" w:type="dxa"/>
              <w:bottom w:w="4" w:type="dxa"/>
              <w:right w:w="55" w:type="dxa"/>
            </w:tcMar>
            <w:vAlign w:val="center"/>
          </w:tcPr>
          <w:p w14:paraId="11695EDD">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PEER</w:t>
            </w:r>
          </w:p>
        </w:tc>
        <w:tc>
          <w:tcPr>
            <w:tcW w:w="4694" w:type="dxa"/>
            <w:tcMar>
              <w:top w:w="4" w:type="dxa"/>
              <w:left w:w="55" w:type="dxa"/>
              <w:bottom w:w="4" w:type="dxa"/>
              <w:right w:w="55" w:type="dxa"/>
            </w:tcMar>
            <w:vAlign w:val="center"/>
          </w:tcPr>
          <w:p w14:paraId="7A7D2B55">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不同性别的学生都能公平加入体育活动。</w:t>
            </w:r>
          </w:p>
        </w:tc>
        <w:tc>
          <w:tcPr>
            <w:tcW w:w="7652" w:type="dxa"/>
            <w:tcMar>
              <w:top w:w="4" w:type="dxa"/>
              <w:left w:w="55" w:type="dxa"/>
              <w:bottom w:w="4" w:type="dxa"/>
              <w:right w:w="55" w:type="dxa"/>
            </w:tcMar>
            <w:vAlign w:val="center"/>
          </w:tcPr>
          <w:p w14:paraId="6476805A">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Students of different genders have equitable access to physical activity.</w:t>
            </w:r>
          </w:p>
        </w:tc>
      </w:tr>
      <w:tr w14:paraId="14F3735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51F34D09">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Q32</w:t>
            </w:r>
          </w:p>
        </w:tc>
        <w:tc>
          <w:tcPr>
            <w:tcW w:w="898" w:type="dxa"/>
            <w:shd w:val="clear" w:color="auto" w:fill="F5F7F9"/>
            <w:tcMar>
              <w:top w:w="4" w:type="dxa"/>
              <w:left w:w="55" w:type="dxa"/>
              <w:bottom w:w="4" w:type="dxa"/>
              <w:right w:w="55" w:type="dxa"/>
            </w:tcMar>
            <w:vAlign w:val="center"/>
          </w:tcPr>
          <w:p w14:paraId="41F63E95">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CULT</w:t>
            </w:r>
          </w:p>
        </w:tc>
        <w:tc>
          <w:tcPr>
            <w:tcW w:w="4694" w:type="dxa"/>
            <w:shd w:val="clear" w:color="auto" w:fill="F5F7F9"/>
            <w:tcMar>
              <w:top w:w="4" w:type="dxa"/>
              <w:left w:w="55" w:type="dxa"/>
              <w:bottom w:w="4" w:type="dxa"/>
              <w:right w:w="55" w:type="dxa"/>
            </w:tcMar>
            <w:vAlign w:val="center"/>
          </w:tcPr>
          <w:p w14:paraId="49E20BCE">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不擅长运动的学生也能感到自己属于校园体育活动。</w:t>
            </w:r>
          </w:p>
        </w:tc>
        <w:tc>
          <w:tcPr>
            <w:tcW w:w="7652" w:type="dxa"/>
            <w:shd w:val="clear" w:color="auto" w:fill="F5F7F9"/>
            <w:tcMar>
              <w:top w:w="4" w:type="dxa"/>
              <w:left w:w="55" w:type="dxa"/>
              <w:bottom w:w="4" w:type="dxa"/>
              <w:right w:w="55" w:type="dxa"/>
            </w:tcMar>
            <w:vAlign w:val="center"/>
          </w:tcPr>
          <w:p w14:paraId="0492450B">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Students who are not skilled in sport can still feel that they belong in school physical activity.</w:t>
            </w:r>
          </w:p>
        </w:tc>
      </w:tr>
      <w:tr w14:paraId="334562E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4E4F4C05">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Q33</w:t>
            </w:r>
          </w:p>
        </w:tc>
        <w:tc>
          <w:tcPr>
            <w:tcW w:w="898" w:type="dxa"/>
            <w:tcMar>
              <w:top w:w="4" w:type="dxa"/>
              <w:left w:w="55" w:type="dxa"/>
              <w:bottom w:w="4" w:type="dxa"/>
              <w:right w:w="55" w:type="dxa"/>
            </w:tcMar>
            <w:vAlign w:val="center"/>
          </w:tcPr>
          <w:p w14:paraId="6B5877AA">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CUR</w:t>
            </w:r>
          </w:p>
        </w:tc>
        <w:tc>
          <w:tcPr>
            <w:tcW w:w="4694" w:type="dxa"/>
            <w:tcMar>
              <w:top w:w="4" w:type="dxa"/>
              <w:left w:w="55" w:type="dxa"/>
              <w:bottom w:w="4" w:type="dxa"/>
              <w:right w:w="55" w:type="dxa"/>
            </w:tcMar>
            <w:vAlign w:val="center"/>
          </w:tcPr>
          <w:p w14:paraId="45D4A2CE">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体育课不只重视运动成绩好的学生。</w:t>
            </w:r>
          </w:p>
        </w:tc>
        <w:tc>
          <w:tcPr>
            <w:tcW w:w="7652" w:type="dxa"/>
            <w:tcMar>
              <w:top w:w="4" w:type="dxa"/>
              <w:left w:w="55" w:type="dxa"/>
              <w:bottom w:w="4" w:type="dxa"/>
              <w:right w:w="55" w:type="dxa"/>
            </w:tcMar>
            <w:vAlign w:val="center"/>
          </w:tcPr>
          <w:p w14:paraId="530CB36F">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Physical education does not focus only on students with strong performance.</w:t>
            </w:r>
          </w:p>
        </w:tc>
      </w:tr>
      <w:tr w14:paraId="6AE1ABD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14F30662">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Q34</w:t>
            </w:r>
          </w:p>
        </w:tc>
        <w:tc>
          <w:tcPr>
            <w:tcW w:w="898" w:type="dxa"/>
            <w:shd w:val="clear" w:color="auto" w:fill="F5F7F9"/>
            <w:tcMar>
              <w:top w:w="4" w:type="dxa"/>
              <w:left w:w="55" w:type="dxa"/>
              <w:bottom w:w="4" w:type="dxa"/>
              <w:right w:w="55" w:type="dxa"/>
            </w:tcMar>
            <w:vAlign w:val="center"/>
          </w:tcPr>
          <w:p w14:paraId="229CDBA2">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PEER</w:t>
            </w:r>
          </w:p>
        </w:tc>
        <w:tc>
          <w:tcPr>
            <w:tcW w:w="4694" w:type="dxa"/>
            <w:shd w:val="clear" w:color="auto" w:fill="F5F7F9"/>
            <w:tcMar>
              <w:top w:w="4" w:type="dxa"/>
              <w:left w:w="55" w:type="dxa"/>
              <w:bottom w:w="4" w:type="dxa"/>
              <w:right w:w="55" w:type="dxa"/>
            </w:tcMar>
            <w:vAlign w:val="center"/>
          </w:tcPr>
          <w:p w14:paraId="1F31989C">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身边经常运动的同学会带动我参加活动。</w:t>
            </w:r>
          </w:p>
        </w:tc>
        <w:tc>
          <w:tcPr>
            <w:tcW w:w="7652" w:type="dxa"/>
            <w:shd w:val="clear" w:color="auto" w:fill="F5F7F9"/>
            <w:tcMar>
              <w:top w:w="4" w:type="dxa"/>
              <w:left w:w="55" w:type="dxa"/>
              <w:bottom w:w="4" w:type="dxa"/>
              <w:right w:w="55" w:type="dxa"/>
            </w:tcMar>
            <w:vAlign w:val="center"/>
          </w:tcPr>
          <w:p w14:paraId="123B04EE">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Peers who are regularly active encourage me to participate.</w:t>
            </w:r>
          </w:p>
        </w:tc>
      </w:tr>
      <w:tr w14:paraId="01A12E2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3FE32E5B">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Q35</w:t>
            </w:r>
          </w:p>
        </w:tc>
        <w:tc>
          <w:tcPr>
            <w:tcW w:w="898" w:type="dxa"/>
            <w:tcMar>
              <w:top w:w="4" w:type="dxa"/>
              <w:left w:w="55" w:type="dxa"/>
              <w:bottom w:w="4" w:type="dxa"/>
              <w:right w:w="55" w:type="dxa"/>
            </w:tcMar>
            <w:vAlign w:val="center"/>
          </w:tcPr>
          <w:p w14:paraId="5DEEE431">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CULT</w:t>
            </w:r>
          </w:p>
        </w:tc>
        <w:tc>
          <w:tcPr>
            <w:tcW w:w="4694" w:type="dxa"/>
            <w:tcMar>
              <w:top w:w="4" w:type="dxa"/>
              <w:left w:w="55" w:type="dxa"/>
              <w:bottom w:w="4" w:type="dxa"/>
              <w:right w:w="55" w:type="dxa"/>
            </w:tcMar>
            <w:vAlign w:val="center"/>
          </w:tcPr>
          <w:p w14:paraId="5B1439D1">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学校愿意听取学生对体育活动的建议。</w:t>
            </w:r>
          </w:p>
        </w:tc>
        <w:tc>
          <w:tcPr>
            <w:tcW w:w="7652" w:type="dxa"/>
            <w:tcMar>
              <w:top w:w="4" w:type="dxa"/>
              <w:left w:w="55" w:type="dxa"/>
              <w:bottom w:w="4" w:type="dxa"/>
              <w:right w:w="55" w:type="dxa"/>
            </w:tcMar>
            <w:vAlign w:val="center"/>
          </w:tcPr>
          <w:p w14:paraId="7B6412E1">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My school is willing to hear students’ suggestions about physical activity.</w:t>
            </w:r>
          </w:p>
        </w:tc>
      </w:tr>
      <w:tr w14:paraId="31A3DD8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5C4CE044">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Q36</w:t>
            </w:r>
          </w:p>
        </w:tc>
        <w:tc>
          <w:tcPr>
            <w:tcW w:w="898" w:type="dxa"/>
            <w:shd w:val="clear" w:color="auto" w:fill="F5F7F9"/>
            <w:tcMar>
              <w:top w:w="4" w:type="dxa"/>
              <w:left w:w="55" w:type="dxa"/>
              <w:bottom w:w="4" w:type="dxa"/>
              <w:right w:w="55" w:type="dxa"/>
            </w:tcMar>
            <w:vAlign w:val="center"/>
          </w:tcPr>
          <w:p w14:paraId="6BD41C10">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CUR</w:t>
            </w:r>
          </w:p>
        </w:tc>
        <w:tc>
          <w:tcPr>
            <w:tcW w:w="4694" w:type="dxa"/>
            <w:shd w:val="clear" w:color="auto" w:fill="F5F7F9"/>
            <w:tcMar>
              <w:top w:w="4" w:type="dxa"/>
              <w:left w:w="55" w:type="dxa"/>
              <w:bottom w:w="4" w:type="dxa"/>
              <w:right w:w="55" w:type="dxa"/>
            </w:tcMar>
            <w:vAlign w:val="center"/>
          </w:tcPr>
          <w:p w14:paraId="738E7430">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体育教师会解释学习某项运动内容的意义。</w:t>
            </w:r>
          </w:p>
        </w:tc>
        <w:tc>
          <w:tcPr>
            <w:tcW w:w="7652" w:type="dxa"/>
            <w:shd w:val="clear" w:color="auto" w:fill="F5F7F9"/>
            <w:tcMar>
              <w:top w:w="4" w:type="dxa"/>
              <w:left w:w="55" w:type="dxa"/>
              <w:bottom w:w="4" w:type="dxa"/>
              <w:right w:w="55" w:type="dxa"/>
            </w:tcMar>
            <w:vAlign w:val="center"/>
          </w:tcPr>
          <w:p w14:paraId="1C368CC0">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Physical education teachers explain why particular content is worth learning.</w:t>
            </w:r>
          </w:p>
        </w:tc>
      </w:tr>
      <w:tr w14:paraId="6FBB0B7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tcMar>
              <w:top w:w="4" w:type="dxa"/>
              <w:left w:w="55" w:type="dxa"/>
              <w:bottom w:w="4" w:type="dxa"/>
              <w:right w:w="55" w:type="dxa"/>
            </w:tcMar>
            <w:vAlign w:val="center"/>
          </w:tcPr>
          <w:p w14:paraId="5DEDF766">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Q37</w:t>
            </w:r>
          </w:p>
        </w:tc>
        <w:tc>
          <w:tcPr>
            <w:tcW w:w="898" w:type="dxa"/>
            <w:tcMar>
              <w:top w:w="4" w:type="dxa"/>
              <w:left w:w="55" w:type="dxa"/>
              <w:bottom w:w="4" w:type="dxa"/>
              <w:right w:w="55" w:type="dxa"/>
            </w:tcMar>
            <w:vAlign w:val="center"/>
          </w:tcPr>
          <w:p w14:paraId="59BC5D5A">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CULT</w:t>
            </w:r>
          </w:p>
        </w:tc>
        <w:tc>
          <w:tcPr>
            <w:tcW w:w="4694" w:type="dxa"/>
            <w:tcMar>
              <w:top w:w="4" w:type="dxa"/>
              <w:left w:w="55" w:type="dxa"/>
              <w:bottom w:w="4" w:type="dxa"/>
              <w:right w:w="55" w:type="dxa"/>
            </w:tcMar>
            <w:vAlign w:val="center"/>
          </w:tcPr>
          <w:p w14:paraId="4D2E507C">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学校鼓励学生在运动中获得乐趣，而不只是完成任务。</w:t>
            </w:r>
          </w:p>
        </w:tc>
        <w:tc>
          <w:tcPr>
            <w:tcW w:w="7652" w:type="dxa"/>
            <w:tcMar>
              <w:top w:w="4" w:type="dxa"/>
              <w:left w:w="55" w:type="dxa"/>
              <w:bottom w:w="4" w:type="dxa"/>
              <w:right w:w="55" w:type="dxa"/>
            </w:tcMar>
            <w:vAlign w:val="center"/>
          </w:tcPr>
          <w:p w14:paraId="645885A5">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My school encourages enjoyment in physical activity, not only task completion.</w:t>
            </w:r>
          </w:p>
        </w:tc>
      </w:tr>
      <w:tr w14:paraId="14B6F94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691" w:type="dxa"/>
            <w:shd w:val="clear" w:color="auto" w:fill="F5F7F9"/>
            <w:tcMar>
              <w:top w:w="4" w:type="dxa"/>
              <w:left w:w="55" w:type="dxa"/>
              <w:bottom w:w="4" w:type="dxa"/>
              <w:right w:w="55" w:type="dxa"/>
            </w:tcMar>
            <w:vAlign w:val="center"/>
          </w:tcPr>
          <w:p w14:paraId="663B672E">
            <w:pPr>
              <w:keepLines/>
              <w:spacing w:before="0" w:after="0" w:line="240" w:lineRule="auto"/>
              <w:jc w:val="center"/>
              <w:rPr>
                <w:color w:val="auto"/>
                <w:sz w:val="22"/>
                <w:szCs w:val="32"/>
              </w:rPr>
            </w:pPr>
            <w:r>
              <w:rPr>
                <w:rFonts w:ascii="Times New Roman" w:hAnsi="Times New Roman" w:eastAsia="宋体" w:cs="Times New Roman"/>
                <w:b w:val="0"/>
                <w:i w:val="0"/>
                <w:color w:val="auto"/>
                <w:sz w:val="16"/>
                <w:szCs w:val="32"/>
              </w:rPr>
              <w:t>Q38</w:t>
            </w:r>
          </w:p>
        </w:tc>
        <w:tc>
          <w:tcPr>
            <w:tcW w:w="898" w:type="dxa"/>
            <w:shd w:val="clear" w:color="auto" w:fill="F5F7F9"/>
            <w:tcMar>
              <w:top w:w="4" w:type="dxa"/>
              <w:left w:w="55" w:type="dxa"/>
              <w:bottom w:w="4" w:type="dxa"/>
              <w:right w:w="55" w:type="dxa"/>
            </w:tcMar>
            <w:vAlign w:val="center"/>
          </w:tcPr>
          <w:p w14:paraId="64C861F5">
            <w:pPr>
              <w:keepLines/>
              <w:spacing w:before="0" w:after="0" w:line="240" w:lineRule="auto"/>
              <w:jc w:val="left"/>
              <w:rPr>
                <w:color w:val="auto"/>
                <w:sz w:val="22"/>
                <w:szCs w:val="32"/>
              </w:rPr>
            </w:pPr>
            <w:r>
              <w:rPr>
                <w:rFonts w:ascii="Times New Roman" w:hAnsi="Times New Roman" w:eastAsia="宋体" w:cs="Times New Roman"/>
                <w:b w:val="0"/>
                <w:i w:val="0"/>
                <w:color w:val="auto"/>
                <w:sz w:val="16"/>
                <w:szCs w:val="32"/>
              </w:rPr>
              <w:t>CUR</w:t>
            </w:r>
          </w:p>
        </w:tc>
        <w:tc>
          <w:tcPr>
            <w:tcW w:w="4694" w:type="dxa"/>
            <w:shd w:val="clear" w:color="auto" w:fill="F5F7F9"/>
            <w:tcMar>
              <w:top w:w="4" w:type="dxa"/>
              <w:left w:w="55" w:type="dxa"/>
              <w:bottom w:w="4" w:type="dxa"/>
              <w:right w:w="55" w:type="dxa"/>
            </w:tcMar>
            <w:vAlign w:val="center"/>
          </w:tcPr>
          <w:p w14:paraId="0C763622">
            <w:pPr>
              <w:keepLines/>
              <w:spacing w:before="0" w:after="0" w:line="240" w:lineRule="auto"/>
              <w:jc w:val="left"/>
              <w:rPr>
                <w:color w:val="auto"/>
                <w:sz w:val="22"/>
                <w:szCs w:val="32"/>
              </w:rPr>
            </w:pPr>
            <w:r>
              <w:rPr>
                <w:rFonts w:ascii="Noto Sans CJK SC" w:hAnsi="Noto Sans CJK SC" w:eastAsia="Noto Sans CJK SC" w:cs="Noto Sans CJK SC"/>
                <w:b w:val="0"/>
                <w:i w:val="0"/>
                <w:color w:val="auto"/>
                <w:sz w:val="16"/>
                <w:szCs w:val="32"/>
              </w:rPr>
              <w:t>体育教师会安排合适的运动量。</w:t>
            </w:r>
          </w:p>
        </w:tc>
        <w:tc>
          <w:tcPr>
            <w:tcW w:w="7652" w:type="dxa"/>
            <w:shd w:val="clear" w:color="auto" w:fill="F5F7F9"/>
            <w:tcMar>
              <w:top w:w="4" w:type="dxa"/>
              <w:left w:w="55" w:type="dxa"/>
              <w:bottom w:w="4" w:type="dxa"/>
              <w:right w:w="55" w:type="dxa"/>
            </w:tcMar>
            <w:vAlign w:val="center"/>
          </w:tcPr>
          <w:p w14:paraId="53DE7C97">
            <w:pPr>
              <w:keepLines/>
              <w:spacing w:before="0" w:after="0" w:line="240" w:lineRule="auto"/>
              <w:jc w:val="left"/>
              <w:rPr>
                <w:rFonts w:ascii="Times New Roman" w:hAnsi="Times New Roman" w:eastAsia="宋体" w:cs="Times New Roman"/>
                <w:b w:val="0"/>
                <w:i w:val="0"/>
                <w:color w:val="auto"/>
                <w:sz w:val="16"/>
                <w:szCs w:val="32"/>
              </w:rPr>
            </w:pPr>
            <w:r>
              <w:rPr>
                <w:rFonts w:ascii="Times New Roman" w:hAnsi="Times New Roman" w:eastAsia="宋体" w:cs="Times New Roman"/>
                <w:b w:val="0"/>
                <w:i w:val="0"/>
                <w:color w:val="auto"/>
                <w:sz w:val="16"/>
                <w:szCs w:val="32"/>
              </w:rPr>
              <w:t>Physical education teachers arrange an appropriate amount of physical activity.</w:t>
            </w:r>
          </w:p>
        </w:tc>
      </w:tr>
    </w:tbl>
    <w:p w14:paraId="1C2AC183">
      <w:pPr>
        <w:spacing w:before="60" w:after="80" w:line="240" w:lineRule="auto"/>
      </w:pPr>
      <w:r>
        <w:rPr>
          <w:rFonts w:ascii="Times New Roman" w:hAnsi="Times New Roman" w:eastAsia="宋体" w:cs="Times New Roman"/>
          <w:b w:val="0"/>
          <w:i/>
          <w:color w:val="263746"/>
          <w:sz w:val="15"/>
        </w:rPr>
        <w:t xml:space="preserve">Note. </w:t>
      </w:r>
      <w:r>
        <w:rPr>
          <w:rFonts w:ascii="Times New Roman" w:hAnsi="Times New Roman" w:eastAsia="宋体" w:cs="Times New Roman"/>
          <w:i w:val="0"/>
          <w:color w:val="263746"/>
          <w:sz w:val="15"/>
        </w:rPr>
        <w:t>Response scale: 1 = strongly disagree to 5 = strongly agree; all items are positively keyed. Mean subscales: CUR (1, 6, 11, 16, 21, 26, 30, 33, 36, 38); EXT (2, 7, 12, 17, 22, 27); PEER (3, 8, 13, 18, 23, 28, 31, 34); CULT (4, 9, 14, 19, 24, 29, 32, 35, 37); INST (5, 10, 15, 20, 25). Do not calculate a total score. S-CVI/Ave = .953/.989/.979 for relevance/clarity/age appropriateness; all retained relevance I-CVIs ≥ .80. CUR = curricular support; EXT = extracurricular activity support; PEER = peer support; CULT = school physical activity culture; INST = institutional support.</w:t>
      </w:r>
    </w:p>
    <w:p w14:paraId="007E43CB">
      <w:r>
        <w:br w:type="page"/>
      </w:r>
    </w:p>
    <w:p w14:paraId="10EAE961">
      <w:pPr>
        <w:pStyle w:val="3"/>
        <w:keepNext/>
        <w:keepLines/>
        <w:spacing w:before="0" w:after="120"/>
      </w:pPr>
      <w:r>
        <w:rPr>
          <w:rFonts w:ascii="Times New Roman" w:hAnsi="Times New Roman" w:eastAsia="宋体" w:cs="Times New Roman"/>
          <w:b/>
          <w:color w:val="1E4E74"/>
          <w:sz w:val="25"/>
        </w:rPr>
        <w:t>S2</w:t>
      </w:r>
      <w:r>
        <w:rPr>
          <w:rFonts w:ascii="Times New Roman" w:hAnsi="Times New Roman" w:eastAsia="宋体" w:cs="Times New Roman"/>
          <w:b/>
          <w:color w:val="263746"/>
          <w:sz w:val="25"/>
        </w:rPr>
        <w:t xml:space="preserve">  Study 2 item-level distributions</w:t>
      </w:r>
    </w:p>
    <w:p w14:paraId="0444A247">
      <w:pPr>
        <w:pStyle w:val="15"/>
        <w:keepNext/>
        <w:spacing w:before="60" w:after="80"/>
        <w:rPr>
          <w:b/>
          <w:i w:val="0"/>
          <w:color w:val="auto"/>
          <w:sz w:val="20"/>
          <w:szCs w:val="20"/>
        </w:rPr>
      </w:pPr>
      <w:r>
        <w:rPr>
          <w:b/>
          <w:i w:val="0"/>
          <w:color w:val="auto"/>
          <w:sz w:val="20"/>
          <w:szCs w:val="20"/>
        </w:rPr>
        <w:t>Table S2. Study 2 item descriptive statistics</w:t>
      </w:r>
    </w:p>
    <w:tbl>
      <w:tblPr>
        <w:tblStyle w:val="33"/>
        <w:tblW w:w="11542" w:type="dxa"/>
        <w:tblInd w:w="0" w:type="dxa"/>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804"/>
        <w:gridCol w:w="1210"/>
        <w:gridCol w:w="922"/>
        <w:gridCol w:w="1028"/>
        <w:gridCol w:w="1329"/>
        <w:gridCol w:w="1511"/>
        <w:gridCol w:w="1757"/>
        <w:gridCol w:w="1543"/>
        <w:gridCol w:w="1438"/>
      </w:tblGrid>
      <w:tr w14:paraId="155E91E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trPr>
        <w:tc>
          <w:tcPr>
            <w:tcW w:w="804" w:type="dxa"/>
            <w:shd w:val="clear" w:color="auto" w:fill="E8EEF3"/>
            <w:tcMar>
              <w:top w:w="30" w:type="dxa"/>
              <w:left w:w="55" w:type="dxa"/>
              <w:bottom w:w="30" w:type="dxa"/>
              <w:right w:w="55" w:type="dxa"/>
            </w:tcMar>
            <w:vAlign w:val="center"/>
          </w:tcPr>
          <w:p w14:paraId="67574A45">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Item</w:t>
            </w:r>
          </w:p>
        </w:tc>
        <w:tc>
          <w:tcPr>
            <w:tcW w:w="1210" w:type="dxa"/>
            <w:shd w:val="clear" w:color="auto" w:fill="E8EEF3"/>
            <w:tcMar>
              <w:top w:w="30" w:type="dxa"/>
              <w:left w:w="55" w:type="dxa"/>
              <w:bottom w:w="30" w:type="dxa"/>
              <w:right w:w="55" w:type="dxa"/>
            </w:tcMar>
            <w:vAlign w:val="center"/>
          </w:tcPr>
          <w:p w14:paraId="6AE1E873">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Domain</w:t>
            </w:r>
          </w:p>
        </w:tc>
        <w:tc>
          <w:tcPr>
            <w:tcW w:w="922" w:type="dxa"/>
            <w:shd w:val="clear" w:color="auto" w:fill="E8EEF3"/>
            <w:tcMar>
              <w:top w:w="30" w:type="dxa"/>
              <w:left w:w="55" w:type="dxa"/>
              <w:bottom w:w="30" w:type="dxa"/>
              <w:right w:w="55" w:type="dxa"/>
            </w:tcMar>
            <w:vAlign w:val="center"/>
          </w:tcPr>
          <w:p w14:paraId="7A641397">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M</w:t>
            </w:r>
          </w:p>
        </w:tc>
        <w:tc>
          <w:tcPr>
            <w:tcW w:w="1028" w:type="dxa"/>
            <w:shd w:val="clear" w:color="auto" w:fill="E8EEF3"/>
            <w:tcMar>
              <w:top w:w="30" w:type="dxa"/>
              <w:left w:w="55" w:type="dxa"/>
              <w:bottom w:w="30" w:type="dxa"/>
              <w:right w:w="55" w:type="dxa"/>
            </w:tcMar>
            <w:vAlign w:val="center"/>
          </w:tcPr>
          <w:p w14:paraId="3AE2D3A3">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SD</w:t>
            </w:r>
          </w:p>
        </w:tc>
        <w:tc>
          <w:tcPr>
            <w:tcW w:w="1329" w:type="dxa"/>
            <w:shd w:val="clear" w:color="auto" w:fill="E8EEF3"/>
            <w:tcMar>
              <w:top w:w="30" w:type="dxa"/>
              <w:left w:w="55" w:type="dxa"/>
              <w:bottom w:w="30" w:type="dxa"/>
              <w:right w:w="55" w:type="dxa"/>
            </w:tcMar>
            <w:vAlign w:val="center"/>
          </w:tcPr>
          <w:p w14:paraId="6DD3FCA1">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Skewness</w:t>
            </w:r>
          </w:p>
        </w:tc>
        <w:tc>
          <w:tcPr>
            <w:tcW w:w="1511" w:type="dxa"/>
            <w:shd w:val="clear" w:color="auto" w:fill="E8EEF3"/>
            <w:tcMar>
              <w:top w:w="30" w:type="dxa"/>
              <w:left w:w="55" w:type="dxa"/>
              <w:bottom w:w="30" w:type="dxa"/>
              <w:right w:w="55" w:type="dxa"/>
            </w:tcMar>
            <w:vAlign w:val="center"/>
          </w:tcPr>
          <w:p w14:paraId="6778DF28">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Excess</w:t>
            </w:r>
            <w:r>
              <w:rPr>
                <w:rFonts w:hint="eastAsia" w:cs="Times New Roman"/>
                <w:b/>
                <w:i w:val="0"/>
                <w:color w:val="auto"/>
                <w:sz w:val="16"/>
                <w:szCs w:val="28"/>
                <w:lang w:val="en-US" w:eastAsia="zh-CN"/>
              </w:rPr>
              <w:t xml:space="preserve"> </w:t>
            </w:r>
            <w:r>
              <w:rPr>
                <w:rFonts w:ascii="Times New Roman" w:hAnsi="Times New Roman" w:eastAsia="宋体" w:cs="Times New Roman"/>
                <w:b/>
                <w:i w:val="0"/>
                <w:color w:val="auto"/>
                <w:sz w:val="16"/>
                <w:szCs w:val="28"/>
              </w:rPr>
              <w:t>kurtosis</w:t>
            </w:r>
          </w:p>
        </w:tc>
        <w:tc>
          <w:tcPr>
            <w:tcW w:w="1757" w:type="dxa"/>
            <w:shd w:val="clear" w:color="auto" w:fill="E8EEF3"/>
            <w:tcMar>
              <w:top w:w="30" w:type="dxa"/>
              <w:left w:w="55" w:type="dxa"/>
              <w:bottom w:w="30" w:type="dxa"/>
              <w:right w:w="55" w:type="dxa"/>
            </w:tcMar>
            <w:vAlign w:val="center"/>
          </w:tcPr>
          <w:p w14:paraId="46456F67">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Corrected</w:t>
            </w:r>
            <w:r>
              <w:rPr>
                <w:rFonts w:ascii="Times New Roman" w:hAnsi="Times New Roman" w:eastAsia="宋体" w:cs="Times New Roman"/>
                <w:b/>
                <w:i w:val="0"/>
                <w:color w:val="auto"/>
                <w:sz w:val="16"/>
                <w:szCs w:val="28"/>
              </w:rPr>
              <w:br w:type="textWrapping"/>
            </w:r>
            <w:r>
              <w:rPr>
                <w:rFonts w:ascii="Times New Roman" w:hAnsi="Times New Roman" w:eastAsia="宋体" w:cs="Times New Roman"/>
                <w:b/>
                <w:i w:val="0"/>
                <w:color w:val="auto"/>
                <w:sz w:val="16"/>
                <w:szCs w:val="28"/>
              </w:rPr>
              <w:t>item-total ρ</w:t>
            </w:r>
          </w:p>
        </w:tc>
        <w:tc>
          <w:tcPr>
            <w:tcW w:w="1543" w:type="dxa"/>
            <w:shd w:val="clear" w:color="auto" w:fill="E8EEF3"/>
            <w:tcMar>
              <w:top w:w="30" w:type="dxa"/>
              <w:left w:w="55" w:type="dxa"/>
              <w:bottom w:w="30" w:type="dxa"/>
              <w:right w:w="55" w:type="dxa"/>
            </w:tcMar>
            <w:vAlign w:val="center"/>
          </w:tcPr>
          <w:p w14:paraId="0509F972">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Floor %</w:t>
            </w:r>
          </w:p>
        </w:tc>
        <w:tc>
          <w:tcPr>
            <w:tcW w:w="1438" w:type="dxa"/>
            <w:shd w:val="clear" w:color="auto" w:fill="E8EEF3"/>
            <w:tcMar>
              <w:top w:w="30" w:type="dxa"/>
              <w:left w:w="55" w:type="dxa"/>
              <w:bottom w:w="30" w:type="dxa"/>
              <w:right w:w="55" w:type="dxa"/>
            </w:tcMar>
            <w:vAlign w:val="center"/>
          </w:tcPr>
          <w:p w14:paraId="548A0687">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Ceiling %</w:t>
            </w:r>
          </w:p>
        </w:tc>
      </w:tr>
      <w:tr w14:paraId="201B5A0F">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38153D1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w:t>
            </w:r>
          </w:p>
        </w:tc>
        <w:tc>
          <w:tcPr>
            <w:tcW w:w="1210" w:type="dxa"/>
            <w:tcMar>
              <w:top w:w="18" w:type="dxa"/>
              <w:left w:w="55" w:type="dxa"/>
              <w:bottom w:w="18" w:type="dxa"/>
              <w:right w:w="55" w:type="dxa"/>
            </w:tcMar>
            <w:vAlign w:val="center"/>
          </w:tcPr>
          <w:p w14:paraId="53649D8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922" w:type="dxa"/>
            <w:tcMar>
              <w:top w:w="18" w:type="dxa"/>
              <w:left w:w="55" w:type="dxa"/>
              <w:bottom w:w="18" w:type="dxa"/>
              <w:right w:w="55" w:type="dxa"/>
            </w:tcMar>
            <w:vAlign w:val="center"/>
          </w:tcPr>
          <w:p w14:paraId="3D8DC86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3.77</w:t>
            </w:r>
          </w:p>
        </w:tc>
        <w:tc>
          <w:tcPr>
            <w:tcW w:w="1028" w:type="dxa"/>
            <w:tcMar>
              <w:top w:w="18" w:type="dxa"/>
              <w:left w:w="55" w:type="dxa"/>
              <w:bottom w:w="18" w:type="dxa"/>
              <w:right w:w="55" w:type="dxa"/>
            </w:tcMar>
            <w:vAlign w:val="center"/>
          </w:tcPr>
          <w:p w14:paraId="74D323A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1.00</w:t>
            </w:r>
          </w:p>
        </w:tc>
        <w:tc>
          <w:tcPr>
            <w:tcW w:w="1329" w:type="dxa"/>
            <w:tcMar>
              <w:top w:w="18" w:type="dxa"/>
              <w:left w:w="55" w:type="dxa"/>
              <w:bottom w:w="18" w:type="dxa"/>
              <w:right w:w="55" w:type="dxa"/>
            </w:tcMar>
            <w:vAlign w:val="center"/>
          </w:tcPr>
          <w:p w14:paraId="6A3B412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-0.35</w:t>
            </w:r>
          </w:p>
        </w:tc>
        <w:tc>
          <w:tcPr>
            <w:tcW w:w="1511" w:type="dxa"/>
            <w:tcMar>
              <w:top w:w="18" w:type="dxa"/>
              <w:left w:w="55" w:type="dxa"/>
              <w:bottom w:w="18" w:type="dxa"/>
              <w:right w:w="55" w:type="dxa"/>
            </w:tcMar>
            <w:vAlign w:val="center"/>
          </w:tcPr>
          <w:p w14:paraId="3E111FD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-0.83</w:t>
            </w:r>
          </w:p>
        </w:tc>
        <w:tc>
          <w:tcPr>
            <w:tcW w:w="1757" w:type="dxa"/>
            <w:tcMar>
              <w:top w:w="18" w:type="dxa"/>
              <w:left w:w="55" w:type="dxa"/>
              <w:bottom w:w="18" w:type="dxa"/>
              <w:right w:w="55" w:type="dxa"/>
            </w:tcMar>
            <w:vAlign w:val="center"/>
          </w:tcPr>
          <w:p w14:paraId="189EB49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0.682</w:t>
            </w:r>
          </w:p>
        </w:tc>
        <w:tc>
          <w:tcPr>
            <w:tcW w:w="1543" w:type="dxa"/>
            <w:tcMar>
              <w:top w:w="18" w:type="dxa"/>
              <w:left w:w="55" w:type="dxa"/>
              <w:bottom w:w="18" w:type="dxa"/>
              <w:right w:w="55" w:type="dxa"/>
            </w:tcMar>
            <w:vAlign w:val="center"/>
          </w:tcPr>
          <w:p w14:paraId="4BEB738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0.4</w:t>
            </w:r>
          </w:p>
        </w:tc>
        <w:tc>
          <w:tcPr>
            <w:tcW w:w="1438" w:type="dxa"/>
            <w:tcMar>
              <w:top w:w="18" w:type="dxa"/>
              <w:left w:w="55" w:type="dxa"/>
              <w:bottom w:w="18" w:type="dxa"/>
              <w:right w:w="55" w:type="dxa"/>
            </w:tcMar>
            <w:vAlign w:val="center"/>
          </w:tcPr>
          <w:p w14:paraId="06C5324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27.5</w:t>
            </w:r>
          </w:p>
        </w:tc>
      </w:tr>
      <w:tr w14:paraId="0EAD969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6B14A9B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w:t>
            </w:r>
          </w:p>
        </w:tc>
        <w:tc>
          <w:tcPr>
            <w:tcW w:w="1210" w:type="dxa"/>
            <w:shd w:val="clear" w:color="auto" w:fill="F5F7F9"/>
            <w:tcMar>
              <w:top w:w="18" w:type="dxa"/>
              <w:left w:w="55" w:type="dxa"/>
              <w:bottom w:w="18" w:type="dxa"/>
              <w:right w:w="55" w:type="dxa"/>
            </w:tcMar>
            <w:vAlign w:val="center"/>
          </w:tcPr>
          <w:p w14:paraId="6C51592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922" w:type="dxa"/>
            <w:shd w:val="clear" w:color="auto" w:fill="F5F7F9"/>
            <w:tcMar>
              <w:top w:w="18" w:type="dxa"/>
              <w:left w:w="55" w:type="dxa"/>
              <w:bottom w:w="18" w:type="dxa"/>
              <w:right w:w="55" w:type="dxa"/>
            </w:tcMar>
            <w:vAlign w:val="center"/>
          </w:tcPr>
          <w:p w14:paraId="6B51F26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3.17</w:t>
            </w:r>
          </w:p>
        </w:tc>
        <w:tc>
          <w:tcPr>
            <w:tcW w:w="1028" w:type="dxa"/>
            <w:shd w:val="clear" w:color="auto" w:fill="F5F7F9"/>
            <w:tcMar>
              <w:top w:w="18" w:type="dxa"/>
              <w:left w:w="55" w:type="dxa"/>
              <w:bottom w:w="18" w:type="dxa"/>
              <w:right w:w="55" w:type="dxa"/>
            </w:tcMar>
            <w:vAlign w:val="center"/>
          </w:tcPr>
          <w:p w14:paraId="6555ABA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1.05</w:t>
            </w:r>
          </w:p>
        </w:tc>
        <w:tc>
          <w:tcPr>
            <w:tcW w:w="1329" w:type="dxa"/>
            <w:shd w:val="clear" w:color="auto" w:fill="F5F7F9"/>
            <w:tcMar>
              <w:top w:w="18" w:type="dxa"/>
              <w:left w:w="55" w:type="dxa"/>
              <w:bottom w:w="18" w:type="dxa"/>
              <w:right w:w="55" w:type="dxa"/>
            </w:tcMar>
            <w:vAlign w:val="center"/>
          </w:tcPr>
          <w:p w14:paraId="3572CCE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0.32</w:t>
            </w:r>
          </w:p>
        </w:tc>
        <w:tc>
          <w:tcPr>
            <w:tcW w:w="1511" w:type="dxa"/>
            <w:shd w:val="clear" w:color="auto" w:fill="F5F7F9"/>
            <w:tcMar>
              <w:top w:w="18" w:type="dxa"/>
              <w:left w:w="55" w:type="dxa"/>
              <w:bottom w:w="18" w:type="dxa"/>
              <w:right w:w="55" w:type="dxa"/>
            </w:tcMar>
            <w:vAlign w:val="center"/>
          </w:tcPr>
          <w:p w14:paraId="1B3D42A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-1.01</w:t>
            </w:r>
          </w:p>
        </w:tc>
        <w:tc>
          <w:tcPr>
            <w:tcW w:w="1757" w:type="dxa"/>
            <w:shd w:val="clear" w:color="auto" w:fill="F5F7F9"/>
            <w:tcMar>
              <w:top w:w="18" w:type="dxa"/>
              <w:left w:w="55" w:type="dxa"/>
              <w:bottom w:w="18" w:type="dxa"/>
              <w:right w:w="55" w:type="dxa"/>
            </w:tcMar>
            <w:vAlign w:val="center"/>
          </w:tcPr>
          <w:p w14:paraId="32C6F92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0.832</w:t>
            </w:r>
          </w:p>
        </w:tc>
        <w:tc>
          <w:tcPr>
            <w:tcW w:w="1543" w:type="dxa"/>
            <w:shd w:val="clear" w:color="auto" w:fill="F5F7F9"/>
            <w:tcMar>
              <w:top w:w="18" w:type="dxa"/>
              <w:left w:w="55" w:type="dxa"/>
              <w:bottom w:w="18" w:type="dxa"/>
              <w:right w:w="55" w:type="dxa"/>
            </w:tcMar>
            <w:vAlign w:val="center"/>
          </w:tcPr>
          <w:p w14:paraId="483D64A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w:t>
            </w:r>
          </w:p>
        </w:tc>
        <w:tc>
          <w:tcPr>
            <w:tcW w:w="1438" w:type="dxa"/>
            <w:shd w:val="clear" w:color="auto" w:fill="F5F7F9"/>
            <w:tcMar>
              <w:top w:w="18" w:type="dxa"/>
              <w:left w:w="55" w:type="dxa"/>
              <w:bottom w:w="18" w:type="dxa"/>
              <w:right w:w="55" w:type="dxa"/>
            </w:tcMar>
            <w:vAlign w:val="center"/>
          </w:tcPr>
          <w:p w14:paraId="49AA55C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13.7</w:t>
            </w:r>
          </w:p>
        </w:tc>
      </w:tr>
      <w:tr w14:paraId="50AC8A6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032B3E0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w:t>
            </w:r>
          </w:p>
        </w:tc>
        <w:tc>
          <w:tcPr>
            <w:tcW w:w="1210" w:type="dxa"/>
            <w:tcMar>
              <w:top w:w="18" w:type="dxa"/>
              <w:left w:w="55" w:type="dxa"/>
              <w:bottom w:w="18" w:type="dxa"/>
              <w:right w:w="55" w:type="dxa"/>
            </w:tcMar>
            <w:vAlign w:val="center"/>
          </w:tcPr>
          <w:p w14:paraId="595C632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922" w:type="dxa"/>
            <w:tcMar>
              <w:top w:w="18" w:type="dxa"/>
              <w:left w:w="55" w:type="dxa"/>
              <w:bottom w:w="18" w:type="dxa"/>
              <w:right w:w="55" w:type="dxa"/>
            </w:tcMar>
            <w:vAlign w:val="center"/>
          </w:tcPr>
          <w:p w14:paraId="7AF01E8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3.13</w:t>
            </w:r>
          </w:p>
        </w:tc>
        <w:tc>
          <w:tcPr>
            <w:tcW w:w="1028" w:type="dxa"/>
            <w:tcMar>
              <w:top w:w="18" w:type="dxa"/>
              <w:left w:w="55" w:type="dxa"/>
              <w:bottom w:w="18" w:type="dxa"/>
              <w:right w:w="55" w:type="dxa"/>
            </w:tcMar>
            <w:vAlign w:val="center"/>
          </w:tcPr>
          <w:p w14:paraId="12F149E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0.99</w:t>
            </w:r>
          </w:p>
        </w:tc>
        <w:tc>
          <w:tcPr>
            <w:tcW w:w="1329" w:type="dxa"/>
            <w:tcMar>
              <w:top w:w="18" w:type="dxa"/>
              <w:left w:w="55" w:type="dxa"/>
              <w:bottom w:w="18" w:type="dxa"/>
              <w:right w:w="55" w:type="dxa"/>
            </w:tcMar>
            <w:vAlign w:val="center"/>
          </w:tcPr>
          <w:p w14:paraId="5C02211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0.35</w:t>
            </w:r>
          </w:p>
        </w:tc>
        <w:tc>
          <w:tcPr>
            <w:tcW w:w="1511" w:type="dxa"/>
            <w:tcMar>
              <w:top w:w="18" w:type="dxa"/>
              <w:left w:w="55" w:type="dxa"/>
              <w:bottom w:w="18" w:type="dxa"/>
              <w:right w:w="55" w:type="dxa"/>
            </w:tcMar>
            <w:vAlign w:val="center"/>
          </w:tcPr>
          <w:p w14:paraId="1E81C6D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-0.98</w:t>
            </w:r>
          </w:p>
        </w:tc>
        <w:tc>
          <w:tcPr>
            <w:tcW w:w="1757" w:type="dxa"/>
            <w:tcMar>
              <w:top w:w="18" w:type="dxa"/>
              <w:left w:w="55" w:type="dxa"/>
              <w:bottom w:w="18" w:type="dxa"/>
              <w:right w:w="55" w:type="dxa"/>
            </w:tcMar>
            <w:vAlign w:val="center"/>
          </w:tcPr>
          <w:p w14:paraId="17A28ED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0.742</w:t>
            </w:r>
          </w:p>
        </w:tc>
        <w:tc>
          <w:tcPr>
            <w:tcW w:w="1543" w:type="dxa"/>
            <w:tcMar>
              <w:top w:w="18" w:type="dxa"/>
              <w:left w:w="55" w:type="dxa"/>
              <w:bottom w:w="18" w:type="dxa"/>
              <w:right w:w="55" w:type="dxa"/>
            </w:tcMar>
            <w:vAlign w:val="center"/>
          </w:tcPr>
          <w:p w14:paraId="5306590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w:t>
            </w:r>
          </w:p>
        </w:tc>
        <w:tc>
          <w:tcPr>
            <w:tcW w:w="1438" w:type="dxa"/>
            <w:tcMar>
              <w:top w:w="18" w:type="dxa"/>
              <w:left w:w="55" w:type="dxa"/>
              <w:bottom w:w="18" w:type="dxa"/>
              <w:right w:w="55" w:type="dxa"/>
            </w:tcMar>
            <w:vAlign w:val="center"/>
          </w:tcPr>
          <w:p w14:paraId="094DBA2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9.9</w:t>
            </w:r>
          </w:p>
        </w:tc>
      </w:tr>
      <w:tr w14:paraId="689432D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4DCFB82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Q4</w:t>
            </w:r>
          </w:p>
        </w:tc>
        <w:tc>
          <w:tcPr>
            <w:tcW w:w="1210" w:type="dxa"/>
            <w:shd w:val="clear" w:color="auto" w:fill="F5F7F9"/>
            <w:tcMar>
              <w:top w:w="18" w:type="dxa"/>
              <w:left w:w="55" w:type="dxa"/>
              <w:bottom w:w="18" w:type="dxa"/>
              <w:right w:w="55" w:type="dxa"/>
            </w:tcMar>
            <w:vAlign w:val="center"/>
          </w:tcPr>
          <w:p w14:paraId="56D6BC1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922" w:type="dxa"/>
            <w:shd w:val="clear" w:color="auto" w:fill="F5F7F9"/>
            <w:tcMar>
              <w:top w:w="18" w:type="dxa"/>
              <w:left w:w="55" w:type="dxa"/>
              <w:bottom w:w="18" w:type="dxa"/>
              <w:right w:w="55" w:type="dxa"/>
            </w:tcMar>
            <w:vAlign w:val="center"/>
          </w:tcPr>
          <w:p w14:paraId="3085AE7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2.45</w:t>
            </w:r>
          </w:p>
        </w:tc>
        <w:tc>
          <w:tcPr>
            <w:tcW w:w="1028" w:type="dxa"/>
            <w:shd w:val="clear" w:color="auto" w:fill="F5F7F9"/>
            <w:tcMar>
              <w:top w:w="18" w:type="dxa"/>
              <w:left w:w="55" w:type="dxa"/>
              <w:bottom w:w="18" w:type="dxa"/>
              <w:right w:w="55" w:type="dxa"/>
            </w:tcMar>
            <w:vAlign w:val="center"/>
          </w:tcPr>
          <w:p w14:paraId="68FA1D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0.87</w:t>
            </w:r>
          </w:p>
        </w:tc>
        <w:tc>
          <w:tcPr>
            <w:tcW w:w="1329" w:type="dxa"/>
            <w:shd w:val="clear" w:color="auto" w:fill="F5F7F9"/>
            <w:tcMar>
              <w:top w:w="18" w:type="dxa"/>
              <w:left w:w="55" w:type="dxa"/>
              <w:bottom w:w="18" w:type="dxa"/>
              <w:right w:w="55" w:type="dxa"/>
            </w:tcMar>
            <w:vAlign w:val="center"/>
          </w:tcPr>
          <w:p w14:paraId="21CF694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w:t>
            </w:r>
          </w:p>
        </w:tc>
        <w:tc>
          <w:tcPr>
            <w:tcW w:w="1511" w:type="dxa"/>
            <w:shd w:val="clear" w:color="auto" w:fill="F5F7F9"/>
            <w:tcMar>
              <w:top w:w="18" w:type="dxa"/>
              <w:left w:w="55" w:type="dxa"/>
              <w:bottom w:w="18" w:type="dxa"/>
              <w:right w:w="55" w:type="dxa"/>
            </w:tcMar>
            <w:vAlign w:val="center"/>
          </w:tcPr>
          <w:p w14:paraId="5C13D59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-0.39</w:t>
            </w:r>
          </w:p>
        </w:tc>
        <w:tc>
          <w:tcPr>
            <w:tcW w:w="1757" w:type="dxa"/>
            <w:shd w:val="clear" w:color="auto" w:fill="F5F7F9"/>
            <w:tcMar>
              <w:top w:w="18" w:type="dxa"/>
              <w:left w:w="55" w:type="dxa"/>
              <w:bottom w:w="18" w:type="dxa"/>
              <w:right w:w="55" w:type="dxa"/>
            </w:tcMar>
            <w:vAlign w:val="center"/>
          </w:tcPr>
          <w:p w14:paraId="6922451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0.511</w:t>
            </w:r>
          </w:p>
        </w:tc>
        <w:tc>
          <w:tcPr>
            <w:tcW w:w="1543" w:type="dxa"/>
            <w:shd w:val="clear" w:color="auto" w:fill="F5F7F9"/>
            <w:tcMar>
              <w:top w:w="18" w:type="dxa"/>
              <w:left w:w="55" w:type="dxa"/>
              <w:bottom w:w="18" w:type="dxa"/>
              <w:right w:w="55" w:type="dxa"/>
            </w:tcMar>
            <w:vAlign w:val="center"/>
          </w:tcPr>
          <w:p w14:paraId="3271F19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15.2</w:t>
            </w:r>
          </w:p>
        </w:tc>
        <w:tc>
          <w:tcPr>
            <w:tcW w:w="1438" w:type="dxa"/>
            <w:shd w:val="clear" w:color="auto" w:fill="F5F7F9"/>
            <w:tcMar>
              <w:top w:w="18" w:type="dxa"/>
              <w:left w:w="55" w:type="dxa"/>
              <w:bottom w:w="18" w:type="dxa"/>
              <w:right w:w="55" w:type="dxa"/>
            </w:tcMar>
            <w:vAlign w:val="center"/>
          </w:tcPr>
          <w:p w14:paraId="7F2357C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w:t>
            </w:r>
          </w:p>
        </w:tc>
      </w:tr>
      <w:tr w14:paraId="7456E15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4E92A4E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Q5</w:t>
            </w:r>
          </w:p>
        </w:tc>
        <w:tc>
          <w:tcPr>
            <w:tcW w:w="1210" w:type="dxa"/>
            <w:tcMar>
              <w:top w:w="18" w:type="dxa"/>
              <w:left w:w="55" w:type="dxa"/>
              <w:bottom w:w="18" w:type="dxa"/>
              <w:right w:w="55" w:type="dxa"/>
            </w:tcMar>
            <w:vAlign w:val="center"/>
          </w:tcPr>
          <w:p w14:paraId="6EA5BD6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922" w:type="dxa"/>
            <w:tcMar>
              <w:top w:w="18" w:type="dxa"/>
              <w:left w:w="55" w:type="dxa"/>
              <w:bottom w:w="18" w:type="dxa"/>
              <w:right w:w="55" w:type="dxa"/>
            </w:tcMar>
            <w:vAlign w:val="center"/>
          </w:tcPr>
          <w:p w14:paraId="1608B77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3.31</w:t>
            </w:r>
          </w:p>
        </w:tc>
        <w:tc>
          <w:tcPr>
            <w:tcW w:w="1028" w:type="dxa"/>
            <w:tcMar>
              <w:top w:w="18" w:type="dxa"/>
              <w:left w:w="55" w:type="dxa"/>
              <w:bottom w:w="18" w:type="dxa"/>
              <w:right w:w="55" w:type="dxa"/>
            </w:tcMar>
            <w:vAlign w:val="center"/>
          </w:tcPr>
          <w:p w14:paraId="44CFCD4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1.01</w:t>
            </w:r>
          </w:p>
        </w:tc>
        <w:tc>
          <w:tcPr>
            <w:tcW w:w="1329" w:type="dxa"/>
            <w:tcMar>
              <w:top w:w="18" w:type="dxa"/>
              <w:left w:w="55" w:type="dxa"/>
              <w:bottom w:w="18" w:type="dxa"/>
              <w:right w:w="55" w:type="dxa"/>
            </w:tcMar>
            <w:vAlign w:val="center"/>
          </w:tcPr>
          <w:p w14:paraId="000C31E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0.25</w:t>
            </w:r>
          </w:p>
        </w:tc>
        <w:tc>
          <w:tcPr>
            <w:tcW w:w="1511" w:type="dxa"/>
            <w:tcMar>
              <w:top w:w="18" w:type="dxa"/>
              <w:left w:w="55" w:type="dxa"/>
              <w:bottom w:w="18" w:type="dxa"/>
              <w:right w:w="55" w:type="dxa"/>
            </w:tcMar>
            <w:vAlign w:val="center"/>
          </w:tcPr>
          <w:p w14:paraId="5A1588A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-1.02</w:t>
            </w:r>
          </w:p>
        </w:tc>
        <w:tc>
          <w:tcPr>
            <w:tcW w:w="1757" w:type="dxa"/>
            <w:tcMar>
              <w:top w:w="18" w:type="dxa"/>
              <w:left w:w="55" w:type="dxa"/>
              <w:bottom w:w="18" w:type="dxa"/>
              <w:right w:w="55" w:type="dxa"/>
            </w:tcMar>
            <w:vAlign w:val="center"/>
          </w:tcPr>
          <w:p w14:paraId="05C85CC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0.787</w:t>
            </w:r>
          </w:p>
        </w:tc>
        <w:tc>
          <w:tcPr>
            <w:tcW w:w="1543" w:type="dxa"/>
            <w:tcMar>
              <w:top w:w="18" w:type="dxa"/>
              <w:left w:w="55" w:type="dxa"/>
              <w:bottom w:w="18" w:type="dxa"/>
              <w:right w:w="55" w:type="dxa"/>
            </w:tcMar>
            <w:vAlign w:val="center"/>
          </w:tcPr>
          <w:p w14:paraId="3B33FD2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tcMar>
              <w:top w:w="18" w:type="dxa"/>
              <w:left w:w="55" w:type="dxa"/>
              <w:bottom w:w="18" w:type="dxa"/>
              <w:right w:w="55" w:type="dxa"/>
            </w:tcMar>
            <w:vAlign w:val="center"/>
          </w:tcPr>
          <w:p w14:paraId="7FE71C2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15.2</w:t>
            </w:r>
          </w:p>
        </w:tc>
      </w:tr>
      <w:tr w14:paraId="5F7BC41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2A5CDF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Q6</w:t>
            </w:r>
          </w:p>
        </w:tc>
        <w:tc>
          <w:tcPr>
            <w:tcW w:w="1210" w:type="dxa"/>
            <w:shd w:val="clear" w:color="auto" w:fill="F5F7F9"/>
            <w:tcMar>
              <w:top w:w="18" w:type="dxa"/>
              <w:left w:w="55" w:type="dxa"/>
              <w:bottom w:w="18" w:type="dxa"/>
              <w:right w:w="55" w:type="dxa"/>
            </w:tcMar>
            <w:vAlign w:val="center"/>
          </w:tcPr>
          <w:p w14:paraId="4C225FE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922" w:type="dxa"/>
            <w:shd w:val="clear" w:color="auto" w:fill="F5F7F9"/>
            <w:tcMar>
              <w:top w:w="18" w:type="dxa"/>
              <w:left w:w="55" w:type="dxa"/>
              <w:bottom w:w="18" w:type="dxa"/>
              <w:right w:w="55" w:type="dxa"/>
            </w:tcMar>
            <w:vAlign w:val="center"/>
          </w:tcPr>
          <w:p w14:paraId="6C683AF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3.71</w:t>
            </w:r>
          </w:p>
        </w:tc>
        <w:tc>
          <w:tcPr>
            <w:tcW w:w="1028" w:type="dxa"/>
            <w:shd w:val="clear" w:color="auto" w:fill="F5F7F9"/>
            <w:tcMar>
              <w:top w:w="18" w:type="dxa"/>
              <w:left w:w="55" w:type="dxa"/>
              <w:bottom w:w="18" w:type="dxa"/>
              <w:right w:w="55" w:type="dxa"/>
            </w:tcMar>
            <w:vAlign w:val="center"/>
          </w:tcPr>
          <w:p w14:paraId="03D350D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0.98</w:t>
            </w:r>
          </w:p>
        </w:tc>
        <w:tc>
          <w:tcPr>
            <w:tcW w:w="1329" w:type="dxa"/>
            <w:shd w:val="clear" w:color="auto" w:fill="F5F7F9"/>
            <w:tcMar>
              <w:top w:w="18" w:type="dxa"/>
              <w:left w:w="55" w:type="dxa"/>
              <w:bottom w:w="18" w:type="dxa"/>
              <w:right w:w="55" w:type="dxa"/>
            </w:tcMar>
            <w:vAlign w:val="center"/>
          </w:tcPr>
          <w:p w14:paraId="3D1F61B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-0.28</w:t>
            </w:r>
          </w:p>
        </w:tc>
        <w:tc>
          <w:tcPr>
            <w:tcW w:w="1511" w:type="dxa"/>
            <w:shd w:val="clear" w:color="auto" w:fill="F5F7F9"/>
            <w:tcMar>
              <w:top w:w="18" w:type="dxa"/>
              <w:left w:w="55" w:type="dxa"/>
              <w:bottom w:w="18" w:type="dxa"/>
              <w:right w:w="55" w:type="dxa"/>
            </w:tcMar>
            <w:vAlign w:val="center"/>
          </w:tcPr>
          <w:p w14:paraId="15DDA22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-0.84</w:t>
            </w:r>
          </w:p>
        </w:tc>
        <w:tc>
          <w:tcPr>
            <w:tcW w:w="1757" w:type="dxa"/>
            <w:shd w:val="clear" w:color="auto" w:fill="F5F7F9"/>
            <w:tcMar>
              <w:top w:w="18" w:type="dxa"/>
              <w:left w:w="55" w:type="dxa"/>
              <w:bottom w:w="18" w:type="dxa"/>
              <w:right w:w="55" w:type="dxa"/>
            </w:tcMar>
            <w:vAlign w:val="center"/>
          </w:tcPr>
          <w:p w14:paraId="5596671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0.668</w:t>
            </w:r>
          </w:p>
        </w:tc>
        <w:tc>
          <w:tcPr>
            <w:tcW w:w="1543" w:type="dxa"/>
            <w:shd w:val="clear" w:color="auto" w:fill="F5F7F9"/>
            <w:tcMar>
              <w:top w:w="18" w:type="dxa"/>
              <w:left w:w="55" w:type="dxa"/>
              <w:bottom w:w="18" w:type="dxa"/>
              <w:right w:w="55" w:type="dxa"/>
            </w:tcMar>
            <w:vAlign w:val="center"/>
          </w:tcPr>
          <w:p w14:paraId="271ABBE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w:t>
            </w:r>
          </w:p>
        </w:tc>
        <w:tc>
          <w:tcPr>
            <w:tcW w:w="1438" w:type="dxa"/>
            <w:shd w:val="clear" w:color="auto" w:fill="F5F7F9"/>
            <w:tcMar>
              <w:top w:w="18" w:type="dxa"/>
              <w:left w:w="55" w:type="dxa"/>
              <w:bottom w:w="18" w:type="dxa"/>
              <w:right w:w="55" w:type="dxa"/>
            </w:tcMar>
            <w:vAlign w:val="center"/>
          </w:tcPr>
          <w:p w14:paraId="51AD157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24.1</w:t>
            </w:r>
          </w:p>
        </w:tc>
      </w:tr>
      <w:tr w14:paraId="6809C8A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09043D7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Q7</w:t>
            </w:r>
          </w:p>
        </w:tc>
        <w:tc>
          <w:tcPr>
            <w:tcW w:w="1210" w:type="dxa"/>
            <w:tcMar>
              <w:top w:w="18" w:type="dxa"/>
              <w:left w:w="55" w:type="dxa"/>
              <w:bottom w:w="18" w:type="dxa"/>
              <w:right w:w="55" w:type="dxa"/>
            </w:tcMar>
            <w:vAlign w:val="center"/>
          </w:tcPr>
          <w:p w14:paraId="7AB6A14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922" w:type="dxa"/>
            <w:tcMar>
              <w:top w:w="18" w:type="dxa"/>
              <w:left w:w="55" w:type="dxa"/>
              <w:bottom w:w="18" w:type="dxa"/>
              <w:right w:w="55" w:type="dxa"/>
            </w:tcMar>
            <w:vAlign w:val="center"/>
          </w:tcPr>
          <w:p w14:paraId="4581C06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3.19</w:t>
            </w:r>
          </w:p>
        </w:tc>
        <w:tc>
          <w:tcPr>
            <w:tcW w:w="1028" w:type="dxa"/>
            <w:tcMar>
              <w:top w:w="18" w:type="dxa"/>
              <w:left w:w="55" w:type="dxa"/>
              <w:bottom w:w="18" w:type="dxa"/>
              <w:right w:w="55" w:type="dxa"/>
            </w:tcMar>
            <w:vAlign w:val="center"/>
          </w:tcPr>
          <w:p w14:paraId="76CEBA8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1.05</w:t>
            </w:r>
          </w:p>
        </w:tc>
        <w:tc>
          <w:tcPr>
            <w:tcW w:w="1329" w:type="dxa"/>
            <w:tcMar>
              <w:top w:w="18" w:type="dxa"/>
              <w:left w:w="55" w:type="dxa"/>
              <w:bottom w:w="18" w:type="dxa"/>
              <w:right w:w="55" w:type="dxa"/>
            </w:tcMar>
            <w:vAlign w:val="center"/>
          </w:tcPr>
          <w:p w14:paraId="202D190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0.28</w:t>
            </w:r>
          </w:p>
        </w:tc>
        <w:tc>
          <w:tcPr>
            <w:tcW w:w="1511" w:type="dxa"/>
            <w:tcMar>
              <w:top w:w="18" w:type="dxa"/>
              <w:left w:w="55" w:type="dxa"/>
              <w:bottom w:w="18" w:type="dxa"/>
              <w:right w:w="55" w:type="dxa"/>
            </w:tcMar>
            <w:vAlign w:val="center"/>
          </w:tcPr>
          <w:p w14:paraId="5D5BF25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-1.06</w:t>
            </w:r>
          </w:p>
        </w:tc>
        <w:tc>
          <w:tcPr>
            <w:tcW w:w="1757" w:type="dxa"/>
            <w:tcMar>
              <w:top w:w="18" w:type="dxa"/>
              <w:left w:w="55" w:type="dxa"/>
              <w:bottom w:w="18" w:type="dxa"/>
              <w:right w:w="55" w:type="dxa"/>
            </w:tcMar>
            <w:vAlign w:val="center"/>
          </w:tcPr>
          <w:p w14:paraId="478F9A6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0.828</w:t>
            </w:r>
          </w:p>
        </w:tc>
        <w:tc>
          <w:tcPr>
            <w:tcW w:w="1543" w:type="dxa"/>
            <w:tcMar>
              <w:top w:w="18" w:type="dxa"/>
              <w:left w:w="55" w:type="dxa"/>
              <w:bottom w:w="18" w:type="dxa"/>
              <w:right w:w="55" w:type="dxa"/>
            </w:tcMar>
            <w:vAlign w:val="center"/>
          </w:tcPr>
          <w:p w14:paraId="2695E57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w:t>
            </w:r>
          </w:p>
        </w:tc>
        <w:tc>
          <w:tcPr>
            <w:tcW w:w="1438" w:type="dxa"/>
            <w:tcMar>
              <w:top w:w="18" w:type="dxa"/>
              <w:left w:w="55" w:type="dxa"/>
              <w:bottom w:w="18" w:type="dxa"/>
              <w:right w:w="55" w:type="dxa"/>
            </w:tcMar>
            <w:vAlign w:val="center"/>
          </w:tcPr>
          <w:p w14:paraId="2B82BFE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13.5</w:t>
            </w:r>
          </w:p>
        </w:tc>
      </w:tr>
      <w:tr w14:paraId="198B39E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0153E7F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Q8</w:t>
            </w:r>
          </w:p>
        </w:tc>
        <w:tc>
          <w:tcPr>
            <w:tcW w:w="1210" w:type="dxa"/>
            <w:shd w:val="clear" w:color="auto" w:fill="F5F7F9"/>
            <w:tcMar>
              <w:top w:w="18" w:type="dxa"/>
              <w:left w:w="55" w:type="dxa"/>
              <w:bottom w:w="18" w:type="dxa"/>
              <w:right w:w="55" w:type="dxa"/>
            </w:tcMar>
            <w:vAlign w:val="center"/>
          </w:tcPr>
          <w:p w14:paraId="40696BC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922" w:type="dxa"/>
            <w:shd w:val="clear" w:color="auto" w:fill="F5F7F9"/>
            <w:tcMar>
              <w:top w:w="18" w:type="dxa"/>
              <w:left w:w="55" w:type="dxa"/>
              <w:bottom w:w="18" w:type="dxa"/>
              <w:right w:w="55" w:type="dxa"/>
            </w:tcMar>
            <w:vAlign w:val="center"/>
          </w:tcPr>
          <w:p w14:paraId="16CFE1B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3.05</w:t>
            </w:r>
          </w:p>
        </w:tc>
        <w:tc>
          <w:tcPr>
            <w:tcW w:w="1028" w:type="dxa"/>
            <w:shd w:val="clear" w:color="auto" w:fill="F5F7F9"/>
            <w:tcMar>
              <w:top w:w="18" w:type="dxa"/>
              <w:left w:w="55" w:type="dxa"/>
              <w:bottom w:w="18" w:type="dxa"/>
              <w:right w:w="55" w:type="dxa"/>
            </w:tcMar>
            <w:vAlign w:val="center"/>
          </w:tcPr>
          <w:p w14:paraId="0A4A68D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0.98</w:t>
            </w:r>
          </w:p>
        </w:tc>
        <w:tc>
          <w:tcPr>
            <w:tcW w:w="1329" w:type="dxa"/>
            <w:shd w:val="clear" w:color="auto" w:fill="F5F7F9"/>
            <w:tcMar>
              <w:top w:w="18" w:type="dxa"/>
              <w:left w:w="55" w:type="dxa"/>
              <w:bottom w:w="18" w:type="dxa"/>
              <w:right w:w="55" w:type="dxa"/>
            </w:tcMar>
            <w:vAlign w:val="center"/>
          </w:tcPr>
          <w:p w14:paraId="237D582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0.50</w:t>
            </w:r>
          </w:p>
        </w:tc>
        <w:tc>
          <w:tcPr>
            <w:tcW w:w="1511" w:type="dxa"/>
            <w:shd w:val="clear" w:color="auto" w:fill="F5F7F9"/>
            <w:tcMar>
              <w:top w:w="18" w:type="dxa"/>
              <w:left w:w="55" w:type="dxa"/>
              <w:bottom w:w="18" w:type="dxa"/>
              <w:right w:w="55" w:type="dxa"/>
            </w:tcMar>
            <w:vAlign w:val="center"/>
          </w:tcPr>
          <w:p w14:paraId="49FB269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-0.86</w:t>
            </w:r>
          </w:p>
        </w:tc>
        <w:tc>
          <w:tcPr>
            <w:tcW w:w="1757" w:type="dxa"/>
            <w:shd w:val="clear" w:color="auto" w:fill="F5F7F9"/>
            <w:tcMar>
              <w:top w:w="18" w:type="dxa"/>
              <w:left w:w="55" w:type="dxa"/>
              <w:bottom w:w="18" w:type="dxa"/>
              <w:right w:w="55" w:type="dxa"/>
            </w:tcMar>
            <w:vAlign w:val="center"/>
          </w:tcPr>
          <w:p w14:paraId="1333CD4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0.824</w:t>
            </w:r>
          </w:p>
        </w:tc>
        <w:tc>
          <w:tcPr>
            <w:tcW w:w="1543" w:type="dxa"/>
            <w:shd w:val="clear" w:color="auto" w:fill="F5F7F9"/>
            <w:tcMar>
              <w:top w:w="18" w:type="dxa"/>
              <w:left w:w="55" w:type="dxa"/>
              <w:bottom w:w="18" w:type="dxa"/>
              <w:right w:w="55" w:type="dxa"/>
            </w:tcMar>
            <w:vAlign w:val="center"/>
          </w:tcPr>
          <w:p w14:paraId="1CE7F62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shd w:val="clear" w:color="auto" w:fill="F5F7F9"/>
            <w:tcMar>
              <w:top w:w="18" w:type="dxa"/>
              <w:left w:w="55" w:type="dxa"/>
              <w:bottom w:w="18" w:type="dxa"/>
              <w:right w:w="55" w:type="dxa"/>
            </w:tcMar>
            <w:vAlign w:val="center"/>
          </w:tcPr>
          <w:p w14:paraId="1845A78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9.2</w:t>
            </w:r>
          </w:p>
        </w:tc>
      </w:tr>
      <w:tr w14:paraId="34410899">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6A0043E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Q9</w:t>
            </w:r>
          </w:p>
        </w:tc>
        <w:tc>
          <w:tcPr>
            <w:tcW w:w="1210" w:type="dxa"/>
            <w:tcMar>
              <w:top w:w="18" w:type="dxa"/>
              <w:left w:w="55" w:type="dxa"/>
              <w:bottom w:w="18" w:type="dxa"/>
              <w:right w:w="55" w:type="dxa"/>
            </w:tcMar>
            <w:vAlign w:val="center"/>
          </w:tcPr>
          <w:p w14:paraId="33AF731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922" w:type="dxa"/>
            <w:tcMar>
              <w:top w:w="18" w:type="dxa"/>
              <w:left w:w="55" w:type="dxa"/>
              <w:bottom w:w="18" w:type="dxa"/>
              <w:right w:w="55" w:type="dxa"/>
            </w:tcMar>
            <w:vAlign w:val="center"/>
          </w:tcPr>
          <w:p w14:paraId="1D34595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2.47</w:t>
            </w:r>
          </w:p>
        </w:tc>
        <w:tc>
          <w:tcPr>
            <w:tcW w:w="1028" w:type="dxa"/>
            <w:tcMar>
              <w:top w:w="18" w:type="dxa"/>
              <w:left w:w="55" w:type="dxa"/>
              <w:bottom w:w="18" w:type="dxa"/>
              <w:right w:w="55" w:type="dxa"/>
            </w:tcMar>
            <w:vAlign w:val="center"/>
          </w:tcPr>
          <w:p w14:paraId="647A03D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0.92</w:t>
            </w:r>
          </w:p>
        </w:tc>
        <w:tc>
          <w:tcPr>
            <w:tcW w:w="1329" w:type="dxa"/>
            <w:tcMar>
              <w:top w:w="18" w:type="dxa"/>
              <w:left w:w="55" w:type="dxa"/>
              <w:bottom w:w="18" w:type="dxa"/>
              <w:right w:w="55" w:type="dxa"/>
            </w:tcMar>
            <w:vAlign w:val="center"/>
          </w:tcPr>
          <w:p w14:paraId="5F9F017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0.29</w:t>
            </w:r>
          </w:p>
        </w:tc>
        <w:tc>
          <w:tcPr>
            <w:tcW w:w="1511" w:type="dxa"/>
            <w:tcMar>
              <w:top w:w="18" w:type="dxa"/>
              <w:left w:w="55" w:type="dxa"/>
              <w:bottom w:w="18" w:type="dxa"/>
              <w:right w:w="55" w:type="dxa"/>
            </w:tcMar>
            <w:vAlign w:val="center"/>
          </w:tcPr>
          <w:p w14:paraId="094F12D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w:t>
            </w:r>
          </w:p>
        </w:tc>
        <w:tc>
          <w:tcPr>
            <w:tcW w:w="1757" w:type="dxa"/>
            <w:tcMar>
              <w:top w:w="18" w:type="dxa"/>
              <w:left w:w="55" w:type="dxa"/>
              <w:bottom w:w="18" w:type="dxa"/>
              <w:right w:w="55" w:type="dxa"/>
            </w:tcMar>
            <w:vAlign w:val="center"/>
          </w:tcPr>
          <w:p w14:paraId="4F3FF93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0.596</w:t>
            </w:r>
          </w:p>
        </w:tc>
        <w:tc>
          <w:tcPr>
            <w:tcW w:w="1543" w:type="dxa"/>
            <w:tcMar>
              <w:top w:w="18" w:type="dxa"/>
              <w:left w:w="55" w:type="dxa"/>
              <w:bottom w:w="18" w:type="dxa"/>
              <w:right w:w="55" w:type="dxa"/>
            </w:tcMar>
            <w:vAlign w:val="center"/>
          </w:tcPr>
          <w:p w14:paraId="68C616A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14.3</w:t>
            </w:r>
          </w:p>
        </w:tc>
        <w:tc>
          <w:tcPr>
            <w:tcW w:w="1438" w:type="dxa"/>
            <w:tcMar>
              <w:top w:w="18" w:type="dxa"/>
              <w:left w:w="55" w:type="dxa"/>
              <w:bottom w:w="18" w:type="dxa"/>
              <w:right w:w="55" w:type="dxa"/>
            </w:tcMar>
            <w:vAlign w:val="center"/>
          </w:tcPr>
          <w:p w14:paraId="007415B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2.1</w:t>
            </w:r>
          </w:p>
        </w:tc>
      </w:tr>
      <w:tr w14:paraId="26CB708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7180991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Q10</w:t>
            </w:r>
          </w:p>
        </w:tc>
        <w:tc>
          <w:tcPr>
            <w:tcW w:w="1210" w:type="dxa"/>
            <w:shd w:val="clear" w:color="auto" w:fill="F5F7F9"/>
            <w:tcMar>
              <w:top w:w="18" w:type="dxa"/>
              <w:left w:w="55" w:type="dxa"/>
              <w:bottom w:w="18" w:type="dxa"/>
              <w:right w:w="55" w:type="dxa"/>
            </w:tcMar>
            <w:vAlign w:val="center"/>
          </w:tcPr>
          <w:p w14:paraId="03EF991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922" w:type="dxa"/>
            <w:shd w:val="clear" w:color="auto" w:fill="F5F7F9"/>
            <w:tcMar>
              <w:top w:w="18" w:type="dxa"/>
              <w:left w:w="55" w:type="dxa"/>
              <w:bottom w:w="18" w:type="dxa"/>
              <w:right w:w="55" w:type="dxa"/>
            </w:tcMar>
            <w:vAlign w:val="center"/>
          </w:tcPr>
          <w:p w14:paraId="465F2C2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3.19</w:t>
            </w:r>
          </w:p>
        </w:tc>
        <w:tc>
          <w:tcPr>
            <w:tcW w:w="1028" w:type="dxa"/>
            <w:shd w:val="clear" w:color="auto" w:fill="F5F7F9"/>
            <w:tcMar>
              <w:top w:w="18" w:type="dxa"/>
              <w:left w:w="55" w:type="dxa"/>
              <w:bottom w:w="18" w:type="dxa"/>
              <w:right w:w="55" w:type="dxa"/>
            </w:tcMar>
            <w:vAlign w:val="center"/>
          </w:tcPr>
          <w:p w14:paraId="08E550E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1.04</w:t>
            </w:r>
          </w:p>
        </w:tc>
        <w:tc>
          <w:tcPr>
            <w:tcW w:w="1329" w:type="dxa"/>
            <w:shd w:val="clear" w:color="auto" w:fill="F5F7F9"/>
            <w:tcMar>
              <w:top w:w="18" w:type="dxa"/>
              <w:left w:w="55" w:type="dxa"/>
              <w:bottom w:w="18" w:type="dxa"/>
              <w:right w:w="55" w:type="dxa"/>
            </w:tcMar>
            <w:vAlign w:val="center"/>
          </w:tcPr>
          <w:p w14:paraId="3CA672D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0.42</w:t>
            </w:r>
          </w:p>
        </w:tc>
        <w:tc>
          <w:tcPr>
            <w:tcW w:w="1511" w:type="dxa"/>
            <w:shd w:val="clear" w:color="auto" w:fill="F5F7F9"/>
            <w:tcMar>
              <w:top w:w="18" w:type="dxa"/>
              <w:left w:w="55" w:type="dxa"/>
              <w:bottom w:w="18" w:type="dxa"/>
              <w:right w:w="55" w:type="dxa"/>
            </w:tcMar>
            <w:vAlign w:val="center"/>
          </w:tcPr>
          <w:p w14:paraId="329678D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-1.00</w:t>
            </w:r>
          </w:p>
        </w:tc>
        <w:tc>
          <w:tcPr>
            <w:tcW w:w="1757" w:type="dxa"/>
            <w:shd w:val="clear" w:color="auto" w:fill="F5F7F9"/>
            <w:tcMar>
              <w:top w:w="18" w:type="dxa"/>
              <w:left w:w="55" w:type="dxa"/>
              <w:bottom w:w="18" w:type="dxa"/>
              <w:right w:w="55" w:type="dxa"/>
            </w:tcMar>
            <w:vAlign w:val="center"/>
          </w:tcPr>
          <w:p w14:paraId="20E2EBC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0.808</w:t>
            </w:r>
          </w:p>
        </w:tc>
        <w:tc>
          <w:tcPr>
            <w:tcW w:w="1543" w:type="dxa"/>
            <w:shd w:val="clear" w:color="auto" w:fill="F5F7F9"/>
            <w:tcMar>
              <w:top w:w="18" w:type="dxa"/>
              <w:left w:w="55" w:type="dxa"/>
              <w:bottom w:w="18" w:type="dxa"/>
              <w:right w:w="55" w:type="dxa"/>
            </w:tcMar>
            <w:vAlign w:val="center"/>
          </w:tcPr>
          <w:p w14:paraId="41E781E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shd w:val="clear" w:color="auto" w:fill="F5F7F9"/>
            <w:tcMar>
              <w:top w:w="18" w:type="dxa"/>
              <w:left w:w="55" w:type="dxa"/>
              <w:bottom w:w="18" w:type="dxa"/>
              <w:right w:w="55" w:type="dxa"/>
            </w:tcMar>
            <w:vAlign w:val="center"/>
          </w:tcPr>
          <w:p w14:paraId="340D44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15.0</w:t>
            </w:r>
          </w:p>
        </w:tc>
      </w:tr>
      <w:tr w14:paraId="4A7AA90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5679053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Q11</w:t>
            </w:r>
          </w:p>
        </w:tc>
        <w:tc>
          <w:tcPr>
            <w:tcW w:w="1210" w:type="dxa"/>
            <w:tcMar>
              <w:top w:w="18" w:type="dxa"/>
              <w:left w:w="55" w:type="dxa"/>
              <w:bottom w:w="18" w:type="dxa"/>
              <w:right w:w="55" w:type="dxa"/>
            </w:tcMar>
            <w:vAlign w:val="center"/>
          </w:tcPr>
          <w:p w14:paraId="1364C6A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922" w:type="dxa"/>
            <w:tcMar>
              <w:top w:w="18" w:type="dxa"/>
              <w:left w:w="55" w:type="dxa"/>
              <w:bottom w:w="18" w:type="dxa"/>
              <w:right w:w="55" w:type="dxa"/>
            </w:tcMar>
            <w:vAlign w:val="center"/>
          </w:tcPr>
          <w:p w14:paraId="6C4479C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3.91</w:t>
            </w:r>
          </w:p>
        </w:tc>
        <w:tc>
          <w:tcPr>
            <w:tcW w:w="1028" w:type="dxa"/>
            <w:tcMar>
              <w:top w:w="18" w:type="dxa"/>
              <w:left w:w="55" w:type="dxa"/>
              <w:bottom w:w="18" w:type="dxa"/>
              <w:right w:w="55" w:type="dxa"/>
            </w:tcMar>
            <w:vAlign w:val="center"/>
          </w:tcPr>
          <w:p w14:paraId="4E8BE44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0.82</w:t>
            </w:r>
          </w:p>
        </w:tc>
        <w:tc>
          <w:tcPr>
            <w:tcW w:w="1329" w:type="dxa"/>
            <w:tcMar>
              <w:top w:w="18" w:type="dxa"/>
              <w:left w:w="55" w:type="dxa"/>
              <w:bottom w:w="18" w:type="dxa"/>
              <w:right w:w="55" w:type="dxa"/>
            </w:tcMar>
            <w:vAlign w:val="center"/>
          </w:tcPr>
          <w:p w14:paraId="6C6F15F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-0.20</w:t>
            </w:r>
          </w:p>
        </w:tc>
        <w:tc>
          <w:tcPr>
            <w:tcW w:w="1511" w:type="dxa"/>
            <w:tcMar>
              <w:top w:w="18" w:type="dxa"/>
              <w:left w:w="55" w:type="dxa"/>
              <w:bottom w:w="18" w:type="dxa"/>
              <w:right w:w="55" w:type="dxa"/>
            </w:tcMar>
            <w:vAlign w:val="center"/>
          </w:tcPr>
          <w:p w14:paraId="48F1EFD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-0.65</w:t>
            </w:r>
          </w:p>
        </w:tc>
        <w:tc>
          <w:tcPr>
            <w:tcW w:w="1757" w:type="dxa"/>
            <w:tcMar>
              <w:top w:w="18" w:type="dxa"/>
              <w:left w:w="55" w:type="dxa"/>
              <w:bottom w:w="18" w:type="dxa"/>
              <w:right w:w="55" w:type="dxa"/>
            </w:tcMar>
            <w:vAlign w:val="center"/>
          </w:tcPr>
          <w:p w14:paraId="605CD8F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0.542</w:t>
            </w:r>
          </w:p>
        </w:tc>
        <w:tc>
          <w:tcPr>
            <w:tcW w:w="1543" w:type="dxa"/>
            <w:tcMar>
              <w:top w:w="18" w:type="dxa"/>
              <w:left w:w="55" w:type="dxa"/>
              <w:bottom w:w="18" w:type="dxa"/>
              <w:right w:w="55" w:type="dxa"/>
            </w:tcMar>
            <w:vAlign w:val="center"/>
          </w:tcPr>
          <w:p w14:paraId="57B76DD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w:t>
            </w:r>
          </w:p>
        </w:tc>
        <w:tc>
          <w:tcPr>
            <w:tcW w:w="1438" w:type="dxa"/>
            <w:tcMar>
              <w:top w:w="18" w:type="dxa"/>
              <w:left w:w="55" w:type="dxa"/>
              <w:bottom w:w="18" w:type="dxa"/>
              <w:right w:w="55" w:type="dxa"/>
            </w:tcMar>
            <w:vAlign w:val="center"/>
          </w:tcPr>
          <w:p w14:paraId="019EC6B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25.8</w:t>
            </w:r>
          </w:p>
        </w:tc>
      </w:tr>
      <w:tr w14:paraId="56CB6E5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624CBEF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Q12</w:t>
            </w:r>
          </w:p>
        </w:tc>
        <w:tc>
          <w:tcPr>
            <w:tcW w:w="1210" w:type="dxa"/>
            <w:shd w:val="clear" w:color="auto" w:fill="F5F7F9"/>
            <w:tcMar>
              <w:top w:w="18" w:type="dxa"/>
              <w:left w:w="55" w:type="dxa"/>
              <w:bottom w:w="18" w:type="dxa"/>
              <w:right w:w="55" w:type="dxa"/>
            </w:tcMar>
            <w:vAlign w:val="center"/>
          </w:tcPr>
          <w:p w14:paraId="6BC943B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922" w:type="dxa"/>
            <w:shd w:val="clear" w:color="auto" w:fill="F5F7F9"/>
            <w:tcMar>
              <w:top w:w="18" w:type="dxa"/>
              <w:left w:w="55" w:type="dxa"/>
              <w:bottom w:w="18" w:type="dxa"/>
              <w:right w:w="55" w:type="dxa"/>
            </w:tcMar>
            <w:vAlign w:val="center"/>
          </w:tcPr>
          <w:p w14:paraId="48B3E2F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3.18</w:t>
            </w:r>
          </w:p>
        </w:tc>
        <w:tc>
          <w:tcPr>
            <w:tcW w:w="1028" w:type="dxa"/>
            <w:shd w:val="clear" w:color="auto" w:fill="F5F7F9"/>
            <w:tcMar>
              <w:top w:w="18" w:type="dxa"/>
              <w:left w:w="55" w:type="dxa"/>
              <w:bottom w:w="18" w:type="dxa"/>
              <w:right w:w="55" w:type="dxa"/>
            </w:tcMar>
            <w:vAlign w:val="center"/>
          </w:tcPr>
          <w:p w14:paraId="3D01EA2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1.08</w:t>
            </w:r>
          </w:p>
        </w:tc>
        <w:tc>
          <w:tcPr>
            <w:tcW w:w="1329" w:type="dxa"/>
            <w:shd w:val="clear" w:color="auto" w:fill="F5F7F9"/>
            <w:tcMar>
              <w:top w:w="18" w:type="dxa"/>
              <w:left w:w="55" w:type="dxa"/>
              <w:bottom w:w="18" w:type="dxa"/>
              <w:right w:w="55" w:type="dxa"/>
            </w:tcMar>
            <w:vAlign w:val="center"/>
          </w:tcPr>
          <w:p w14:paraId="4575BA7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0.27</w:t>
            </w:r>
          </w:p>
        </w:tc>
        <w:tc>
          <w:tcPr>
            <w:tcW w:w="1511" w:type="dxa"/>
            <w:shd w:val="clear" w:color="auto" w:fill="F5F7F9"/>
            <w:tcMar>
              <w:top w:w="18" w:type="dxa"/>
              <w:left w:w="55" w:type="dxa"/>
              <w:bottom w:w="18" w:type="dxa"/>
              <w:right w:w="55" w:type="dxa"/>
            </w:tcMar>
            <w:vAlign w:val="center"/>
          </w:tcPr>
          <w:p w14:paraId="19327A0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-1.07</w:t>
            </w:r>
          </w:p>
        </w:tc>
        <w:tc>
          <w:tcPr>
            <w:tcW w:w="1757" w:type="dxa"/>
            <w:shd w:val="clear" w:color="auto" w:fill="F5F7F9"/>
            <w:tcMar>
              <w:top w:w="18" w:type="dxa"/>
              <w:left w:w="55" w:type="dxa"/>
              <w:bottom w:w="18" w:type="dxa"/>
              <w:right w:w="55" w:type="dxa"/>
            </w:tcMar>
            <w:vAlign w:val="center"/>
          </w:tcPr>
          <w:p w14:paraId="4ED734D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0.853</w:t>
            </w:r>
          </w:p>
        </w:tc>
        <w:tc>
          <w:tcPr>
            <w:tcW w:w="1543" w:type="dxa"/>
            <w:shd w:val="clear" w:color="auto" w:fill="F5F7F9"/>
            <w:tcMar>
              <w:top w:w="18" w:type="dxa"/>
              <w:left w:w="55" w:type="dxa"/>
              <w:bottom w:w="18" w:type="dxa"/>
              <w:right w:w="55" w:type="dxa"/>
            </w:tcMar>
            <w:vAlign w:val="center"/>
          </w:tcPr>
          <w:p w14:paraId="336EAA8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1.3</w:t>
            </w:r>
          </w:p>
        </w:tc>
        <w:tc>
          <w:tcPr>
            <w:tcW w:w="1438" w:type="dxa"/>
            <w:shd w:val="clear" w:color="auto" w:fill="F5F7F9"/>
            <w:tcMar>
              <w:top w:w="18" w:type="dxa"/>
              <w:left w:w="55" w:type="dxa"/>
              <w:bottom w:w="18" w:type="dxa"/>
              <w:right w:w="55" w:type="dxa"/>
            </w:tcMar>
            <w:vAlign w:val="center"/>
          </w:tcPr>
          <w:p w14:paraId="79ED10F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14.4</w:t>
            </w:r>
          </w:p>
        </w:tc>
      </w:tr>
      <w:tr w14:paraId="0D52EC5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78729B6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Q13</w:t>
            </w:r>
          </w:p>
        </w:tc>
        <w:tc>
          <w:tcPr>
            <w:tcW w:w="1210" w:type="dxa"/>
            <w:tcMar>
              <w:top w:w="18" w:type="dxa"/>
              <w:left w:w="55" w:type="dxa"/>
              <w:bottom w:w="18" w:type="dxa"/>
              <w:right w:w="55" w:type="dxa"/>
            </w:tcMar>
            <w:vAlign w:val="center"/>
          </w:tcPr>
          <w:p w14:paraId="66B6BFC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922" w:type="dxa"/>
            <w:tcMar>
              <w:top w:w="18" w:type="dxa"/>
              <w:left w:w="55" w:type="dxa"/>
              <w:bottom w:w="18" w:type="dxa"/>
              <w:right w:w="55" w:type="dxa"/>
            </w:tcMar>
            <w:vAlign w:val="center"/>
          </w:tcPr>
          <w:p w14:paraId="4FFB326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3.06</w:t>
            </w:r>
          </w:p>
        </w:tc>
        <w:tc>
          <w:tcPr>
            <w:tcW w:w="1028" w:type="dxa"/>
            <w:tcMar>
              <w:top w:w="18" w:type="dxa"/>
              <w:left w:w="55" w:type="dxa"/>
              <w:bottom w:w="18" w:type="dxa"/>
              <w:right w:w="55" w:type="dxa"/>
            </w:tcMar>
            <w:vAlign w:val="center"/>
          </w:tcPr>
          <w:p w14:paraId="1DA8D8D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0.98</w:t>
            </w:r>
          </w:p>
        </w:tc>
        <w:tc>
          <w:tcPr>
            <w:tcW w:w="1329" w:type="dxa"/>
            <w:tcMar>
              <w:top w:w="18" w:type="dxa"/>
              <w:left w:w="55" w:type="dxa"/>
              <w:bottom w:w="18" w:type="dxa"/>
              <w:right w:w="55" w:type="dxa"/>
            </w:tcMar>
            <w:vAlign w:val="center"/>
          </w:tcPr>
          <w:p w14:paraId="57FD215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0.43</w:t>
            </w:r>
          </w:p>
        </w:tc>
        <w:tc>
          <w:tcPr>
            <w:tcW w:w="1511" w:type="dxa"/>
            <w:tcMar>
              <w:top w:w="18" w:type="dxa"/>
              <w:left w:w="55" w:type="dxa"/>
              <w:bottom w:w="18" w:type="dxa"/>
              <w:right w:w="55" w:type="dxa"/>
            </w:tcMar>
            <w:vAlign w:val="center"/>
          </w:tcPr>
          <w:p w14:paraId="61B3CFE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-0.96</w:t>
            </w:r>
          </w:p>
        </w:tc>
        <w:tc>
          <w:tcPr>
            <w:tcW w:w="1757" w:type="dxa"/>
            <w:tcMar>
              <w:top w:w="18" w:type="dxa"/>
              <w:left w:w="55" w:type="dxa"/>
              <w:bottom w:w="18" w:type="dxa"/>
              <w:right w:w="55" w:type="dxa"/>
            </w:tcMar>
            <w:vAlign w:val="center"/>
          </w:tcPr>
          <w:p w14:paraId="21A92A9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0.804</w:t>
            </w:r>
          </w:p>
        </w:tc>
        <w:tc>
          <w:tcPr>
            <w:tcW w:w="1543" w:type="dxa"/>
            <w:tcMar>
              <w:top w:w="18" w:type="dxa"/>
              <w:left w:w="55" w:type="dxa"/>
              <w:bottom w:w="18" w:type="dxa"/>
              <w:right w:w="55" w:type="dxa"/>
            </w:tcMar>
            <w:vAlign w:val="center"/>
          </w:tcPr>
          <w:p w14:paraId="7B11D43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tcMar>
              <w:top w:w="18" w:type="dxa"/>
              <w:left w:w="55" w:type="dxa"/>
              <w:bottom w:w="18" w:type="dxa"/>
              <w:right w:w="55" w:type="dxa"/>
            </w:tcMar>
            <w:vAlign w:val="center"/>
          </w:tcPr>
          <w:p w14:paraId="41F093F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8.8</w:t>
            </w:r>
          </w:p>
        </w:tc>
      </w:tr>
      <w:tr w14:paraId="70287EB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1FA35E3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Q14</w:t>
            </w:r>
          </w:p>
        </w:tc>
        <w:tc>
          <w:tcPr>
            <w:tcW w:w="1210" w:type="dxa"/>
            <w:shd w:val="clear" w:color="auto" w:fill="F5F7F9"/>
            <w:tcMar>
              <w:top w:w="18" w:type="dxa"/>
              <w:left w:w="55" w:type="dxa"/>
              <w:bottom w:w="18" w:type="dxa"/>
              <w:right w:w="55" w:type="dxa"/>
            </w:tcMar>
            <w:vAlign w:val="center"/>
          </w:tcPr>
          <w:p w14:paraId="211BCD1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922" w:type="dxa"/>
            <w:shd w:val="clear" w:color="auto" w:fill="F5F7F9"/>
            <w:tcMar>
              <w:top w:w="18" w:type="dxa"/>
              <w:left w:w="55" w:type="dxa"/>
              <w:bottom w:w="18" w:type="dxa"/>
              <w:right w:w="55" w:type="dxa"/>
            </w:tcMar>
            <w:vAlign w:val="center"/>
          </w:tcPr>
          <w:p w14:paraId="6F7DFF5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2.45</w:t>
            </w:r>
          </w:p>
        </w:tc>
        <w:tc>
          <w:tcPr>
            <w:tcW w:w="1028" w:type="dxa"/>
            <w:shd w:val="clear" w:color="auto" w:fill="F5F7F9"/>
            <w:tcMar>
              <w:top w:w="18" w:type="dxa"/>
              <w:left w:w="55" w:type="dxa"/>
              <w:bottom w:w="18" w:type="dxa"/>
              <w:right w:w="55" w:type="dxa"/>
            </w:tcMar>
            <w:vAlign w:val="center"/>
          </w:tcPr>
          <w:p w14:paraId="4C0EDEA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0.87</w:t>
            </w:r>
          </w:p>
        </w:tc>
        <w:tc>
          <w:tcPr>
            <w:tcW w:w="1329" w:type="dxa"/>
            <w:shd w:val="clear" w:color="auto" w:fill="F5F7F9"/>
            <w:tcMar>
              <w:top w:w="18" w:type="dxa"/>
              <w:left w:w="55" w:type="dxa"/>
              <w:bottom w:w="18" w:type="dxa"/>
              <w:right w:w="55" w:type="dxa"/>
            </w:tcMar>
            <w:vAlign w:val="center"/>
          </w:tcPr>
          <w:p w14:paraId="279DE89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w:t>
            </w:r>
          </w:p>
        </w:tc>
        <w:tc>
          <w:tcPr>
            <w:tcW w:w="1511" w:type="dxa"/>
            <w:shd w:val="clear" w:color="auto" w:fill="F5F7F9"/>
            <w:tcMar>
              <w:top w:w="18" w:type="dxa"/>
              <w:left w:w="55" w:type="dxa"/>
              <w:bottom w:w="18" w:type="dxa"/>
              <w:right w:w="55" w:type="dxa"/>
            </w:tcMar>
            <w:vAlign w:val="center"/>
          </w:tcPr>
          <w:p w14:paraId="0843652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-0.61</w:t>
            </w:r>
          </w:p>
        </w:tc>
        <w:tc>
          <w:tcPr>
            <w:tcW w:w="1757" w:type="dxa"/>
            <w:shd w:val="clear" w:color="auto" w:fill="F5F7F9"/>
            <w:tcMar>
              <w:top w:w="18" w:type="dxa"/>
              <w:left w:w="55" w:type="dxa"/>
              <w:bottom w:w="18" w:type="dxa"/>
              <w:right w:w="55" w:type="dxa"/>
            </w:tcMar>
            <w:vAlign w:val="center"/>
          </w:tcPr>
          <w:p w14:paraId="609DB10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0.596</w:t>
            </w:r>
          </w:p>
        </w:tc>
        <w:tc>
          <w:tcPr>
            <w:tcW w:w="1543" w:type="dxa"/>
            <w:shd w:val="clear" w:color="auto" w:fill="F5F7F9"/>
            <w:tcMar>
              <w:top w:w="18" w:type="dxa"/>
              <w:left w:w="55" w:type="dxa"/>
              <w:bottom w:w="18" w:type="dxa"/>
              <w:right w:w="55" w:type="dxa"/>
            </w:tcMar>
            <w:vAlign w:val="center"/>
          </w:tcPr>
          <w:p w14:paraId="0CB5FCD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14.2</w:t>
            </w:r>
          </w:p>
        </w:tc>
        <w:tc>
          <w:tcPr>
            <w:tcW w:w="1438" w:type="dxa"/>
            <w:shd w:val="clear" w:color="auto" w:fill="F5F7F9"/>
            <w:tcMar>
              <w:top w:w="18" w:type="dxa"/>
              <w:left w:w="55" w:type="dxa"/>
              <w:bottom w:w="18" w:type="dxa"/>
              <w:right w:w="55" w:type="dxa"/>
            </w:tcMar>
            <w:vAlign w:val="center"/>
          </w:tcPr>
          <w:p w14:paraId="4DB9BF8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w:t>
            </w:r>
          </w:p>
        </w:tc>
      </w:tr>
      <w:tr w14:paraId="4514AE8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34CBC58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Q15</w:t>
            </w:r>
          </w:p>
        </w:tc>
        <w:tc>
          <w:tcPr>
            <w:tcW w:w="1210" w:type="dxa"/>
            <w:tcMar>
              <w:top w:w="18" w:type="dxa"/>
              <w:left w:w="55" w:type="dxa"/>
              <w:bottom w:w="18" w:type="dxa"/>
              <w:right w:w="55" w:type="dxa"/>
            </w:tcMar>
            <w:vAlign w:val="center"/>
          </w:tcPr>
          <w:p w14:paraId="368EA39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922" w:type="dxa"/>
            <w:tcMar>
              <w:top w:w="18" w:type="dxa"/>
              <w:left w:w="55" w:type="dxa"/>
              <w:bottom w:w="18" w:type="dxa"/>
              <w:right w:w="55" w:type="dxa"/>
            </w:tcMar>
            <w:vAlign w:val="center"/>
          </w:tcPr>
          <w:p w14:paraId="519A07C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3.16</w:t>
            </w:r>
          </w:p>
        </w:tc>
        <w:tc>
          <w:tcPr>
            <w:tcW w:w="1028" w:type="dxa"/>
            <w:tcMar>
              <w:top w:w="18" w:type="dxa"/>
              <w:left w:w="55" w:type="dxa"/>
              <w:bottom w:w="18" w:type="dxa"/>
              <w:right w:w="55" w:type="dxa"/>
            </w:tcMar>
            <w:vAlign w:val="center"/>
          </w:tcPr>
          <w:p w14:paraId="2757416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1.03</w:t>
            </w:r>
          </w:p>
        </w:tc>
        <w:tc>
          <w:tcPr>
            <w:tcW w:w="1329" w:type="dxa"/>
            <w:tcMar>
              <w:top w:w="18" w:type="dxa"/>
              <w:left w:w="55" w:type="dxa"/>
              <w:bottom w:w="18" w:type="dxa"/>
              <w:right w:w="55" w:type="dxa"/>
            </w:tcMar>
            <w:vAlign w:val="center"/>
          </w:tcPr>
          <w:p w14:paraId="7E4251F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0.43</w:t>
            </w:r>
          </w:p>
        </w:tc>
        <w:tc>
          <w:tcPr>
            <w:tcW w:w="1511" w:type="dxa"/>
            <w:tcMar>
              <w:top w:w="18" w:type="dxa"/>
              <w:left w:w="55" w:type="dxa"/>
              <w:bottom w:w="18" w:type="dxa"/>
              <w:right w:w="55" w:type="dxa"/>
            </w:tcMar>
            <w:vAlign w:val="center"/>
          </w:tcPr>
          <w:p w14:paraId="54548F8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-0.99</w:t>
            </w:r>
          </w:p>
        </w:tc>
        <w:tc>
          <w:tcPr>
            <w:tcW w:w="1757" w:type="dxa"/>
            <w:tcMar>
              <w:top w:w="18" w:type="dxa"/>
              <w:left w:w="55" w:type="dxa"/>
              <w:bottom w:w="18" w:type="dxa"/>
              <w:right w:w="55" w:type="dxa"/>
            </w:tcMar>
            <w:vAlign w:val="center"/>
          </w:tcPr>
          <w:p w14:paraId="05121A6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0.831</w:t>
            </w:r>
          </w:p>
        </w:tc>
        <w:tc>
          <w:tcPr>
            <w:tcW w:w="1543" w:type="dxa"/>
            <w:tcMar>
              <w:top w:w="18" w:type="dxa"/>
              <w:left w:w="55" w:type="dxa"/>
              <w:bottom w:w="18" w:type="dxa"/>
              <w:right w:w="55" w:type="dxa"/>
            </w:tcMar>
            <w:vAlign w:val="center"/>
          </w:tcPr>
          <w:p w14:paraId="35C1177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tcMar>
              <w:top w:w="18" w:type="dxa"/>
              <w:left w:w="55" w:type="dxa"/>
              <w:bottom w:w="18" w:type="dxa"/>
              <w:right w:w="55" w:type="dxa"/>
            </w:tcMar>
            <w:vAlign w:val="center"/>
          </w:tcPr>
          <w:p w14:paraId="5ECD4A0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14.0</w:t>
            </w:r>
          </w:p>
        </w:tc>
      </w:tr>
      <w:tr w14:paraId="2BCE817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41D3DAD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Q16</w:t>
            </w:r>
          </w:p>
        </w:tc>
        <w:tc>
          <w:tcPr>
            <w:tcW w:w="1210" w:type="dxa"/>
            <w:shd w:val="clear" w:color="auto" w:fill="F5F7F9"/>
            <w:tcMar>
              <w:top w:w="18" w:type="dxa"/>
              <w:left w:w="55" w:type="dxa"/>
              <w:bottom w:w="18" w:type="dxa"/>
              <w:right w:w="55" w:type="dxa"/>
            </w:tcMar>
            <w:vAlign w:val="center"/>
          </w:tcPr>
          <w:p w14:paraId="292A4C6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922" w:type="dxa"/>
            <w:shd w:val="clear" w:color="auto" w:fill="F5F7F9"/>
            <w:tcMar>
              <w:top w:w="18" w:type="dxa"/>
              <w:left w:w="55" w:type="dxa"/>
              <w:bottom w:w="18" w:type="dxa"/>
              <w:right w:w="55" w:type="dxa"/>
            </w:tcMar>
            <w:vAlign w:val="center"/>
          </w:tcPr>
          <w:p w14:paraId="43A3167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3.86</w:t>
            </w:r>
          </w:p>
        </w:tc>
        <w:tc>
          <w:tcPr>
            <w:tcW w:w="1028" w:type="dxa"/>
            <w:shd w:val="clear" w:color="auto" w:fill="F5F7F9"/>
            <w:tcMar>
              <w:top w:w="18" w:type="dxa"/>
              <w:left w:w="55" w:type="dxa"/>
              <w:bottom w:w="18" w:type="dxa"/>
              <w:right w:w="55" w:type="dxa"/>
            </w:tcMar>
            <w:vAlign w:val="center"/>
          </w:tcPr>
          <w:p w14:paraId="2988D4A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0.93</w:t>
            </w:r>
          </w:p>
        </w:tc>
        <w:tc>
          <w:tcPr>
            <w:tcW w:w="1329" w:type="dxa"/>
            <w:shd w:val="clear" w:color="auto" w:fill="F5F7F9"/>
            <w:tcMar>
              <w:top w:w="18" w:type="dxa"/>
              <w:left w:w="55" w:type="dxa"/>
              <w:bottom w:w="18" w:type="dxa"/>
              <w:right w:w="55" w:type="dxa"/>
            </w:tcMar>
            <w:vAlign w:val="center"/>
          </w:tcPr>
          <w:p w14:paraId="6616167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-0.29</w:t>
            </w:r>
          </w:p>
        </w:tc>
        <w:tc>
          <w:tcPr>
            <w:tcW w:w="1511" w:type="dxa"/>
            <w:shd w:val="clear" w:color="auto" w:fill="F5F7F9"/>
            <w:tcMar>
              <w:top w:w="18" w:type="dxa"/>
              <w:left w:w="55" w:type="dxa"/>
              <w:bottom w:w="18" w:type="dxa"/>
              <w:right w:w="55" w:type="dxa"/>
            </w:tcMar>
            <w:vAlign w:val="center"/>
          </w:tcPr>
          <w:p w14:paraId="216173F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-0.83</w:t>
            </w:r>
          </w:p>
        </w:tc>
        <w:tc>
          <w:tcPr>
            <w:tcW w:w="1757" w:type="dxa"/>
            <w:shd w:val="clear" w:color="auto" w:fill="F5F7F9"/>
            <w:tcMar>
              <w:top w:w="18" w:type="dxa"/>
              <w:left w:w="55" w:type="dxa"/>
              <w:bottom w:w="18" w:type="dxa"/>
              <w:right w:w="55" w:type="dxa"/>
            </w:tcMar>
            <w:vAlign w:val="center"/>
          </w:tcPr>
          <w:p w14:paraId="4829349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0.650</w:t>
            </w:r>
          </w:p>
        </w:tc>
        <w:tc>
          <w:tcPr>
            <w:tcW w:w="1543" w:type="dxa"/>
            <w:shd w:val="clear" w:color="auto" w:fill="F5F7F9"/>
            <w:tcMar>
              <w:top w:w="18" w:type="dxa"/>
              <w:left w:w="55" w:type="dxa"/>
              <w:bottom w:w="18" w:type="dxa"/>
              <w:right w:w="55" w:type="dxa"/>
            </w:tcMar>
            <w:vAlign w:val="center"/>
          </w:tcPr>
          <w:p w14:paraId="0DAB883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w:t>
            </w:r>
          </w:p>
        </w:tc>
        <w:tc>
          <w:tcPr>
            <w:tcW w:w="1438" w:type="dxa"/>
            <w:shd w:val="clear" w:color="auto" w:fill="F5F7F9"/>
            <w:tcMar>
              <w:top w:w="18" w:type="dxa"/>
              <w:left w:w="55" w:type="dxa"/>
              <w:bottom w:w="18" w:type="dxa"/>
              <w:right w:w="55" w:type="dxa"/>
            </w:tcMar>
            <w:vAlign w:val="center"/>
          </w:tcPr>
          <w:p w14:paraId="2AF8987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29.3</w:t>
            </w:r>
          </w:p>
        </w:tc>
      </w:tr>
      <w:tr w14:paraId="2C08F6A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42156A4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Q17</w:t>
            </w:r>
          </w:p>
        </w:tc>
        <w:tc>
          <w:tcPr>
            <w:tcW w:w="1210" w:type="dxa"/>
            <w:tcMar>
              <w:top w:w="18" w:type="dxa"/>
              <w:left w:w="55" w:type="dxa"/>
              <w:bottom w:w="18" w:type="dxa"/>
              <w:right w:w="55" w:type="dxa"/>
            </w:tcMar>
            <w:vAlign w:val="center"/>
          </w:tcPr>
          <w:p w14:paraId="726200D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922" w:type="dxa"/>
            <w:tcMar>
              <w:top w:w="18" w:type="dxa"/>
              <w:left w:w="55" w:type="dxa"/>
              <w:bottom w:w="18" w:type="dxa"/>
              <w:right w:w="55" w:type="dxa"/>
            </w:tcMar>
            <w:vAlign w:val="center"/>
          </w:tcPr>
          <w:p w14:paraId="5910BD7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3.06</w:t>
            </w:r>
          </w:p>
        </w:tc>
        <w:tc>
          <w:tcPr>
            <w:tcW w:w="1028" w:type="dxa"/>
            <w:tcMar>
              <w:top w:w="18" w:type="dxa"/>
              <w:left w:w="55" w:type="dxa"/>
              <w:bottom w:w="18" w:type="dxa"/>
              <w:right w:w="55" w:type="dxa"/>
            </w:tcMar>
            <w:vAlign w:val="center"/>
          </w:tcPr>
          <w:p w14:paraId="66482A0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1.06</w:t>
            </w:r>
          </w:p>
        </w:tc>
        <w:tc>
          <w:tcPr>
            <w:tcW w:w="1329" w:type="dxa"/>
            <w:tcMar>
              <w:top w:w="18" w:type="dxa"/>
              <w:left w:w="55" w:type="dxa"/>
              <w:bottom w:w="18" w:type="dxa"/>
              <w:right w:w="55" w:type="dxa"/>
            </w:tcMar>
            <w:vAlign w:val="center"/>
          </w:tcPr>
          <w:p w14:paraId="1D5F94C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0.42</w:t>
            </w:r>
          </w:p>
        </w:tc>
        <w:tc>
          <w:tcPr>
            <w:tcW w:w="1511" w:type="dxa"/>
            <w:tcMar>
              <w:top w:w="18" w:type="dxa"/>
              <w:left w:w="55" w:type="dxa"/>
              <w:bottom w:w="18" w:type="dxa"/>
              <w:right w:w="55" w:type="dxa"/>
            </w:tcMar>
            <w:vAlign w:val="center"/>
          </w:tcPr>
          <w:p w14:paraId="2729A0C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-1.09</w:t>
            </w:r>
          </w:p>
        </w:tc>
        <w:tc>
          <w:tcPr>
            <w:tcW w:w="1757" w:type="dxa"/>
            <w:tcMar>
              <w:top w:w="18" w:type="dxa"/>
              <w:left w:w="55" w:type="dxa"/>
              <w:bottom w:w="18" w:type="dxa"/>
              <w:right w:w="55" w:type="dxa"/>
            </w:tcMar>
            <w:vAlign w:val="center"/>
          </w:tcPr>
          <w:p w14:paraId="2158FC8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0.765</w:t>
            </w:r>
          </w:p>
        </w:tc>
        <w:tc>
          <w:tcPr>
            <w:tcW w:w="1543" w:type="dxa"/>
            <w:tcMar>
              <w:top w:w="18" w:type="dxa"/>
              <w:left w:w="55" w:type="dxa"/>
              <w:bottom w:w="18" w:type="dxa"/>
              <w:right w:w="55" w:type="dxa"/>
            </w:tcMar>
            <w:vAlign w:val="center"/>
          </w:tcPr>
          <w:p w14:paraId="53CF963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w:t>
            </w:r>
          </w:p>
        </w:tc>
        <w:tc>
          <w:tcPr>
            <w:tcW w:w="1438" w:type="dxa"/>
            <w:tcMar>
              <w:top w:w="18" w:type="dxa"/>
              <w:left w:w="55" w:type="dxa"/>
              <w:bottom w:w="18" w:type="dxa"/>
              <w:right w:w="55" w:type="dxa"/>
            </w:tcMar>
            <w:vAlign w:val="center"/>
          </w:tcPr>
          <w:p w14:paraId="571DB5E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11.0</w:t>
            </w:r>
          </w:p>
        </w:tc>
      </w:tr>
      <w:tr w14:paraId="09CCD83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308E607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Q18</w:t>
            </w:r>
          </w:p>
        </w:tc>
        <w:tc>
          <w:tcPr>
            <w:tcW w:w="1210" w:type="dxa"/>
            <w:shd w:val="clear" w:color="auto" w:fill="F5F7F9"/>
            <w:tcMar>
              <w:top w:w="18" w:type="dxa"/>
              <w:left w:w="55" w:type="dxa"/>
              <w:bottom w:w="18" w:type="dxa"/>
              <w:right w:w="55" w:type="dxa"/>
            </w:tcMar>
            <w:vAlign w:val="center"/>
          </w:tcPr>
          <w:p w14:paraId="165E199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922" w:type="dxa"/>
            <w:shd w:val="clear" w:color="auto" w:fill="F5F7F9"/>
            <w:tcMar>
              <w:top w:w="18" w:type="dxa"/>
              <w:left w:w="55" w:type="dxa"/>
              <w:bottom w:w="18" w:type="dxa"/>
              <w:right w:w="55" w:type="dxa"/>
            </w:tcMar>
            <w:vAlign w:val="center"/>
          </w:tcPr>
          <w:p w14:paraId="6992C9C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3.30</w:t>
            </w:r>
          </w:p>
        </w:tc>
        <w:tc>
          <w:tcPr>
            <w:tcW w:w="1028" w:type="dxa"/>
            <w:shd w:val="clear" w:color="auto" w:fill="F5F7F9"/>
            <w:tcMar>
              <w:top w:w="18" w:type="dxa"/>
              <w:left w:w="55" w:type="dxa"/>
              <w:bottom w:w="18" w:type="dxa"/>
              <w:right w:w="55" w:type="dxa"/>
            </w:tcMar>
            <w:vAlign w:val="center"/>
          </w:tcPr>
          <w:p w14:paraId="39FBB24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0.94</w:t>
            </w:r>
          </w:p>
        </w:tc>
        <w:tc>
          <w:tcPr>
            <w:tcW w:w="1329" w:type="dxa"/>
            <w:shd w:val="clear" w:color="auto" w:fill="F5F7F9"/>
            <w:tcMar>
              <w:top w:w="18" w:type="dxa"/>
              <w:left w:w="55" w:type="dxa"/>
              <w:bottom w:w="18" w:type="dxa"/>
              <w:right w:w="55" w:type="dxa"/>
            </w:tcMar>
            <w:vAlign w:val="center"/>
          </w:tcPr>
          <w:p w14:paraId="0AAA55D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0.29</w:t>
            </w:r>
          </w:p>
        </w:tc>
        <w:tc>
          <w:tcPr>
            <w:tcW w:w="1511" w:type="dxa"/>
            <w:shd w:val="clear" w:color="auto" w:fill="F5F7F9"/>
            <w:tcMar>
              <w:top w:w="18" w:type="dxa"/>
              <w:left w:w="55" w:type="dxa"/>
              <w:bottom w:w="18" w:type="dxa"/>
              <w:right w:w="55" w:type="dxa"/>
            </w:tcMar>
            <w:vAlign w:val="center"/>
          </w:tcPr>
          <w:p w14:paraId="2D9C844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-0.79</w:t>
            </w:r>
          </w:p>
        </w:tc>
        <w:tc>
          <w:tcPr>
            <w:tcW w:w="1757" w:type="dxa"/>
            <w:shd w:val="clear" w:color="auto" w:fill="F5F7F9"/>
            <w:tcMar>
              <w:top w:w="18" w:type="dxa"/>
              <w:left w:w="55" w:type="dxa"/>
              <w:bottom w:w="18" w:type="dxa"/>
              <w:right w:w="55" w:type="dxa"/>
            </w:tcMar>
            <w:vAlign w:val="center"/>
          </w:tcPr>
          <w:p w14:paraId="2659A6E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0.771</w:t>
            </w:r>
          </w:p>
        </w:tc>
        <w:tc>
          <w:tcPr>
            <w:tcW w:w="1543" w:type="dxa"/>
            <w:shd w:val="clear" w:color="auto" w:fill="F5F7F9"/>
            <w:tcMar>
              <w:top w:w="18" w:type="dxa"/>
              <w:left w:w="55" w:type="dxa"/>
              <w:bottom w:w="18" w:type="dxa"/>
              <w:right w:w="55" w:type="dxa"/>
            </w:tcMar>
            <w:vAlign w:val="center"/>
          </w:tcPr>
          <w:p w14:paraId="07DC964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shd w:val="clear" w:color="auto" w:fill="F5F7F9"/>
            <w:tcMar>
              <w:top w:w="18" w:type="dxa"/>
              <w:left w:w="55" w:type="dxa"/>
              <w:bottom w:w="18" w:type="dxa"/>
              <w:right w:w="55" w:type="dxa"/>
            </w:tcMar>
            <w:vAlign w:val="center"/>
          </w:tcPr>
          <w:p w14:paraId="5ECD2D2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12.9</w:t>
            </w:r>
          </w:p>
        </w:tc>
      </w:tr>
      <w:tr w14:paraId="1FACCC5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0EECA39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Q19</w:t>
            </w:r>
          </w:p>
        </w:tc>
        <w:tc>
          <w:tcPr>
            <w:tcW w:w="1210" w:type="dxa"/>
            <w:tcMar>
              <w:top w:w="18" w:type="dxa"/>
              <w:left w:w="55" w:type="dxa"/>
              <w:bottom w:w="18" w:type="dxa"/>
              <w:right w:w="55" w:type="dxa"/>
            </w:tcMar>
            <w:vAlign w:val="center"/>
          </w:tcPr>
          <w:p w14:paraId="6CDB96A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922" w:type="dxa"/>
            <w:tcMar>
              <w:top w:w="18" w:type="dxa"/>
              <w:left w:w="55" w:type="dxa"/>
              <w:bottom w:w="18" w:type="dxa"/>
              <w:right w:w="55" w:type="dxa"/>
            </w:tcMar>
            <w:vAlign w:val="center"/>
          </w:tcPr>
          <w:p w14:paraId="15BE4AB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2.46</w:t>
            </w:r>
          </w:p>
        </w:tc>
        <w:tc>
          <w:tcPr>
            <w:tcW w:w="1028" w:type="dxa"/>
            <w:tcMar>
              <w:top w:w="18" w:type="dxa"/>
              <w:left w:w="55" w:type="dxa"/>
              <w:bottom w:w="18" w:type="dxa"/>
              <w:right w:w="55" w:type="dxa"/>
            </w:tcMar>
            <w:vAlign w:val="center"/>
          </w:tcPr>
          <w:p w14:paraId="346E5BB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0.86</w:t>
            </w:r>
          </w:p>
        </w:tc>
        <w:tc>
          <w:tcPr>
            <w:tcW w:w="1329" w:type="dxa"/>
            <w:tcMar>
              <w:top w:w="18" w:type="dxa"/>
              <w:left w:w="55" w:type="dxa"/>
              <w:bottom w:w="18" w:type="dxa"/>
              <w:right w:w="55" w:type="dxa"/>
            </w:tcMar>
            <w:vAlign w:val="center"/>
          </w:tcPr>
          <w:p w14:paraId="25CD4A8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w:t>
            </w:r>
          </w:p>
        </w:tc>
        <w:tc>
          <w:tcPr>
            <w:tcW w:w="1511" w:type="dxa"/>
            <w:tcMar>
              <w:top w:w="18" w:type="dxa"/>
              <w:left w:w="55" w:type="dxa"/>
              <w:bottom w:w="18" w:type="dxa"/>
              <w:right w:w="55" w:type="dxa"/>
            </w:tcMar>
            <w:vAlign w:val="center"/>
          </w:tcPr>
          <w:p w14:paraId="5FA3262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-0.52</w:t>
            </w:r>
          </w:p>
        </w:tc>
        <w:tc>
          <w:tcPr>
            <w:tcW w:w="1757" w:type="dxa"/>
            <w:tcMar>
              <w:top w:w="18" w:type="dxa"/>
              <w:left w:w="55" w:type="dxa"/>
              <w:bottom w:w="18" w:type="dxa"/>
              <w:right w:w="55" w:type="dxa"/>
            </w:tcMar>
            <w:vAlign w:val="center"/>
          </w:tcPr>
          <w:p w14:paraId="3BBD4B6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0.580</w:t>
            </w:r>
          </w:p>
        </w:tc>
        <w:tc>
          <w:tcPr>
            <w:tcW w:w="1543" w:type="dxa"/>
            <w:tcMar>
              <w:top w:w="18" w:type="dxa"/>
              <w:left w:w="55" w:type="dxa"/>
              <w:bottom w:w="18" w:type="dxa"/>
              <w:right w:w="55" w:type="dxa"/>
            </w:tcMar>
            <w:vAlign w:val="center"/>
          </w:tcPr>
          <w:p w14:paraId="5DC1EA4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13.5</w:t>
            </w:r>
          </w:p>
        </w:tc>
        <w:tc>
          <w:tcPr>
            <w:tcW w:w="1438" w:type="dxa"/>
            <w:tcMar>
              <w:top w:w="18" w:type="dxa"/>
              <w:left w:w="55" w:type="dxa"/>
              <w:bottom w:w="18" w:type="dxa"/>
              <w:right w:w="55" w:type="dxa"/>
            </w:tcMar>
            <w:vAlign w:val="center"/>
          </w:tcPr>
          <w:p w14:paraId="35F9238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w:t>
            </w:r>
          </w:p>
        </w:tc>
      </w:tr>
      <w:tr w14:paraId="5548F02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3292A5C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Q20</w:t>
            </w:r>
          </w:p>
        </w:tc>
        <w:tc>
          <w:tcPr>
            <w:tcW w:w="1210" w:type="dxa"/>
            <w:shd w:val="clear" w:color="auto" w:fill="F5F7F9"/>
            <w:tcMar>
              <w:top w:w="18" w:type="dxa"/>
              <w:left w:w="55" w:type="dxa"/>
              <w:bottom w:w="18" w:type="dxa"/>
              <w:right w:w="55" w:type="dxa"/>
            </w:tcMar>
            <w:vAlign w:val="center"/>
          </w:tcPr>
          <w:p w14:paraId="70EEC12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922" w:type="dxa"/>
            <w:shd w:val="clear" w:color="auto" w:fill="F5F7F9"/>
            <w:tcMar>
              <w:top w:w="18" w:type="dxa"/>
              <w:left w:w="55" w:type="dxa"/>
              <w:bottom w:w="18" w:type="dxa"/>
              <w:right w:w="55" w:type="dxa"/>
            </w:tcMar>
            <w:vAlign w:val="center"/>
          </w:tcPr>
          <w:p w14:paraId="23EB841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2.97</w:t>
            </w:r>
          </w:p>
        </w:tc>
        <w:tc>
          <w:tcPr>
            <w:tcW w:w="1028" w:type="dxa"/>
            <w:shd w:val="clear" w:color="auto" w:fill="F5F7F9"/>
            <w:tcMar>
              <w:top w:w="18" w:type="dxa"/>
              <w:left w:w="55" w:type="dxa"/>
              <w:bottom w:w="18" w:type="dxa"/>
              <w:right w:w="55" w:type="dxa"/>
            </w:tcMar>
            <w:vAlign w:val="center"/>
          </w:tcPr>
          <w:p w14:paraId="2EA9607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0.99</w:t>
            </w:r>
          </w:p>
        </w:tc>
        <w:tc>
          <w:tcPr>
            <w:tcW w:w="1329" w:type="dxa"/>
            <w:shd w:val="clear" w:color="auto" w:fill="F5F7F9"/>
            <w:tcMar>
              <w:top w:w="18" w:type="dxa"/>
              <w:left w:w="55" w:type="dxa"/>
              <w:bottom w:w="18" w:type="dxa"/>
              <w:right w:w="55" w:type="dxa"/>
            </w:tcMar>
            <w:vAlign w:val="center"/>
          </w:tcPr>
          <w:p w14:paraId="754C53F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0.67</w:t>
            </w:r>
          </w:p>
        </w:tc>
        <w:tc>
          <w:tcPr>
            <w:tcW w:w="1511" w:type="dxa"/>
            <w:shd w:val="clear" w:color="auto" w:fill="F5F7F9"/>
            <w:tcMar>
              <w:top w:w="18" w:type="dxa"/>
              <w:left w:w="55" w:type="dxa"/>
              <w:bottom w:w="18" w:type="dxa"/>
              <w:right w:w="55" w:type="dxa"/>
            </w:tcMar>
            <w:vAlign w:val="center"/>
          </w:tcPr>
          <w:p w14:paraId="4220441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-0.65</w:t>
            </w:r>
          </w:p>
        </w:tc>
        <w:tc>
          <w:tcPr>
            <w:tcW w:w="1757" w:type="dxa"/>
            <w:shd w:val="clear" w:color="auto" w:fill="F5F7F9"/>
            <w:tcMar>
              <w:top w:w="18" w:type="dxa"/>
              <w:left w:w="55" w:type="dxa"/>
              <w:bottom w:w="18" w:type="dxa"/>
              <w:right w:w="55" w:type="dxa"/>
            </w:tcMar>
            <w:vAlign w:val="center"/>
          </w:tcPr>
          <w:p w14:paraId="7E0F9E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0.763</w:t>
            </w:r>
          </w:p>
        </w:tc>
        <w:tc>
          <w:tcPr>
            <w:tcW w:w="1543" w:type="dxa"/>
            <w:shd w:val="clear" w:color="auto" w:fill="F5F7F9"/>
            <w:tcMar>
              <w:top w:w="18" w:type="dxa"/>
              <w:left w:w="55" w:type="dxa"/>
              <w:bottom w:w="18" w:type="dxa"/>
              <w:right w:w="55" w:type="dxa"/>
            </w:tcMar>
            <w:vAlign w:val="center"/>
          </w:tcPr>
          <w:p w14:paraId="5B127D0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shd w:val="clear" w:color="auto" w:fill="F5F7F9"/>
            <w:tcMar>
              <w:top w:w="18" w:type="dxa"/>
              <w:left w:w="55" w:type="dxa"/>
              <w:bottom w:w="18" w:type="dxa"/>
              <w:right w:w="55" w:type="dxa"/>
            </w:tcMar>
            <w:vAlign w:val="center"/>
          </w:tcPr>
          <w:p w14:paraId="33C8CF0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9.9</w:t>
            </w:r>
          </w:p>
        </w:tc>
      </w:tr>
      <w:tr w14:paraId="5C5D852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3E5760B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Q21</w:t>
            </w:r>
          </w:p>
        </w:tc>
        <w:tc>
          <w:tcPr>
            <w:tcW w:w="1210" w:type="dxa"/>
            <w:tcMar>
              <w:top w:w="18" w:type="dxa"/>
              <w:left w:w="55" w:type="dxa"/>
              <w:bottom w:w="18" w:type="dxa"/>
              <w:right w:w="55" w:type="dxa"/>
            </w:tcMar>
            <w:vAlign w:val="center"/>
          </w:tcPr>
          <w:p w14:paraId="4F70639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922" w:type="dxa"/>
            <w:tcMar>
              <w:top w:w="18" w:type="dxa"/>
              <w:left w:w="55" w:type="dxa"/>
              <w:bottom w:w="18" w:type="dxa"/>
              <w:right w:w="55" w:type="dxa"/>
            </w:tcMar>
            <w:vAlign w:val="center"/>
          </w:tcPr>
          <w:p w14:paraId="1AD8644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3.79</w:t>
            </w:r>
          </w:p>
        </w:tc>
        <w:tc>
          <w:tcPr>
            <w:tcW w:w="1028" w:type="dxa"/>
            <w:tcMar>
              <w:top w:w="18" w:type="dxa"/>
              <w:left w:w="55" w:type="dxa"/>
              <w:bottom w:w="18" w:type="dxa"/>
              <w:right w:w="55" w:type="dxa"/>
            </w:tcMar>
            <w:vAlign w:val="center"/>
          </w:tcPr>
          <w:p w14:paraId="7EA211A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0.99</w:t>
            </w:r>
          </w:p>
        </w:tc>
        <w:tc>
          <w:tcPr>
            <w:tcW w:w="1329" w:type="dxa"/>
            <w:tcMar>
              <w:top w:w="18" w:type="dxa"/>
              <w:left w:w="55" w:type="dxa"/>
              <w:bottom w:w="18" w:type="dxa"/>
              <w:right w:w="55" w:type="dxa"/>
            </w:tcMar>
            <w:vAlign w:val="center"/>
          </w:tcPr>
          <w:p w14:paraId="382C9F9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-0.31</w:t>
            </w:r>
          </w:p>
        </w:tc>
        <w:tc>
          <w:tcPr>
            <w:tcW w:w="1511" w:type="dxa"/>
            <w:tcMar>
              <w:top w:w="18" w:type="dxa"/>
              <w:left w:w="55" w:type="dxa"/>
              <w:bottom w:w="18" w:type="dxa"/>
              <w:right w:w="55" w:type="dxa"/>
            </w:tcMar>
            <w:vAlign w:val="center"/>
          </w:tcPr>
          <w:p w14:paraId="4559223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-0.97</w:t>
            </w:r>
          </w:p>
        </w:tc>
        <w:tc>
          <w:tcPr>
            <w:tcW w:w="1757" w:type="dxa"/>
            <w:tcMar>
              <w:top w:w="18" w:type="dxa"/>
              <w:left w:w="55" w:type="dxa"/>
              <w:bottom w:w="18" w:type="dxa"/>
              <w:right w:w="55" w:type="dxa"/>
            </w:tcMar>
            <w:vAlign w:val="center"/>
          </w:tcPr>
          <w:p w14:paraId="4051F34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0.682</w:t>
            </w:r>
          </w:p>
        </w:tc>
        <w:tc>
          <w:tcPr>
            <w:tcW w:w="1543" w:type="dxa"/>
            <w:tcMar>
              <w:top w:w="18" w:type="dxa"/>
              <w:left w:w="55" w:type="dxa"/>
              <w:bottom w:w="18" w:type="dxa"/>
              <w:right w:w="55" w:type="dxa"/>
            </w:tcMar>
            <w:vAlign w:val="center"/>
          </w:tcPr>
          <w:p w14:paraId="3809895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tcMar>
              <w:top w:w="18" w:type="dxa"/>
              <w:left w:w="55" w:type="dxa"/>
              <w:bottom w:w="18" w:type="dxa"/>
              <w:right w:w="55" w:type="dxa"/>
            </w:tcMar>
            <w:vAlign w:val="center"/>
          </w:tcPr>
          <w:p w14:paraId="7A1E75A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28.5</w:t>
            </w:r>
          </w:p>
        </w:tc>
      </w:tr>
      <w:tr w14:paraId="220855A9">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19A8FCB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Q22</w:t>
            </w:r>
          </w:p>
        </w:tc>
        <w:tc>
          <w:tcPr>
            <w:tcW w:w="1210" w:type="dxa"/>
            <w:shd w:val="clear" w:color="auto" w:fill="F5F7F9"/>
            <w:tcMar>
              <w:top w:w="18" w:type="dxa"/>
              <w:left w:w="55" w:type="dxa"/>
              <w:bottom w:w="18" w:type="dxa"/>
              <w:right w:w="55" w:type="dxa"/>
            </w:tcMar>
            <w:vAlign w:val="center"/>
          </w:tcPr>
          <w:p w14:paraId="5FCFF30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922" w:type="dxa"/>
            <w:shd w:val="clear" w:color="auto" w:fill="F5F7F9"/>
            <w:tcMar>
              <w:top w:w="18" w:type="dxa"/>
              <w:left w:w="55" w:type="dxa"/>
              <w:bottom w:w="18" w:type="dxa"/>
              <w:right w:w="55" w:type="dxa"/>
            </w:tcMar>
            <w:vAlign w:val="center"/>
          </w:tcPr>
          <w:p w14:paraId="1F51767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3.10</w:t>
            </w:r>
          </w:p>
        </w:tc>
        <w:tc>
          <w:tcPr>
            <w:tcW w:w="1028" w:type="dxa"/>
            <w:shd w:val="clear" w:color="auto" w:fill="F5F7F9"/>
            <w:tcMar>
              <w:top w:w="18" w:type="dxa"/>
              <w:left w:w="55" w:type="dxa"/>
              <w:bottom w:w="18" w:type="dxa"/>
              <w:right w:w="55" w:type="dxa"/>
            </w:tcMar>
            <w:vAlign w:val="center"/>
          </w:tcPr>
          <w:p w14:paraId="527C801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0.97</w:t>
            </w:r>
          </w:p>
        </w:tc>
        <w:tc>
          <w:tcPr>
            <w:tcW w:w="1329" w:type="dxa"/>
            <w:shd w:val="clear" w:color="auto" w:fill="F5F7F9"/>
            <w:tcMar>
              <w:top w:w="18" w:type="dxa"/>
              <w:left w:w="55" w:type="dxa"/>
              <w:bottom w:w="18" w:type="dxa"/>
              <w:right w:w="55" w:type="dxa"/>
            </w:tcMar>
            <w:vAlign w:val="center"/>
          </w:tcPr>
          <w:p w14:paraId="4EB5091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0.38</w:t>
            </w:r>
          </w:p>
        </w:tc>
        <w:tc>
          <w:tcPr>
            <w:tcW w:w="1511" w:type="dxa"/>
            <w:shd w:val="clear" w:color="auto" w:fill="F5F7F9"/>
            <w:tcMar>
              <w:top w:w="18" w:type="dxa"/>
              <w:left w:w="55" w:type="dxa"/>
              <w:bottom w:w="18" w:type="dxa"/>
              <w:right w:w="55" w:type="dxa"/>
            </w:tcMar>
            <w:vAlign w:val="center"/>
          </w:tcPr>
          <w:p w14:paraId="56DB725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-0.73</w:t>
            </w:r>
          </w:p>
        </w:tc>
        <w:tc>
          <w:tcPr>
            <w:tcW w:w="1757" w:type="dxa"/>
            <w:shd w:val="clear" w:color="auto" w:fill="F5F7F9"/>
            <w:tcMar>
              <w:top w:w="18" w:type="dxa"/>
              <w:left w:w="55" w:type="dxa"/>
              <w:bottom w:w="18" w:type="dxa"/>
              <w:right w:w="55" w:type="dxa"/>
            </w:tcMar>
            <w:vAlign w:val="center"/>
          </w:tcPr>
          <w:p w14:paraId="28A1754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0.783</w:t>
            </w:r>
          </w:p>
        </w:tc>
        <w:tc>
          <w:tcPr>
            <w:tcW w:w="1543" w:type="dxa"/>
            <w:shd w:val="clear" w:color="auto" w:fill="F5F7F9"/>
            <w:tcMar>
              <w:top w:w="18" w:type="dxa"/>
              <w:left w:w="55" w:type="dxa"/>
              <w:bottom w:w="18" w:type="dxa"/>
              <w:right w:w="55" w:type="dxa"/>
            </w:tcMar>
            <w:vAlign w:val="center"/>
          </w:tcPr>
          <w:p w14:paraId="735E025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w:t>
            </w:r>
          </w:p>
        </w:tc>
        <w:tc>
          <w:tcPr>
            <w:tcW w:w="1438" w:type="dxa"/>
            <w:shd w:val="clear" w:color="auto" w:fill="F5F7F9"/>
            <w:tcMar>
              <w:top w:w="18" w:type="dxa"/>
              <w:left w:w="55" w:type="dxa"/>
              <w:bottom w:w="18" w:type="dxa"/>
              <w:right w:w="55" w:type="dxa"/>
            </w:tcMar>
            <w:vAlign w:val="center"/>
          </w:tcPr>
          <w:p w14:paraId="5B53E9B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9.8</w:t>
            </w:r>
          </w:p>
        </w:tc>
      </w:tr>
      <w:tr w14:paraId="16F4D09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100BC32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Q23</w:t>
            </w:r>
          </w:p>
        </w:tc>
        <w:tc>
          <w:tcPr>
            <w:tcW w:w="1210" w:type="dxa"/>
            <w:tcMar>
              <w:top w:w="18" w:type="dxa"/>
              <w:left w:w="55" w:type="dxa"/>
              <w:bottom w:w="18" w:type="dxa"/>
              <w:right w:w="55" w:type="dxa"/>
            </w:tcMar>
            <w:vAlign w:val="center"/>
          </w:tcPr>
          <w:p w14:paraId="2AAC4C5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922" w:type="dxa"/>
            <w:tcMar>
              <w:top w:w="18" w:type="dxa"/>
              <w:left w:w="55" w:type="dxa"/>
              <w:bottom w:w="18" w:type="dxa"/>
              <w:right w:w="55" w:type="dxa"/>
            </w:tcMar>
            <w:vAlign w:val="center"/>
          </w:tcPr>
          <w:p w14:paraId="6F9D02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3.42</w:t>
            </w:r>
          </w:p>
        </w:tc>
        <w:tc>
          <w:tcPr>
            <w:tcW w:w="1028" w:type="dxa"/>
            <w:tcMar>
              <w:top w:w="18" w:type="dxa"/>
              <w:left w:w="55" w:type="dxa"/>
              <w:bottom w:w="18" w:type="dxa"/>
              <w:right w:w="55" w:type="dxa"/>
            </w:tcMar>
            <w:vAlign w:val="center"/>
          </w:tcPr>
          <w:p w14:paraId="262B723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0.95</w:t>
            </w:r>
          </w:p>
        </w:tc>
        <w:tc>
          <w:tcPr>
            <w:tcW w:w="1329" w:type="dxa"/>
            <w:tcMar>
              <w:top w:w="18" w:type="dxa"/>
              <w:left w:w="55" w:type="dxa"/>
              <w:bottom w:w="18" w:type="dxa"/>
              <w:right w:w="55" w:type="dxa"/>
            </w:tcMar>
            <w:vAlign w:val="center"/>
          </w:tcPr>
          <w:p w14:paraId="6A60464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w:t>
            </w:r>
          </w:p>
        </w:tc>
        <w:tc>
          <w:tcPr>
            <w:tcW w:w="1511" w:type="dxa"/>
            <w:tcMar>
              <w:top w:w="18" w:type="dxa"/>
              <w:left w:w="55" w:type="dxa"/>
              <w:bottom w:w="18" w:type="dxa"/>
              <w:right w:w="55" w:type="dxa"/>
            </w:tcMar>
            <w:vAlign w:val="center"/>
          </w:tcPr>
          <w:p w14:paraId="53C964B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-0.88</w:t>
            </w:r>
          </w:p>
        </w:tc>
        <w:tc>
          <w:tcPr>
            <w:tcW w:w="1757" w:type="dxa"/>
            <w:tcMar>
              <w:top w:w="18" w:type="dxa"/>
              <w:left w:w="55" w:type="dxa"/>
              <w:bottom w:w="18" w:type="dxa"/>
              <w:right w:w="55" w:type="dxa"/>
            </w:tcMar>
            <w:vAlign w:val="center"/>
          </w:tcPr>
          <w:p w14:paraId="1E69B56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0.752</w:t>
            </w:r>
          </w:p>
        </w:tc>
        <w:tc>
          <w:tcPr>
            <w:tcW w:w="1543" w:type="dxa"/>
            <w:tcMar>
              <w:top w:w="18" w:type="dxa"/>
              <w:left w:w="55" w:type="dxa"/>
              <w:bottom w:w="18" w:type="dxa"/>
              <w:right w:w="55" w:type="dxa"/>
            </w:tcMar>
            <w:vAlign w:val="center"/>
          </w:tcPr>
          <w:p w14:paraId="26FCD05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tcMar>
              <w:top w:w="18" w:type="dxa"/>
              <w:left w:w="55" w:type="dxa"/>
              <w:bottom w:w="18" w:type="dxa"/>
              <w:right w:w="55" w:type="dxa"/>
            </w:tcMar>
            <w:vAlign w:val="center"/>
          </w:tcPr>
          <w:p w14:paraId="4BA2C3E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14.9</w:t>
            </w:r>
          </w:p>
        </w:tc>
      </w:tr>
      <w:tr w14:paraId="5201BAB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090A335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Q24</w:t>
            </w:r>
          </w:p>
        </w:tc>
        <w:tc>
          <w:tcPr>
            <w:tcW w:w="1210" w:type="dxa"/>
            <w:shd w:val="clear" w:color="auto" w:fill="F5F7F9"/>
            <w:tcMar>
              <w:top w:w="18" w:type="dxa"/>
              <w:left w:w="55" w:type="dxa"/>
              <w:bottom w:w="18" w:type="dxa"/>
              <w:right w:w="55" w:type="dxa"/>
            </w:tcMar>
            <w:vAlign w:val="center"/>
          </w:tcPr>
          <w:p w14:paraId="0B2D7B7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922" w:type="dxa"/>
            <w:shd w:val="clear" w:color="auto" w:fill="F5F7F9"/>
            <w:tcMar>
              <w:top w:w="18" w:type="dxa"/>
              <w:left w:w="55" w:type="dxa"/>
              <w:bottom w:w="18" w:type="dxa"/>
              <w:right w:w="55" w:type="dxa"/>
            </w:tcMar>
            <w:vAlign w:val="center"/>
          </w:tcPr>
          <w:p w14:paraId="589E8A8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2.36</w:t>
            </w:r>
          </w:p>
        </w:tc>
        <w:tc>
          <w:tcPr>
            <w:tcW w:w="1028" w:type="dxa"/>
            <w:shd w:val="clear" w:color="auto" w:fill="F5F7F9"/>
            <w:tcMar>
              <w:top w:w="18" w:type="dxa"/>
              <w:left w:w="55" w:type="dxa"/>
              <w:bottom w:w="18" w:type="dxa"/>
              <w:right w:w="55" w:type="dxa"/>
            </w:tcMar>
            <w:vAlign w:val="center"/>
          </w:tcPr>
          <w:p w14:paraId="6B3ED3D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0.83</w:t>
            </w:r>
          </w:p>
        </w:tc>
        <w:tc>
          <w:tcPr>
            <w:tcW w:w="1329" w:type="dxa"/>
            <w:shd w:val="clear" w:color="auto" w:fill="F5F7F9"/>
            <w:tcMar>
              <w:top w:w="18" w:type="dxa"/>
              <w:left w:w="55" w:type="dxa"/>
              <w:bottom w:w="18" w:type="dxa"/>
              <w:right w:w="55" w:type="dxa"/>
            </w:tcMar>
            <w:vAlign w:val="center"/>
          </w:tcPr>
          <w:p w14:paraId="791C8DA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w:t>
            </w:r>
          </w:p>
        </w:tc>
        <w:tc>
          <w:tcPr>
            <w:tcW w:w="1511" w:type="dxa"/>
            <w:shd w:val="clear" w:color="auto" w:fill="F5F7F9"/>
            <w:tcMar>
              <w:top w:w="18" w:type="dxa"/>
              <w:left w:w="55" w:type="dxa"/>
              <w:bottom w:w="18" w:type="dxa"/>
              <w:right w:w="55" w:type="dxa"/>
            </w:tcMar>
            <w:vAlign w:val="center"/>
          </w:tcPr>
          <w:p w14:paraId="49015FF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-0.53</w:t>
            </w:r>
          </w:p>
        </w:tc>
        <w:tc>
          <w:tcPr>
            <w:tcW w:w="1757" w:type="dxa"/>
            <w:shd w:val="clear" w:color="auto" w:fill="F5F7F9"/>
            <w:tcMar>
              <w:top w:w="18" w:type="dxa"/>
              <w:left w:w="55" w:type="dxa"/>
              <w:bottom w:w="18" w:type="dxa"/>
              <w:right w:w="55" w:type="dxa"/>
            </w:tcMar>
            <w:vAlign w:val="center"/>
          </w:tcPr>
          <w:p w14:paraId="19FD21B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0.586</w:t>
            </w:r>
          </w:p>
        </w:tc>
        <w:tc>
          <w:tcPr>
            <w:tcW w:w="1543" w:type="dxa"/>
            <w:shd w:val="clear" w:color="auto" w:fill="F5F7F9"/>
            <w:tcMar>
              <w:top w:w="18" w:type="dxa"/>
              <w:left w:w="55" w:type="dxa"/>
              <w:bottom w:w="18" w:type="dxa"/>
              <w:right w:w="55" w:type="dxa"/>
            </w:tcMar>
            <w:vAlign w:val="center"/>
          </w:tcPr>
          <w:p w14:paraId="2529EA3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15.6</w:t>
            </w:r>
          </w:p>
        </w:tc>
        <w:tc>
          <w:tcPr>
            <w:tcW w:w="1438" w:type="dxa"/>
            <w:shd w:val="clear" w:color="auto" w:fill="F5F7F9"/>
            <w:tcMar>
              <w:top w:w="18" w:type="dxa"/>
              <w:left w:w="55" w:type="dxa"/>
              <w:bottom w:w="18" w:type="dxa"/>
              <w:right w:w="55" w:type="dxa"/>
            </w:tcMar>
            <w:vAlign w:val="center"/>
          </w:tcPr>
          <w:p w14:paraId="7A546C9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w:t>
            </w:r>
          </w:p>
        </w:tc>
      </w:tr>
      <w:tr w14:paraId="6023D46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5A20606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Q25</w:t>
            </w:r>
          </w:p>
        </w:tc>
        <w:tc>
          <w:tcPr>
            <w:tcW w:w="1210" w:type="dxa"/>
            <w:tcMar>
              <w:top w:w="18" w:type="dxa"/>
              <w:left w:w="55" w:type="dxa"/>
              <w:bottom w:w="18" w:type="dxa"/>
              <w:right w:w="55" w:type="dxa"/>
            </w:tcMar>
            <w:vAlign w:val="center"/>
          </w:tcPr>
          <w:p w14:paraId="4AAABD9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922" w:type="dxa"/>
            <w:tcMar>
              <w:top w:w="18" w:type="dxa"/>
              <w:left w:w="55" w:type="dxa"/>
              <w:bottom w:w="18" w:type="dxa"/>
              <w:right w:w="55" w:type="dxa"/>
            </w:tcMar>
            <w:vAlign w:val="center"/>
          </w:tcPr>
          <w:p w14:paraId="2BA9840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2.96</w:t>
            </w:r>
          </w:p>
        </w:tc>
        <w:tc>
          <w:tcPr>
            <w:tcW w:w="1028" w:type="dxa"/>
            <w:tcMar>
              <w:top w:w="18" w:type="dxa"/>
              <w:left w:w="55" w:type="dxa"/>
              <w:bottom w:w="18" w:type="dxa"/>
              <w:right w:w="55" w:type="dxa"/>
            </w:tcMar>
            <w:vAlign w:val="center"/>
          </w:tcPr>
          <w:p w14:paraId="3CDC5F1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0.96</w:t>
            </w:r>
          </w:p>
        </w:tc>
        <w:tc>
          <w:tcPr>
            <w:tcW w:w="1329" w:type="dxa"/>
            <w:tcMar>
              <w:top w:w="18" w:type="dxa"/>
              <w:left w:w="55" w:type="dxa"/>
              <w:bottom w:w="18" w:type="dxa"/>
              <w:right w:w="55" w:type="dxa"/>
            </w:tcMar>
            <w:vAlign w:val="center"/>
          </w:tcPr>
          <w:p w14:paraId="6D83D0D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0.62</w:t>
            </w:r>
          </w:p>
        </w:tc>
        <w:tc>
          <w:tcPr>
            <w:tcW w:w="1511" w:type="dxa"/>
            <w:tcMar>
              <w:top w:w="18" w:type="dxa"/>
              <w:left w:w="55" w:type="dxa"/>
              <w:bottom w:w="18" w:type="dxa"/>
              <w:right w:w="55" w:type="dxa"/>
            </w:tcMar>
            <w:vAlign w:val="center"/>
          </w:tcPr>
          <w:p w14:paraId="5121AFF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-0.68</w:t>
            </w:r>
          </w:p>
        </w:tc>
        <w:tc>
          <w:tcPr>
            <w:tcW w:w="1757" w:type="dxa"/>
            <w:tcMar>
              <w:top w:w="18" w:type="dxa"/>
              <w:left w:w="55" w:type="dxa"/>
              <w:bottom w:w="18" w:type="dxa"/>
              <w:right w:w="55" w:type="dxa"/>
            </w:tcMar>
            <w:vAlign w:val="center"/>
          </w:tcPr>
          <w:p w14:paraId="19EAB20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0.744</w:t>
            </w:r>
          </w:p>
        </w:tc>
        <w:tc>
          <w:tcPr>
            <w:tcW w:w="1543" w:type="dxa"/>
            <w:tcMar>
              <w:top w:w="18" w:type="dxa"/>
              <w:left w:w="55" w:type="dxa"/>
              <w:bottom w:w="18" w:type="dxa"/>
              <w:right w:w="55" w:type="dxa"/>
            </w:tcMar>
            <w:vAlign w:val="center"/>
          </w:tcPr>
          <w:p w14:paraId="4BAC6CC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tcMar>
              <w:top w:w="18" w:type="dxa"/>
              <w:left w:w="55" w:type="dxa"/>
              <w:bottom w:w="18" w:type="dxa"/>
              <w:right w:w="55" w:type="dxa"/>
            </w:tcMar>
            <w:vAlign w:val="center"/>
          </w:tcPr>
          <w:p w14:paraId="71DABC9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7.9</w:t>
            </w:r>
          </w:p>
        </w:tc>
      </w:tr>
      <w:tr w14:paraId="49C128B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2592CA8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Q26</w:t>
            </w:r>
          </w:p>
        </w:tc>
        <w:tc>
          <w:tcPr>
            <w:tcW w:w="1210" w:type="dxa"/>
            <w:shd w:val="clear" w:color="auto" w:fill="F5F7F9"/>
            <w:tcMar>
              <w:top w:w="18" w:type="dxa"/>
              <w:left w:w="55" w:type="dxa"/>
              <w:bottom w:w="18" w:type="dxa"/>
              <w:right w:w="55" w:type="dxa"/>
            </w:tcMar>
            <w:vAlign w:val="center"/>
          </w:tcPr>
          <w:p w14:paraId="3150A1D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922" w:type="dxa"/>
            <w:shd w:val="clear" w:color="auto" w:fill="F5F7F9"/>
            <w:tcMar>
              <w:top w:w="18" w:type="dxa"/>
              <w:left w:w="55" w:type="dxa"/>
              <w:bottom w:w="18" w:type="dxa"/>
              <w:right w:w="55" w:type="dxa"/>
            </w:tcMar>
            <w:vAlign w:val="center"/>
          </w:tcPr>
          <w:p w14:paraId="5BC5084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3.68</w:t>
            </w:r>
          </w:p>
        </w:tc>
        <w:tc>
          <w:tcPr>
            <w:tcW w:w="1028" w:type="dxa"/>
            <w:shd w:val="clear" w:color="auto" w:fill="F5F7F9"/>
            <w:tcMar>
              <w:top w:w="18" w:type="dxa"/>
              <w:left w:w="55" w:type="dxa"/>
              <w:bottom w:w="18" w:type="dxa"/>
              <w:right w:w="55" w:type="dxa"/>
            </w:tcMar>
            <w:vAlign w:val="center"/>
          </w:tcPr>
          <w:p w14:paraId="474BE80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0.95</w:t>
            </w:r>
          </w:p>
        </w:tc>
        <w:tc>
          <w:tcPr>
            <w:tcW w:w="1329" w:type="dxa"/>
            <w:shd w:val="clear" w:color="auto" w:fill="F5F7F9"/>
            <w:tcMar>
              <w:top w:w="18" w:type="dxa"/>
              <w:left w:w="55" w:type="dxa"/>
              <w:bottom w:w="18" w:type="dxa"/>
              <w:right w:w="55" w:type="dxa"/>
            </w:tcMar>
            <w:vAlign w:val="center"/>
          </w:tcPr>
          <w:p w14:paraId="5B3E7CB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-0.19</w:t>
            </w:r>
          </w:p>
        </w:tc>
        <w:tc>
          <w:tcPr>
            <w:tcW w:w="1511" w:type="dxa"/>
            <w:shd w:val="clear" w:color="auto" w:fill="F5F7F9"/>
            <w:tcMar>
              <w:top w:w="18" w:type="dxa"/>
              <w:left w:w="55" w:type="dxa"/>
              <w:bottom w:w="18" w:type="dxa"/>
              <w:right w:w="55" w:type="dxa"/>
            </w:tcMar>
            <w:vAlign w:val="center"/>
          </w:tcPr>
          <w:p w14:paraId="52E3C6D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-0.90</w:t>
            </w:r>
          </w:p>
        </w:tc>
        <w:tc>
          <w:tcPr>
            <w:tcW w:w="1757" w:type="dxa"/>
            <w:shd w:val="clear" w:color="auto" w:fill="F5F7F9"/>
            <w:tcMar>
              <w:top w:w="18" w:type="dxa"/>
              <w:left w:w="55" w:type="dxa"/>
              <w:bottom w:w="18" w:type="dxa"/>
              <w:right w:w="55" w:type="dxa"/>
            </w:tcMar>
            <w:vAlign w:val="center"/>
          </w:tcPr>
          <w:p w14:paraId="5A28267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0.698</w:t>
            </w:r>
          </w:p>
        </w:tc>
        <w:tc>
          <w:tcPr>
            <w:tcW w:w="1543" w:type="dxa"/>
            <w:shd w:val="clear" w:color="auto" w:fill="F5F7F9"/>
            <w:tcMar>
              <w:top w:w="18" w:type="dxa"/>
              <w:left w:w="55" w:type="dxa"/>
              <w:bottom w:w="18" w:type="dxa"/>
              <w:right w:w="55" w:type="dxa"/>
            </w:tcMar>
            <w:vAlign w:val="center"/>
          </w:tcPr>
          <w:p w14:paraId="770D648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shd w:val="clear" w:color="auto" w:fill="F5F7F9"/>
            <w:tcMar>
              <w:top w:w="18" w:type="dxa"/>
              <w:left w:w="55" w:type="dxa"/>
              <w:bottom w:w="18" w:type="dxa"/>
              <w:right w:w="55" w:type="dxa"/>
            </w:tcMar>
            <w:vAlign w:val="center"/>
          </w:tcPr>
          <w:p w14:paraId="3578BA9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22.1</w:t>
            </w:r>
          </w:p>
        </w:tc>
      </w:tr>
      <w:tr w14:paraId="503B08E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107B9B8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Q27</w:t>
            </w:r>
          </w:p>
        </w:tc>
        <w:tc>
          <w:tcPr>
            <w:tcW w:w="1210" w:type="dxa"/>
            <w:tcMar>
              <w:top w:w="18" w:type="dxa"/>
              <w:left w:w="55" w:type="dxa"/>
              <w:bottom w:w="18" w:type="dxa"/>
              <w:right w:w="55" w:type="dxa"/>
            </w:tcMar>
            <w:vAlign w:val="center"/>
          </w:tcPr>
          <w:p w14:paraId="7D14905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922" w:type="dxa"/>
            <w:tcMar>
              <w:top w:w="18" w:type="dxa"/>
              <w:left w:w="55" w:type="dxa"/>
              <w:bottom w:w="18" w:type="dxa"/>
              <w:right w:w="55" w:type="dxa"/>
            </w:tcMar>
            <w:vAlign w:val="center"/>
          </w:tcPr>
          <w:p w14:paraId="68709B0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3.19</w:t>
            </w:r>
          </w:p>
        </w:tc>
        <w:tc>
          <w:tcPr>
            <w:tcW w:w="1028" w:type="dxa"/>
            <w:tcMar>
              <w:top w:w="18" w:type="dxa"/>
              <w:left w:w="55" w:type="dxa"/>
              <w:bottom w:w="18" w:type="dxa"/>
              <w:right w:w="55" w:type="dxa"/>
            </w:tcMar>
            <w:vAlign w:val="center"/>
          </w:tcPr>
          <w:p w14:paraId="6A2DA60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1.08</w:t>
            </w:r>
          </w:p>
        </w:tc>
        <w:tc>
          <w:tcPr>
            <w:tcW w:w="1329" w:type="dxa"/>
            <w:tcMar>
              <w:top w:w="18" w:type="dxa"/>
              <w:left w:w="55" w:type="dxa"/>
              <w:bottom w:w="18" w:type="dxa"/>
              <w:right w:w="55" w:type="dxa"/>
            </w:tcMar>
            <w:vAlign w:val="center"/>
          </w:tcPr>
          <w:p w14:paraId="6C98372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0.27</w:t>
            </w:r>
          </w:p>
        </w:tc>
        <w:tc>
          <w:tcPr>
            <w:tcW w:w="1511" w:type="dxa"/>
            <w:tcMar>
              <w:top w:w="18" w:type="dxa"/>
              <w:left w:w="55" w:type="dxa"/>
              <w:bottom w:w="18" w:type="dxa"/>
              <w:right w:w="55" w:type="dxa"/>
            </w:tcMar>
            <w:vAlign w:val="center"/>
          </w:tcPr>
          <w:p w14:paraId="7E62BA4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-1.06</w:t>
            </w:r>
          </w:p>
        </w:tc>
        <w:tc>
          <w:tcPr>
            <w:tcW w:w="1757" w:type="dxa"/>
            <w:tcMar>
              <w:top w:w="18" w:type="dxa"/>
              <w:left w:w="55" w:type="dxa"/>
              <w:bottom w:w="18" w:type="dxa"/>
              <w:right w:w="55" w:type="dxa"/>
            </w:tcMar>
            <w:vAlign w:val="center"/>
          </w:tcPr>
          <w:p w14:paraId="358B950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0.830</w:t>
            </w:r>
          </w:p>
        </w:tc>
        <w:tc>
          <w:tcPr>
            <w:tcW w:w="1543" w:type="dxa"/>
            <w:tcMar>
              <w:top w:w="18" w:type="dxa"/>
              <w:left w:w="55" w:type="dxa"/>
              <w:bottom w:w="18" w:type="dxa"/>
              <w:right w:w="55" w:type="dxa"/>
            </w:tcMar>
            <w:vAlign w:val="center"/>
          </w:tcPr>
          <w:p w14:paraId="6314C22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1.3</w:t>
            </w:r>
          </w:p>
        </w:tc>
        <w:tc>
          <w:tcPr>
            <w:tcW w:w="1438" w:type="dxa"/>
            <w:tcMar>
              <w:top w:w="18" w:type="dxa"/>
              <w:left w:w="55" w:type="dxa"/>
              <w:bottom w:w="18" w:type="dxa"/>
              <w:right w:w="55" w:type="dxa"/>
            </w:tcMar>
            <w:vAlign w:val="center"/>
          </w:tcPr>
          <w:p w14:paraId="6A3E037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15.0</w:t>
            </w:r>
          </w:p>
        </w:tc>
      </w:tr>
      <w:tr w14:paraId="6F82D6C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3086FA1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Q28</w:t>
            </w:r>
          </w:p>
        </w:tc>
        <w:tc>
          <w:tcPr>
            <w:tcW w:w="1210" w:type="dxa"/>
            <w:shd w:val="clear" w:color="auto" w:fill="F5F7F9"/>
            <w:tcMar>
              <w:top w:w="18" w:type="dxa"/>
              <w:left w:w="55" w:type="dxa"/>
              <w:bottom w:w="18" w:type="dxa"/>
              <w:right w:w="55" w:type="dxa"/>
            </w:tcMar>
            <w:vAlign w:val="center"/>
          </w:tcPr>
          <w:p w14:paraId="5A8C299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922" w:type="dxa"/>
            <w:shd w:val="clear" w:color="auto" w:fill="F5F7F9"/>
            <w:tcMar>
              <w:top w:w="18" w:type="dxa"/>
              <w:left w:w="55" w:type="dxa"/>
              <w:bottom w:w="18" w:type="dxa"/>
              <w:right w:w="55" w:type="dxa"/>
            </w:tcMar>
            <w:vAlign w:val="center"/>
          </w:tcPr>
          <w:p w14:paraId="52B25E0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3.07</w:t>
            </w:r>
          </w:p>
        </w:tc>
        <w:tc>
          <w:tcPr>
            <w:tcW w:w="1028" w:type="dxa"/>
            <w:shd w:val="clear" w:color="auto" w:fill="F5F7F9"/>
            <w:tcMar>
              <w:top w:w="18" w:type="dxa"/>
              <w:left w:w="55" w:type="dxa"/>
              <w:bottom w:w="18" w:type="dxa"/>
              <w:right w:w="55" w:type="dxa"/>
            </w:tcMar>
            <w:vAlign w:val="center"/>
          </w:tcPr>
          <w:p w14:paraId="6AC6513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0.97</w:t>
            </w:r>
          </w:p>
        </w:tc>
        <w:tc>
          <w:tcPr>
            <w:tcW w:w="1329" w:type="dxa"/>
            <w:shd w:val="clear" w:color="auto" w:fill="F5F7F9"/>
            <w:tcMar>
              <w:top w:w="18" w:type="dxa"/>
              <w:left w:w="55" w:type="dxa"/>
              <w:bottom w:w="18" w:type="dxa"/>
              <w:right w:w="55" w:type="dxa"/>
            </w:tcMar>
            <w:vAlign w:val="center"/>
          </w:tcPr>
          <w:p w14:paraId="0343F76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0.46</w:t>
            </w:r>
          </w:p>
        </w:tc>
        <w:tc>
          <w:tcPr>
            <w:tcW w:w="1511" w:type="dxa"/>
            <w:shd w:val="clear" w:color="auto" w:fill="F5F7F9"/>
            <w:tcMar>
              <w:top w:w="18" w:type="dxa"/>
              <w:left w:w="55" w:type="dxa"/>
              <w:bottom w:w="18" w:type="dxa"/>
              <w:right w:w="55" w:type="dxa"/>
            </w:tcMar>
            <w:vAlign w:val="center"/>
          </w:tcPr>
          <w:p w14:paraId="5D3DAC4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-0.86</w:t>
            </w:r>
          </w:p>
        </w:tc>
        <w:tc>
          <w:tcPr>
            <w:tcW w:w="1757" w:type="dxa"/>
            <w:shd w:val="clear" w:color="auto" w:fill="F5F7F9"/>
            <w:tcMar>
              <w:top w:w="18" w:type="dxa"/>
              <w:left w:w="55" w:type="dxa"/>
              <w:bottom w:w="18" w:type="dxa"/>
              <w:right w:w="55" w:type="dxa"/>
            </w:tcMar>
            <w:vAlign w:val="center"/>
          </w:tcPr>
          <w:p w14:paraId="2712D8C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0.773</w:t>
            </w:r>
          </w:p>
        </w:tc>
        <w:tc>
          <w:tcPr>
            <w:tcW w:w="1543" w:type="dxa"/>
            <w:shd w:val="clear" w:color="auto" w:fill="F5F7F9"/>
            <w:tcMar>
              <w:top w:w="18" w:type="dxa"/>
              <w:left w:w="55" w:type="dxa"/>
              <w:bottom w:w="18" w:type="dxa"/>
              <w:right w:w="55" w:type="dxa"/>
            </w:tcMar>
            <w:vAlign w:val="center"/>
          </w:tcPr>
          <w:p w14:paraId="33BD19F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shd w:val="clear" w:color="auto" w:fill="F5F7F9"/>
            <w:tcMar>
              <w:top w:w="18" w:type="dxa"/>
              <w:left w:w="55" w:type="dxa"/>
              <w:bottom w:w="18" w:type="dxa"/>
              <w:right w:w="55" w:type="dxa"/>
            </w:tcMar>
            <w:vAlign w:val="center"/>
          </w:tcPr>
          <w:p w14:paraId="23505F8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8.9</w:t>
            </w:r>
          </w:p>
        </w:tc>
      </w:tr>
      <w:tr w14:paraId="5C870AF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7128DE3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Q29</w:t>
            </w:r>
          </w:p>
        </w:tc>
        <w:tc>
          <w:tcPr>
            <w:tcW w:w="1210" w:type="dxa"/>
            <w:tcMar>
              <w:top w:w="18" w:type="dxa"/>
              <w:left w:w="55" w:type="dxa"/>
              <w:bottom w:w="18" w:type="dxa"/>
              <w:right w:w="55" w:type="dxa"/>
            </w:tcMar>
            <w:vAlign w:val="center"/>
          </w:tcPr>
          <w:p w14:paraId="33B95B7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922" w:type="dxa"/>
            <w:tcMar>
              <w:top w:w="18" w:type="dxa"/>
              <w:left w:w="55" w:type="dxa"/>
              <w:bottom w:w="18" w:type="dxa"/>
              <w:right w:w="55" w:type="dxa"/>
            </w:tcMar>
            <w:vAlign w:val="center"/>
          </w:tcPr>
          <w:p w14:paraId="767EA86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2.41</w:t>
            </w:r>
          </w:p>
        </w:tc>
        <w:tc>
          <w:tcPr>
            <w:tcW w:w="1028" w:type="dxa"/>
            <w:tcMar>
              <w:top w:w="18" w:type="dxa"/>
              <w:left w:w="55" w:type="dxa"/>
              <w:bottom w:w="18" w:type="dxa"/>
              <w:right w:w="55" w:type="dxa"/>
            </w:tcMar>
            <w:vAlign w:val="center"/>
          </w:tcPr>
          <w:p w14:paraId="7EC5B29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0.90</w:t>
            </w:r>
          </w:p>
        </w:tc>
        <w:tc>
          <w:tcPr>
            <w:tcW w:w="1329" w:type="dxa"/>
            <w:tcMar>
              <w:top w:w="18" w:type="dxa"/>
              <w:left w:w="55" w:type="dxa"/>
              <w:bottom w:w="18" w:type="dxa"/>
              <w:right w:w="55" w:type="dxa"/>
            </w:tcMar>
            <w:vAlign w:val="center"/>
          </w:tcPr>
          <w:p w14:paraId="45F13F0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0.25</w:t>
            </w:r>
          </w:p>
        </w:tc>
        <w:tc>
          <w:tcPr>
            <w:tcW w:w="1511" w:type="dxa"/>
            <w:tcMar>
              <w:top w:w="18" w:type="dxa"/>
              <w:left w:w="55" w:type="dxa"/>
              <w:bottom w:w="18" w:type="dxa"/>
              <w:right w:w="55" w:type="dxa"/>
            </w:tcMar>
            <w:vAlign w:val="center"/>
          </w:tcPr>
          <w:p w14:paraId="3EF8011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w:t>
            </w:r>
          </w:p>
        </w:tc>
        <w:tc>
          <w:tcPr>
            <w:tcW w:w="1757" w:type="dxa"/>
            <w:tcMar>
              <w:top w:w="18" w:type="dxa"/>
              <w:left w:w="55" w:type="dxa"/>
              <w:bottom w:w="18" w:type="dxa"/>
              <w:right w:w="55" w:type="dxa"/>
            </w:tcMar>
            <w:vAlign w:val="center"/>
          </w:tcPr>
          <w:p w14:paraId="5D10F5E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0.593</w:t>
            </w:r>
          </w:p>
        </w:tc>
        <w:tc>
          <w:tcPr>
            <w:tcW w:w="1543" w:type="dxa"/>
            <w:tcMar>
              <w:top w:w="18" w:type="dxa"/>
              <w:left w:w="55" w:type="dxa"/>
              <w:bottom w:w="18" w:type="dxa"/>
              <w:right w:w="55" w:type="dxa"/>
            </w:tcMar>
            <w:vAlign w:val="center"/>
          </w:tcPr>
          <w:p w14:paraId="7600EC0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16.1</w:t>
            </w:r>
          </w:p>
        </w:tc>
        <w:tc>
          <w:tcPr>
            <w:tcW w:w="1438" w:type="dxa"/>
            <w:tcMar>
              <w:top w:w="18" w:type="dxa"/>
              <w:left w:w="55" w:type="dxa"/>
              <w:bottom w:w="18" w:type="dxa"/>
              <w:right w:w="55" w:type="dxa"/>
            </w:tcMar>
            <w:vAlign w:val="center"/>
          </w:tcPr>
          <w:p w14:paraId="1E9EFB1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1.7</w:t>
            </w:r>
          </w:p>
        </w:tc>
      </w:tr>
      <w:tr w14:paraId="72A20B1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689A6EC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Q30</w:t>
            </w:r>
          </w:p>
        </w:tc>
        <w:tc>
          <w:tcPr>
            <w:tcW w:w="1210" w:type="dxa"/>
            <w:shd w:val="clear" w:color="auto" w:fill="F5F7F9"/>
            <w:tcMar>
              <w:top w:w="18" w:type="dxa"/>
              <w:left w:w="55" w:type="dxa"/>
              <w:bottom w:w="18" w:type="dxa"/>
              <w:right w:w="55" w:type="dxa"/>
            </w:tcMar>
            <w:vAlign w:val="center"/>
          </w:tcPr>
          <w:p w14:paraId="0307935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922" w:type="dxa"/>
            <w:shd w:val="clear" w:color="auto" w:fill="F5F7F9"/>
            <w:tcMar>
              <w:top w:w="18" w:type="dxa"/>
              <w:left w:w="55" w:type="dxa"/>
              <w:bottom w:w="18" w:type="dxa"/>
              <w:right w:w="55" w:type="dxa"/>
            </w:tcMar>
            <w:vAlign w:val="center"/>
          </w:tcPr>
          <w:p w14:paraId="5496A67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3.84</w:t>
            </w:r>
          </w:p>
        </w:tc>
        <w:tc>
          <w:tcPr>
            <w:tcW w:w="1028" w:type="dxa"/>
            <w:shd w:val="clear" w:color="auto" w:fill="F5F7F9"/>
            <w:tcMar>
              <w:top w:w="18" w:type="dxa"/>
              <w:left w:w="55" w:type="dxa"/>
              <w:bottom w:w="18" w:type="dxa"/>
              <w:right w:w="55" w:type="dxa"/>
            </w:tcMar>
            <w:vAlign w:val="center"/>
          </w:tcPr>
          <w:p w14:paraId="5149212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0.91</w:t>
            </w:r>
          </w:p>
        </w:tc>
        <w:tc>
          <w:tcPr>
            <w:tcW w:w="1329" w:type="dxa"/>
            <w:shd w:val="clear" w:color="auto" w:fill="F5F7F9"/>
            <w:tcMar>
              <w:top w:w="18" w:type="dxa"/>
              <w:left w:w="55" w:type="dxa"/>
              <w:bottom w:w="18" w:type="dxa"/>
              <w:right w:w="55" w:type="dxa"/>
            </w:tcMar>
            <w:vAlign w:val="center"/>
          </w:tcPr>
          <w:p w14:paraId="6051924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-0.29</w:t>
            </w:r>
          </w:p>
        </w:tc>
        <w:tc>
          <w:tcPr>
            <w:tcW w:w="1511" w:type="dxa"/>
            <w:shd w:val="clear" w:color="auto" w:fill="F5F7F9"/>
            <w:tcMar>
              <w:top w:w="18" w:type="dxa"/>
              <w:left w:w="55" w:type="dxa"/>
              <w:bottom w:w="18" w:type="dxa"/>
              <w:right w:w="55" w:type="dxa"/>
            </w:tcMar>
            <w:vAlign w:val="center"/>
          </w:tcPr>
          <w:p w14:paraId="010BEB5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-0.80</w:t>
            </w:r>
          </w:p>
        </w:tc>
        <w:tc>
          <w:tcPr>
            <w:tcW w:w="1757" w:type="dxa"/>
            <w:shd w:val="clear" w:color="auto" w:fill="F5F7F9"/>
            <w:tcMar>
              <w:top w:w="18" w:type="dxa"/>
              <w:left w:w="55" w:type="dxa"/>
              <w:bottom w:w="18" w:type="dxa"/>
              <w:right w:w="55" w:type="dxa"/>
            </w:tcMar>
            <w:vAlign w:val="center"/>
          </w:tcPr>
          <w:p w14:paraId="784CD40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0.651</w:t>
            </w:r>
          </w:p>
        </w:tc>
        <w:tc>
          <w:tcPr>
            <w:tcW w:w="1543" w:type="dxa"/>
            <w:shd w:val="clear" w:color="auto" w:fill="F5F7F9"/>
            <w:tcMar>
              <w:top w:w="18" w:type="dxa"/>
              <w:left w:w="55" w:type="dxa"/>
              <w:bottom w:w="18" w:type="dxa"/>
              <w:right w:w="55" w:type="dxa"/>
            </w:tcMar>
            <w:vAlign w:val="center"/>
          </w:tcPr>
          <w:p w14:paraId="7EEC869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shd w:val="clear" w:color="auto" w:fill="F5F7F9"/>
            <w:tcMar>
              <w:top w:w="18" w:type="dxa"/>
              <w:left w:w="55" w:type="dxa"/>
              <w:bottom w:w="18" w:type="dxa"/>
              <w:right w:w="55" w:type="dxa"/>
            </w:tcMar>
            <w:vAlign w:val="center"/>
          </w:tcPr>
          <w:p w14:paraId="1B0BC41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27.2</w:t>
            </w:r>
          </w:p>
        </w:tc>
      </w:tr>
      <w:tr w14:paraId="341F403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08CFB9C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Q31</w:t>
            </w:r>
          </w:p>
        </w:tc>
        <w:tc>
          <w:tcPr>
            <w:tcW w:w="1210" w:type="dxa"/>
            <w:tcMar>
              <w:top w:w="18" w:type="dxa"/>
              <w:left w:w="55" w:type="dxa"/>
              <w:bottom w:w="18" w:type="dxa"/>
              <w:right w:w="55" w:type="dxa"/>
            </w:tcMar>
            <w:vAlign w:val="center"/>
          </w:tcPr>
          <w:p w14:paraId="7AEF39B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922" w:type="dxa"/>
            <w:tcMar>
              <w:top w:w="18" w:type="dxa"/>
              <w:left w:w="55" w:type="dxa"/>
              <w:bottom w:w="18" w:type="dxa"/>
              <w:right w:w="55" w:type="dxa"/>
            </w:tcMar>
            <w:vAlign w:val="center"/>
          </w:tcPr>
          <w:p w14:paraId="169E90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3.29</w:t>
            </w:r>
          </w:p>
        </w:tc>
        <w:tc>
          <w:tcPr>
            <w:tcW w:w="1028" w:type="dxa"/>
            <w:tcMar>
              <w:top w:w="18" w:type="dxa"/>
              <w:left w:w="55" w:type="dxa"/>
              <w:bottom w:w="18" w:type="dxa"/>
              <w:right w:w="55" w:type="dxa"/>
            </w:tcMar>
            <w:vAlign w:val="center"/>
          </w:tcPr>
          <w:p w14:paraId="1DF654C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1.00</w:t>
            </w:r>
          </w:p>
        </w:tc>
        <w:tc>
          <w:tcPr>
            <w:tcW w:w="1329" w:type="dxa"/>
            <w:tcMar>
              <w:top w:w="18" w:type="dxa"/>
              <w:left w:w="55" w:type="dxa"/>
              <w:bottom w:w="18" w:type="dxa"/>
              <w:right w:w="55" w:type="dxa"/>
            </w:tcMar>
            <w:vAlign w:val="center"/>
          </w:tcPr>
          <w:p w14:paraId="690FB8D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0.26</w:t>
            </w:r>
          </w:p>
        </w:tc>
        <w:tc>
          <w:tcPr>
            <w:tcW w:w="1511" w:type="dxa"/>
            <w:tcMar>
              <w:top w:w="18" w:type="dxa"/>
              <w:left w:w="55" w:type="dxa"/>
              <w:bottom w:w="18" w:type="dxa"/>
              <w:right w:w="55" w:type="dxa"/>
            </w:tcMar>
            <w:vAlign w:val="center"/>
          </w:tcPr>
          <w:p w14:paraId="4F1EF39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-0.99</w:t>
            </w:r>
          </w:p>
        </w:tc>
        <w:tc>
          <w:tcPr>
            <w:tcW w:w="1757" w:type="dxa"/>
            <w:tcMar>
              <w:top w:w="18" w:type="dxa"/>
              <w:left w:w="55" w:type="dxa"/>
              <w:bottom w:w="18" w:type="dxa"/>
              <w:right w:w="55" w:type="dxa"/>
            </w:tcMar>
            <w:vAlign w:val="center"/>
          </w:tcPr>
          <w:p w14:paraId="70E9829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0.791</w:t>
            </w:r>
          </w:p>
        </w:tc>
        <w:tc>
          <w:tcPr>
            <w:tcW w:w="1543" w:type="dxa"/>
            <w:tcMar>
              <w:top w:w="18" w:type="dxa"/>
              <w:left w:w="55" w:type="dxa"/>
              <w:bottom w:w="18" w:type="dxa"/>
              <w:right w:w="55" w:type="dxa"/>
            </w:tcMar>
            <w:vAlign w:val="center"/>
          </w:tcPr>
          <w:p w14:paraId="4756C0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tcMar>
              <w:top w:w="18" w:type="dxa"/>
              <w:left w:w="55" w:type="dxa"/>
              <w:bottom w:w="18" w:type="dxa"/>
              <w:right w:w="55" w:type="dxa"/>
            </w:tcMar>
            <w:vAlign w:val="center"/>
          </w:tcPr>
          <w:p w14:paraId="1984039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14.2</w:t>
            </w:r>
          </w:p>
        </w:tc>
      </w:tr>
      <w:tr w14:paraId="5874DF0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46DD0A9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Q32</w:t>
            </w:r>
          </w:p>
        </w:tc>
        <w:tc>
          <w:tcPr>
            <w:tcW w:w="1210" w:type="dxa"/>
            <w:shd w:val="clear" w:color="auto" w:fill="F5F7F9"/>
            <w:tcMar>
              <w:top w:w="18" w:type="dxa"/>
              <w:left w:w="55" w:type="dxa"/>
              <w:bottom w:w="18" w:type="dxa"/>
              <w:right w:w="55" w:type="dxa"/>
            </w:tcMar>
            <w:vAlign w:val="center"/>
          </w:tcPr>
          <w:p w14:paraId="4870B64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922" w:type="dxa"/>
            <w:shd w:val="clear" w:color="auto" w:fill="F5F7F9"/>
            <w:tcMar>
              <w:top w:w="18" w:type="dxa"/>
              <w:left w:w="55" w:type="dxa"/>
              <w:bottom w:w="18" w:type="dxa"/>
              <w:right w:w="55" w:type="dxa"/>
            </w:tcMar>
            <w:vAlign w:val="center"/>
          </w:tcPr>
          <w:p w14:paraId="77C2C1E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2.41</w:t>
            </w:r>
          </w:p>
        </w:tc>
        <w:tc>
          <w:tcPr>
            <w:tcW w:w="1028" w:type="dxa"/>
            <w:shd w:val="clear" w:color="auto" w:fill="F5F7F9"/>
            <w:tcMar>
              <w:top w:w="18" w:type="dxa"/>
              <w:left w:w="55" w:type="dxa"/>
              <w:bottom w:w="18" w:type="dxa"/>
              <w:right w:w="55" w:type="dxa"/>
            </w:tcMar>
            <w:vAlign w:val="center"/>
          </w:tcPr>
          <w:p w14:paraId="649D2CB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0.87</w:t>
            </w:r>
          </w:p>
        </w:tc>
        <w:tc>
          <w:tcPr>
            <w:tcW w:w="1329" w:type="dxa"/>
            <w:shd w:val="clear" w:color="auto" w:fill="F5F7F9"/>
            <w:tcMar>
              <w:top w:w="18" w:type="dxa"/>
              <w:left w:w="55" w:type="dxa"/>
              <w:bottom w:w="18" w:type="dxa"/>
              <w:right w:w="55" w:type="dxa"/>
            </w:tcMar>
            <w:vAlign w:val="center"/>
          </w:tcPr>
          <w:p w14:paraId="04378C0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0.20</w:t>
            </w:r>
          </w:p>
        </w:tc>
        <w:tc>
          <w:tcPr>
            <w:tcW w:w="1511" w:type="dxa"/>
            <w:shd w:val="clear" w:color="auto" w:fill="F5F7F9"/>
            <w:tcMar>
              <w:top w:w="18" w:type="dxa"/>
              <w:left w:w="55" w:type="dxa"/>
              <w:bottom w:w="18" w:type="dxa"/>
              <w:right w:w="55" w:type="dxa"/>
            </w:tcMar>
            <w:vAlign w:val="center"/>
          </w:tcPr>
          <w:p w14:paraId="6F4CB16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-0.30</w:t>
            </w:r>
          </w:p>
        </w:tc>
        <w:tc>
          <w:tcPr>
            <w:tcW w:w="1757" w:type="dxa"/>
            <w:shd w:val="clear" w:color="auto" w:fill="F5F7F9"/>
            <w:tcMar>
              <w:top w:w="18" w:type="dxa"/>
              <w:left w:w="55" w:type="dxa"/>
              <w:bottom w:w="18" w:type="dxa"/>
              <w:right w:w="55" w:type="dxa"/>
            </w:tcMar>
            <w:vAlign w:val="center"/>
          </w:tcPr>
          <w:p w14:paraId="239A6A5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0.609</w:t>
            </w:r>
          </w:p>
        </w:tc>
        <w:tc>
          <w:tcPr>
            <w:tcW w:w="1543" w:type="dxa"/>
            <w:shd w:val="clear" w:color="auto" w:fill="F5F7F9"/>
            <w:tcMar>
              <w:top w:w="18" w:type="dxa"/>
              <w:left w:w="55" w:type="dxa"/>
              <w:bottom w:w="18" w:type="dxa"/>
              <w:right w:w="55" w:type="dxa"/>
            </w:tcMar>
            <w:vAlign w:val="center"/>
          </w:tcPr>
          <w:p w14:paraId="1F65A7E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14.4</w:t>
            </w:r>
          </w:p>
        </w:tc>
        <w:tc>
          <w:tcPr>
            <w:tcW w:w="1438" w:type="dxa"/>
            <w:shd w:val="clear" w:color="auto" w:fill="F5F7F9"/>
            <w:tcMar>
              <w:top w:w="18" w:type="dxa"/>
              <w:left w:w="55" w:type="dxa"/>
              <w:bottom w:w="18" w:type="dxa"/>
              <w:right w:w="55" w:type="dxa"/>
            </w:tcMar>
            <w:vAlign w:val="center"/>
          </w:tcPr>
          <w:p w14:paraId="75BDB67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w:t>
            </w:r>
          </w:p>
        </w:tc>
      </w:tr>
      <w:tr w14:paraId="4DA70A5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0F928BF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Q33</w:t>
            </w:r>
          </w:p>
        </w:tc>
        <w:tc>
          <w:tcPr>
            <w:tcW w:w="1210" w:type="dxa"/>
            <w:tcMar>
              <w:top w:w="18" w:type="dxa"/>
              <w:left w:w="55" w:type="dxa"/>
              <w:bottom w:w="18" w:type="dxa"/>
              <w:right w:w="55" w:type="dxa"/>
            </w:tcMar>
            <w:vAlign w:val="center"/>
          </w:tcPr>
          <w:p w14:paraId="7AC7C76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922" w:type="dxa"/>
            <w:tcMar>
              <w:top w:w="18" w:type="dxa"/>
              <w:left w:w="55" w:type="dxa"/>
              <w:bottom w:w="18" w:type="dxa"/>
              <w:right w:w="55" w:type="dxa"/>
            </w:tcMar>
            <w:vAlign w:val="center"/>
          </w:tcPr>
          <w:p w14:paraId="7DE7AF1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3.89</w:t>
            </w:r>
          </w:p>
        </w:tc>
        <w:tc>
          <w:tcPr>
            <w:tcW w:w="1028" w:type="dxa"/>
            <w:tcMar>
              <w:top w:w="18" w:type="dxa"/>
              <w:left w:w="55" w:type="dxa"/>
              <w:bottom w:w="18" w:type="dxa"/>
              <w:right w:w="55" w:type="dxa"/>
            </w:tcMar>
            <w:vAlign w:val="center"/>
          </w:tcPr>
          <w:p w14:paraId="7DEF292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0.91</w:t>
            </w:r>
          </w:p>
        </w:tc>
        <w:tc>
          <w:tcPr>
            <w:tcW w:w="1329" w:type="dxa"/>
            <w:tcMar>
              <w:top w:w="18" w:type="dxa"/>
              <w:left w:w="55" w:type="dxa"/>
              <w:bottom w:w="18" w:type="dxa"/>
              <w:right w:w="55" w:type="dxa"/>
            </w:tcMar>
            <w:vAlign w:val="center"/>
          </w:tcPr>
          <w:p w14:paraId="4D3FDF2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-0.33</w:t>
            </w:r>
          </w:p>
        </w:tc>
        <w:tc>
          <w:tcPr>
            <w:tcW w:w="1511" w:type="dxa"/>
            <w:tcMar>
              <w:top w:w="18" w:type="dxa"/>
              <w:left w:w="55" w:type="dxa"/>
              <w:bottom w:w="18" w:type="dxa"/>
              <w:right w:w="55" w:type="dxa"/>
            </w:tcMar>
            <w:vAlign w:val="center"/>
          </w:tcPr>
          <w:p w14:paraId="6A70CB1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-0.81</w:t>
            </w:r>
          </w:p>
        </w:tc>
        <w:tc>
          <w:tcPr>
            <w:tcW w:w="1757" w:type="dxa"/>
            <w:tcMar>
              <w:top w:w="18" w:type="dxa"/>
              <w:left w:w="55" w:type="dxa"/>
              <w:bottom w:w="18" w:type="dxa"/>
              <w:right w:w="55" w:type="dxa"/>
            </w:tcMar>
            <w:vAlign w:val="center"/>
          </w:tcPr>
          <w:p w14:paraId="112A62E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0.683</w:t>
            </w:r>
          </w:p>
        </w:tc>
        <w:tc>
          <w:tcPr>
            <w:tcW w:w="1543" w:type="dxa"/>
            <w:tcMar>
              <w:top w:w="18" w:type="dxa"/>
              <w:left w:w="55" w:type="dxa"/>
              <w:bottom w:w="18" w:type="dxa"/>
              <w:right w:w="55" w:type="dxa"/>
            </w:tcMar>
            <w:vAlign w:val="center"/>
          </w:tcPr>
          <w:p w14:paraId="47AC7E3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tcMar>
              <w:top w:w="18" w:type="dxa"/>
              <w:left w:w="55" w:type="dxa"/>
              <w:bottom w:w="18" w:type="dxa"/>
              <w:right w:w="55" w:type="dxa"/>
            </w:tcMar>
            <w:vAlign w:val="center"/>
          </w:tcPr>
          <w:p w14:paraId="7DBB4E2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29.5</w:t>
            </w:r>
          </w:p>
        </w:tc>
      </w:tr>
      <w:tr w14:paraId="6B7A3BC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5E458E0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Q34</w:t>
            </w:r>
          </w:p>
        </w:tc>
        <w:tc>
          <w:tcPr>
            <w:tcW w:w="1210" w:type="dxa"/>
            <w:shd w:val="clear" w:color="auto" w:fill="F5F7F9"/>
            <w:tcMar>
              <w:top w:w="18" w:type="dxa"/>
              <w:left w:w="55" w:type="dxa"/>
              <w:bottom w:w="18" w:type="dxa"/>
              <w:right w:w="55" w:type="dxa"/>
            </w:tcMar>
            <w:vAlign w:val="center"/>
          </w:tcPr>
          <w:p w14:paraId="73A091D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922" w:type="dxa"/>
            <w:shd w:val="clear" w:color="auto" w:fill="F5F7F9"/>
            <w:tcMar>
              <w:top w:w="18" w:type="dxa"/>
              <w:left w:w="55" w:type="dxa"/>
              <w:bottom w:w="18" w:type="dxa"/>
              <w:right w:w="55" w:type="dxa"/>
            </w:tcMar>
            <w:vAlign w:val="center"/>
          </w:tcPr>
          <w:p w14:paraId="4EDAA0C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3.32</w:t>
            </w:r>
          </w:p>
        </w:tc>
        <w:tc>
          <w:tcPr>
            <w:tcW w:w="1028" w:type="dxa"/>
            <w:shd w:val="clear" w:color="auto" w:fill="F5F7F9"/>
            <w:tcMar>
              <w:top w:w="18" w:type="dxa"/>
              <w:left w:w="55" w:type="dxa"/>
              <w:bottom w:w="18" w:type="dxa"/>
              <w:right w:w="55" w:type="dxa"/>
            </w:tcMar>
            <w:vAlign w:val="center"/>
          </w:tcPr>
          <w:p w14:paraId="4C22E79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0.98</w:t>
            </w:r>
          </w:p>
        </w:tc>
        <w:tc>
          <w:tcPr>
            <w:tcW w:w="1329" w:type="dxa"/>
            <w:shd w:val="clear" w:color="auto" w:fill="F5F7F9"/>
            <w:tcMar>
              <w:top w:w="18" w:type="dxa"/>
              <w:left w:w="55" w:type="dxa"/>
              <w:bottom w:w="18" w:type="dxa"/>
              <w:right w:w="55" w:type="dxa"/>
            </w:tcMar>
            <w:vAlign w:val="center"/>
          </w:tcPr>
          <w:p w14:paraId="7845177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0.22</w:t>
            </w:r>
          </w:p>
        </w:tc>
        <w:tc>
          <w:tcPr>
            <w:tcW w:w="1511" w:type="dxa"/>
            <w:shd w:val="clear" w:color="auto" w:fill="F5F7F9"/>
            <w:tcMar>
              <w:top w:w="18" w:type="dxa"/>
              <w:left w:w="55" w:type="dxa"/>
              <w:bottom w:w="18" w:type="dxa"/>
              <w:right w:w="55" w:type="dxa"/>
            </w:tcMar>
            <w:vAlign w:val="center"/>
          </w:tcPr>
          <w:p w14:paraId="0E7EF2B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-0.96</w:t>
            </w:r>
          </w:p>
        </w:tc>
        <w:tc>
          <w:tcPr>
            <w:tcW w:w="1757" w:type="dxa"/>
            <w:shd w:val="clear" w:color="auto" w:fill="F5F7F9"/>
            <w:tcMar>
              <w:top w:w="18" w:type="dxa"/>
              <w:left w:w="55" w:type="dxa"/>
              <w:bottom w:w="18" w:type="dxa"/>
              <w:right w:w="55" w:type="dxa"/>
            </w:tcMar>
            <w:vAlign w:val="center"/>
          </w:tcPr>
          <w:p w14:paraId="759DCF5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0.812</w:t>
            </w:r>
          </w:p>
        </w:tc>
        <w:tc>
          <w:tcPr>
            <w:tcW w:w="1543" w:type="dxa"/>
            <w:shd w:val="clear" w:color="auto" w:fill="F5F7F9"/>
            <w:tcMar>
              <w:top w:w="18" w:type="dxa"/>
              <w:left w:w="55" w:type="dxa"/>
              <w:bottom w:w="18" w:type="dxa"/>
              <w:right w:w="55" w:type="dxa"/>
            </w:tcMar>
            <w:vAlign w:val="center"/>
          </w:tcPr>
          <w:p w14:paraId="6B26DD2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shd w:val="clear" w:color="auto" w:fill="F5F7F9"/>
            <w:tcMar>
              <w:top w:w="18" w:type="dxa"/>
              <w:left w:w="55" w:type="dxa"/>
              <w:bottom w:w="18" w:type="dxa"/>
              <w:right w:w="55" w:type="dxa"/>
            </w:tcMar>
            <w:vAlign w:val="center"/>
          </w:tcPr>
          <w:p w14:paraId="4E8416C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14.2</w:t>
            </w:r>
          </w:p>
        </w:tc>
      </w:tr>
      <w:tr w14:paraId="756CCF7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1C2DA81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Q35</w:t>
            </w:r>
          </w:p>
        </w:tc>
        <w:tc>
          <w:tcPr>
            <w:tcW w:w="1210" w:type="dxa"/>
            <w:tcMar>
              <w:top w:w="18" w:type="dxa"/>
              <w:left w:w="55" w:type="dxa"/>
              <w:bottom w:w="18" w:type="dxa"/>
              <w:right w:w="55" w:type="dxa"/>
            </w:tcMar>
            <w:vAlign w:val="center"/>
          </w:tcPr>
          <w:p w14:paraId="5E8E1B7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922" w:type="dxa"/>
            <w:tcMar>
              <w:top w:w="18" w:type="dxa"/>
              <w:left w:w="55" w:type="dxa"/>
              <w:bottom w:w="18" w:type="dxa"/>
              <w:right w:w="55" w:type="dxa"/>
            </w:tcMar>
            <w:vAlign w:val="center"/>
          </w:tcPr>
          <w:p w14:paraId="728F9EA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2.43</w:t>
            </w:r>
          </w:p>
        </w:tc>
        <w:tc>
          <w:tcPr>
            <w:tcW w:w="1028" w:type="dxa"/>
            <w:tcMar>
              <w:top w:w="18" w:type="dxa"/>
              <w:left w:w="55" w:type="dxa"/>
              <w:bottom w:w="18" w:type="dxa"/>
              <w:right w:w="55" w:type="dxa"/>
            </w:tcMar>
            <w:vAlign w:val="center"/>
          </w:tcPr>
          <w:p w14:paraId="64A2192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0.83</w:t>
            </w:r>
          </w:p>
        </w:tc>
        <w:tc>
          <w:tcPr>
            <w:tcW w:w="1329" w:type="dxa"/>
            <w:tcMar>
              <w:top w:w="18" w:type="dxa"/>
              <w:left w:w="55" w:type="dxa"/>
              <w:bottom w:w="18" w:type="dxa"/>
              <w:right w:w="55" w:type="dxa"/>
            </w:tcMar>
            <w:vAlign w:val="center"/>
          </w:tcPr>
          <w:p w14:paraId="554C05F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w:t>
            </w:r>
          </w:p>
        </w:tc>
        <w:tc>
          <w:tcPr>
            <w:tcW w:w="1511" w:type="dxa"/>
            <w:tcMar>
              <w:top w:w="18" w:type="dxa"/>
              <w:left w:w="55" w:type="dxa"/>
              <w:bottom w:w="18" w:type="dxa"/>
              <w:right w:w="55" w:type="dxa"/>
            </w:tcMar>
            <w:vAlign w:val="center"/>
          </w:tcPr>
          <w:p w14:paraId="5408738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-0.40</w:t>
            </w:r>
          </w:p>
        </w:tc>
        <w:tc>
          <w:tcPr>
            <w:tcW w:w="1757" w:type="dxa"/>
            <w:tcMar>
              <w:top w:w="18" w:type="dxa"/>
              <w:left w:w="55" w:type="dxa"/>
              <w:bottom w:w="18" w:type="dxa"/>
              <w:right w:w="55" w:type="dxa"/>
            </w:tcMar>
            <w:vAlign w:val="center"/>
          </w:tcPr>
          <w:p w14:paraId="286D5EA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0.573</w:t>
            </w:r>
          </w:p>
        </w:tc>
        <w:tc>
          <w:tcPr>
            <w:tcW w:w="1543" w:type="dxa"/>
            <w:tcMar>
              <w:top w:w="18" w:type="dxa"/>
              <w:left w:w="55" w:type="dxa"/>
              <w:bottom w:w="18" w:type="dxa"/>
              <w:right w:w="55" w:type="dxa"/>
            </w:tcMar>
            <w:vAlign w:val="center"/>
          </w:tcPr>
          <w:p w14:paraId="3A5F13F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12.7</w:t>
            </w:r>
          </w:p>
        </w:tc>
        <w:tc>
          <w:tcPr>
            <w:tcW w:w="1438" w:type="dxa"/>
            <w:tcMar>
              <w:top w:w="18" w:type="dxa"/>
              <w:left w:w="55" w:type="dxa"/>
              <w:bottom w:w="18" w:type="dxa"/>
              <w:right w:w="55" w:type="dxa"/>
            </w:tcMar>
            <w:vAlign w:val="center"/>
          </w:tcPr>
          <w:p w14:paraId="6917035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w:t>
            </w:r>
          </w:p>
        </w:tc>
      </w:tr>
      <w:tr w14:paraId="0E014E2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4B99638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Q36</w:t>
            </w:r>
          </w:p>
        </w:tc>
        <w:tc>
          <w:tcPr>
            <w:tcW w:w="1210" w:type="dxa"/>
            <w:shd w:val="clear" w:color="auto" w:fill="F5F7F9"/>
            <w:tcMar>
              <w:top w:w="18" w:type="dxa"/>
              <w:left w:w="55" w:type="dxa"/>
              <w:bottom w:w="18" w:type="dxa"/>
              <w:right w:w="55" w:type="dxa"/>
            </w:tcMar>
            <w:vAlign w:val="center"/>
          </w:tcPr>
          <w:p w14:paraId="0850D9F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922" w:type="dxa"/>
            <w:shd w:val="clear" w:color="auto" w:fill="F5F7F9"/>
            <w:tcMar>
              <w:top w:w="18" w:type="dxa"/>
              <w:left w:w="55" w:type="dxa"/>
              <w:bottom w:w="18" w:type="dxa"/>
              <w:right w:w="55" w:type="dxa"/>
            </w:tcMar>
            <w:vAlign w:val="center"/>
          </w:tcPr>
          <w:p w14:paraId="6DDC9BB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3.71</w:t>
            </w:r>
          </w:p>
        </w:tc>
        <w:tc>
          <w:tcPr>
            <w:tcW w:w="1028" w:type="dxa"/>
            <w:shd w:val="clear" w:color="auto" w:fill="F5F7F9"/>
            <w:tcMar>
              <w:top w:w="18" w:type="dxa"/>
              <w:left w:w="55" w:type="dxa"/>
              <w:bottom w:w="18" w:type="dxa"/>
              <w:right w:w="55" w:type="dxa"/>
            </w:tcMar>
            <w:vAlign w:val="center"/>
          </w:tcPr>
          <w:p w14:paraId="59880AC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0.97</w:t>
            </w:r>
          </w:p>
        </w:tc>
        <w:tc>
          <w:tcPr>
            <w:tcW w:w="1329" w:type="dxa"/>
            <w:shd w:val="clear" w:color="auto" w:fill="F5F7F9"/>
            <w:tcMar>
              <w:top w:w="18" w:type="dxa"/>
              <w:left w:w="55" w:type="dxa"/>
              <w:bottom w:w="18" w:type="dxa"/>
              <w:right w:w="55" w:type="dxa"/>
            </w:tcMar>
            <w:vAlign w:val="center"/>
          </w:tcPr>
          <w:p w14:paraId="2992579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-0.21</w:t>
            </w:r>
          </w:p>
        </w:tc>
        <w:tc>
          <w:tcPr>
            <w:tcW w:w="1511" w:type="dxa"/>
            <w:shd w:val="clear" w:color="auto" w:fill="F5F7F9"/>
            <w:tcMar>
              <w:top w:w="18" w:type="dxa"/>
              <w:left w:w="55" w:type="dxa"/>
              <w:bottom w:w="18" w:type="dxa"/>
              <w:right w:w="55" w:type="dxa"/>
            </w:tcMar>
            <w:vAlign w:val="center"/>
          </w:tcPr>
          <w:p w14:paraId="0B71314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-0.96</w:t>
            </w:r>
          </w:p>
        </w:tc>
        <w:tc>
          <w:tcPr>
            <w:tcW w:w="1757" w:type="dxa"/>
            <w:shd w:val="clear" w:color="auto" w:fill="F5F7F9"/>
            <w:tcMar>
              <w:top w:w="18" w:type="dxa"/>
              <w:left w:w="55" w:type="dxa"/>
              <w:bottom w:w="18" w:type="dxa"/>
              <w:right w:w="55" w:type="dxa"/>
            </w:tcMar>
            <w:vAlign w:val="center"/>
          </w:tcPr>
          <w:p w14:paraId="3A4A9C2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0.682</w:t>
            </w:r>
          </w:p>
        </w:tc>
        <w:tc>
          <w:tcPr>
            <w:tcW w:w="1543" w:type="dxa"/>
            <w:shd w:val="clear" w:color="auto" w:fill="F5F7F9"/>
            <w:tcMar>
              <w:top w:w="18" w:type="dxa"/>
              <w:left w:w="55" w:type="dxa"/>
              <w:bottom w:w="18" w:type="dxa"/>
              <w:right w:w="55" w:type="dxa"/>
            </w:tcMar>
            <w:vAlign w:val="center"/>
          </w:tcPr>
          <w:p w14:paraId="31502A7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shd w:val="clear" w:color="auto" w:fill="F5F7F9"/>
            <w:tcMar>
              <w:top w:w="18" w:type="dxa"/>
              <w:left w:w="55" w:type="dxa"/>
              <w:bottom w:w="18" w:type="dxa"/>
              <w:right w:w="55" w:type="dxa"/>
            </w:tcMar>
            <w:vAlign w:val="center"/>
          </w:tcPr>
          <w:p w14:paraId="428439F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24.4</w:t>
            </w:r>
          </w:p>
        </w:tc>
      </w:tr>
      <w:tr w14:paraId="77BD960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tcMar>
              <w:top w:w="18" w:type="dxa"/>
              <w:left w:w="55" w:type="dxa"/>
              <w:bottom w:w="18" w:type="dxa"/>
              <w:right w:w="55" w:type="dxa"/>
            </w:tcMar>
            <w:vAlign w:val="center"/>
          </w:tcPr>
          <w:p w14:paraId="49E08FB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Q37</w:t>
            </w:r>
          </w:p>
        </w:tc>
        <w:tc>
          <w:tcPr>
            <w:tcW w:w="1210" w:type="dxa"/>
            <w:tcMar>
              <w:top w:w="18" w:type="dxa"/>
              <w:left w:w="55" w:type="dxa"/>
              <w:bottom w:w="18" w:type="dxa"/>
              <w:right w:w="55" w:type="dxa"/>
            </w:tcMar>
            <w:vAlign w:val="center"/>
          </w:tcPr>
          <w:p w14:paraId="0CCC45F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922" w:type="dxa"/>
            <w:tcMar>
              <w:top w:w="18" w:type="dxa"/>
              <w:left w:w="55" w:type="dxa"/>
              <w:bottom w:w="18" w:type="dxa"/>
              <w:right w:w="55" w:type="dxa"/>
            </w:tcMar>
            <w:vAlign w:val="center"/>
          </w:tcPr>
          <w:p w14:paraId="707FB60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2.78</w:t>
            </w:r>
          </w:p>
        </w:tc>
        <w:tc>
          <w:tcPr>
            <w:tcW w:w="1028" w:type="dxa"/>
            <w:tcMar>
              <w:top w:w="18" w:type="dxa"/>
              <w:left w:w="55" w:type="dxa"/>
              <w:bottom w:w="18" w:type="dxa"/>
              <w:right w:w="55" w:type="dxa"/>
            </w:tcMar>
            <w:vAlign w:val="center"/>
          </w:tcPr>
          <w:p w14:paraId="6CDB304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1.12</w:t>
            </w:r>
          </w:p>
        </w:tc>
        <w:tc>
          <w:tcPr>
            <w:tcW w:w="1329" w:type="dxa"/>
            <w:tcMar>
              <w:top w:w="18" w:type="dxa"/>
              <w:left w:w="55" w:type="dxa"/>
              <w:bottom w:w="18" w:type="dxa"/>
              <w:right w:w="55" w:type="dxa"/>
            </w:tcMar>
            <w:vAlign w:val="center"/>
          </w:tcPr>
          <w:p w14:paraId="00D7648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0.16</w:t>
            </w:r>
          </w:p>
        </w:tc>
        <w:tc>
          <w:tcPr>
            <w:tcW w:w="1511" w:type="dxa"/>
            <w:tcMar>
              <w:top w:w="18" w:type="dxa"/>
              <w:left w:w="55" w:type="dxa"/>
              <w:bottom w:w="18" w:type="dxa"/>
              <w:right w:w="55" w:type="dxa"/>
            </w:tcMar>
            <w:vAlign w:val="center"/>
          </w:tcPr>
          <w:p w14:paraId="48E19B3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-0.55</w:t>
            </w:r>
          </w:p>
        </w:tc>
        <w:tc>
          <w:tcPr>
            <w:tcW w:w="1757" w:type="dxa"/>
            <w:tcMar>
              <w:top w:w="18" w:type="dxa"/>
              <w:left w:w="55" w:type="dxa"/>
              <w:bottom w:w="18" w:type="dxa"/>
              <w:right w:w="55" w:type="dxa"/>
            </w:tcMar>
            <w:vAlign w:val="center"/>
          </w:tcPr>
          <w:p w14:paraId="698690B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0.656</w:t>
            </w:r>
          </w:p>
        </w:tc>
        <w:tc>
          <w:tcPr>
            <w:tcW w:w="1543" w:type="dxa"/>
            <w:tcMar>
              <w:top w:w="18" w:type="dxa"/>
              <w:left w:w="55" w:type="dxa"/>
              <w:bottom w:w="18" w:type="dxa"/>
              <w:right w:w="55" w:type="dxa"/>
            </w:tcMar>
            <w:vAlign w:val="center"/>
          </w:tcPr>
          <w:p w14:paraId="04CFC94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14.3</w:t>
            </w:r>
          </w:p>
        </w:tc>
        <w:tc>
          <w:tcPr>
            <w:tcW w:w="1438" w:type="dxa"/>
            <w:tcMar>
              <w:top w:w="18" w:type="dxa"/>
              <w:left w:w="55" w:type="dxa"/>
              <w:bottom w:w="18" w:type="dxa"/>
              <w:right w:w="55" w:type="dxa"/>
            </w:tcMar>
            <w:vAlign w:val="center"/>
          </w:tcPr>
          <w:p w14:paraId="57ED196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7.8</w:t>
            </w:r>
          </w:p>
        </w:tc>
      </w:tr>
      <w:tr w14:paraId="5BEBD49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804" w:type="dxa"/>
            <w:shd w:val="clear" w:color="auto" w:fill="F5F7F9"/>
            <w:tcMar>
              <w:top w:w="18" w:type="dxa"/>
              <w:left w:w="55" w:type="dxa"/>
              <w:bottom w:w="18" w:type="dxa"/>
              <w:right w:w="55" w:type="dxa"/>
            </w:tcMar>
            <w:vAlign w:val="center"/>
          </w:tcPr>
          <w:p w14:paraId="42A482A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Q38</w:t>
            </w:r>
          </w:p>
        </w:tc>
        <w:tc>
          <w:tcPr>
            <w:tcW w:w="1210" w:type="dxa"/>
            <w:shd w:val="clear" w:color="auto" w:fill="F5F7F9"/>
            <w:tcMar>
              <w:top w:w="18" w:type="dxa"/>
              <w:left w:w="55" w:type="dxa"/>
              <w:bottom w:w="18" w:type="dxa"/>
              <w:right w:w="55" w:type="dxa"/>
            </w:tcMar>
            <w:vAlign w:val="center"/>
          </w:tcPr>
          <w:p w14:paraId="639C2DA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922" w:type="dxa"/>
            <w:shd w:val="clear" w:color="auto" w:fill="F5F7F9"/>
            <w:tcMar>
              <w:top w:w="18" w:type="dxa"/>
              <w:left w:w="55" w:type="dxa"/>
              <w:bottom w:w="18" w:type="dxa"/>
              <w:right w:w="55" w:type="dxa"/>
            </w:tcMar>
            <w:vAlign w:val="center"/>
          </w:tcPr>
          <w:p w14:paraId="32995AA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3.66</w:t>
            </w:r>
          </w:p>
        </w:tc>
        <w:tc>
          <w:tcPr>
            <w:tcW w:w="1028" w:type="dxa"/>
            <w:shd w:val="clear" w:color="auto" w:fill="F5F7F9"/>
            <w:tcMar>
              <w:top w:w="18" w:type="dxa"/>
              <w:left w:w="55" w:type="dxa"/>
              <w:bottom w:w="18" w:type="dxa"/>
              <w:right w:w="55" w:type="dxa"/>
            </w:tcMar>
            <w:vAlign w:val="center"/>
          </w:tcPr>
          <w:p w14:paraId="287CA5B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0.97</w:t>
            </w:r>
          </w:p>
        </w:tc>
        <w:tc>
          <w:tcPr>
            <w:tcW w:w="1329" w:type="dxa"/>
            <w:shd w:val="clear" w:color="auto" w:fill="F5F7F9"/>
            <w:tcMar>
              <w:top w:w="18" w:type="dxa"/>
              <w:left w:w="55" w:type="dxa"/>
              <w:bottom w:w="18" w:type="dxa"/>
              <w:right w:w="55" w:type="dxa"/>
            </w:tcMar>
            <w:vAlign w:val="center"/>
          </w:tcPr>
          <w:p w14:paraId="6E8C937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-0.15</w:t>
            </w:r>
          </w:p>
        </w:tc>
        <w:tc>
          <w:tcPr>
            <w:tcW w:w="1511" w:type="dxa"/>
            <w:shd w:val="clear" w:color="auto" w:fill="F5F7F9"/>
            <w:tcMar>
              <w:top w:w="18" w:type="dxa"/>
              <w:left w:w="55" w:type="dxa"/>
              <w:bottom w:w="18" w:type="dxa"/>
              <w:right w:w="55" w:type="dxa"/>
            </w:tcMar>
            <w:vAlign w:val="center"/>
          </w:tcPr>
          <w:p w14:paraId="0E1B4F9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-0.98</w:t>
            </w:r>
          </w:p>
        </w:tc>
        <w:tc>
          <w:tcPr>
            <w:tcW w:w="1757" w:type="dxa"/>
            <w:shd w:val="clear" w:color="auto" w:fill="F5F7F9"/>
            <w:tcMar>
              <w:top w:w="18" w:type="dxa"/>
              <w:left w:w="55" w:type="dxa"/>
              <w:bottom w:w="18" w:type="dxa"/>
              <w:right w:w="55" w:type="dxa"/>
            </w:tcMar>
            <w:vAlign w:val="center"/>
          </w:tcPr>
          <w:p w14:paraId="42043AE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0.689</w:t>
            </w:r>
          </w:p>
        </w:tc>
        <w:tc>
          <w:tcPr>
            <w:tcW w:w="1543" w:type="dxa"/>
            <w:shd w:val="clear" w:color="auto" w:fill="F5F7F9"/>
            <w:tcMar>
              <w:top w:w="18" w:type="dxa"/>
              <w:left w:w="55" w:type="dxa"/>
              <w:bottom w:w="18" w:type="dxa"/>
              <w:right w:w="55" w:type="dxa"/>
            </w:tcMar>
            <w:vAlign w:val="center"/>
          </w:tcPr>
          <w:p w14:paraId="76D5F9A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w:t>
            </w:r>
          </w:p>
        </w:tc>
        <w:tc>
          <w:tcPr>
            <w:tcW w:w="1438" w:type="dxa"/>
            <w:shd w:val="clear" w:color="auto" w:fill="F5F7F9"/>
            <w:tcMar>
              <w:top w:w="18" w:type="dxa"/>
              <w:left w:w="55" w:type="dxa"/>
              <w:bottom w:w="18" w:type="dxa"/>
              <w:right w:w="55" w:type="dxa"/>
            </w:tcMar>
            <w:vAlign w:val="center"/>
          </w:tcPr>
          <w:p w14:paraId="4907287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22.8</w:t>
            </w:r>
          </w:p>
        </w:tc>
      </w:tr>
    </w:tbl>
    <w:p w14:paraId="7D498E25">
      <w:pPr>
        <w:spacing w:before="60" w:after="80" w:line="240" w:lineRule="auto"/>
      </w:pPr>
      <w:r>
        <w:rPr>
          <w:rFonts w:ascii="Times New Roman" w:hAnsi="Times New Roman" w:eastAsia="宋体" w:cs="Times New Roman"/>
          <w:b w:val="0"/>
          <w:i/>
          <w:color w:val="263746"/>
          <w:sz w:val="15"/>
        </w:rPr>
        <w:t xml:space="preserve">Note. </w:t>
      </w:r>
      <w:r>
        <w:rPr>
          <w:rFonts w:ascii="Times New Roman" w:hAnsi="Times New Roman" w:eastAsia="宋体" w:cs="Times New Roman"/>
          <w:i w:val="0"/>
          <w:color w:val="263746"/>
          <w:sz w:val="15"/>
        </w:rPr>
        <w:t>N = 706. ρ is the corrected item-total Spearman correlation within the designated subscale. Floor and ceiling values are percentages. CUR = curricular support; EXT = extracurricular activity support; PEER = peer support; CULT = school physical activity culture; INST = institutional support.</w:t>
      </w:r>
    </w:p>
    <w:p w14:paraId="5D5E7437">
      <w:r>
        <w:br w:type="page"/>
      </w:r>
    </w:p>
    <w:p w14:paraId="320D7DB5">
      <w:pPr>
        <w:pStyle w:val="3"/>
        <w:keepNext/>
        <w:keepLines/>
        <w:spacing w:before="0" w:after="120"/>
      </w:pPr>
      <w:r>
        <w:rPr>
          <w:rFonts w:ascii="Times New Roman" w:hAnsi="Times New Roman" w:eastAsia="宋体" w:cs="Times New Roman"/>
          <w:b/>
          <w:color w:val="1E4E74"/>
          <w:sz w:val="25"/>
        </w:rPr>
        <w:t>S3</w:t>
      </w:r>
      <w:r>
        <w:rPr>
          <w:rFonts w:ascii="Times New Roman" w:hAnsi="Times New Roman" w:eastAsia="宋体" w:cs="Times New Roman"/>
          <w:b/>
          <w:color w:val="263746"/>
          <w:sz w:val="25"/>
        </w:rPr>
        <w:t xml:space="preserve">  Study 2 exploratory structure</w:t>
      </w:r>
    </w:p>
    <w:p w14:paraId="581ABF04">
      <w:pPr>
        <w:pStyle w:val="15"/>
        <w:keepNext/>
        <w:spacing w:before="60" w:after="80"/>
        <w:rPr>
          <w:color w:val="auto"/>
          <w:sz w:val="20"/>
          <w:szCs w:val="20"/>
        </w:rPr>
      </w:pPr>
      <w:r>
        <w:rPr>
          <w:b/>
          <w:i w:val="0"/>
          <w:color w:val="auto"/>
          <w:sz w:val="20"/>
          <w:szCs w:val="20"/>
        </w:rPr>
        <w:t>Table S3. Study 2 five-factor Promax-rotated principal-axis loadings</w:t>
      </w:r>
    </w:p>
    <w:tbl>
      <w:tblPr>
        <w:tblStyle w:val="33"/>
        <w:tblW w:w="14256" w:type="dxa"/>
        <w:jc w:val="center"/>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864"/>
        <w:gridCol w:w="1872"/>
        <w:gridCol w:w="1728"/>
        <w:gridCol w:w="1728"/>
        <w:gridCol w:w="1728"/>
        <w:gridCol w:w="1728"/>
        <w:gridCol w:w="1728"/>
        <w:gridCol w:w="2880"/>
      </w:tblGrid>
      <w:tr w14:paraId="69642E5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jc w:val="center"/>
        </w:trPr>
        <w:tc>
          <w:tcPr>
            <w:tcW w:w="864" w:type="dxa"/>
            <w:shd w:val="clear" w:color="auto" w:fill="E8EEF3"/>
            <w:tcMar>
              <w:top w:w="30" w:type="dxa"/>
              <w:left w:w="55" w:type="dxa"/>
              <w:bottom w:w="30" w:type="dxa"/>
              <w:right w:w="55" w:type="dxa"/>
            </w:tcMar>
            <w:vAlign w:val="center"/>
          </w:tcPr>
          <w:p w14:paraId="075D1F9F">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Item</w:t>
            </w:r>
          </w:p>
        </w:tc>
        <w:tc>
          <w:tcPr>
            <w:tcW w:w="1872" w:type="dxa"/>
            <w:shd w:val="clear" w:color="auto" w:fill="E8EEF3"/>
            <w:tcMar>
              <w:top w:w="30" w:type="dxa"/>
              <w:left w:w="55" w:type="dxa"/>
              <w:bottom w:w="30" w:type="dxa"/>
              <w:right w:w="55" w:type="dxa"/>
            </w:tcMar>
            <w:vAlign w:val="center"/>
          </w:tcPr>
          <w:p w14:paraId="6D4DB842">
            <w:pPr>
              <w:jc w:val="center"/>
              <w:rPr>
                <w:color w:val="auto"/>
                <w:sz w:val="21"/>
                <w:szCs w:val="28"/>
              </w:rPr>
            </w:pPr>
            <w:r>
              <w:rPr>
                <w:rFonts w:ascii="Times New Roman" w:hAnsi="Times New Roman"/>
                <w:b/>
                <w:color w:val="auto"/>
                <w:sz w:val="18"/>
                <w:szCs w:val="28"/>
              </w:rPr>
              <w:t>Intended domain</w:t>
            </w:r>
          </w:p>
        </w:tc>
        <w:tc>
          <w:tcPr>
            <w:tcW w:w="1728" w:type="dxa"/>
            <w:shd w:val="clear" w:color="auto" w:fill="E8EEF3"/>
            <w:tcMar>
              <w:top w:w="30" w:type="dxa"/>
              <w:left w:w="55" w:type="dxa"/>
              <w:bottom w:w="30" w:type="dxa"/>
              <w:right w:w="55" w:type="dxa"/>
            </w:tcMar>
            <w:vAlign w:val="center"/>
          </w:tcPr>
          <w:p w14:paraId="1C6FEB0A">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CUR</w:t>
            </w:r>
          </w:p>
        </w:tc>
        <w:tc>
          <w:tcPr>
            <w:tcW w:w="1728" w:type="dxa"/>
            <w:shd w:val="clear" w:color="auto" w:fill="E8EEF3"/>
            <w:tcMar>
              <w:top w:w="30" w:type="dxa"/>
              <w:left w:w="55" w:type="dxa"/>
              <w:bottom w:w="30" w:type="dxa"/>
              <w:right w:w="55" w:type="dxa"/>
            </w:tcMar>
            <w:vAlign w:val="center"/>
          </w:tcPr>
          <w:p w14:paraId="7FF79D84">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EXT</w:t>
            </w:r>
          </w:p>
        </w:tc>
        <w:tc>
          <w:tcPr>
            <w:tcW w:w="1728" w:type="dxa"/>
            <w:shd w:val="clear" w:color="auto" w:fill="E8EEF3"/>
            <w:tcMar>
              <w:top w:w="30" w:type="dxa"/>
              <w:left w:w="55" w:type="dxa"/>
              <w:bottom w:w="30" w:type="dxa"/>
              <w:right w:w="55" w:type="dxa"/>
            </w:tcMar>
            <w:vAlign w:val="center"/>
          </w:tcPr>
          <w:p w14:paraId="03791039">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PEER</w:t>
            </w:r>
          </w:p>
        </w:tc>
        <w:tc>
          <w:tcPr>
            <w:tcW w:w="1728" w:type="dxa"/>
            <w:shd w:val="clear" w:color="auto" w:fill="E8EEF3"/>
            <w:tcMar>
              <w:top w:w="30" w:type="dxa"/>
              <w:left w:w="55" w:type="dxa"/>
              <w:bottom w:w="30" w:type="dxa"/>
              <w:right w:w="55" w:type="dxa"/>
            </w:tcMar>
            <w:vAlign w:val="center"/>
          </w:tcPr>
          <w:p w14:paraId="5923D829">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CULT</w:t>
            </w:r>
          </w:p>
        </w:tc>
        <w:tc>
          <w:tcPr>
            <w:tcW w:w="1728" w:type="dxa"/>
            <w:shd w:val="clear" w:color="auto" w:fill="E8EEF3"/>
            <w:tcMar>
              <w:top w:w="30" w:type="dxa"/>
              <w:left w:w="55" w:type="dxa"/>
              <w:bottom w:w="30" w:type="dxa"/>
              <w:right w:w="55" w:type="dxa"/>
            </w:tcMar>
            <w:vAlign w:val="center"/>
          </w:tcPr>
          <w:p w14:paraId="6FC52B0A">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INST</w:t>
            </w:r>
          </w:p>
        </w:tc>
        <w:tc>
          <w:tcPr>
            <w:tcW w:w="2880" w:type="dxa"/>
            <w:shd w:val="clear" w:color="auto" w:fill="E8EEF3"/>
            <w:tcMar>
              <w:top w:w="30" w:type="dxa"/>
              <w:left w:w="55" w:type="dxa"/>
              <w:bottom w:w="30" w:type="dxa"/>
              <w:right w:w="55" w:type="dxa"/>
            </w:tcMar>
            <w:vAlign w:val="center"/>
          </w:tcPr>
          <w:p w14:paraId="2F950F86">
            <w:pPr>
              <w:jc w:val="center"/>
              <w:rPr>
                <w:color w:val="auto"/>
                <w:sz w:val="21"/>
                <w:szCs w:val="28"/>
              </w:rPr>
            </w:pPr>
            <w:r>
              <w:rPr>
                <w:rFonts w:ascii="Times New Roman" w:hAnsi="Times New Roman"/>
                <w:b/>
                <w:color w:val="auto"/>
                <w:sz w:val="18"/>
                <w:szCs w:val="28"/>
              </w:rPr>
              <w:t>Max |secondary λ|</w:t>
            </w:r>
          </w:p>
        </w:tc>
      </w:tr>
      <w:tr w14:paraId="55F85EE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1F99F16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w:t>
            </w:r>
          </w:p>
        </w:tc>
        <w:tc>
          <w:tcPr>
            <w:tcW w:w="1872" w:type="dxa"/>
            <w:tcMar>
              <w:top w:w="18" w:type="dxa"/>
              <w:left w:w="55" w:type="dxa"/>
              <w:bottom w:w="18" w:type="dxa"/>
              <w:right w:w="55" w:type="dxa"/>
            </w:tcMar>
            <w:vAlign w:val="center"/>
          </w:tcPr>
          <w:p w14:paraId="1AE1FD8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28" w:type="dxa"/>
            <w:shd w:val="clear" w:color="auto" w:fill="EDF4F8"/>
            <w:tcMar>
              <w:top w:w="18" w:type="dxa"/>
              <w:left w:w="55" w:type="dxa"/>
              <w:bottom w:w="18" w:type="dxa"/>
              <w:right w:w="55" w:type="dxa"/>
            </w:tcMar>
            <w:vAlign w:val="center"/>
          </w:tcPr>
          <w:p w14:paraId="135E74F6">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0.836</w:t>
            </w:r>
          </w:p>
        </w:tc>
        <w:tc>
          <w:tcPr>
            <w:tcW w:w="1728" w:type="dxa"/>
            <w:tcMar>
              <w:top w:w="18" w:type="dxa"/>
              <w:left w:w="55" w:type="dxa"/>
              <w:bottom w:w="18" w:type="dxa"/>
              <w:right w:w="55" w:type="dxa"/>
            </w:tcMar>
            <w:vAlign w:val="center"/>
          </w:tcPr>
          <w:p w14:paraId="262203B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-0.047</w:t>
            </w:r>
          </w:p>
        </w:tc>
        <w:tc>
          <w:tcPr>
            <w:tcW w:w="1728" w:type="dxa"/>
            <w:tcMar>
              <w:top w:w="18" w:type="dxa"/>
              <w:left w:w="55" w:type="dxa"/>
              <w:bottom w:w="18" w:type="dxa"/>
              <w:right w:w="55" w:type="dxa"/>
            </w:tcMar>
            <w:vAlign w:val="center"/>
          </w:tcPr>
          <w:p w14:paraId="296AB3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-0.038</w:t>
            </w:r>
          </w:p>
        </w:tc>
        <w:tc>
          <w:tcPr>
            <w:tcW w:w="1728" w:type="dxa"/>
            <w:tcMar>
              <w:top w:w="18" w:type="dxa"/>
              <w:left w:w="55" w:type="dxa"/>
              <w:bottom w:w="18" w:type="dxa"/>
              <w:right w:w="55" w:type="dxa"/>
            </w:tcMar>
            <w:vAlign w:val="center"/>
          </w:tcPr>
          <w:p w14:paraId="1C3CC85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-0.054</w:t>
            </w:r>
          </w:p>
        </w:tc>
        <w:tc>
          <w:tcPr>
            <w:tcW w:w="1728" w:type="dxa"/>
            <w:tcMar>
              <w:top w:w="18" w:type="dxa"/>
              <w:left w:w="55" w:type="dxa"/>
              <w:bottom w:w="18" w:type="dxa"/>
              <w:right w:w="55" w:type="dxa"/>
            </w:tcMar>
            <w:vAlign w:val="center"/>
          </w:tcPr>
          <w:p w14:paraId="7C45B28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0.067</w:t>
            </w:r>
          </w:p>
        </w:tc>
        <w:tc>
          <w:tcPr>
            <w:tcW w:w="2880" w:type="dxa"/>
            <w:tcMar>
              <w:top w:w="18" w:type="dxa"/>
              <w:left w:w="55" w:type="dxa"/>
              <w:bottom w:w="18" w:type="dxa"/>
              <w:right w:w="55" w:type="dxa"/>
            </w:tcMar>
            <w:vAlign w:val="center"/>
          </w:tcPr>
          <w:p w14:paraId="610224F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0.067</w:t>
            </w:r>
          </w:p>
        </w:tc>
      </w:tr>
      <w:tr w14:paraId="5DF0725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0304D16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w:t>
            </w:r>
          </w:p>
        </w:tc>
        <w:tc>
          <w:tcPr>
            <w:tcW w:w="1872" w:type="dxa"/>
            <w:shd w:val="clear" w:color="auto" w:fill="F5F7F9"/>
            <w:tcMar>
              <w:top w:w="18" w:type="dxa"/>
              <w:left w:w="55" w:type="dxa"/>
              <w:bottom w:w="18" w:type="dxa"/>
              <w:right w:w="55" w:type="dxa"/>
            </w:tcMar>
            <w:vAlign w:val="center"/>
          </w:tcPr>
          <w:p w14:paraId="6A9FA2A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728" w:type="dxa"/>
            <w:shd w:val="clear" w:color="auto" w:fill="F5F7F9"/>
            <w:tcMar>
              <w:top w:w="18" w:type="dxa"/>
              <w:left w:w="55" w:type="dxa"/>
              <w:bottom w:w="18" w:type="dxa"/>
              <w:right w:w="55" w:type="dxa"/>
            </w:tcMar>
            <w:vAlign w:val="center"/>
          </w:tcPr>
          <w:p w14:paraId="2F98E91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0.008</w:t>
            </w:r>
          </w:p>
        </w:tc>
        <w:tc>
          <w:tcPr>
            <w:tcW w:w="1728" w:type="dxa"/>
            <w:shd w:val="clear" w:color="auto" w:fill="EDF4F8"/>
            <w:tcMar>
              <w:top w:w="18" w:type="dxa"/>
              <w:left w:w="55" w:type="dxa"/>
              <w:bottom w:w="18" w:type="dxa"/>
              <w:right w:w="55" w:type="dxa"/>
            </w:tcMar>
            <w:vAlign w:val="center"/>
          </w:tcPr>
          <w:p w14:paraId="11938422">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0.879</w:t>
            </w:r>
          </w:p>
        </w:tc>
        <w:tc>
          <w:tcPr>
            <w:tcW w:w="1728" w:type="dxa"/>
            <w:shd w:val="clear" w:color="auto" w:fill="F5F7F9"/>
            <w:tcMar>
              <w:top w:w="18" w:type="dxa"/>
              <w:left w:w="55" w:type="dxa"/>
              <w:bottom w:w="18" w:type="dxa"/>
              <w:right w:w="55" w:type="dxa"/>
            </w:tcMar>
            <w:vAlign w:val="center"/>
          </w:tcPr>
          <w:p w14:paraId="6FCEA71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0.034</w:t>
            </w:r>
          </w:p>
        </w:tc>
        <w:tc>
          <w:tcPr>
            <w:tcW w:w="1728" w:type="dxa"/>
            <w:shd w:val="clear" w:color="auto" w:fill="F5F7F9"/>
            <w:tcMar>
              <w:top w:w="18" w:type="dxa"/>
              <w:left w:w="55" w:type="dxa"/>
              <w:bottom w:w="18" w:type="dxa"/>
              <w:right w:w="55" w:type="dxa"/>
            </w:tcMar>
            <w:vAlign w:val="center"/>
          </w:tcPr>
          <w:p w14:paraId="47A2033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0.023</w:t>
            </w:r>
          </w:p>
        </w:tc>
        <w:tc>
          <w:tcPr>
            <w:tcW w:w="1728" w:type="dxa"/>
            <w:shd w:val="clear" w:color="auto" w:fill="F5F7F9"/>
            <w:tcMar>
              <w:top w:w="18" w:type="dxa"/>
              <w:left w:w="55" w:type="dxa"/>
              <w:bottom w:w="18" w:type="dxa"/>
              <w:right w:w="55" w:type="dxa"/>
            </w:tcMar>
            <w:vAlign w:val="center"/>
          </w:tcPr>
          <w:p w14:paraId="07A0D0C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0.041</w:t>
            </w:r>
          </w:p>
        </w:tc>
        <w:tc>
          <w:tcPr>
            <w:tcW w:w="2880" w:type="dxa"/>
            <w:shd w:val="clear" w:color="auto" w:fill="F5F7F9"/>
            <w:tcMar>
              <w:top w:w="18" w:type="dxa"/>
              <w:left w:w="55" w:type="dxa"/>
              <w:bottom w:w="18" w:type="dxa"/>
              <w:right w:w="55" w:type="dxa"/>
            </w:tcMar>
            <w:vAlign w:val="center"/>
          </w:tcPr>
          <w:p w14:paraId="7865B09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0.041</w:t>
            </w:r>
          </w:p>
        </w:tc>
      </w:tr>
      <w:tr w14:paraId="1BCA882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3033900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w:t>
            </w:r>
          </w:p>
        </w:tc>
        <w:tc>
          <w:tcPr>
            <w:tcW w:w="1872" w:type="dxa"/>
            <w:tcMar>
              <w:top w:w="18" w:type="dxa"/>
              <w:left w:w="55" w:type="dxa"/>
              <w:bottom w:w="18" w:type="dxa"/>
              <w:right w:w="55" w:type="dxa"/>
            </w:tcMar>
            <w:vAlign w:val="center"/>
          </w:tcPr>
          <w:p w14:paraId="3593905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728" w:type="dxa"/>
            <w:tcMar>
              <w:top w:w="18" w:type="dxa"/>
              <w:left w:w="55" w:type="dxa"/>
              <w:bottom w:w="18" w:type="dxa"/>
              <w:right w:w="55" w:type="dxa"/>
            </w:tcMar>
            <w:vAlign w:val="center"/>
          </w:tcPr>
          <w:p w14:paraId="12D6550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0.021</w:t>
            </w:r>
          </w:p>
        </w:tc>
        <w:tc>
          <w:tcPr>
            <w:tcW w:w="1728" w:type="dxa"/>
            <w:tcMar>
              <w:top w:w="18" w:type="dxa"/>
              <w:left w:w="55" w:type="dxa"/>
              <w:bottom w:w="18" w:type="dxa"/>
              <w:right w:w="55" w:type="dxa"/>
            </w:tcMar>
            <w:vAlign w:val="center"/>
          </w:tcPr>
          <w:p w14:paraId="278C20C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0.018</w:t>
            </w:r>
          </w:p>
        </w:tc>
        <w:tc>
          <w:tcPr>
            <w:tcW w:w="1728" w:type="dxa"/>
            <w:shd w:val="clear" w:color="auto" w:fill="EDF4F8"/>
            <w:tcMar>
              <w:top w:w="18" w:type="dxa"/>
              <w:left w:w="55" w:type="dxa"/>
              <w:bottom w:w="18" w:type="dxa"/>
              <w:right w:w="55" w:type="dxa"/>
            </w:tcMar>
            <w:vAlign w:val="center"/>
          </w:tcPr>
          <w:p w14:paraId="35DACFFD">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0.809</w:t>
            </w:r>
          </w:p>
        </w:tc>
        <w:tc>
          <w:tcPr>
            <w:tcW w:w="1728" w:type="dxa"/>
            <w:tcMar>
              <w:top w:w="18" w:type="dxa"/>
              <w:left w:w="55" w:type="dxa"/>
              <w:bottom w:w="18" w:type="dxa"/>
              <w:right w:w="55" w:type="dxa"/>
            </w:tcMar>
            <w:vAlign w:val="center"/>
          </w:tcPr>
          <w:p w14:paraId="79B9704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-0.093</w:t>
            </w:r>
          </w:p>
        </w:tc>
        <w:tc>
          <w:tcPr>
            <w:tcW w:w="1728" w:type="dxa"/>
            <w:tcMar>
              <w:top w:w="18" w:type="dxa"/>
              <w:left w:w="55" w:type="dxa"/>
              <w:bottom w:w="18" w:type="dxa"/>
              <w:right w:w="55" w:type="dxa"/>
            </w:tcMar>
            <w:vAlign w:val="center"/>
          </w:tcPr>
          <w:p w14:paraId="528B241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0.071</w:t>
            </w:r>
          </w:p>
        </w:tc>
        <w:tc>
          <w:tcPr>
            <w:tcW w:w="2880" w:type="dxa"/>
            <w:tcMar>
              <w:top w:w="18" w:type="dxa"/>
              <w:left w:w="55" w:type="dxa"/>
              <w:bottom w:w="18" w:type="dxa"/>
              <w:right w:w="55" w:type="dxa"/>
            </w:tcMar>
            <w:vAlign w:val="center"/>
          </w:tcPr>
          <w:p w14:paraId="4E119C0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0.093</w:t>
            </w:r>
          </w:p>
        </w:tc>
      </w:tr>
      <w:tr w14:paraId="0B188D8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60B7692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Q4</w:t>
            </w:r>
          </w:p>
        </w:tc>
        <w:tc>
          <w:tcPr>
            <w:tcW w:w="1872" w:type="dxa"/>
            <w:shd w:val="clear" w:color="auto" w:fill="F5F7F9"/>
            <w:tcMar>
              <w:top w:w="18" w:type="dxa"/>
              <w:left w:w="55" w:type="dxa"/>
              <w:bottom w:w="18" w:type="dxa"/>
              <w:right w:w="55" w:type="dxa"/>
            </w:tcMar>
            <w:vAlign w:val="center"/>
          </w:tcPr>
          <w:p w14:paraId="12F9A4B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728" w:type="dxa"/>
            <w:shd w:val="clear" w:color="auto" w:fill="F5F7F9"/>
            <w:tcMar>
              <w:top w:w="18" w:type="dxa"/>
              <w:left w:w="55" w:type="dxa"/>
              <w:bottom w:w="18" w:type="dxa"/>
              <w:right w:w="55" w:type="dxa"/>
            </w:tcMar>
            <w:vAlign w:val="center"/>
          </w:tcPr>
          <w:p w14:paraId="410A246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0.009</w:t>
            </w:r>
          </w:p>
        </w:tc>
        <w:tc>
          <w:tcPr>
            <w:tcW w:w="1728" w:type="dxa"/>
            <w:shd w:val="clear" w:color="auto" w:fill="F5F7F9"/>
            <w:tcMar>
              <w:top w:w="18" w:type="dxa"/>
              <w:left w:w="55" w:type="dxa"/>
              <w:bottom w:w="18" w:type="dxa"/>
              <w:right w:w="55" w:type="dxa"/>
            </w:tcMar>
            <w:vAlign w:val="center"/>
          </w:tcPr>
          <w:p w14:paraId="47864BE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1728" w:type="dxa"/>
            <w:shd w:val="clear" w:color="auto" w:fill="F5F7F9"/>
            <w:tcMar>
              <w:top w:w="18" w:type="dxa"/>
              <w:left w:w="55" w:type="dxa"/>
              <w:bottom w:w="18" w:type="dxa"/>
              <w:right w:w="55" w:type="dxa"/>
            </w:tcMar>
            <w:vAlign w:val="center"/>
          </w:tcPr>
          <w:p w14:paraId="6114DC6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-0.073</w:t>
            </w:r>
          </w:p>
        </w:tc>
        <w:tc>
          <w:tcPr>
            <w:tcW w:w="1728" w:type="dxa"/>
            <w:shd w:val="clear" w:color="auto" w:fill="EDF4F8"/>
            <w:tcMar>
              <w:top w:w="18" w:type="dxa"/>
              <w:left w:w="55" w:type="dxa"/>
              <w:bottom w:w="18" w:type="dxa"/>
              <w:right w:w="55" w:type="dxa"/>
            </w:tcMar>
            <w:vAlign w:val="center"/>
          </w:tcPr>
          <w:p w14:paraId="3F6AC02C">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0.688</w:t>
            </w:r>
          </w:p>
        </w:tc>
        <w:tc>
          <w:tcPr>
            <w:tcW w:w="1728" w:type="dxa"/>
            <w:shd w:val="clear" w:color="auto" w:fill="F5F7F9"/>
            <w:tcMar>
              <w:top w:w="18" w:type="dxa"/>
              <w:left w:w="55" w:type="dxa"/>
              <w:bottom w:w="18" w:type="dxa"/>
              <w:right w:w="55" w:type="dxa"/>
            </w:tcMar>
            <w:vAlign w:val="center"/>
          </w:tcPr>
          <w:p w14:paraId="066D41D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0.013</w:t>
            </w:r>
          </w:p>
        </w:tc>
        <w:tc>
          <w:tcPr>
            <w:tcW w:w="2880" w:type="dxa"/>
            <w:shd w:val="clear" w:color="auto" w:fill="F5F7F9"/>
            <w:tcMar>
              <w:top w:w="18" w:type="dxa"/>
              <w:left w:w="55" w:type="dxa"/>
              <w:bottom w:w="18" w:type="dxa"/>
              <w:right w:w="55" w:type="dxa"/>
            </w:tcMar>
            <w:vAlign w:val="center"/>
          </w:tcPr>
          <w:p w14:paraId="0175E61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0.073</w:t>
            </w:r>
          </w:p>
        </w:tc>
      </w:tr>
      <w:tr w14:paraId="6919DE1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354B661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Q5</w:t>
            </w:r>
          </w:p>
        </w:tc>
        <w:tc>
          <w:tcPr>
            <w:tcW w:w="1872" w:type="dxa"/>
            <w:tcMar>
              <w:top w:w="18" w:type="dxa"/>
              <w:left w:w="55" w:type="dxa"/>
              <w:bottom w:w="18" w:type="dxa"/>
              <w:right w:w="55" w:type="dxa"/>
            </w:tcMar>
            <w:vAlign w:val="center"/>
          </w:tcPr>
          <w:p w14:paraId="7064F66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728" w:type="dxa"/>
            <w:tcMar>
              <w:top w:w="18" w:type="dxa"/>
              <w:left w:w="55" w:type="dxa"/>
              <w:bottom w:w="18" w:type="dxa"/>
              <w:right w:w="55" w:type="dxa"/>
            </w:tcMar>
            <w:vAlign w:val="center"/>
          </w:tcPr>
          <w:p w14:paraId="595A1E5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0.024</w:t>
            </w:r>
          </w:p>
        </w:tc>
        <w:tc>
          <w:tcPr>
            <w:tcW w:w="1728" w:type="dxa"/>
            <w:tcMar>
              <w:top w:w="18" w:type="dxa"/>
              <w:left w:w="55" w:type="dxa"/>
              <w:bottom w:w="18" w:type="dxa"/>
              <w:right w:w="55" w:type="dxa"/>
            </w:tcMar>
            <w:vAlign w:val="center"/>
          </w:tcPr>
          <w:p w14:paraId="176999F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0.108</w:t>
            </w:r>
          </w:p>
        </w:tc>
        <w:tc>
          <w:tcPr>
            <w:tcW w:w="1728" w:type="dxa"/>
            <w:tcMar>
              <w:top w:w="18" w:type="dxa"/>
              <w:left w:w="55" w:type="dxa"/>
              <w:bottom w:w="18" w:type="dxa"/>
              <w:right w:w="55" w:type="dxa"/>
            </w:tcMar>
            <w:vAlign w:val="center"/>
          </w:tcPr>
          <w:p w14:paraId="77E6F98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-0.163</w:t>
            </w:r>
          </w:p>
        </w:tc>
        <w:tc>
          <w:tcPr>
            <w:tcW w:w="1728" w:type="dxa"/>
            <w:tcMar>
              <w:top w:w="18" w:type="dxa"/>
              <w:left w:w="55" w:type="dxa"/>
              <w:bottom w:w="18" w:type="dxa"/>
              <w:right w:w="55" w:type="dxa"/>
            </w:tcMar>
            <w:vAlign w:val="center"/>
          </w:tcPr>
          <w:p w14:paraId="4EDD8E4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0.166</w:t>
            </w:r>
          </w:p>
        </w:tc>
        <w:tc>
          <w:tcPr>
            <w:tcW w:w="1728" w:type="dxa"/>
            <w:shd w:val="clear" w:color="auto" w:fill="EDF4F8"/>
            <w:tcMar>
              <w:top w:w="18" w:type="dxa"/>
              <w:left w:w="55" w:type="dxa"/>
              <w:bottom w:w="18" w:type="dxa"/>
              <w:right w:w="55" w:type="dxa"/>
            </w:tcMar>
            <w:vAlign w:val="center"/>
          </w:tcPr>
          <w:p w14:paraId="47D2BD45">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0.810</w:t>
            </w:r>
          </w:p>
        </w:tc>
        <w:tc>
          <w:tcPr>
            <w:tcW w:w="2880" w:type="dxa"/>
            <w:tcMar>
              <w:top w:w="18" w:type="dxa"/>
              <w:left w:w="55" w:type="dxa"/>
              <w:bottom w:w="18" w:type="dxa"/>
              <w:right w:w="55" w:type="dxa"/>
            </w:tcMar>
            <w:vAlign w:val="center"/>
          </w:tcPr>
          <w:p w14:paraId="12D93BE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0.166</w:t>
            </w:r>
          </w:p>
        </w:tc>
      </w:tr>
      <w:tr w14:paraId="19C81F8F">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562A01F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Q6</w:t>
            </w:r>
          </w:p>
        </w:tc>
        <w:tc>
          <w:tcPr>
            <w:tcW w:w="1872" w:type="dxa"/>
            <w:shd w:val="clear" w:color="auto" w:fill="F5F7F9"/>
            <w:tcMar>
              <w:top w:w="18" w:type="dxa"/>
              <w:left w:w="55" w:type="dxa"/>
              <w:bottom w:w="18" w:type="dxa"/>
              <w:right w:w="55" w:type="dxa"/>
            </w:tcMar>
            <w:vAlign w:val="center"/>
          </w:tcPr>
          <w:p w14:paraId="0372357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28" w:type="dxa"/>
            <w:shd w:val="clear" w:color="auto" w:fill="EDF4F8"/>
            <w:tcMar>
              <w:top w:w="18" w:type="dxa"/>
              <w:left w:w="55" w:type="dxa"/>
              <w:bottom w:w="18" w:type="dxa"/>
              <w:right w:w="55" w:type="dxa"/>
            </w:tcMar>
            <w:vAlign w:val="center"/>
          </w:tcPr>
          <w:p w14:paraId="65B23CF9">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0.803</w:t>
            </w:r>
          </w:p>
        </w:tc>
        <w:tc>
          <w:tcPr>
            <w:tcW w:w="1728" w:type="dxa"/>
            <w:shd w:val="clear" w:color="auto" w:fill="F5F7F9"/>
            <w:tcMar>
              <w:top w:w="18" w:type="dxa"/>
              <w:left w:w="55" w:type="dxa"/>
              <w:bottom w:w="18" w:type="dxa"/>
              <w:right w:w="55" w:type="dxa"/>
            </w:tcMar>
            <w:vAlign w:val="center"/>
          </w:tcPr>
          <w:p w14:paraId="4965162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-0.048</w:t>
            </w:r>
          </w:p>
        </w:tc>
        <w:tc>
          <w:tcPr>
            <w:tcW w:w="1728" w:type="dxa"/>
            <w:shd w:val="clear" w:color="auto" w:fill="F5F7F9"/>
            <w:tcMar>
              <w:top w:w="18" w:type="dxa"/>
              <w:left w:w="55" w:type="dxa"/>
              <w:bottom w:w="18" w:type="dxa"/>
              <w:right w:w="55" w:type="dxa"/>
            </w:tcMar>
            <w:vAlign w:val="center"/>
          </w:tcPr>
          <w:p w14:paraId="14734C7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-0.054</w:t>
            </w:r>
          </w:p>
        </w:tc>
        <w:tc>
          <w:tcPr>
            <w:tcW w:w="1728" w:type="dxa"/>
            <w:shd w:val="clear" w:color="auto" w:fill="F5F7F9"/>
            <w:tcMar>
              <w:top w:w="18" w:type="dxa"/>
              <w:left w:w="55" w:type="dxa"/>
              <w:bottom w:w="18" w:type="dxa"/>
              <w:right w:w="55" w:type="dxa"/>
            </w:tcMar>
            <w:vAlign w:val="center"/>
          </w:tcPr>
          <w:p w14:paraId="52B2061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-0.003</w:t>
            </w:r>
          </w:p>
        </w:tc>
        <w:tc>
          <w:tcPr>
            <w:tcW w:w="1728" w:type="dxa"/>
            <w:shd w:val="clear" w:color="auto" w:fill="F5F7F9"/>
            <w:tcMar>
              <w:top w:w="18" w:type="dxa"/>
              <w:left w:w="55" w:type="dxa"/>
              <w:bottom w:w="18" w:type="dxa"/>
              <w:right w:w="55" w:type="dxa"/>
            </w:tcMar>
            <w:vAlign w:val="center"/>
          </w:tcPr>
          <w:p w14:paraId="41FA0CC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0.075</w:t>
            </w:r>
          </w:p>
        </w:tc>
        <w:tc>
          <w:tcPr>
            <w:tcW w:w="2880" w:type="dxa"/>
            <w:shd w:val="clear" w:color="auto" w:fill="F5F7F9"/>
            <w:tcMar>
              <w:top w:w="18" w:type="dxa"/>
              <w:left w:w="55" w:type="dxa"/>
              <w:bottom w:w="18" w:type="dxa"/>
              <w:right w:w="55" w:type="dxa"/>
            </w:tcMar>
            <w:vAlign w:val="center"/>
          </w:tcPr>
          <w:p w14:paraId="154B889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0.075</w:t>
            </w:r>
          </w:p>
        </w:tc>
      </w:tr>
      <w:tr w14:paraId="529AB35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13B4196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Q7</w:t>
            </w:r>
          </w:p>
        </w:tc>
        <w:tc>
          <w:tcPr>
            <w:tcW w:w="1872" w:type="dxa"/>
            <w:tcMar>
              <w:top w:w="18" w:type="dxa"/>
              <w:left w:w="55" w:type="dxa"/>
              <w:bottom w:w="18" w:type="dxa"/>
              <w:right w:w="55" w:type="dxa"/>
            </w:tcMar>
            <w:vAlign w:val="center"/>
          </w:tcPr>
          <w:p w14:paraId="129C741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728" w:type="dxa"/>
            <w:tcMar>
              <w:top w:w="18" w:type="dxa"/>
              <w:left w:w="55" w:type="dxa"/>
              <w:bottom w:w="18" w:type="dxa"/>
              <w:right w:w="55" w:type="dxa"/>
            </w:tcMar>
            <w:vAlign w:val="center"/>
          </w:tcPr>
          <w:p w14:paraId="32DBB2D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0.024</w:t>
            </w:r>
          </w:p>
        </w:tc>
        <w:tc>
          <w:tcPr>
            <w:tcW w:w="1728" w:type="dxa"/>
            <w:shd w:val="clear" w:color="auto" w:fill="EDF4F8"/>
            <w:tcMar>
              <w:top w:w="18" w:type="dxa"/>
              <w:left w:w="55" w:type="dxa"/>
              <w:bottom w:w="18" w:type="dxa"/>
              <w:right w:w="55" w:type="dxa"/>
            </w:tcMar>
            <w:vAlign w:val="center"/>
          </w:tcPr>
          <w:p w14:paraId="13BF8848">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0.899</w:t>
            </w:r>
          </w:p>
        </w:tc>
        <w:tc>
          <w:tcPr>
            <w:tcW w:w="1728" w:type="dxa"/>
            <w:tcMar>
              <w:top w:w="18" w:type="dxa"/>
              <w:left w:w="55" w:type="dxa"/>
              <w:bottom w:w="18" w:type="dxa"/>
              <w:right w:w="55" w:type="dxa"/>
            </w:tcMar>
            <w:vAlign w:val="center"/>
          </w:tcPr>
          <w:p w14:paraId="36DA93C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0.047</w:t>
            </w:r>
          </w:p>
        </w:tc>
        <w:tc>
          <w:tcPr>
            <w:tcW w:w="1728" w:type="dxa"/>
            <w:tcMar>
              <w:top w:w="18" w:type="dxa"/>
              <w:left w:w="55" w:type="dxa"/>
              <w:bottom w:w="18" w:type="dxa"/>
              <w:right w:w="55" w:type="dxa"/>
            </w:tcMar>
            <w:vAlign w:val="center"/>
          </w:tcPr>
          <w:p w14:paraId="4530DE7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-0.018</w:t>
            </w:r>
          </w:p>
        </w:tc>
        <w:tc>
          <w:tcPr>
            <w:tcW w:w="1728" w:type="dxa"/>
            <w:tcMar>
              <w:top w:w="18" w:type="dxa"/>
              <w:left w:w="55" w:type="dxa"/>
              <w:bottom w:w="18" w:type="dxa"/>
              <w:right w:w="55" w:type="dxa"/>
            </w:tcMar>
            <w:vAlign w:val="center"/>
          </w:tcPr>
          <w:p w14:paraId="0572E76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0.028</w:t>
            </w:r>
          </w:p>
        </w:tc>
        <w:tc>
          <w:tcPr>
            <w:tcW w:w="2880" w:type="dxa"/>
            <w:tcMar>
              <w:top w:w="18" w:type="dxa"/>
              <w:left w:w="55" w:type="dxa"/>
              <w:bottom w:w="18" w:type="dxa"/>
              <w:right w:w="55" w:type="dxa"/>
            </w:tcMar>
            <w:vAlign w:val="center"/>
          </w:tcPr>
          <w:p w14:paraId="3582A32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0.047</w:t>
            </w:r>
          </w:p>
        </w:tc>
      </w:tr>
      <w:tr w14:paraId="627E122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556FE72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Q8</w:t>
            </w:r>
          </w:p>
        </w:tc>
        <w:tc>
          <w:tcPr>
            <w:tcW w:w="1872" w:type="dxa"/>
            <w:shd w:val="clear" w:color="auto" w:fill="F5F7F9"/>
            <w:tcMar>
              <w:top w:w="18" w:type="dxa"/>
              <w:left w:w="55" w:type="dxa"/>
              <w:bottom w:w="18" w:type="dxa"/>
              <w:right w:w="55" w:type="dxa"/>
            </w:tcMar>
            <w:vAlign w:val="center"/>
          </w:tcPr>
          <w:p w14:paraId="1BA0401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728" w:type="dxa"/>
            <w:shd w:val="clear" w:color="auto" w:fill="F5F7F9"/>
            <w:tcMar>
              <w:top w:w="18" w:type="dxa"/>
              <w:left w:w="55" w:type="dxa"/>
              <w:bottom w:w="18" w:type="dxa"/>
              <w:right w:w="55" w:type="dxa"/>
            </w:tcMar>
            <w:vAlign w:val="center"/>
          </w:tcPr>
          <w:p w14:paraId="7C433DA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-0.033</w:t>
            </w:r>
          </w:p>
        </w:tc>
        <w:tc>
          <w:tcPr>
            <w:tcW w:w="1728" w:type="dxa"/>
            <w:shd w:val="clear" w:color="auto" w:fill="F5F7F9"/>
            <w:tcMar>
              <w:top w:w="18" w:type="dxa"/>
              <w:left w:w="55" w:type="dxa"/>
              <w:bottom w:w="18" w:type="dxa"/>
              <w:right w:w="55" w:type="dxa"/>
            </w:tcMar>
            <w:vAlign w:val="center"/>
          </w:tcPr>
          <w:p w14:paraId="4442FC0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-0.047</w:t>
            </w:r>
          </w:p>
        </w:tc>
        <w:tc>
          <w:tcPr>
            <w:tcW w:w="1728" w:type="dxa"/>
            <w:shd w:val="clear" w:color="auto" w:fill="EDF4F8"/>
            <w:tcMar>
              <w:top w:w="18" w:type="dxa"/>
              <w:left w:w="55" w:type="dxa"/>
              <w:bottom w:w="18" w:type="dxa"/>
              <w:right w:w="55" w:type="dxa"/>
            </w:tcMar>
            <w:vAlign w:val="center"/>
          </w:tcPr>
          <w:p w14:paraId="1CCB575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0.913</w:t>
            </w:r>
          </w:p>
        </w:tc>
        <w:tc>
          <w:tcPr>
            <w:tcW w:w="1728" w:type="dxa"/>
            <w:shd w:val="clear" w:color="auto" w:fill="F5F7F9"/>
            <w:tcMar>
              <w:top w:w="18" w:type="dxa"/>
              <w:left w:w="55" w:type="dxa"/>
              <w:bottom w:w="18" w:type="dxa"/>
              <w:right w:w="55" w:type="dxa"/>
            </w:tcMar>
            <w:vAlign w:val="center"/>
          </w:tcPr>
          <w:p w14:paraId="1AE6177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-0.044</w:t>
            </w:r>
          </w:p>
        </w:tc>
        <w:tc>
          <w:tcPr>
            <w:tcW w:w="1728" w:type="dxa"/>
            <w:shd w:val="clear" w:color="auto" w:fill="F5F7F9"/>
            <w:tcMar>
              <w:top w:w="18" w:type="dxa"/>
              <w:left w:w="55" w:type="dxa"/>
              <w:bottom w:w="18" w:type="dxa"/>
              <w:right w:w="55" w:type="dxa"/>
            </w:tcMar>
            <w:vAlign w:val="center"/>
          </w:tcPr>
          <w:p w14:paraId="3B8132A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0.017</w:t>
            </w:r>
          </w:p>
        </w:tc>
        <w:tc>
          <w:tcPr>
            <w:tcW w:w="2880" w:type="dxa"/>
            <w:shd w:val="clear" w:color="auto" w:fill="F5F7F9"/>
            <w:tcMar>
              <w:top w:w="18" w:type="dxa"/>
              <w:left w:w="55" w:type="dxa"/>
              <w:bottom w:w="18" w:type="dxa"/>
              <w:right w:w="55" w:type="dxa"/>
            </w:tcMar>
            <w:vAlign w:val="center"/>
          </w:tcPr>
          <w:p w14:paraId="48CE8C0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0.047</w:t>
            </w:r>
          </w:p>
        </w:tc>
      </w:tr>
      <w:tr w14:paraId="4831ECF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7F9EAEB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Q9</w:t>
            </w:r>
          </w:p>
        </w:tc>
        <w:tc>
          <w:tcPr>
            <w:tcW w:w="1872" w:type="dxa"/>
            <w:tcMar>
              <w:top w:w="18" w:type="dxa"/>
              <w:left w:w="55" w:type="dxa"/>
              <w:bottom w:w="18" w:type="dxa"/>
              <w:right w:w="55" w:type="dxa"/>
            </w:tcMar>
            <w:vAlign w:val="center"/>
          </w:tcPr>
          <w:p w14:paraId="2EA1BD2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728" w:type="dxa"/>
            <w:tcMar>
              <w:top w:w="18" w:type="dxa"/>
              <w:left w:w="55" w:type="dxa"/>
              <w:bottom w:w="18" w:type="dxa"/>
              <w:right w:w="55" w:type="dxa"/>
            </w:tcMar>
            <w:vAlign w:val="center"/>
          </w:tcPr>
          <w:p w14:paraId="5D14629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0.021</w:t>
            </w:r>
          </w:p>
        </w:tc>
        <w:tc>
          <w:tcPr>
            <w:tcW w:w="1728" w:type="dxa"/>
            <w:tcMar>
              <w:top w:w="18" w:type="dxa"/>
              <w:left w:w="55" w:type="dxa"/>
              <w:bottom w:w="18" w:type="dxa"/>
              <w:right w:w="55" w:type="dxa"/>
            </w:tcMar>
            <w:vAlign w:val="center"/>
          </w:tcPr>
          <w:p w14:paraId="67545E9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0.009</w:t>
            </w:r>
          </w:p>
        </w:tc>
        <w:tc>
          <w:tcPr>
            <w:tcW w:w="1728" w:type="dxa"/>
            <w:tcMar>
              <w:top w:w="18" w:type="dxa"/>
              <w:left w:w="55" w:type="dxa"/>
              <w:bottom w:w="18" w:type="dxa"/>
              <w:right w:w="55" w:type="dxa"/>
            </w:tcMar>
            <w:vAlign w:val="center"/>
          </w:tcPr>
          <w:p w14:paraId="2F086DD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0.083</w:t>
            </w:r>
          </w:p>
        </w:tc>
        <w:tc>
          <w:tcPr>
            <w:tcW w:w="1728" w:type="dxa"/>
            <w:shd w:val="clear" w:color="auto" w:fill="EDF4F8"/>
            <w:tcMar>
              <w:top w:w="18" w:type="dxa"/>
              <w:left w:w="55" w:type="dxa"/>
              <w:bottom w:w="18" w:type="dxa"/>
              <w:right w:w="55" w:type="dxa"/>
            </w:tcMar>
            <w:vAlign w:val="center"/>
          </w:tcPr>
          <w:p w14:paraId="1564EC4F">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0.743</w:t>
            </w:r>
          </w:p>
        </w:tc>
        <w:tc>
          <w:tcPr>
            <w:tcW w:w="1728" w:type="dxa"/>
            <w:tcMar>
              <w:top w:w="18" w:type="dxa"/>
              <w:left w:w="55" w:type="dxa"/>
              <w:bottom w:w="18" w:type="dxa"/>
              <w:right w:w="55" w:type="dxa"/>
            </w:tcMar>
            <w:vAlign w:val="center"/>
          </w:tcPr>
          <w:p w14:paraId="31E182E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0.017</w:t>
            </w:r>
          </w:p>
        </w:tc>
        <w:tc>
          <w:tcPr>
            <w:tcW w:w="2880" w:type="dxa"/>
            <w:tcMar>
              <w:top w:w="18" w:type="dxa"/>
              <w:left w:w="55" w:type="dxa"/>
              <w:bottom w:w="18" w:type="dxa"/>
              <w:right w:w="55" w:type="dxa"/>
            </w:tcMar>
            <w:vAlign w:val="center"/>
          </w:tcPr>
          <w:p w14:paraId="75A1D93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0.083</w:t>
            </w:r>
          </w:p>
        </w:tc>
      </w:tr>
      <w:tr w14:paraId="0317F8E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7637181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Q10</w:t>
            </w:r>
          </w:p>
        </w:tc>
        <w:tc>
          <w:tcPr>
            <w:tcW w:w="1872" w:type="dxa"/>
            <w:shd w:val="clear" w:color="auto" w:fill="F5F7F9"/>
            <w:tcMar>
              <w:top w:w="18" w:type="dxa"/>
              <w:left w:w="55" w:type="dxa"/>
              <w:bottom w:w="18" w:type="dxa"/>
              <w:right w:w="55" w:type="dxa"/>
            </w:tcMar>
            <w:vAlign w:val="center"/>
          </w:tcPr>
          <w:p w14:paraId="22CBD8C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728" w:type="dxa"/>
            <w:shd w:val="clear" w:color="auto" w:fill="F5F7F9"/>
            <w:tcMar>
              <w:top w:w="18" w:type="dxa"/>
              <w:left w:w="55" w:type="dxa"/>
              <w:bottom w:w="18" w:type="dxa"/>
              <w:right w:w="55" w:type="dxa"/>
            </w:tcMar>
            <w:vAlign w:val="center"/>
          </w:tcPr>
          <w:p w14:paraId="414F736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0.006</w:t>
            </w:r>
          </w:p>
        </w:tc>
        <w:tc>
          <w:tcPr>
            <w:tcW w:w="1728" w:type="dxa"/>
            <w:shd w:val="clear" w:color="auto" w:fill="F5F7F9"/>
            <w:tcMar>
              <w:top w:w="18" w:type="dxa"/>
              <w:left w:w="55" w:type="dxa"/>
              <w:bottom w:w="18" w:type="dxa"/>
              <w:right w:w="55" w:type="dxa"/>
            </w:tcMar>
            <w:vAlign w:val="center"/>
          </w:tcPr>
          <w:p w14:paraId="3DAE0FC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0.108</w:t>
            </w:r>
          </w:p>
        </w:tc>
        <w:tc>
          <w:tcPr>
            <w:tcW w:w="1728" w:type="dxa"/>
            <w:shd w:val="clear" w:color="auto" w:fill="F5F7F9"/>
            <w:tcMar>
              <w:top w:w="18" w:type="dxa"/>
              <w:left w:w="55" w:type="dxa"/>
              <w:bottom w:w="18" w:type="dxa"/>
              <w:right w:w="55" w:type="dxa"/>
            </w:tcMar>
            <w:vAlign w:val="center"/>
          </w:tcPr>
          <w:p w14:paraId="322ACC0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-0.018</w:t>
            </w:r>
          </w:p>
        </w:tc>
        <w:tc>
          <w:tcPr>
            <w:tcW w:w="1728" w:type="dxa"/>
            <w:shd w:val="clear" w:color="auto" w:fill="F5F7F9"/>
            <w:tcMar>
              <w:top w:w="18" w:type="dxa"/>
              <w:left w:w="55" w:type="dxa"/>
              <w:bottom w:w="18" w:type="dxa"/>
              <w:right w:w="55" w:type="dxa"/>
            </w:tcMar>
            <w:vAlign w:val="center"/>
          </w:tcPr>
          <w:p w14:paraId="61FFBE8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0.079</w:t>
            </w:r>
          </w:p>
        </w:tc>
        <w:tc>
          <w:tcPr>
            <w:tcW w:w="1728" w:type="dxa"/>
            <w:shd w:val="clear" w:color="auto" w:fill="EDF4F8"/>
            <w:tcMar>
              <w:top w:w="18" w:type="dxa"/>
              <w:left w:w="55" w:type="dxa"/>
              <w:bottom w:w="18" w:type="dxa"/>
              <w:right w:w="55" w:type="dxa"/>
            </w:tcMar>
            <w:vAlign w:val="center"/>
          </w:tcPr>
          <w:p w14:paraId="12C6977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0.840</w:t>
            </w:r>
          </w:p>
        </w:tc>
        <w:tc>
          <w:tcPr>
            <w:tcW w:w="2880" w:type="dxa"/>
            <w:shd w:val="clear" w:color="auto" w:fill="F5F7F9"/>
            <w:tcMar>
              <w:top w:w="18" w:type="dxa"/>
              <w:left w:w="55" w:type="dxa"/>
              <w:bottom w:w="18" w:type="dxa"/>
              <w:right w:w="55" w:type="dxa"/>
            </w:tcMar>
            <w:vAlign w:val="center"/>
          </w:tcPr>
          <w:p w14:paraId="2A6019C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0.108</w:t>
            </w:r>
          </w:p>
        </w:tc>
      </w:tr>
      <w:tr w14:paraId="1737E92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112B6FD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Q11</w:t>
            </w:r>
          </w:p>
        </w:tc>
        <w:tc>
          <w:tcPr>
            <w:tcW w:w="1872" w:type="dxa"/>
            <w:tcMar>
              <w:top w:w="18" w:type="dxa"/>
              <w:left w:w="55" w:type="dxa"/>
              <w:bottom w:w="18" w:type="dxa"/>
              <w:right w:w="55" w:type="dxa"/>
            </w:tcMar>
            <w:vAlign w:val="center"/>
          </w:tcPr>
          <w:p w14:paraId="5A924B0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28" w:type="dxa"/>
            <w:shd w:val="clear" w:color="auto" w:fill="EDF4F8"/>
            <w:tcMar>
              <w:top w:w="18" w:type="dxa"/>
              <w:left w:w="55" w:type="dxa"/>
              <w:bottom w:w="18" w:type="dxa"/>
              <w:right w:w="55" w:type="dxa"/>
            </w:tcMar>
            <w:vAlign w:val="center"/>
          </w:tcPr>
          <w:p w14:paraId="1436EE2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0.655</w:t>
            </w:r>
          </w:p>
        </w:tc>
        <w:tc>
          <w:tcPr>
            <w:tcW w:w="1728" w:type="dxa"/>
            <w:tcMar>
              <w:top w:w="18" w:type="dxa"/>
              <w:left w:w="55" w:type="dxa"/>
              <w:bottom w:w="18" w:type="dxa"/>
              <w:right w:w="55" w:type="dxa"/>
            </w:tcMar>
            <w:vAlign w:val="center"/>
          </w:tcPr>
          <w:p w14:paraId="16441A3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0.003</w:t>
            </w:r>
          </w:p>
        </w:tc>
        <w:tc>
          <w:tcPr>
            <w:tcW w:w="1728" w:type="dxa"/>
            <w:tcMar>
              <w:top w:w="18" w:type="dxa"/>
              <w:left w:w="55" w:type="dxa"/>
              <w:bottom w:w="18" w:type="dxa"/>
              <w:right w:w="55" w:type="dxa"/>
            </w:tcMar>
            <w:vAlign w:val="center"/>
          </w:tcPr>
          <w:p w14:paraId="5C1C8A2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0.021</w:t>
            </w:r>
          </w:p>
        </w:tc>
        <w:tc>
          <w:tcPr>
            <w:tcW w:w="1728" w:type="dxa"/>
            <w:tcMar>
              <w:top w:w="18" w:type="dxa"/>
              <w:left w:w="55" w:type="dxa"/>
              <w:bottom w:w="18" w:type="dxa"/>
              <w:right w:w="55" w:type="dxa"/>
            </w:tcMar>
            <w:vAlign w:val="center"/>
          </w:tcPr>
          <w:p w14:paraId="515D231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0.075</w:t>
            </w:r>
          </w:p>
        </w:tc>
        <w:tc>
          <w:tcPr>
            <w:tcW w:w="1728" w:type="dxa"/>
            <w:tcMar>
              <w:top w:w="18" w:type="dxa"/>
              <w:left w:w="55" w:type="dxa"/>
              <w:bottom w:w="18" w:type="dxa"/>
              <w:right w:w="55" w:type="dxa"/>
            </w:tcMar>
            <w:vAlign w:val="center"/>
          </w:tcPr>
          <w:p w14:paraId="2890260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-0.074</w:t>
            </w:r>
          </w:p>
        </w:tc>
        <w:tc>
          <w:tcPr>
            <w:tcW w:w="2880" w:type="dxa"/>
            <w:tcMar>
              <w:top w:w="18" w:type="dxa"/>
              <w:left w:w="55" w:type="dxa"/>
              <w:bottom w:w="18" w:type="dxa"/>
              <w:right w:w="55" w:type="dxa"/>
            </w:tcMar>
            <w:vAlign w:val="center"/>
          </w:tcPr>
          <w:p w14:paraId="291300E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0.075</w:t>
            </w:r>
          </w:p>
        </w:tc>
      </w:tr>
      <w:tr w14:paraId="51BBF6A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4DA34B8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Q12</w:t>
            </w:r>
          </w:p>
        </w:tc>
        <w:tc>
          <w:tcPr>
            <w:tcW w:w="1872" w:type="dxa"/>
            <w:shd w:val="clear" w:color="auto" w:fill="F5F7F9"/>
            <w:tcMar>
              <w:top w:w="18" w:type="dxa"/>
              <w:left w:w="55" w:type="dxa"/>
              <w:bottom w:w="18" w:type="dxa"/>
              <w:right w:w="55" w:type="dxa"/>
            </w:tcMar>
            <w:vAlign w:val="center"/>
          </w:tcPr>
          <w:p w14:paraId="40A6F05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728" w:type="dxa"/>
            <w:shd w:val="clear" w:color="auto" w:fill="F5F7F9"/>
            <w:tcMar>
              <w:top w:w="18" w:type="dxa"/>
              <w:left w:w="55" w:type="dxa"/>
              <w:bottom w:w="18" w:type="dxa"/>
              <w:right w:w="55" w:type="dxa"/>
            </w:tcMar>
            <w:vAlign w:val="center"/>
          </w:tcPr>
          <w:p w14:paraId="4C0D68A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0.013</w:t>
            </w:r>
          </w:p>
        </w:tc>
        <w:tc>
          <w:tcPr>
            <w:tcW w:w="1728" w:type="dxa"/>
            <w:shd w:val="clear" w:color="auto" w:fill="EDF4F8"/>
            <w:tcMar>
              <w:top w:w="18" w:type="dxa"/>
              <w:left w:w="55" w:type="dxa"/>
              <w:bottom w:w="18" w:type="dxa"/>
              <w:right w:w="55" w:type="dxa"/>
            </w:tcMar>
            <w:vAlign w:val="center"/>
          </w:tcPr>
          <w:p w14:paraId="6FC0C20C">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0.895</w:t>
            </w:r>
          </w:p>
        </w:tc>
        <w:tc>
          <w:tcPr>
            <w:tcW w:w="1728" w:type="dxa"/>
            <w:shd w:val="clear" w:color="auto" w:fill="F5F7F9"/>
            <w:tcMar>
              <w:top w:w="18" w:type="dxa"/>
              <w:left w:w="55" w:type="dxa"/>
              <w:bottom w:w="18" w:type="dxa"/>
              <w:right w:w="55" w:type="dxa"/>
            </w:tcMar>
            <w:vAlign w:val="center"/>
          </w:tcPr>
          <w:p w14:paraId="7B815A8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0.029</w:t>
            </w:r>
          </w:p>
        </w:tc>
        <w:tc>
          <w:tcPr>
            <w:tcW w:w="1728" w:type="dxa"/>
            <w:shd w:val="clear" w:color="auto" w:fill="F5F7F9"/>
            <w:tcMar>
              <w:top w:w="18" w:type="dxa"/>
              <w:left w:w="55" w:type="dxa"/>
              <w:bottom w:w="18" w:type="dxa"/>
              <w:right w:w="55" w:type="dxa"/>
            </w:tcMar>
            <w:vAlign w:val="center"/>
          </w:tcPr>
          <w:p w14:paraId="6256BB5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0.022</w:t>
            </w:r>
          </w:p>
        </w:tc>
        <w:tc>
          <w:tcPr>
            <w:tcW w:w="1728" w:type="dxa"/>
            <w:shd w:val="clear" w:color="auto" w:fill="F5F7F9"/>
            <w:tcMar>
              <w:top w:w="18" w:type="dxa"/>
              <w:left w:w="55" w:type="dxa"/>
              <w:bottom w:w="18" w:type="dxa"/>
              <w:right w:w="55" w:type="dxa"/>
            </w:tcMar>
            <w:vAlign w:val="center"/>
          </w:tcPr>
          <w:p w14:paraId="70228B1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0.028</w:t>
            </w:r>
          </w:p>
        </w:tc>
        <w:tc>
          <w:tcPr>
            <w:tcW w:w="2880" w:type="dxa"/>
            <w:shd w:val="clear" w:color="auto" w:fill="F5F7F9"/>
            <w:tcMar>
              <w:top w:w="18" w:type="dxa"/>
              <w:left w:w="55" w:type="dxa"/>
              <w:bottom w:w="18" w:type="dxa"/>
              <w:right w:w="55" w:type="dxa"/>
            </w:tcMar>
            <w:vAlign w:val="center"/>
          </w:tcPr>
          <w:p w14:paraId="14A7534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0.029</w:t>
            </w:r>
          </w:p>
        </w:tc>
      </w:tr>
      <w:tr w14:paraId="6A323C3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7A9C891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Q13</w:t>
            </w:r>
          </w:p>
        </w:tc>
        <w:tc>
          <w:tcPr>
            <w:tcW w:w="1872" w:type="dxa"/>
            <w:tcMar>
              <w:top w:w="18" w:type="dxa"/>
              <w:left w:w="55" w:type="dxa"/>
              <w:bottom w:w="18" w:type="dxa"/>
              <w:right w:w="55" w:type="dxa"/>
            </w:tcMar>
            <w:vAlign w:val="center"/>
          </w:tcPr>
          <w:p w14:paraId="4F2C840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728" w:type="dxa"/>
            <w:tcMar>
              <w:top w:w="18" w:type="dxa"/>
              <w:left w:w="55" w:type="dxa"/>
              <w:bottom w:w="18" w:type="dxa"/>
              <w:right w:w="55" w:type="dxa"/>
            </w:tcMar>
            <w:vAlign w:val="center"/>
          </w:tcPr>
          <w:p w14:paraId="5A8E617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-0.030</w:t>
            </w:r>
          </w:p>
        </w:tc>
        <w:tc>
          <w:tcPr>
            <w:tcW w:w="1728" w:type="dxa"/>
            <w:tcMar>
              <w:top w:w="18" w:type="dxa"/>
              <w:left w:w="55" w:type="dxa"/>
              <w:bottom w:w="18" w:type="dxa"/>
              <w:right w:w="55" w:type="dxa"/>
            </w:tcMar>
            <w:vAlign w:val="center"/>
          </w:tcPr>
          <w:p w14:paraId="13C3846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0.013</w:t>
            </w:r>
          </w:p>
        </w:tc>
        <w:tc>
          <w:tcPr>
            <w:tcW w:w="1728" w:type="dxa"/>
            <w:shd w:val="clear" w:color="auto" w:fill="EDF4F8"/>
            <w:tcMar>
              <w:top w:w="18" w:type="dxa"/>
              <w:left w:w="55" w:type="dxa"/>
              <w:bottom w:w="18" w:type="dxa"/>
              <w:right w:w="55" w:type="dxa"/>
            </w:tcMar>
            <w:vAlign w:val="center"/>
          </w:tcPr>
          <w:p w14:paraId="4D29EBE8">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0.896</w:t>
            </w:r>
          </w:p>
        </w:tc>
        <w:tc>
          <w:tcPr>
            <w:tcW w:w="1728" w:type="dxa"/>
            <w:tcMar>
              <w:top w:w="18" w:type="dxa"/>
              <w:left w:w="55" w:type="dxa"/>
              <w:bottom w:w="18" w:type="dxa"/>
              <w:right w:w="55" w:type="dxa"/>
            </w:tcMar>
            <w:vAlign w:val="center"/>
          </w:tcPr>
          <w:p w14:paraId="49D9413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-0.087</w:t>
            </w:r>
          </w:p>
        </w:tc>
        <w:tc>
          <w:tcPr>
            <w:tcW w:w="1728" w:type="dxa"/>
            <w:tcMar>
              <w:top w:w="18" w:type="dxa"/>
              <w:left w:w="55" w:type="dxa"/>
              <w:bottom w:w="18" w:type="dxa"/>
              <w:right w:w="55" w:type="dxa"/>
            </w:tcMar>
            <w:vAlign w:val="center"/>
          </w:tcPr>
          <w:p w14:paraId="653BAC3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0.005</w:t>
            </w:r>
          </w:p>
        </w:tc>
        <w:tc>
          <w:tcPr>
            <w:tcW w:w="2880" w:type="dxa"/>
            <w:tcMar>
              <w:top w:w="18" w:type="dxa"/>
              <w:left w:w="55" w:type="dxa"/>
              <w:bottom w:w="18" w:type="dxa"/>
              <w:right w:w="55" w:type="dxa"/>
            </w:tcMar>
            <w:vAlign w:val="center"/>
          </w:tcPr>
          <w:p w14:paraId="1774082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0.087</w:t>
            </w:r>
          </w:p>
        </w:tc>
      </w:tr>
      <w:tr w14:paraId="076530C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57B7636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Q14</w:t>
            </w:r>
          </w:p>
        </w:tc>
        <w:tc>
          <w:tcPr>
            <w:tcW w:w="1872" w:type="dxa"/>
            <w:shd w:val="clear" w:color="auto" w:fill="F5F7F9"/>
            <w:tcMar>
              <w:top w:w="18" w:type="dxa"/>
              <w:left w:w="55" w:type="dxa"/>
              <w:bottom w:w="18" w:type="dxa"/>
              <w:right w:w="55" w:type="dxa"/>
            </w:tcMar>
            <w:vAlign w:val="center"/>
          </w:tcPr>
          <w:p w14:paraId="58318B7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728" w:type="dxa"/>
            <w:shd w:val="clear" w:color="auto" w:fill="F5F7F9"/>
            <w:tcMar>
              <w:top w:w="18" w:type="dxa"/>
              <w:left w:w="55" w:type="dxa"/>
              <w:bottom w:w="18" w:type="dxa"/>
              <w:right w:w="55" w:type="dxa"/>
            </w:tcMar>
            <w:vAlign w:val="center"/>
          </w:tcPr>
          <w:p w14:paraId="0A038F1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-0.005</w:t>
            </w:r>
          </w:p>
        </w:tc>
        <w:tc>
          <w:tcPr>
            <w:tcW w:w="1728" w:type="dxa"/>
            <w:shd w:val="clear" w:color="auto" w:fill="F5F7F9"/>
            <w:tcMar>
              <w:top w:w="18" w:type="dxa"/>
              <w:left w:w="55" w:type="dxa"/>
              <w:bottom w:w="18" w:type="dxa"/>
              <w:right w:w="55" w:type="dxa"/>
            </w:tcMar>
            <w:vAlign w:val="center"/>
          </w:tcPr>
          <w:p w14:paraId="35B0404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-0.066</w:t>
            </w:r>
          </w:p>
        </w:tc>
        <w:tc>
          <w:tcPr>
            <w:tcW w:w="1728" w:type="dxa"/>
            <w:shd w:val="clear" w:color="auto" w:fill="F5F7F9"/>
            <w:tcMar>
              <w:top w:w="18" w:type="dxa"/>
              <w:left w:w="55" w:type="dxa"/>
              <w:bottom w:w="18" w:type="dxa"/>
              <w:right w:w="55" w:type="dxa"/>
            </w:tcMar>
            <w:vAlign w:val="center"/>
          </w:tcPr>
          <w:p w14:paraId="36624FB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0.082</w:t>
            </w:r>
          </w:p>
        </w:tc>
        <w:tc>
          <w:tcPr>
            <w:tcW w:w="1728" w:type="dxa"/>
            <w:shd w:val="clear" w:color="auto" w:fill="EDF4F8"/>
            <w:tcMar>
              <w:top w:w="18" w:type="dxa"/>
              <w:left w:w="55" w:type="dxa"/>
              <w:bottom w:w="18" w:type="dxa"/>
              <w:right w:w="55" w:type="dxa"/>
            </w:tcMar>
            <w:vAlign w:val="center"/>
          </w:tcPr>
          <w:p w14:paraId="3CBACD1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0.752</w:t>
            </w:r>
          </w:p>
        </w:tc>
        <w:tc>
          <w:tcPr>
            <w:tcW w:w="1728" w:type="dxa"/>
            <w:shd w:val="clear" w:color="auto" w:fill="F5F7F9"/>
            <w:tcMar>
              <w:top w:w="18" w:type="dxa"/>
              <w:left w:w="55" w:type="dxa"/>
              <w:bottom w:w="18" w:type="dxa"/>
              <w:right w:w="55" w:type="dxa"/>
            </w:tcMar>
            <w:vAlign w:val="center"/>
          </w:tcPr>
          <w:p w14:paraId="582D776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0.058</w:t>
            </w:r>
          </w:p>
        </w:tc>
        <w:tc>
          <w:tcPr>
            <w:tcW w:w="2880" w:type="dxa"/>
            <w:shd w:val="clear" w:color="auto" w:fill="F5F7F9"/>
            <w:tcMar>
              <w:top w:w="18" w:type="dxa"/>
              <w:left w:w="55" w:type="dxa"/>
              <w:bottom w:w="18" w:type="dxa"/>
              <w:right w:w="55" w:type="dxa"/>
            </w:tcMar>
            <w:vAlign w:val="center"/>
          </w:tcPr>
          <w:p w14:paraId="361D582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0.082</w:t>
            </w:r>
          </w:p>
        </w:tc>
      </w:tr>
      <w:tr w14:paraId="26C6983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3CA47A3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Q15</w:t>
            </w:r>
          </w:p>
        </w:tc>
        <w:tc>
          <w:tcPr>
            <w:tcW w:w="1872" w:type="dxa"/>
            <w:tcMar>
              <w:top w:w="18" w:type="dxa"/>
              <w:left w:w="55" w:type="dxa"/>
              <w:bottom w:w="18" w:type="dxa"/>
              <w:right w:w="55" w:type="dxa"/>
            </w:tcMar>
            <w:vAlign w:val="center"/>
          </w:tcPr>
          <w:p w14:paraId="7B6CA21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728" w:type="dxa"/>
            <w:tcMar>
              <w:top w:w="18" w:type="dxa"/>
              <w:left w:w="55" w:type="dxa"/>
              <w:bottom w:w="18" w:type="dxa"/>
              <w:right w:w="55" w:type="dxa"/>
            </w:tcMar>
            <w:vAlign w:val="center"/>
          </w:tcPr>
          <w:p w14:paraId="428FF72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0.022</w:t>
            </w:r>
          </w:p>
        </w:tc>
        <w:tc>
          <w:tcPr>
            <w:tcW w:w="1728" w:type="dxa"/>
            <w:tcMar>
              <w:top w:w="18" w:type="dxa"/>
              <w:left w:w="55" w:type="dxa"/>
              <w:bottom w:w="18" w:type="dxa"/>
              <w:right w:w="55" w:type="dxa"/>
            </w:tcMar>
            <w:vAlign w:val="center"/>
          </w:tcPr>
          <w:p w14:paraId="3E8773D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0.048</w:t>
            </w:r>
          </w:p>
        </w:tc>
        <w:tc>
          <w:tcPr>
            <w:tcW w:w="1728" w:type="dxa"/>
            <w:tcMar>
              <w:top w:w="18" w:type="dxa"/>
              <w:left w:w="55" w:type="dxa"/>
              <w:bottom w:w="18" w:type="dxa"/>
              <w:right w:w="55" w:type="dxa"/>
            </w:tcMar>
            <w:vAlign w:val="center"/>
          </w:tcPr>
          <w:p w14:paraId="1A2A68B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0.014</w:t>
            </w:r>
          </w:p>
        </w:tc>
        <w:tc>
          <w:tcPr>
            <w:tcW w:w="1728" w:type="dxa"/>
            <w:tcMar>
              <w:top w:w="18" w:type="dxa"/>
              <w:left w:w="55" w:type="dxa"/>
              <w:bottom w:w="18" w:type="dxa"/>
              <w:right w:w="55" w:type="dxa"/>
            </w:tcMar>
            <w:vAlign w:val="center"/>
          </w:tcPr>
          <w:p w14:paraId="650C7A8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0.075</w:t>
            </w:r>
          </w:p>
        </w:tc>
        <w:tc>
          <w:tcPr>
            <w:tcW w:w="1728" w:type="dxa"/>
            <w:shd w:val="clear" w:color="auto" w:fill="EDF4F8"/>
            <w:tcMar>
              <w:top w:w="18" w:type="dxa"/>
              <w:left w:w="55" w:type="dxa"/>
              <w:bottom w:w="18" w:type="dxa"/>
              <w:right w:w="55" w:type="dxa"/>
            </w:tcMar>
            <w:vAlign w:val="center"/>
          </w:tcPr>
          <w:p w14:paraId="33E1E7A6">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0.883</w:t>
            </w:r>
          </w:p>
        </w:tc>
        <w:tc>
          <w:tcPr>
            <w:tcW w:w="2880" w:type="dxa"/>
            <w:tcMar>
              <w:top w:w="18" w:type="dxa"/>
              <w:left w:w="55" w:type="dxa"/>
              <w:bottom w:w="18" w:type="dxa"/>
              <w:right w:w="55" w:type="dxa"/>
            </w:tcMar>
            <w:vAlign w:val="center"/>
          </w:tcPr>
          <w:p w14:paraId="58206FB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0.075</w:t>
            </w:r>
          </w:p>
        </w:tc>
      </w:tr>
      <w:tr w14:paraId="38AE512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0789EA6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Q16</w:t>
            </w:r>
          </w:p>
        </w:tc>
        <w:tc>
          <w:tcPr>
            <w:tcW w:w="1872" w:type="dxa"/>
            <w:shd w:val="clear" w:color="auto" w:fill="F5F7F9"/>
            <w:tcMar>
              <w:top w:w="18" w:type="dxa"/>
              <w:left w:w="55" w:type="dxa"/>
              <w:bottom w:w="18" w:type="dxa"/>
              <w:right w:w="55" w:type="dxa"/>
            </w:tcMar>
            <w:vAlign w:val="center"/>
          </w:tcPr>
          <w:p w14:paraId="5A7E411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28" w:type="dxa"/>
            <w:shd w:val="clear" w:color="auto" w:fill="EDF4F8"/>
            <w:tcMar>
              <w:top w:w="18" w:type="dxa"/>
              <w:left w:w="55" w:type="dxa"/>
              <w:bottom w:w="18" w:type="dxa"/>
              <w:right w:w="55" w:type="dxa"/>
            </w:tcMar>
            <w:vAlign w:val="center"/>
          </w:tcPr>
          <w:p w14:paraId="7CD7ABFD">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0.795</w:t>
            </w:r>
          </w:p>
        </w:tc>
        <w:tc>
          <w:tcPr>
            <w:tcW w:w="1728" w:type="dxa"/>
            <w:shd w:val="clear" w:color="auto" w:fill="F5F7F9"/>
            <w:tcMar>
              <w:top w:w="18" w:type="dxa"/>
              <w:left w:w="55" w:type="dxa"/>
              <w:bottom w:w="18" w:type="dxa"/>
              <w:right w:w="55" w:type="dxa"/>
            </w:tcMar>
            <w:vAlign w:val="center"/>
          </w:tcPr>
          <w:p w14:paraId="5FFC19B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0.047</w:t>
            </w:r>
          </w:p>
        </w:tc>
        <w:tc>
          <w:tcPr>
            <w:tcW w:w="1728" w:type="dxa"/>
            <w:shd w:val="clear" w:color="auto" w:fill="F5F7F9"/>
            <w:tcMar>
              <w:top w:w="18" w:type="dxa"/>
              <w:left w:w="55" w:type="dxa"/>
              <w:bottom w:w="18" w:type="dxa"/>
              <w:right w:w="55" w:type="dxa"/>
            </w:tcMar>
            <w:vAlign w:val="center"/>
          </w:tcPr>
          <w:p w14:paraId="4BF87F7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0.104</w:t>
            </w:r>
          </w:p>
        </w:tc>
        <w:tc>
          <w:tcPr>
            <w:tcW w:w="1728" w:type="dxa"/>
            <w:shd w:val="clear" w:color="auto" w:fill="F5F7F9"/>
            <w:tcMar>
              <w:top w:w="18" w:type="dxa"/>
              <w:left w:w="55" w:type="dxa"/>
              <w:bottom w:w="18" w:type="dxa"/>
              <w:right w:w="55" w:type="dxa"/>
            </w:tcMar>
            <w:vAlign w:val="center"/>
          </w:tcPr>
          <w:p w14:paraId="7A5A8C5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-0.021</w:t>
            </w:r>
          </w:p>
        </w:tc>
        <w:tc>
          <w:tcPr>
            <w:tcW w:w="1728" w:type="dxa"/>
            <w:shd w:val="clear" w:color="auto" w:fill="F5F7F9"/>
            <w:tcMar>
              <w:top w:w="18" w:type="dxa"/>
              <w:left w:w="55" w:type="dxa"/>
              <w:bottom w:w="18" w:type="dxa"/>
              <w:right w:w="55" w:type="dxa"/>
            </w:tcMar>
            <w:vAlign w:val="center"/>
          </w:tcPr>
          <w:p w14:paraId="2E81630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-0.049</w:t>
            </w:r>
          </w:p>
        </w:tc>
        <w:tc>
          <w:tcPr>
            <w:tcW w:w="2880" w:type="dxa"/>
            <w:shd w:val="clear" w:color="auto" w:fill="F5F7F9"/>
            <w:tcMar>
              <w:top w:w="18" w:type="dxa"/>
              <w:left w:w="55" w:type="dxa"/>
              <w:bottom w:w="18" w:type="dxa"/>
              <w:right w:w="55" w:type="dxa"/>
            </w:tcMar>
            <w:vAlign w:val="center"/>
          </w:tcPr>
          <w:p w14:paraId="1C3C67B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0.104</w:t>
            </w:r>
          </w:p>
        </w:tc>
      </w:tr>
      <w:tr w14:paraId="69574B4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759EACC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Q17</w:t>
            </w:r>
          </w:p>
        </w:tc>
        <w:tc>
          <w:tcPr>
            <w:tcW w:w="1872" w:type="dxa"/>
            <w:tcMar>
              <w:top w:w="18" w:type="dxa"/>
              <w:left w:w="55" w:type="dxa"/>
              <w:bottom w:w="18" w:type="dxa"/>
              <w:right w:w="55" w:type="dxa"/>
            </w:tcMar>
            <w:vAlign w:val="center"/>
          </w:tcPr>
          <w:p w14:paraId="0E918FD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728" w:type="dxa"/>
            <w:tcMar>
              <w:top w:w="18" w:type="dxa"/>
              <w:left w:w="55" w:type="dxa"/>
              <w:bottom w:w="18" w:type="dxa"/>
              <w:right w:w="55" w:type="dxa"/>
            </w:tcMar>
            <w:vAlign w:val="center"/>
          </w:tcPr>
          <w:p w14:paraId="64178CF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-0.092</w:t>
            </w:r>
          </w:p>
        </w:tc>
        <w:tc>
          <w:tcPr>
            <w:tcW w:w="1728" w:type="dxa"/>
            <w:shd w:val="clear" w:color="auto" w:fill="EDF4F8"/>
            <w:tcMar>
              <w:top w:w="18" w:type="dxa"/>
              <w:left w:w="55" w:type="dxa"/>
              <w:bottom w:w="18" w:type="dxa"/>
              <w:right w:w="55" w:type="dxa"/>
            </w:tcMar>
            <w:vAlign w:val="center"/>
          </w:tcPr>
          <w:p w14:paraId="49E7B80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0.827</w:t>
            </w:r>
          </w:p>
        </w:tc>
        <w:tc>
          <w:tcPr>
            <w:tcW w:w="1728" w:type="dxa"/>
            <w:tcMar>
              <w:top w:w="18" w:type="dxa"/>
              <w:left w:w="55" w:type="dxa"/>
              <w:bottom w:w="18" w:type="dxa"/>
              <w:right w:w="55" w:type="dxa"/>
            </w:tcMar>
            <w:vAlign w:val="center"/>
          </w:tcPr>
          <w:p w14:paraId="731B0D7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0.028</w:t>
            </w:r>
          </w:p>
        </w:tc>
        <w:tc>
          <w:tcPr>
            <w:tcW w:w="1728" w:type="dxa"/>
            <w:tcMar>
              <w:top w:w="18" w:type="dxa"/>
              <w:left w:w="55" w:type="dxa"/>
              <w:bottom w:w="18" w:type="dxa"/>
              <w:right w:w="55" w:type="dxa"/>
            </w:tcMar>
            <w:vAlign w:val="center"/>
          </w:tcPr>
          <w:p w14:paraId="5FFB5DA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-0.009</w:t>
            </w:r>
          </w:p>
        </w:tc>
        <w:tc>
          <w:tcPr>
            <w:tcW w:w="1728" w:type="dxa"/>
            <w:tcMar>
              <w:top w:w="18" w:type="dxa"/>
              <w:left w:w="55" w:type="dxa"/>
              <w:bottom w:w="18" w:type="dxa"/>
              <w:right w:w="55" w:type="dxa"/>
            </w:tcMar>
            <w:vAlign w:val="center"/>
          </w:tcPr>
          <w:p w14:paraId="673BBF8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0.009</w:t>
            </w:r>
          </w:p>
        </w:tc>
        <w:tc>
          <w:tcPr>
            <w:tcW w:w="2880" w:type="dxa"/>
            <w:tcMar>
              <w:top w:w="18" w:type="dxa"/>
              <w:left w:w="55" w:type="dxa"/>
              <w:bottom w:w="18" w:type="dxa"/>
              <w:right w:w="55" w:type="dxa"/>
            </w:tcMar>
            <w:vAlign w:val="center"/>
          </w:tcPr>
          <w:p w14:paraId="2AEFCC0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0.092</w:t>
            </w:r>
          </w:p>
        </w:tc>
      </w:tr>
      <w:tr w14:paraId="1836443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027A62D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Q18</w:t>
            </w:r>
          </w:p>
        </w:tc>
        <w:tc>
          <w:tcPr>
            <w:tcW w:w="1872" w:type="dxa"/>
            <w:shd w:val="clear" w:color="auto" w:fill="F5F7F9"/>
            <w:tcMar>
              <w:top w:w="18" w:type="dxa"/>
              <w:left w:w="55" w:type="dxa"/>
              <w:bottom w:w="18" w:type="dxa"/>
              <w:right w:w="55" w:type="dxa"/>
            </w:tcMar>
            <w:vAlign w:val="center"/>
          </w:tcPr>
          <w:p w14:paraId="3FFBD7F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728" w:type="dxa"/>
            <w:shd w:val="clear" w:color="auto" w:fill="F5F7F9"/>
            <w:tcMar>
              <w:top w:w="18" w:type="dxa"/>
              <w:left w:w="55" w:type="dxa"/>
              <w:bottom w:w="18" w:type="dxa"/>
              <w:right w:w="55" w:type="dxa"/>
            </w:tcMar>
            <w:vAlign w:val="center"/>
          </w:tcPr>
          <w:p w14:paraId="33795CA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0.054</w:t>
            </w:r>
          </w:p>
        </w:tc>
        <w:tc>
          <w:tcPr>
            <w:tcW w:w="1728" w:type="dxa"/>
            <w:shd w:val="clear" w:color="auto" w:fill="F5F7F9"/>
            <w:tcMar>
              <w:top w:w="18" w:type="dxa"/>
              <w:left w:w="55" w:type="dxa"/>
              <w:bottom w:w="18" w:type="dxa"/>
              <w:right w:w="55" w:type="dxa"/>
            </w:tcMar>
            <w:vAlign w:val="center"/>
          </w:tcPr>
          <w:p w14:paraId="73E9243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0.054</w:t>
            </w:r>
          </w:p>
        </w:tc>
        <w:tc>
          <w:tcPr>
            <w:tcW w:w="1728" w:type="dxa"/>
            <w:shd w:val="clear" w:color="auto" w:fill="EDF4F8"/>
            <w:tcMar>
              <w:top w:w="18" w:type="dxa"/>
              <w:left w:w="55" w:type="dxa"/>
              <w:bottom w:w="18" w:type="dxa"/>
              <w:right w:w="55" w:type="dxa"/>
            </w:tcMar>
            <w:vAlign w:val="center"/>
          </w:tcPr>
          <w:p w14:paraId="7755D29C">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0.771</w:t>
            </w:r>
          </w:p>
        </w:tc>
        <w:tc>
          <w:tcPr>
            <w:tcW w:w="1728" w:type="dxa"/>
            <w:shd w:val="clear" w:color="auto" w:fill="F5F7F9"/>
            <w:tcMar>
              <w:top w:w="18" w:type="dxa"/>
              <w:left w:w="55" w:type="dxa"/>
              <w:bottom w:w="18" w:type="dxa"/>
              <w:right w:w="55" w:type="dxa"/>
            </w:tcMar>
            <w:vAlign w:val="center"/>
          </w:tcPr>
          <w:p w14:paraId="452A960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0.121</w:t>
            </w:r>
          </w:p>
        </w:tc>
        <w:tc>
          <w:tcPr>
            <w:tcW w:w="1728" w:type="dxa"/>
            <w:shd w:val="clear" w:color="auto" w:fill="F5F7F9"/>
            <w:tcMar>
              <w:top w:w="18" w:type="dxa"/>
              <w:left w:w="55" w:type="dxa"/>
              <w:bottom w:w="18" w:type="dxa"/>
              <w:right w:w="55" w:type="dxa"/>
            </w:tcMar>
            <w:vAlign w:val="center"/>
          </w:tcPr>
          <w:p w14:paraId="6B15108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0.005</w:t>
            </w:r>
          </w:p>
        </w:tc>
        <w:tc>
          <w:tcPr>
            <w:tcW w:w="2880" w:type="dxa"/>
            <w:shd w:val="clear" w:color="auto" w:fill="F5F7F9"/>
            <w:tcMar>
              <w:top w:w="18" w:type="dxa"/>
              <w:left w:w="55" w:type="dxa"/>
              <w:bottom w:w="18" w:type="dxa"/>
              <w:right w:w="55" w:type="dxa"/>
            </w:tcMar>
            <w:vAlign w:val="center"/>
          </w:tcPr>
          <w:p w14:paraId="6A2CBEA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0.121</w:t>
            </w:r>
          </w:p>
        </w:tc>
      </w:tr>
      <w:tr w14:paraId="0771310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34E18C5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Q19</w:t>
            </w:r>
          </w:p>
        </w:tc>
        <w:tc>
          <w:tcPr>
            <w:tcW w:w="1872" w:type="dxa"/>
            <w:tcMar>
              <w:top w:w="18" w:type="dxa"/>
              <w:left w:w="55" w:type="dxa"/>
              <w:bottom w:w="18" w:type="dxa"/>
              <w:right w:w="55" w:type="dxa"/>
            </w:tcMar>
            <w:vAlign w:val="center"/>
          </w:tcPr>
          <w:p w14:paraId="45A81AC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728" w:type="dxa"/>
            <w:tcMar>
              <w:top w:w="18" w:type="dxa"/>
              <w:left w:w="55" w:type="dxa"/>
              <w:bottom w:w="18" w:type="dxa"/>
              <w:right w:w="55" w:type="dxa"/>
            </w:tcMar>
            <w:vAlign w:val="center"/>
          </w:tcPr>
          <w:p w14:paraId="2F8A11C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-0.059</w:t>
            </w:r>
          </w:p>
        </w:tc>
        <w:tc>
          <w:tcPr>
            <w:tcW w:w="1728" w:type="dxa"/>
            <w:tcMar>
              <w:top w:w="18" w:type="dxa"/>
              <w:left w:w="55" w:type="dxa"/>
              <w:bottom w:w="18" w:type="dxa"/>
              <w:right w:w="55" w:type="dxa"/>
            </w:tcMar>
            <w:vAlign w:val="center"/>
          </w:tcPr>
          <w:p w14:paraId="179C036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-0.073</w:t>
            </w:r>
          </w:p>
        </w:tc>
        <w:tc>
          <w:tcPr>
            <w:tcW w:w="1728" w:type="dxa"/>
            <w:tcMar>
              <w:top w:w="18" w:type="dxa"/>
              <w:left w:w="55" w:type="dxa"/>
              <w:bottom w:w="18" w:type="dxa"/>
              <w:right w:w="55" w:type="dxa"/>
            </w:tcMar>
            <w:vAlign w:val="center"/>
          </w:tcPr>
          <w:p w14:paraId="06BC409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0.031</w:t>
            </w:r>
          </w:p>
        </w:tc>
        <w:tc>
          <w:tcPr>
            <w:tcW w:w="1728" w:type="dxa"/>
            <w:shd w:val="clear" w:color="auto" w:fill="EDF4F8"/>
            <w:tcMar>
              <w:top w:w="18" w:type="dxa"/>
              <w:left w:w="55" w:type="dxa"/>
              <w:bottom w:w="18" w:type="dxa"/>
              <w:right w:w="55" w:type="dxa"/>
            </w:tcMar>
            <w:vAlign w:val="center"/>
          </w:tcPr>
          <w:p w14:paraId="525A732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0.788</w:t>
            </w:r>
          </w:p>
        </w:tc>
        <w:tc>
          <w:tcPr>
            <w:tcW w:w="1728" w:type="dxa"/>
            <w:tcMar>
              <w:top w:w="18" w:type="dxa"/>
              <w:left w:w="55" w:type="dxa"/>
              <w:bottom w:w="18" w:type="dxa"/>
              <w:right w:w="55" w:type="dxa"/>
            </w:tcMar>
            <w:vAlign w:val="center"/>
          </w:tcPr>
          <w:p w14:paraId="5751A83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0.018</w:t>
            </w:r>
          </w:p>
        </w:tc>
        <w:tc>
          <w:tcPr>
            <w:tcW w:w="2880" w:type="dxa"/>
            <w:tcMar>
              <w:top w:w="18" w:type="dxa"/>
              <w:left w:w="55" w:type="dxa"/>
              <w:bottom w:w="18" w:type="dxa"/>
              <w:right w:w="55" w:type="dxa"/>
            </w:tcMar>
            <w:vAlign w:val="center"/>
          </w:tcPr>
          <w:p w14:paraId="3289D3F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0.073</w:t>
            </w:r>
          </w:p>
        </w:tc>
      </w:tr>
      <w:tr w14:paraId="68E85DB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3ECF0B9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Q20</w:t>
            </w:r>
          </w:p>
        </w:tc>
        <w:tc>
          <w:tcPr>
            <w:tcW w:w="1872" w:type="dxa"/>
            <w:shd w:val="clear" w:color="auto" w:fill="F5F7F9"/>
            <w:tcMar>
              <w:top w:w="18" w:type="dxa"/>
              <w:left w:w="55" w:type="dxa"/>
              <w:bottom w:w="18" w:type="dxa"/>
              <w:right w:w="55" w:type="dxa"/>
            </w:tcMar>
            <w:vAlign w:val="center"/>
          </w:tcPr>
          <w:p w14:paraId="3CC6F13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728" w:type="dxa"/>
            <w:shd w:val="clear" w:color="auto" w:fill="F5F7F9"/>
            <w:tcMar>
              <w:top w:w="18" w:type="dxa"/>
              <w:left w:w="55" w:type="dxa"/>
              <w:bottom w:w="18" w:type="dxa"/>
              <w:right w:w="55" w:type="dxa"/>
            </w:tcMar>
            <w:vAlign w:val="center"/>
          </w:tcPr>
          <w:p w14:paraId="5990D98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-0.022</w:t>
            </w:r>
          </w:p>
        </w:tc>
        <w:tc>
          <w:tcPr>
            <w:tcW w:w="1728" w:type="dxa"/>
            <w:shd w:val="clear" w:color="auto" w:fill="F5F7F9"/>
            <w:tcMar>
              <w:top w:w="18" w:type="dxa"/>
              <w:left w:w="55" w:type="dxa"/>
              <w:bottom w:w="18" w:type="dxa"/>
              <w:right w:w="55" w:type="dxa"/>
            </w:tcMar>
            <w:vAlign w:val="center"/>
          </w:tcPr>
          <w:p w14:paraId="22687B5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-0.046</w:t>
            </w:r>
          </w:p>
        </w:tc>
        <w:tc>
          <w:tcPr>
            <w:tcW w:w="1728" w:type="dxa"/>
            <w:shd w:val="clear" w:color="auto" w:fill="F5F7F9"/>
            <w:tcMar>
              <w:top w:w="18" w:type="dxa"/>
              <w:left w:w="55" w:type="dxa"/>
              <w:bottom w:w="18" w:type="dxa"/>
              <w:right w:w="55" w:type="dxa"/>
            </w:tcMar>
            <w:vAlign w:val="center"/>
          </w:tcPr>
          <w:p w14:paraId="528D4AC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0.070</w:t>
            </w:r>
          </w:p>
        </w:tc>
        <w:tc>
          <w:tcPr>
            <w:tcW w:w="1728" w:type="dxa"/>
            <w:shd w:val="clear" w:color="auto" w:fill="F5F7F9"/>
            <w:tcMar>
              <w:top w:w="18" w:type="dxa"/>
              <w:left w:w="55" w:type="dxa"/>
              <w:bottom w:w="18" w:type="dxa"/>
              <w:right w:w="55" w:type="dxa"/>
            </w:tcMar>
            <w:vAlign w:val="center"/>
          </w:tcPr>
          <w:p w14:paraId="0308726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-0.134</w:t>
            </w:r>
          </w:p>
        </w:tc>
        <w:tc>
          <w:tcPr>
            <w:tcW w:w="1728" w:type="dxa"/>
            <w:shd w:val="clear" w:color="auto" w:fill="EDF4F8"/>
            <w:tcMar>
              <w:top w:w="18" w:type="dxa"/>
              <w:left w:w="55" w:type="dxa"/>
              <w:bottom w:w="18" w:type="dxa"/>
              <w:right w:w="55" w:type="dxa"/>
            </w:tcMar>
            <w:vAlign w:val="center"/>
          </w:tcPr>
          <w:p w14:paraId="3F6BFA26">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0.965</w:t>
            </w:r>
          </w:p>
        </w:tc>
        <w:tc>
          <w:tcPr>
            <w:tcW w:w="2880" w:type="dxa"/>
            <w:shd w:val="clear" w:color="auto" w:fill="F5F7F9"/>
            <w:tcMar>
              <w:top w:w="18" w:type="dxa"/>
              <w:left w:w="55" w:type="dxa"/>
              <w:bottom w:w="18" w:type="dxa"/>
              <w:right w:w="55" w:type="dxa"/>
            </w:tcMar>
            <w:vAlign w:val="center"/>
          </w:tcPr>
          <w:p w14:paraId="4B2B58B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0.134</w:t>
            </w:r>
          </w:p>
        </w:tc>
      </w:tr>
      <w:tr w14:paraId="2381109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1F7174F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Q21</w:t>
            </w:r>
          </w:p>
        </w:tc>
        <w:tc>
          <w:tcPr>
            <w:tcW w:w="1872" w:type="dxa"/>
            <w:tcMar>
              <w:top w:w="18" w:type="dxa"/>
              <w:left w:w="55" w:type="dxa"/>
              <w:bottom w:w="18" w:type="dxa"/>
              <w:right w:w="55" w:type="dxa"/>
            </w:tcMar>
            <w:vAlign w:val="center"/>
          </w:tcPr>
          <w:p w14:paraId="037587A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28" w:type="dxa"/>
            <w:shd w:val="clear" w:color="auto" w:fill="EDF4F8"/>
            <w:tcMar>
              <w:top w:w="18" w:type="dxa"/>
              <w:left w:w="55" w:type="dxa"/>
              <w:bottom w:w="18" w:type="dxa"/>
              <w:right w:w="55" w:type="dxa"/>
            </w:tcMar>
            <w:vAlign w:val="center"/>
          </w:tcPr>
          <w:p w14:paraId="1D2E793D">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0.844</w:t>
            </w:r>
          </w:p>
        </w:tc>
        <w:tc>
          <w:tcPr>
            <w:tcW w:w="1728" w:type="dxa"/>
            <w:tcMar>
              <w:top w:w="18" w:type="dxa"/>
              <w:left w:w="55" w:type="dxa"/>
              <w:bottom w:w="18" w:type="dxa"/>
              <w:right w:w="55" w:type="dxa"/>
            </w:tcMar>
            <w:vAlign w:val="center"/>
          </w:tcPr>
          <w:p w14:paraId="32CF45D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-0.023</w:t>
            </w:r>
          </w:p>
        </w:tc>
        <w:tc>
          <w:tcPr>
            <w:tcW w:w="1728" w:type="dxa"/>
            <w:tcMar>
              <w:top w:w="18" w:type="dxa"/>
              <w:left w:w="55" w:type="dxa"/>
              <w:bottom w:w="18" w:type="dxa"/>
              <w:right w:w="55" w:type="dxa"/>
            </w:tcMar>
            <w:vAlign w:val="center"/>
          </w:tcPr>
          <w:p w14:paraId="43AF7B6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-0.034</w:t>
            </w:r>
          </w:p>
        </w:tc>
        <w:tc>
          <w:tcPr>
            <w:tcW w:w="1728" w:type="dxa"/>
            <w:tcMar>
              <w:top w:w="18" w:type="dxa"/>
              <w:left w:w="55" w:type="dxa"/>
              <w:bottom w:w="18" w:type="dxa"/>
              <w:right w:w="55" w:type="dxa"/>
            </w:tcMar>
            <w:vAlign w:val="center"/>
          </w:tcPr>
          <w:p w14:paraId="2ED6F0F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-0.038</w:t>
            </w:r>
          </w:p>
        </w:tc>
        <w:tc>
          <w:tcPr>
            <w:tcW w:w="1728" w:type="dxa"/>
            <w:tcMar>
              <w:top w:w="18" w:type="dxa"/>
              <w:left w:w="55" w:type="dxa"/>
              <w:bottom w:w="18" w:type="dxa"/>
              <w:right w:w="55" w:type="dxa"/>
            </w:tcMar>
            <w:vAlign w:val="center"/>
          </w:tcPr>
          <w:p w14:paraId="2F99747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0.067</w:t>
            </w:r>
          </w:p>
        </w:tc>
        <w:tc>
          <w:tcPr>
            <w:tcW w:w="2880" w:type="dxa"/>
            <w:tcMar>
              <w:top w:w="18" w:type="dxa"/>
              <w:left w:w="55" w:type="dxa"/>
              <w:bottom w:w="18" w:type="dxa"/>
              <w:right w:w="55" w:type="dxa"/>
            </w:tcMar>
            <w:vAlign w:val="center"/>
          </w:tcPr>
          <w:p w14:paraId="450A6E6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0.067</w:t>
            </w:r>
          </w:p>
        </w:tc>
      </w:tr>
      <w:tr w14:paraId="6E1FC07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422E7B7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Q22</w:t>
            </w:r>
          </w:p>
        </w:tc>
        <w:tc>
          <w:tcPr>
            <w:tcW w:w="1872" w:type="dxa"/>
            <w:shd w:val="clear" w:color="auto" w:fill="F5F7F9"/>
            <w:tcMar>
              <w:top w:w="18" w:type="dxa"/>
              <w:left w:w="55" w:type="dxa"/>
              <w:bottom w:w="18" w:type="dxa"/>
              <w:right w:w="55" w:type="dxa"/>
            </w:tcMar>
            <w:vAlign w:val="center"/>
          </w:tcPr>
          <w:p w14:paraId="017966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728" w:type="dxa"/>
            <w:shd w:val="clear" w:color="auto" w:fill="F5F7F9"/>
            <w:tcMar>
              <w:top w:w="18" w:type="dxa"/>
              <w:left w:w="55" w:type="dxa"/>
              <w:bottom w:w="18" w:type="dxa"/>
              <w:right w:w="55" w:type="dxa"/>
            </w:tcMar>
            <w:vAlign w:val="center"/>
          </w:tcPr>
          <w:p w14:paraId="7FB71F0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-0.042</w:t>
            </w:r>
          </w:p>
        </w:tc>
        <w:tc>
          <w:tcPr>
            <w:tcW w:w="1728" w:type="dxa"/>
            <w:shd w:val="clear" w:color="auto" w:fill="EDF4F8"/>
            <w:tcMar>
              <w:top w:w="18" w:type="dxa"/>
              <w:left w:w="55" w:type="dxa"/>
              <w:bottom w:w="18" w:type="dxa"/>
              <w:right w:w="55" w:type="dxa"/>
            </w:tcMar>
            <w:vAlign w:val="center"/>
          </w:tcPr>
          <w:p w14:paraId="7D626EF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0.898</w:t>
            </w:r>
          </w:p>
        </w:tc>
        <w:tc>
          <w:tcPr>
            <w:tcW w:w="1728" w:type="dxa"/>
            <w:shd w:val="clear" w:color="auto" w:fill="F5F7F9"/>
            <w:tcMar>
              <w:top w:w="18" w:type="dxa"/>
              <w:left w:w="55" w:type="dxa"/>
              <w:bottom w:w="18" w:type="dxa"/>
              <w:right w:w="55" w:type="dxa"/>
            </w:tcMar>
            <w:vAlign w:val="center"/>
          </w:tcPr>
          <w:p w14:paraId="47980B5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-0.010</w:t>
            </w:r>
          </w:p>
        </w:tc>
        <w:tc>
          <w:tcPr>
            <w:tcW w:w="1728" w:type="dxa"/>
            <w:shd w:val="clear" w:color="auto" w:fill="F5F7F9"/>
            <w:tcMar>
              <w:top w:w="18" w:type="dxa"/>
              <w:left w:w="55" w:type="dxa"/>
              <w:bottom w:w="18" w:type="dxa"/>
              <w:right w:w="55" w:type="dxa"/>
            </w:tcMar>
            <w:vAlign w:val="center"/>
          </w:tcPr>
          <w:p w14:paraId="2533078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-0.103</w:t>
            </w:r>
          </w:p>
        </w:tc>
        <w:tc>
          <w:tcPr>
            <w:tcW w:w="1728" w:type="dxa"/>
            <w:shd w:val="clear" w:color="auto" w:fill="F5F7F9"/>
            <w:tcMar>
              <w:top w:w="18" w:type="dxa"/>
              <w:left w:w="55" w:type="dxa"/>
              <w:bottom w:w="18" w:type="dxa"/>
              <w:right w:w="55" w:type="dxa"/>
            </w:tcMar>
            <w:vAlign w:val="center"/>
          </w:tcPr>
          <w:p w14:paraId="7533C40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-0.013</w:t>
            </w:r>
          </w:p>
        </w:tc>
        <w:tc>
          <w:tcPr>
            <w:tcW w:w="2880" w:type="dxa"/>
            <w:shd w:val="clear" w:color="auto" w:fill="F5F7F9"/>
            <w:tcMar>
              <w:top w:w="18" w:type="dxa"/>
              <w:left w:w="55" w:type="dxa"/>
              <w:bottom w:w="18" w:type="dxa"/>
              <w:right w:w="55" w:type="dxa"/>
            </w:tcMar>
            <w:vAlign w:val="center"/>
          </w:tcPr>
          <w:p w14:paraId="2C56196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0.103</w:t>
            </w:r>
          </w:p>
        </w:tc>
      </w:tr>
      <w:tr w14:paraId="2118282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5DEDB63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Q23</w:t>
            </w:r>
          </w:p>
        </w:tc>
        <w:tc>
          <w:tcPr>
            <w:tcW w:w="1872" w:type="dxa"/>
            <w:tcMar>
              <w:top w:w="18" w:type="dxa"/>
              <w:left w:w="55" w:type="dxa"/>
              <w:bottom w:w="18" w:type="dxa"/>
              <w:right w:w="55" w:type="dxa"/>
            </w:tcMar>
            <w:vAlign w:val="center"/>
          </w:tcPr>
          <w:p w14:paraId="01B254C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728" w:type="dxa"/>
            <w:tcMar>
              <w:top w:w="18" w:type="dxa"/>
              <w:left w:w="55" w:type="dxa"/>
              <w:bottom w:w="18" w:type="dxa"/>
              <w:right w:w="55" w:type="dxa"/>
            </w:tcMar>
            <w:vAlign w:val="center"/>
          </w:tcPr>
          <w:p w14:paraId="4B38A40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0.057</w:t>
            </w:r>
          </w:p>
        </w:tc>
        <w:tc>
          <w:tcPr>
            <w:tcW w:w="1728" w:type="dxa"/>
            <w:tcMar>
              <w:top w:w="18" w:type="dxa"/>
              <w:left w:w="55" w:type="dxa"/>
              <w:bottom w:w="18" w:type="dxa"/>
              <w:right w:w="55" w:type="dxa"/>
            </w:tcMar>
            <w:vAlign w:val="center"/>
          </w:tcPr>
          <w:p w14:paraId="1484A5C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0.007</w:t>
            </w:r>
          </w:p>
        </w:tc>
        <w:tc>
          <w:tcPr>
            <w:tcW w:w="1728" w:type="dxa"/>
            <w:shd w:val="clear" w:color="auto" w:fill="EDF4F8"/>
            <w:tcMar>
              <w:top w:w="18" w:type="dxa"/>
              <w:left w:w="55" w:type="dxa"/>
              <w:bottom w:w="18" w:type="dxa"/>
              <w:right w:w="55" w:type="dxa"/>
            </w:tcMar>
            <w:vAlign w:val="center"/>
          </w:tcPr>
          <w:p w14:paraId="5DE05D0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0.774</w:t>
            </w:r>
          </w:p>
        </w:tc>
        <w:tc>
          <w:tcPr>
            <w:tcW w:w="1728" w:type="dxa"/>
            <w:tcMar>
              <w:top w:w="18" w:type="dxa"/>
              <w:left w:w="55" w:type="dxa"/>
              <w:bottom w:w="18" w:type="dxa"/>
              <w:right w:w="55" w:type="dxa"/>
            </w:tcMar>
            <w:vAlign w:val="center"/>
          </w:tcPr>
          <w:p w14:paraId="7C8EBBE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0.147</w:t>
            </w:r>
          </w:p>
        </w:tc>
        <w:tc>
          <w:tcPr>
            <w:tcW w:w="1728" w:type="dxa"/>
            <w:tcMar>
              <w:top w:w="18" w:type="dxa"/>
              <w:left w:w="55" w:type="dxa"/>
              <w:bottom w:w="18" w:type="dxa"/>
              <w:right w:w="55" w:type="dxa"/>
            </w:tcMar>
            <w:vAlign w:val="center"/>
          </w:tcPr>
          <w:p w14:paraId="69B83CA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-0.049</w:t>
            </w:r>
          </w:p>
        </w:tc>
        <w:tc>
          <w:tcPr>
            <w:tcW w:w="2880" w:type="dxa"/>
            <w:tcMar>
              <w:top w:w="18" w:type="dxa"/>
              <w:left w:w="55" w:type="dxa"/>
              <w:bottom w:w="18" w:type="dxa"/>
              <w:right w:w="55" w:type="dxa"/>
            </w:tcMar>
            <w:vAlign w:val="center"/>
          </w:tcPr>
          <w:p w14:paraId="00940A9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0.147</w:t>
            </w:r>
          </w:p>
        </w:tc>
      </w:tr>
      <w:tr w14:paraId="2DBC9CB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7181FF1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Q24</w:t>
            </w:r>
          </w:p>
        </w:tc>
        <w:tc>
          <w:tcPr>
            <w:tcW w:w="1872" w:type="dxa"/>
            <w:shd w:val="clear" w:color="auto" w:fill="F5F7F9"/>
            <w:tcMar>
              <w:top w:w="18" w:type="dxa"/>
              <w:left w:w="55" w:type="dxa"/>
              <w:bottom w:w="18" w:type="dxa"/>
              <w:right w:w="55" w:type="dxa"/>
            </w:tcMar>
            <w:vAlign w:val="center"/>
          </w:tcPr>
          <w:p w14:paraId="53B47C0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728" w:type="dxa"/>
            <w:shd w:val="clear" w:color="auto" w:fill="F5F7F9"/>
            <w:tcMar>
              <w:top w:w="18" w:type="dxa"/>
              <w:left w:w="55" w:type="dxa"/>
              <w:bottom w:w="18" w:type="dxa"/>
              <w:right w:w="55" w:type="dxa"/>
            </w:tcMar>
            <w:vAlign w:val="center"/>
          </w:tcPr>
          <w:p w14:paraId="49EEA93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0.012</w:t>
            </w:r>
          </w:p>
        </w:tc>
        <w:tc>
          <w:tcPr>
            <w:tcW w:w="1728" w:type="dxa"/>
            <w:shd w:val="clear" w:color="auto" w:fill="F5F7F9"/>
            <w:tcMar>
              <w:top w:w="18" w:type="dxa"/>
              <w:left w:w="55" w:type="dxa"/>
              <w:bottom w:w="18" w:type="dxa"/>
              <w:right w:w="55" w:type="dxa"/>
            </w:tcMar>
            <w:vAlign w:val="center"/>
          </w:tcPr>
          <w:p w14:paraId="3CFE8F3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0.031</w:t>
            </w:r>
          </w:p>
        </w:tc>
        <w:tc>
          <w:tcPr>
            <w:tcW w:w="1728" w:type="dxa"/>
            <w:shd w:val="clear" w:color="auto" w:fill="F5F7F9"/>
            <w:tcMar>
              <w:top w:w="18" w:type="dxa"/>
              <w:left w:w="55" w:type="dxa"/>
              <w:bottom w:w="18" w:type="dxa"/>
              <w:right w:w="55" w:type="dxa"/>
            </w:tcMar>
            <w:vAlign w:val="center"/>
          </w:tcPr>
          <w:p w14:paraId="5BA05BD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0.015</w:t>
            </w:r>
          </w:p>
        </w:tc>
        <w:tc>
          <w:tcPr>
            <w:tcW w:w="1728" w:type="dxa"/>
            <w:shd w:val="clear" w:color="auto" w:fill="EDF4F8"/>
            <w:tcMar>
              <w:top w:w="18" w:type="dxa"/>
              <w:left w:w="55" w:type="dxa"/>
              <w:bottom w:w="18" w:type="dxa"/>
              <w:right w:w="55" w:type="dxa"/>
            </w:tcMar>
            <w:vAlign w:val="center"/>
          </w:tcPr>
          <w:p w14:paraId="4930EFD6">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0.748</w:t>
            </w:r>
          </w:p>
        </w:tc>
        <w:tc>
          <w:tcPr>
            <w:tcW w:w="1728" w:type="dxa"/>
            <w:shd w:val="clear" w:color="auto" w:fill="F5F7F9"/>
            <w:tcMar>
              <w:top w:w="18" w:type="dxa"/>
              <w:left w:w="55" w:type="dxa"/>
              <w:bottom w:w="18" w:type="dxa"/>
              <w:right w:w="55" w:type="dxa"/>
            </w:tcMar>
            <w:vAlign w:val="center"/>
          </w:tcPr>
          <w:p w14:paraId="6AFA7E7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-0.011</w:t>
            </w:r>
          </w:p>
        </w:tc>
        <w:tc>
          <w:tcPr>
            <w:tcW w:w="2880" w:type="dxa"/>
            <w:shd w:val="clear" w:color="auto" w:fill="F5F7F9"/>
            <w:tcMar>
              <w:top w:w="18" w:type="dxa"/>
              <w:left w:w="55" w:type="dxa"/>
              <w:bottom w:w="18" w:type="dxa"/>
              <w:right w:w="55" w:type="dxa"/>
            </w:tcMar>
            <w:vAlign w:val="center"/>
          </w:tcPr>
          <w:p w14:paraId="46B767A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0.031</w:t>
            </w:r>
          </w:p>
        </w:tc>
      </w:tr>
      <w:tr w14:paraId="160884B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2C154B2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Q25</w:t>
            </w:r>
          </w:p>
        </w:tc>
        <w:tc>
          <w:tcPr>
            <w:tcW w:w="1872" w:type="dxa"/>
            <w:tcMar>
              <w:top w:w="18" w:type="dxa"/>
              <w:left w:w="55" w:type="dxa"/>
              <w:bottom w:w="18" w:type="dxa"/>
              <w:right w:w="55" w:type="dxa"/>
            </w:tcMar>
            <w:vAlign w:val="center"/>
          </w:tcPr>
          <w:p w14:paraId="015F8AC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728" w:type="dxa"/>
            <w:tcMar>
              <w:top w:w="18" w:type="dxa"/>
              <w:left w:w="55" w:type="dxa"/>
              <w:bottom w:w="18" w:type="dxa"/>
              <w:right w:w="55" w:type="dxa"/>
            </w:tcMar>
            <w:vAlign w:val="center"/>
          </w:tcPr>
          <w:p w14:paraId="7181D71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-0.027</w:t>
            </w:r>
          </w:p>
        </w:tc>
        <w:tc>
          <w:tcPr>
            <w:tcW w:w="1728" w:type="dxa"/>
            <w:tcMar>
              <w:top w:w="18" w:type="dxa"/>
              <w:left w:w="55" w:type="dxa"/>
              <w:bottom w:w="18" w:type="dxa"/>
              <w:right w:w="55" w:type="dxa"/>
            </w:tcMar>
            <w:vAlign w:val="center"/>
          </w:tcPr>
          <w:p w14:paraId="5ADE249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-0.115</w:t>
            </w:r>
          </w:p>
        </w:tc>
        <w:tc>
          <w:tcPr>
            <w:tcW w:w="1728" w:type="dxa"/>
            <w:tcMar>
              <w:top w:w="18" w:type="dxa"/>
              <w:left w:w="55" w:type="dxa"/>
              <w:bottom w:w="18" w:type="dxa"/>
              <w:right w:w="55" w:type="dxa"/>
            </w:tcMar>
            <w:vAlign w:val="center"/>
          </w:tcPr>
          <w:p w14:paraId="563EAE8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0.102</w:t>
            </w:r>
          </w:p>
        </w:tc>
        <w:tc>
          <w:tcPr>
            <w:tcW w:w="1728" w:type="dxa"/>
            <w:tcMar>
              <w:top w:w="18" w:type="dxa"/>
              <w:left w:w="55" w:type="dxa"/>
              <w:bottom w:w="18" w:type="dxa"/>
              <w:right w:w="55" w:type="dxa"/>
            </w:tcMar>
            <w:vAlign w:val="center"/>
          </w:tcPr>
          <w:p w14:paraId="19EC678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-0.097</w:t>
            </w:r>
          </w:p>
        </w:tc>
        <w:tc>
          <w:tcPr>
            <w:tcW w:w="1728" w:type="dxa"/>
            <w:shd w:val="clear" w:color="auto" w:fill="EDF4F8"/>
            <w:tcMar>
              <w:top w:w="18" w:type="dxa"/>
              <w:left w:w="55" w:type="dxa"/>
              <w:bottom w:w="18" w:type="dxa"/>
              <w:right w:w="55" w:type="dxa"/>
            </w:tcMar>
            <w:vAlign w:val="center"/>
          </w:tcPr>
          <w:p w14:paraId="36DF24C3">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0.975</w:t>
            </w:r>
          </w:p>
        </w:tc>
        <w:tc>
          <w:tcPr>
            <w:tcW w:w="2880" w:type="dxa"/>
            <w:tcMar>
              <w:top w:w="18" w:type="dxa"/>
              <w:left w:w="55" w:type="dxa"/>
              <w:bottom w:w="18" w:type="dxa"/>
              <w:right w:w="55" w:type="dxa"/>
            </w:tcMar>
            <w:vAlign w:val="center"/>
          </w:tcPr>
          <w:p w14:paraId="20548DE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0.115</w:t>
            </w:r>
          </w:p>
        </w:tc>
      </w:tr>
      <w:tr w14:paraId="7B3026C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40EC7DB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Q26</w:t>
            </w:r>
          </w:p>
        </w:tc>
        <w:tc>
          <w:tcPr>
            <w:tcW w:w="1872" w:type="dxa"/>
            <w:shd w:val="clear" w:color="auto" w:fill="F5F7F9"/>
            <w:tcMar>
              <w:top w:w="18" w:type="dxa"/>
              <w:left w:w="55" w:type="dxa"/>
              <w:bottom w:w="18" w:type="dxa"/>
              <w:right w:w="55" w:type="dxa"/>
            </w:tcMar>
            <w:vAlign w:val="center"/>
          </w:tcPr>
          <w:p w14:paraId="60FEB2F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28" w:type="dxa"/>
            <w:shd w:val="clear" w:color="auto" w:fill="EDF4F8"/>
            <w:tcMar>
              <w:top w:w="18" w:type="dxa"/>
              <w:left w:w="55" w:type="dxa"/>
              <w:bottom w:w="18" w:type="dxa"/>
              <w:right w:w="55" w:type="dxa"/>
            </w:tcMar>
            <w:vAlign w:val="center"/>
          </w:tcPr>
          <w:p w14:paraId="44B65508">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0.814</w:t>
            </w:r>
          </w:p>
        </w:tc>
        <w:tc>
          <w:tcPr>
            <w:tcW w:w="1728" w:type="dxa"/>
            <w:shd w:val="clear" w:color="auto" w:fill="F5F7F9"/>
            <w:tcMar>
              <w:top w:w="18" w:type="dxa"/>
              <w:left w:w="55" w:type="dxa"/>
              <w:bottom w:w="18" w:type="dxa"/>
              <w:right w:w="55" w:type="dxa"/>
            </w:tcMar>
            <w:vAlign w:val="center"/>
          </w:tcPr>
          <w:p w14:paraId="7B35F2E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-0.066</w:t>
            </w:r>
          </w:p>
        </w:tc>
        <w:tc>
          <w:tcPr>
            <w:tcW w:w="1728" w:type="dxa"/>
            <w:shd w:val="clear" w:color="auto" w:fill="F5F7F9"/>
            <w:tcMar>
              <w:top w:w="18" w:type="dxa"/>
              <w:left w:w="55" w:type="dxa"/>
              <w:bottom w:w="18" w:type="dxa"/>
              <w:right w:w="55" w:type="dxa"/>
            </w:tcMar>
            <w:vAlign w:val="center"/>
          </w:tcPr>
          <w:p w14:paraId="469D0E5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-0.042</w:t>
            </w:r>
          </w:p>
        </w:tc>
        <w:tc>
          <w:tcPr>
            <w:tcW w:w="1728" w:type="dxa"/>
            <w:shd w:val="clear" w:color="auto" w:fill="F5F7F9"/>
            <w:tcMar>
              <w:top w:w="18" w:type="dxa"/>
              <w:left w:w="55" w:type="dxa"/>
              <w:bottom w:w="18" w:type="dxa"/>
              <w:right w:w="55" w:type="dxa"/>
            </w:tcMar>
            <w:vAlign w:val="center"/>
          </w:tcPr>
          <w:p w14:paraId="249E1F4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0.047</w:t>
            </w:r>
          </w:p>
        </w:tc>
        <w:tc>
          <w:tcPr>
            <w:tcW w:w="1728" w:type="dxa"/>
            <w:shd w:val="clear" w:color="auto" w:fill="F5F7F9"/>
            <w:tcMar>
              <w:top w:w="18" w:type="dxa"/>
              <w:left w:w="55" w:type="dxa"/>
              <w:bottom w:w="18" w:type="dxa"/>
              <w:right w:w="55" w:type="dxa"/>
            </w:tcMar>
            <w:vAlign w:val="center"/>
          </w:tcPr>
          <w:p w14:paraId="3DE4517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0.030</w:t>
            </w:r>
          </w:p>
        </w:tc>
        <w:tc>
          <w:tcPr>
            <w:tcW w:w="2880" w:type="dxa"/>
            <w:shd w:val="clear" w:color="auto" w:fill="F5F7F9"/>
            <w:tcMar>
              <w:top w:w="18" w:type="dxa"/>
              <w:left w:w="55" w:type="dxa"/>
              <w:bottom w:w="18" w:type="dxa"/>
              <w:right w:w="55" w:type="dxa"/>
            </w:tcMar>
            <w:vAlign w:val="center"/>
          </w:tcPr>
          <w:p w14:paraId="32D0D94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0.066</w:t>
            </w:r>
          </w:p>
        </w:tc>
      </w:tr>
      <w:tr w14:paraId="2AE0394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12134EC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Q27</w:t>
            </w:r>
          </w:p>
        </w:tc>
        <w:tc>
          <w:tcPr>
            <w:tcW w:w="1872" w:type="dxa"/>
            <w:tcMar>
              <w:top w:w="18" w:type="dxa"/>
              <w:left w:w="55" w:type="dxa"/>
              <w:bottom w:w="18" w:type="dxa"/>
              <w:right w:w="55" w:type="dxa"/>
            </w:tcMar>
            <w:vAlign w:val="center"/>
          </w:tcPr>
          <w:p w14:paraId="050D52A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728" w:type="dxa"/>
            <w:tcMar>
              <w:top w:w="18" w:type="dxa"/>
              <w:left w:w="55" w:type="dxa"/>
              <w:bottom w:w="18" w:type="dxa"/>
              <w:right w:w="55" w:type="dxa"/>
            </w:tcMar>
            <w:vAlign w:val="center"/>
          </w:tcPr>
          <w:p w14:paraId="4578566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0.016</w:t>
            </w:r>
          </w:p>
        </w:tc>
        <w:tc>
          <w:tcPr>
            <w:tcW w:w="1728" w:type="dxa"/>
            <w:shd w:val="clear" w:color="auto" w:fill="EDF4F8"/>
            <w:tcMar>
              <w:top w:w="18" w:type="dxa"/>
              <w:left w:w="55" w:type="dxa"/>
              <w:bottom w:w="18" w:type="dxa"/>
              <w:right w:w="55" w:type="dxa"/>
            </w:tcMar>
            <w:vAlign w:val="center"/>
          </w:tcPr>
          <w:p w14:paraId="176B6F9D">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0.896</w:t>
            </w:r>
          </w:p>
        </w:tc>
        <w:tc>
          <w:tcPr>
            <w:tcW w:w="1728" w:type="dxa"/>
            <w:tcMar>
              <w:top w:w="18" w:type="dxa"/>
              <w:left w:w="55" w:type="dxa"/>
              <w:bottom w:w="18" w:type="dxa"/>
              <w:right w:w="55" w:type="dxa"/>
            </w:tcMar>
            <w:vAlign w:val="center"/>
          </w:tcPr>
          <w:p w14:paraId="2C430F1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-0.043</w:t>
            </w:r>
          </w:p>
        </w:tc>
        <w:tc>
          <w:tcPr>
            <w:tcW w:w="1728" w:type="dxa"/>
            <w:tcMar>
              <w:top w:w="18" w:type="dxa"/>
              <w:left w:w="55" w:type="dxa"/>
              <w:bottom w:w="18" w:type="dxa"/>
              <w:right w:w="55" w:type="dxa"/>
            </w:tcMar>
            <w:vAlign w:val="center"/>
          </w:tcPr>
          <w:p w14:paraId="006C726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0.062</w:t>
            </w:r>
          </w:p>
        </w:tc>
        <w:tc>
          <w:tcPr>
            <w:tcW w:w="1728" w:type="dxa"/>
            <w:tcMar>
              <w:top w:w="18" w:type="dxa"/>
              <w:left w:w="55" w:type="dxa"/>
              <w:bottom w:w="18" w:type="dxa"/>
              <w:right w:w="55" w:type="dxa"/>
            </w:tcMar>
            <w:vAlign w:val="center"/>
          </w:tcPr>
          <w:p w14:paraId="511B5EC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0.006</w:t>
            </w:r>
          </w:p>
        </w:tc>
        <w:tc>
          <w:tcPr>
            <w:tcW w:w="2880" w:type="dxa"/>
            <w:tcMar>
              <w:top w:w="18" w:type="dxa"/>
              <w:left w:w="55" w:type="dxa"/>
              <w:bottom w:w="18" w:type="dxa"/>
              <w:right w:w="55" w:type="dxa"/>
            </w:tcMar>
            <w:vAlign w:val="center"/>
          </w:tcPr>
          <w:p w14:paraId="05E5C1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0.062</w:t>
            </w:r>
          </w:p>
        </w:tc>
      </w:tr>
      <w:tr w14:paraId="398467B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2B38F1C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Q28</w:t>
            </w:r>
          </w:p>
        </w:tc>
        <w:tc>
          <w:tcPr>
            <w:tcW w:w="1872" w:type="dxa"/>
            <w:shd w:val="clear" w:color="auto" w:fill="F5F7F9"/>
            <w:tcMar>
              <w:top w:w="18" w:type="dxa"/>
              <w:left w:w="55" w:type="dxa"/>
              <w:bottom w:w="18" w:type="dxa"/>
              <w:right w:w="55" w:type="dxa"/>
            </w:tcMar>
            <w:vAlign w:val="center"/>
          </w:tcPr>
          <w:p w14:paraId="7F85538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728" w:type="dxa"/>
            <w:shd w:val="clear" w:color="auto" w:fill="F5F7F9"/>
            <w:tcMar>
              <w:top w:w="18" w:type="dxa"/>
              <w:left w:w="55" w:type="dxa"/>
              <w:bottom w:w="18" w:type="dxa"/>
              <w:right w:w="55" w:type="dxa"/>
            </w:tcMar>
            <w:vAlign w:val="center"/>
          </w:tcPr>
          <w:p w14:paraId="4B17939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-0.048</w:t>
            </w:r>
          </w:p>
        </w:tc>
        <w:tc>
          <w:tcPr>
            <w:tcW w:w="1728" w:type="dxa"/>
            <w:shd w:val="clear" w:color="auto" w:fill="F5F7F9"/>
            <w:tcMar>
              <w:top w:w="18" w:type="dxa"/>
              <w:left w:w="55" w:type="dxa"/>
              <w:bottom w:w="18" w:type="dxa"/>
              <w:right w:w="55" w:type="dxa"/>
            </w:tcMar>
            <w:vAlign w:val="center"/>
          </w:tcPr>
          <w:p w14:paraId="052671D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-0.086</w:t>
            </w:r>
          </w:p>
        </w:tc>
        <w:tc>
          <w:tcPr>
            <w:tcW w:w="1728" w:type="dxa"/>
            <w:shd w:val="clear" w:color="auto" w:fill="EDF4F8"/>
            <w:tcMar>
              <w:top w:w="18" w:type="dxa"/>
              <w:left w:w="55" w:type="dxa"/>
              <w:bottom w:w="18" w:type="dxa"/>
              <w:right w:w="55" w:type="dxa"/>
            </w:tcMar>
            <w:vAlign w:val="center"/>
          </w:tcPr>
          <w:p w14:paraId="15A607CC">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0.896</w:t>
            </w:r>
          </w:p>
        </w:tc>
        <w:tc>
          <w:tcPr>
            <w:tcW w:w="1728" w:type="dxa"/>
            <w:shd w:val="clear" w:color="auto" w:fill="F5F7F9"/>
            <w:tcMar>
              <w:top w:w="18" w:type="dxa"/>
              <w:left w:w="55" w:type="dxa"/>
              <w:bottom w:w="18" w:type="dxa"/>
              <w:right w:w="55" w:type="dxa"/>
            </w:tcMar>
            <w:vAlign w:val="center"/>
          </w:tcPr>
          <w:p w14:paraId="3602982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-0.073</w:t>
            </w:r>
          </w:p>
        </w:tc>
        <w:tc>
          <w:tcPr>
            <w:tcW w:w="1728" w:type="dxa"/>
            <w:shd w:val="clear" w:color="auto" w:fill="F5F7F9"/>
            <w:tcMar>
              <w:top w:w="18" w:type="dxa"/>
              <w:left w:w="55" w:type="dxa"/>
              <w:bottom w:w="18" w:type="dxa"/>
              <w:right w:w="55" w:type="dxa"/>
            </w:tcMar>
            <w:vAlign w:val="center"/>
          </w:tcPr>
          <w:p w14:paraId="25C18F4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-0.017</w:t>
            </w:r>
          </w:p>
        </w:tc>
        <w:tc>
          <w:tcPr>
            <w:tcW w:w="2880" w:type="dxa"/>
            <w:shd w:val="clear" w:color="auto" w:fill="F5F7F9"/>
            <w:tcMar>
              <w:top w:w="18" w:type="dxa"/>
              <w:left w:w="55" w:type="dxa"/>
              <w:bottom w:w="18" w:type="dxa"/>
              <w:right w:w="55" w:type="dxa"/>
            </w:tcMar>
            <w:vAlign w:val="center"/>
          </w:tcPr>
          <w:p w14:paraId="2D5A5C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0.086</w:t>
            </w:r>
          </w:p>
        </w:tc>
      </w:tr>
      <w:tr w14:paraId="6512515F">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3144DF7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Q29</w:t>
            </w:r>
          </w:p>
        </w:tc>
        <w:tc>
          <w:tcPr>
            <w:tcW w:w="1872" w:type="dxa"/>
            <w:tcMar>
              <w:top w:w="18" w:type="dxa"/>
              <w:left w:w="55" w:type="dxa"/>
              <w:bottom w:w="18" w:type="dxa"/>
              <w:right w:w="55" w:type="dxa"/>
            </w:tcMar>
            <w:vAlign w:val="center"/>
          </w:tcPr>
          <w:p w14:paraId="620CCA7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728" w:type="dxa"/>
            <w:tcMar>
              <w:top w:w="18" w:type="dxa"/>
              <w:left w:w="55" w:type="dxa"/>
              <w:bottom w:w="18" w:type="dxa"/>
              <w:right w:w="55" w:type="dxa"/>
            </w:tcMar>
            <w:vAlign w:val="center"/>
          </w:tcPr>
          <w:p w14:paraId="3624ECE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0.062</w:t>
            </w:r>
          </w:p>
        </w:tc>
        <w:tc>
          <w:tcPr>
            <w:tcW w:w="1728" w:type="dxa"/>
            <w:tcMar>
              <w:top w:w="18" w:type="dxa"/>
              <w:left w:w="55" w:type="dxa"/>
              <w:bottom w:w="18" w:type="dxa"/>
              <w:right w:w="55" w:type="dxa"/>
            </w:tcMar>
            <w:vAlign w:val="center"/>
          </w:tcPr>
          <w:p w14:paraId="4E90427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0.041</w:t>
            </w:r>
          </w:p>
        </w:tc>
        <w:tc>
          <w:tcPr>
            <w:tcW w:w="1728" w:type="dxa"/>
            <w:tcMar>
              <w:top w:w="18" w:type="dxa"/>
              <w:left w:w="55" w:type="dxa"/>
              <w:bottom w:w="18" w:type="dxa"/>
              <w:right w:w="55" w:type="dxa"/>
            </w:tcMar>
            <w:vAlign w:val="center"/>
          </w:tcPr>
          <w:p w14:paraId="23033E0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-0.019</w:t>
            </w:r>
          </w:p>
        </w:tc>
        <w:tc>
          <w:tcPr>
            <w:tcW w:w="1728" w:type="dxa"/>
            <w:shd w:val="clear" w:color="auto" w:fill="EDF4F8"/>
            <w:tcMar>
              <w:top w:w="18" w:type="dxa"/>
              <w:left w:w="55" w:type="dxa"/>
              <w:bottom w:w="18" w:type="dxa"/>
              <w:right w:w="55" w:type="dxa"/>
            </w:tcMar>
            <w:vAlign w:val="center"/>
          </w:tcPr>
          <w:p w14:paraId="2961CF7D">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0.724</w:t>
            </w:r>
          </w:p>
        </w:tc>
        <w:tc>
          <w:tcPr>
            <w:tcW w:w="1728" w:type="dxa"/>
            <w:tcMar>
              <w:top w:w="18" w:type="dxa"/>
              <w:left w:w="55" w:type="dxa"/>
              <w:bottom w:w="18" w:type="dxa"/>
              <w:right w:w="55" w:type="dxa"/>
            </w:tcMar>
            <w:vAlign w:val="center"/>
          </w:tcPr>
          <w:p w14:paraId="3AD2990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0.047</w:t>
            </w:r>
          </w:p>
        </w:tc>
        <w:tc>
          <w:tcPr>
            <w:tcW w:w="2880" w:type="dxa"/>
            <w:tcMar>
              <w:top w:w="18" w:type="dxa"/>
              <w:left w:w="55" w:type="dxa"/>
              <w:bottom w:w="18" w:type="dxa"/>
              <w:right w:w="55" w:type="dxa"/>
            </w:tcMar>
            <w:vAlign w:val="center"/>
          </w:tcPr>
          <w:p w14:paraId="7375F79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0.062</w:t>
            </w:r>
          </w:p>
        </w:tc>
      </w:tr>
      <w:tr w14:paraId="3469C76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13E5A39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Q30</w:t>
            </w:r>
          </w:p>
        </w:tc>
        <w:tc>
          <w:tcPr>
            <w:tcW w:w="1872" w:type="dxa"/>
            <w:shd w:val="clear" w:color="auto" w:fill="F5F7F9"/>
            <w:tcMar>
              <w:top w:w="18" w:type="dxa"/>
              <w:left w:w="55" w:type="dxa"/>
              <w:bottom w:w="18" w:type="dxa"/>
              <w:right w:w="55" w:type="dxa"/>
            </w:tcMar>
            <w:vAlign w:val="center"/>
          </w:tcPr>
          <w:p w14:paraId="796B22C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28" w:type="dxa"/>
            <w:shd w:val="clear" w:color="auto" w:fill="EDF4F8"/>
            <w:tcMar>
              <w:top w:w="18" w:type="dxa"/>
              <w:left w:w="55" w:type="dxa"/>
              <w:bottom w:w="18" w:type="dxa"/>
              <w:right w:w="55" w:type="dxa"/>
            </w:tcMar>
            <w:vAlign w:val="center"/>
          </w:tcPr>
          <w:p w14:paraId="433B0B9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0.820</w:t>
            </w:r>
          </w:p>
        </w:tc>
        <w:tc>
          <w:tcPr>
            <w:tcW w:w="1728" w:type="dxa"/>
            <w:shd w:val="clear" w:color="auto" w:fill="F5F7F9"/>
            <w:tcMar>
              <w:top w:w="18" w:type="dxa"/>
              <w:left w:w="55" w:type="dxa"/>
              <w:bottom w:w="18" w:type="dxa"/>
              <w:right w:w="55" w:type="dxa"/>
            </w:tcMar>
            <w:vAlign w:val="center"/>
          </w:tcPr>
          <w:p w14:paraId="5B9B9FF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0.036</w:t>
            </w:r>
          </w:p>
        </w:tc>
        <w:tc>
          <w:tcPr>
            <w:tcW w:w="1728" w:type="dxa"/>
            <w:shd w:val="clear" w:color="auto" w:fill="F5F7F9"/>
            <w:tcMar>
              <w:top w:w="18" w:type="dxa"/>
              <w:left w:w="55" w:type="dxa"/>
              <w:bottom w:w="18" w:type="dxa"/>
              <w:right w:w="55" w:type="dxa"/>
            </w:tcMar>
            <w:vAlign w:val="center"/>
          </w:tcPr>
          <w:p w14:paraId="764C449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0.074</w:t>
            </w:r>
          </w:p>
        </w:tc>
        <w:tc>
          <w:tcPr>
            <w:tcW w:w="1728" w:type="dxa"/>
            <w:shd w:val="clear" w:color="auto" w:fill="F5F7F9"/>
            <w:tcMar>
              <w:top w:w="18" w:type="dxa"/>
              <w:left w:w="55" w:type="dxa"/>
              <w:bottom w:w="18" w:type="dxa"/>
              <w:right w:w="55" w:type="dxa"/>
            </w:tcMar>
            <w:vAlign w:val="center"/>
          </w:tcPr>
          <w:p w14:paraId="7173592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-0.074</w:t>
            </w:r>
          </w:p>
        </w:tc>
        <w:tc>
          <w:tcPr>
            <w:tcW w:w="1728" w:type="dxa"/>
            <w:shd w:val="clear" w:color="auto" w:fill="F5F7F9"/>
            <w:tcMar>
              <w:top w:w="18" w:type="dxa"/>
              <w:left w:w="55" w:type="dxa"/>
              <w:bottom w:w="18" w:type="dxa"/>
              <w:right w:w="55" w:type="dxa"/>
            </w:tcMar>
            <w:vAlign w:val="center"/>
          </w:tcPr>
          <w:p w14:paraId="621CD86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-0.071</w:t>
            </w:r>
          </w:p>
        </w:tc>
        <w:tc>
          <w:tcPr>
            <w:tcW w:w="2880" w:type="dxa"/>
            <w:shd w:val="clear" w:color="auto" w:fill="F5F7F9"/>
            <w:tcMar>
              <w:top w:w="18" w:type="dxa"/>
              <w:left w:w="55" w:type="dxa"/>
              <w:bottom w:w="18" w:type="dxa"/>
              <w:right w:w="55" w:type="dxa"/>
            </w:tcMar>
            <w:vAlign w:val="center"/>
          </w:tcPr>
          <w:p w14:paraId="5A59D4E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0.074</w:t>
            </w:r>
          </w:p>
        </w:tc>
      </w:tr>
      <w:tr w14:paraId="2AF909E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511FF1B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Q31</w:t>
            </w:r>
          </w:p>
        </w:tc>
        <w:tc>
          <w:tcPr>
            <w:tcW w:w="1872" w:type="dxa"/>
            <w:tcMar>
              <w:top w:w="18" w:type="dxa"/>
              <w:left w:w="55" w:type="dxa"/>
              <w:bottom w:w="18" w:type="dxa"/>
              <w:right w:w="55" w:type="dxa"/>
            </w:tcMar>
            <w:vAlign w:val="center"/>
          </w:tcPr>
          <w:p w14:paraId="1D6C03C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728" w:type="dxa"/>
            <w:tcMar>
              <w:top w:w="18" w:type="dxa"/>
              <w:left w:w="55" w:type="dxa"/>
              <w:bottom w:w="18" w:type="dxa"/>
              <w:right w:w="55" w:type="dxa"/>
            </w:tcMar>
            <w:vAlign w:val="center"/>
          </w:tcPr>
          <w:p w14:paraId="61CA404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-0.010</w:t>
            </w:r>
          </w:p>
        </w:tc>
        <w:tc>
          <w:tcPr>
            <w:tcW w:w="1728" w:type="dxa"/>
            <w:tcMar>
              <w:top w:w="18" w:type="dxa"/>
              <w:left w:w="55" w:type="dxa"/>
              <w:bottom w:w="18" w:type="dxa"/>
              <w:right w:w="55" w:type="dxa"/>
            </w:tcMar>
            <w:vAlign w:val="center"/>
          </w:tcPr>
          <w:p w14:paraId="34AC1BD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0.038</w:t>
            </w:r>
          </w:p>
        </w:tc>
        <w:tc>
          <w:tcPr>
            <w:tcW w:w="1728" w:type="dxa"/>
            <w:shd w:val="clear" w:color="auto" w:fill="EDF4F8"/>
            <w:tcMar>
              <w:top w:w="18" w:type="dxa"/>
              <w:left w:w="55" w:type="dxa"/>
              <w:bottom w:w="18" w:type="dxa"/>
              <w:right w:w="55" w:type="dxa"/>
            </w:tcMar>
            <w:vAlign w:val="center"/>
          </w:tcPr>
          <w:p w14:paraId="63F8A9A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0.810</w:t>
            </w:r>
          </w:p>
        </w:tc>
        <w:tc>
          <w:tcPr>
            <w:tcW w:w="1728" w:type="dxa"/>
            <w:tcMar>
              <w:top w:w="18" w:type="dxa"/>
              <w:left w:w="55" w:type="dxa"/>
              <w:bottom w:w="18" w:type="dxa"/>
              <w:right w:w="55" w:type="dxa"/>
            </w:tcMar>
            <w:vAlign w:val="center"/>
          </w:tcPr>
          <w:p w14:paraId="4028E76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0.141</w:t>
            </w:r>
          </w:p>
        </w:tc>
        <w:tc>
          <w:tcPr>
            <w:tcW w:w="1728" w:type="dxa"/>
            <w:tcMar>
              <w:top w:w="18" w:type="dxa"/>
              <w:left w:w="55" w:type="dxa"/>
              <w:bottom w:w="18" w:type="dxa"/>
              <w:right w:w="55" w:type="dxa"/>
            </w:tcMar>
            <w:vAlign w:val="center"/>
          </w:tcPr>
          <w:p w14:paraId="6A3E5A2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-0.024</w:t>
            </w:r>
          </w:p>
        </w:tc>
        <w:tc>
          <w:tcPr>
            <w:tcW w:w="2880" w:type="dxa"/>
            <w:tcMar>
              <w:top w:w="18" w:type="dxa"/>
              <w:left w:w="55" w:type="dxa"/>
              <w:bottom w:w="18" w:type="dxa"/>
              <w:right w:w="55" w:type="dxa"/>
            </w:tcMar>
            <w:vAlign w:val="center"/>
          </w:tcPr>
          <w:p w14:paraId="20BAB9D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0.141</w:t>
            </w:r>
          </w:p>
        </w:tc>
      </w:tr>
      <w:tr w14:paraId="462A5E6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0AAF995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Q32</w:t>
            </w:r>
          </w:p>
        </w:tc>
        <w:tc>
          <w:tcPr>
            <w:tcW w:w="1872" w:type="dxa"/>
            <w:shd w:val="clear" w:color="auto" w:fill="F5F7F9"/>
            <w:tcMar>
              <w:top w:w="18" w:type="dxa"/>
              <w:left w:w="55" w:type="dxa"/>
              <w:bottom w:w="18" w:type="dxa"/>
              <w:right w:w="55" w:type="dxa"/>
            </w:tcMar>
            <w:vAlign w:val="center"/>
          </w:tcPr>
          <w:p w14:paraId="61B87E0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728" w:type="dxa"/>
            <w:shd w:val="clear" w:color="auto" w:fill="F5F7F9"/>
            <w:tcMar>
              <w:top w:w="18" w:type="dxa"/>
              <w:left w:w="55" w:type="dxa"/>
              <w:bottom w:w="18" w:type="dxa"/>
              <w:right w:w="55" w:type="dxa"/>
            </w:tcMar>
            <w:vAlign w:val="center"/>
          </w:tcPr>
          <w:p w14:paraId="4A25E06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0.041</w:t>
            </w:r>
          </w:p>
        </w:tc>
        <w:tc>
          <w:tcPr>
            <w:tcW w:w="1728" w:type="dxa"/>
            <w:shd w:val="clear" w:color="auto" w:fill="F5F7F9"/>
            <w:tcMar>
              <w:top w:w="18" w:type="dxa"/>
              <w:left w:w="55" w:type="dxa"/>
              <w:bottom w:w="18" w:type="dxa"/>
              <w:right w:w="55" w:type="dxa"/>
            </w:tcMar>
            <w:vAlign w:val="center"/>
          </w:tcPr>
          <w:p w14:paraId="08B8F15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-0.010</w:t>
            </w:r>
          </w:p>
        </w:tc>
        <w:tc>
          <w:tcPr>
            <w:tcW w:w="1728" w:type="dxa"/>
            <w:shd w:val="clear" w:color="auto" w:fill="F5F7F9"/>
            <w:tcMar>
              <w:top w:w="18" w:type="dxa"/>
              <w:left w:w="55" w:type="dxa"/>
              <w:bottom w:w="18" w:type="dxa"/>
              <w:right w:w="55" w:type="dxa"/>
            </w:tcMar>
            <w:vAlign w:val="center"/>
          </w:tcPr>
          <w:p w14:paraId="34E2100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0.036</w:t>
            </w:r>
          </w:p>
        </w:tc>
        <w:tc>
          <w:tcPr>
            <w:tcW w:w="1728" w:type="dxa"/>
            <w:shd w:val="clear" w:color="auto" w:fill="EDF4F8"/>
            <w:tcMar>
              <w:top w:w="18" w:type="dxa"/>
              <w:left w:w="55" w:type="dxa"/>
              <w:bottom w:w="18" w:type="dxa"/>
              <w:right w:w="55" w:type="dxa"/>
            </w:tcMar>
            <w:vAlign w:val="center"/>
          </w:tcPr>
          <w:p w14:paraId="4BBB5DDC">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0.751</w:t>
            </w:r>
          </w:p>
        </w:tc>
        <w:tc>
          <w:tcPr>
            <w:tcW w:w="1728" w:type="dxa"/>
            <w:shd w:val="clear" w:color="auto" w:fill="F5F7F9"/>
            <w:tcMar>
              <w:top w:w="18" w:type="dxa"/>
              <w:left w:w="55" w:type="dxa"/>
              <w:bottom w:w="18" w:type="dxa"/>
              <w:right w:w="55" w:type="dxa"/>
            </w:tcMar>
            <w:vAlign w:val="center"/>
          </w:tcPr>
          <w:p w14:paraId="059D33E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0.028</w:t>
            </w:r>
          </w:p>
        </w:tc>
        <w:tc>
          <w:tcPr>
            <w:tcW w:w="2880" w:type="dxa"/>
            <w:shd w:val="clear" w:color="auto" w:fill="F5F7F9"/>
            <w:tcMar>
              <w:top w:w="18" w:type="dxa"/>
              <w:left w:w="55" w:type="dxa"/>
              <w:bottom w:w="18" w:type="dxa"/>
              <w:right w:w="55" w:type="dxa"/>
            </w:tcMar>
            <w:vAlign w:val="center"/>
          </w:tcPr>
          <w:p w14:paraId="0DFD041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0.041</w:t>
            </w:r>
          </w:p>
        </w:tc>
      </w:tr>
      <w:tr w14:paraId="1E6D0789">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36AD56E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Q33</w:t>
            </w:r>
          </w:p>
        </w:tc>
        <w:tc>
          <w:tcPr>
            <w:tcW w:w="1872" w:type="dxa"/>
            <w:tcMar>
              <w:top w:w="18" w:type="dxa"/>
              <w:left w:w="55" w:type="dxa"/>
              <w:bottom w:w="18" w:type="dxa"/>
              <w:right w:w="55" w:type="dxa"/>
            </w:tcMar>
            <w:vAlign w:val="center"/>
          </w:tcPr>
          <w:p w14:paraId="53FC36F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28" w:type="dxa"/>
            <w:shd w:val="clear" w:color="auto" w:fill="EDF4F8"/>
            <w:tcMar>
              <w:top w:w="18" w:type="dxa"/>
              <w:left w:w="55" w:type="dxa"/>
              <w:bottom w:w="18" w:type="dxa"/>
              <w:right w:w="55" w:type="dxa"/>
            </w:tcMar>
            <w:vAlign w:val="center"/>
          </w:tcPr>
          <w:p w14:paraId="1DA3E818">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0.820</w:t>
            </w:r>
          </w:p>
        </w:tc>
        <w:tc>
          <w:tcPr>
            <w:tcW w:w="1728" w:type="dxa"/>
            <w:tcMar>
              <w:top w:w="18" w:type="dxa"/>
              <w:left w:w="55" w:type="dxa"/>
              <w:bottom w:w="18" w:type="dxa"/>
              <w:right w:w="55" w:type="dxa"/>
            </w:tcMar>
            <w:vAlign w:val="center"/>
          </w:tcPr>
          <w:p w14:paraId="6B626B4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0.057</w:t>
            </w:r>
          </w:p>
        </w:tc>
        <w:tc>
          <w:tcPr>
            <w:tcW w:w="1728" w:type="dxa"/>
            <w:tcMar>
              <w:top w:w="18" w:type="dxa"/>
              <w:left w:w="55" w:type="dxa"/>
              <w:bottom w:w="18" w:type="dxa"/>
              <w:right w:w="55" w:type="dxa"/>
            </w:tcMar>
            <w:vAlign w:val="center"/>
          </w:tcPr>
          <w:p w14:paraId="23EF7EB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0.082</w:t>
            </w:r>
          </w:p>
        </w:tc>
        <w:tc>
          <w:tcPr>
            <w:tcW w:w="1728" w:type="dxa"/>
            <w:tcMar>
              <w:top w:w="18" w:type="dxa"/>
              <w:left w:w="55" w:type="dxa"/>
              <w:bottom w:w="18" w:type="dxa"/>
              <w:right w:w="55" w:type="dxa"/>
            </w:tcMar>
            <w:vAlign w:val="center"/>
          </w:tcPr>
          <w:p w14:paraId="3D6C5E8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0.003</w:t>
            </w:r>
          </w:p>
        </w:tc>
        <w:tc>
          <w:tcPr>
            <w:tcW w:w="1728" w:type="dxa"/>
            <w:tcMar>
              <w:top w:w="18" w:type="dxa"/>
              <w:left w:w="55" w:type="dxa"/>
              <w:bottom w:w="18" w:type="dxa"/>
              <w:right w:w="55" w:type="dxa"/>
            </w:tcMar>
            <w:vAlign w:val="center"/>
          </w:tcPr>
          <w:p w14:paraId="630D6F6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-0.127</w:t>
            </w:r>
          </w:p>
        </w:tc>
        <w:tc>
          <w:tcPr>
            <w:tcW w:w="2880" w:type="dxa"/>
            <w:tcMar>
              <w:top w:w="18" w:type="dxa"/>
              <w:left w:w="55" w:type="dxa"/>
              <w:bottom w:w="18" w:type="dxa"/>
              <w:right w:w="55" w:type="dxa"/>
            </w:tcMar>
            <w:vAlign w:val="center"/>
          </w:tcPr>
          <w:p w14:paraId="352067F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0.127</w:t>
            </w:r>
          </w:p>
        </w:tc>
      </w:tr>
      <w:tr w14:paraId="26B22C4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789480B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Q34</w:t>
            </w:r>
          </w:p>
        </w:tc>
        <w:tc>
          <w:tcPr>
            <w:tcW w:w="1872" w:type="dxa"/>
            <w:shd w:val="clear" w:color="auto" w:fill="F5F7F9"/>
            <w:tcMar>
              <w:top w:w="18" w:type="dxa"/>
              <w:left w:w="55" w:type="dxa"/>
              <w:bottom w:w="18" w:type="dxa"/>
              <w:right w:w="55" w:type="dxa"/>
            </w:tcMar>
            <w:vAlign w:val="center"/>
          </w:tcPr>
          <w:p w14:paraId="136B390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728" w:type="dxa"/>
            <w:shd w:val="clear" w:color="auto" w:fill="F5F7F9"/>
            <w:tcMar>
              <w:top w:w="18" w:type="dxa"/>
              <w:left w:w="55" w:type="dxa"/>
              <w:bottom w:w="18" w:type="dxa"/>
              <w:right w:w="55" w:type="dxa"/>
            </w:tcMar>
            <w:vAlign w:val="center"/>
          </w:tcPr>
          <w:p w14:paraId="716FCD0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1728" w:type="dxa"/>
            <w:shd w:val="clear" w:color="auto" w:fill="F5F7F9"/>
            <w:tcMar>
              <w:top w:w="18" w:type="dxa"/>
              <w:left w:w="55" w:type="dxa"/>
              <w:bottom w:w="18" w:type="dxa"/>
              <w:right w:w="55" w:type="dxa"/>
            </w:tcMar>
            <w:vAlign w:val="center"/>
          </w:tcPr>
          <w:p w14:paraId="20877A6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0.107</w:t>
            </w:r>
          </w:p>
        </w:tc>
        <w:tc>
          <w:tcPr>
            <w:tcW w:w="1728" w:type="dxa"/>
            <w:shd w:val="clear" w:color="auto" w:fill="EDF4F8"/>
            <w:tcMar>
              <w:top w:w="18" w:type="dxa"/>
              <w:left w:w="55" w:type="dxa"/>
              <w:bottom w:w="18" w:type="dxa"/>
              <w:right w:w="55" w:type="dxa"/>
            </w:tcMar>
            <w:vAlign w:val="center"/>
          </w:tcPr>
          <w:p w14:paraId="368A0644">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0.828</w:t>
            </w:r>
          </w:p>
        </w:tc>
        <w:tc>
          <w:tcPr>
            <w:tcW w:w="1728" w:type="dxa"/>
            <w:shd w:val="clear" w:color="auto" w:fill="F5F7F9"/>
            <w:tcMar>
              <w:top w:w="18" w:type="dxa"/>
              <w:left w:w="55" w:type="dxa"/>
              <w:bottom w:w="18" w:type="dxa"/>
              <w:right w:w="55" w:type="dxa"/>
            </w:tcMar>
            <w:vAlign w:val="center"/>
          </w:tcPr>
          <w:p w14:paraId="0DBA6C1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1728" w:type="dxa"/>
            <w:shd w:val="clear" w:color="auto" w:fill="F5F7F9"/>
            <w:tcMar>
              <w:top w:w="18" w:type="dxa"/>
              <w:left w:w="55" w:type="dxa"/>
              <w:bottom w:w="18" w:type="dxa"/>
              <w:right w:w="55" w:type="dxa"/>
            </w:tcMar>
            <w:vAlign w:val="center"/>
          </w:tcPr>
          <w:p w14:paraId="78A6E82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2880" w:type="dxa"/>
            <w:shd w:val="clear" w:color="auto" w:fill="F5F7F9"/>
            <w:tcMar>
              <w:top w:w="18" w:type="dxa"/>
              <w:left w:w="55" w:type="dxa"/>
              <w:bottom w:w="18" w:type="dxa"/>
              <w:right w:w="55" w:type="dxa"/>
            </w:tcMar>
            <w:vAlign w:val="center"/>
          </w:tcPr>
          <w:p w14:paraId="4E56A69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0.107</w:t>
            </w:r>
          </w:p>
        </w:tc>
      </w:tr>
      <w:tr w14:paraId="02707E1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3E03313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Q35</w:t>
            </w:r>
          </w:p>
        </w:tc>
        <w:tc>
          <w:tcPr>
            <w:tcW w:w="1872" w:type="dxa"/>
            <w:tcMar>
              <w:top w:w="18" w:type="dxa"/>
              <w:left w:w="55" w:type="dxa"/>
              <w:bottom w:w="18" w:type="dxa"/>
              <w:right w:w="55" w:type="dxa"/>
            </w:tcMar>
            <w:vAlign w:val="center"/>
          </w:tcPr>
          <w:p w14:paraId="0BED8B8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728" w:type="dxa"/>
            <w:tcMar>
              <w:top w:w="18" w:type="dxa"/>
              <w:left w:w="55" w:type="dxa"/>
              <w:bottom w:w="18" w:type="dxa"/>
              <w:right w:w="55" w:type="dxa"/>
            </w:tcMar>
            <w:vAlign w:val="center"/>
          </w:tcPr>
          <w:p w14:paraId="4DFFCD4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-0.051</w:t>
            </w:r>
          </w:p>
        </w:tc>
        <w:tc>
          <w:tcPr>
            <w:tcW w:w="1728" w:type="dxa"/>
            <w:tcMar>
              <w:top w:w="18" w:type="dxa"/>
              <w:left w:w="55" w:type="dxa"/>
              <w:bottom w:w="18" w:type="dxa"/>
              <w:right w:w="55" w:type="dxa"/>
            </w:tcMar>
            <w:vAlign w:val="center"/>
          </w:tcPr>
          <w:p w14:paraId="41DC04F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-0.092</w:t>
            </w:r>
          </w:p>
        </w:tc>
        <w:tc>
          <w:tcPr>
            <w:tcW w:w="1728" w:type="dxa"/>
            <w:tcMar>
              <w:top w:w="18" w:type="dxa"/>
              <w:left w:w="55" w:type="dxa"/>
              <w:bottom w:w="18" w:type="dxa"/>
              <w:right w:w="55" w:type="dxa"/>
            </w:tcMar>
            <w:vAlign w:val="center"/>
          </w:tcPr>
          <w:p w14:paraId="714A023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0.088</w:t>
            </w:r>
          </w:p>
        </w:tc>
        <w:tc>
          <w:tcPr>
            <w:tcW w:w="1728" w:type="dxa"/>
            <w:shd w:val="clear" w:color="auto" w:fill="EDF4F8"/>
            <w:tcMar>
              <w:top w:w="18" w:type="dxa"/>
              <w:left w:w="55" w:type="dxa"/>
              <w:bottom w:w="18" w:type="dxa"/>
              <w:right w:w="55" w:type="dxa"/>
            </w:tcMar>
            <w:vAlign w:val="center"/>
          </w:tcPr>
          <w:p w14:paraId="1403D8C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0.757</w:t>
            </w:r>
          </w:p>
        </w:tc>
        <w:tc>
          <w:tcPr>
            <w:tcW w:w="1728" w:type="dxa"/>
            <w:tcMar>
              <w:top w:w="18" w:type="dxa"/>
              <w:left w:w="55" w:type="dxa"/>
              <w:bottom w:w="18" w:type="dxa"/>
              <w:right w:w="55" w:type="dxa"/>
            </w:tcMar>
            <w:vAlign w:val="center"/>
          </w:tcPr>
          <w:p w14:paraId="36C8DE9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0.027</w:t>
            </w:r>
          </w:p>
        </w:tc>
        <w:tc>
          <w:tcPr>
            <w:tcW w:w="2880" w:type="dxa"/>
            <w:tcMar>
              <w:top w:w="18" w:type="dxa"/>
              <w:left w:w="55" w:type="dxa"/>
              <w:bottom w:w="18" w:type="dxa"/>
              <w:right w:w="55" w:type="dxa"/>
            </w:tcMar>
            <w:vAlign w:val="center"/>
          </w:tcPr>
          <w:p w14:paraId="0C1B27B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0.092</w:t>
            </w:r>
          </w:p>
        </w:tc>
      </w:tr>
      <w:tr w14:paraId="058B2E7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41F0F3A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Q36</w:t>
            </w:r>
          </w:p>
        </w:tc>
        <w:tc>
          <w:tcPr>
            <w:tcW w:w="1872" w:type="dxa"/>
            <w:shd w:val="clear" w:color="auto" w:fill="F5F7F9"/>
            <w:tcMar>
              <w:top w:w="18" w:type="dxa"/>
              <w:left w:w="55" w:type="dxa"/>
              <w:bottom w:w="18" w:type="dxa"/>
              <w:right w:w="55" w:type="dxa"/>
            </w:tcMar>
            <w:vAlign w:val="center"/>
          </w:tcPr>
          <w:p w14:paraId="6DEAB56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28" w:type="dxa"/>
            <w:shd w:val="clear" w:color="auto" w:fill="EDF4F8"/>
            <w:tcMar>
              <w:top w:w="18" w:type="dxa"/>
              <w:left w:w="55" w:type="dxa"/>
              <w:bottom w:w="18" w:type="dxa"/>
              <w:right w:w="55" w:type="dxa"/>
            </w:tcMar>
            <w:vAlign w:val="center"/>
          </w:tcPr>
          <w:p w14:paraId="00118962">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0.809</w:t>
            </w:r>
          </w:p>
        </w:tc>
        <w:tc>
          <w:tcPr>
            <w:tcW w:w="1728" w:type="dxa"/>
            <w:shd w:val="clear" w:color="auto" w:fill="F5F7F9"/>
            <w:tcMar>
              <w:top w:w="18" w:type="dxa"/>
              <w:left w:w="55" w:type="dxa"/>
              <w:bottom w:w="18" w:type="dxa"/>
              <w:right w:w="55" w:type="dxa"/>
            </w:tcMar>
            <w:vAlign w:val="center"/>
          </w:tcPr>
          <w:p w14:paraId="38FAB3E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-0.039</w:t>
            </w:r>
          </w:p>
        </w:tc>
        <w:tc>
          <w:tcPr>
            <w:tcW w:w="1728" w:type="dxa"/>
            <w:shd w:val="clear" w:color="auto" w:fill="F5F7F9"/>
            <w:tcMar>
              <w:top w:w="18" w:type="dxa"/>
              <w:left w:w="55" w:type="dxa"/>
              <w:bottom w:w="18" w:type="dxa"/>
              <w:right w:w="55" w:type="dxa"/>
            </w:tcMar>
            <w:vAlign w:val="center"/>
          </w:tcPr>
          <w:p w14:paraId="4DBDFA5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-0.055</w:t>
            </w:r>
          </w:p>
        </w:tc>
        <w:tc>
          <w:tcPr>
            <w:tcW w:w="1728" w:type="dxa"/>
            <w:shd w:val="clear" w:color="auto" w:fill="F5F7F9"/>
            <w:tcMar>
              <w:top w:w="18" w:type="dxa"/>
              <w:left w:w="55" w:type="dxa"/>
              <w:bottom w:w="18" w:type="dxa"/>
              <w:right w:w="55" w:type="dxa"/>
            </w:tcMar>
            <w:vAlign w:val="center"/>
          </w:tcPr>
          <w:p w14:paraId="452DFFB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0.023</w:t>
            </w:r>
          </w:p>
        </w:tc>
        <w:tc>
          <w:tcPr>
            <w:tcW w:w="1728" w:type="dxa"/>
            <w:shd w:val="clear" w:color="auto" w:fill="F5F7F9"/>
            <w:tcMar>
              <w:top w:w="18" w:type="dxa"/>
              <w:left w:w="55" w:type="dxa"/>
              <w:bottom w:w="18" w:type="dxa"/>
              <w:right w:w="55" w:type="dxa"/>
            </w:tcMar>
            <w:vAlign w:val="center"/>
          </w:tcPr>
          <w:p w14:paraId="1169E07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0.021</w:t>
            </w:r>
          </w:p>
        </w:tc>
        <w:tc>
          <w:tcPr>
            <w:tcW w:w="2880" w:type="dxa"/>
            <w:shd w:val="clear" w:color="auto" w:fill="F5F7F9"/>
            <w:tcMar>
              <w:top w:w="18" w:type="dxa"/>
              <w:left w:w="55" w:type="dxa"/>
              <w:bottom w:w="18" w:type="dxa"/>
              <w:right w:w="55" w:type="dxa"/>
            </w:tcMar>
            <w:vAlign w:val="center"/>
          </w:tcPr>
          <w:p w14:paraId="088E093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0.055</w:t>
            </w:r>
          </w:p>
        </w:tc>
      </w:tr>
      <w:tr w14:paraId="1A23600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tcMar>
              <w:top w:w="18" w:type="dxa"/>
              <w:left w:w="55" w:type="dxa"/>
              <w:bottom w:w="18" w:type="dxa"/>
              <w:right w:w="55" w:type="dxa"/>
            </w:tcMar>
            <w:vAlign w:val="center"/>
          </w:tcPr>
          <w:p w14:paraId="7EE3416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Q37</w:t>
            </w:r>
          </w:p>
        </w:tc>
        <w:tc>
          <w:tcPr>
            <w:tcW w:w="1872" w:type="dxa"/>
            <w:tcMar>
              <w:top w:w="18" w:type="dxa"/>
              <w:left w:w="55" w:type="dxa"/>
              <w:bottom w:w="18" w:type="dxa"/>
              <w:right w:w="55" w:type="dxa"/>
            </w:tcMar>
            <w:vAlign w:val="center"/>
          </w:tcPr>
          <w:p w14:paraId="229CCCD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728" w:type="dxa"/>
            <w:tcMar>
              <w:top w:w="18" w:type="dxa"/>
              <w:left w:w="55" w:type="dxa"/>
              <w:bottom w:w="18" w:type="dxa"/>
              <w:right w:w="55" w:type="dxa"/>
            </w:tcMar>
            <w:vAlign w:val="center"/>
          </w:tcPr>
          <w:p w14:paraId="0F5FC2A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0.003</w:t>
            </w:r>
          </w:p>
        </w:tc>
        <w:tc>
          <w:tcPr>
            <w:tcW w:w="1728" w:type="dxa"/>
            <w:tcMar>
              <w:top w:w="18" w:type="dxa"/>
              <w:left w:w="55" w:type="dxa"/>
              <w:bottom w:w="18" w:type="dxa"/>
              <w:right w:w="55" w:type="dxa"/>
            </w:tcMar>
            <w:vAlign w:val="center"/>
          </w:tcPr>
          <w:p w14:paraId="55E062B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0.117</w:t>
            </w:r>
          </w:p>
        </w:tc>
        <w:tc>
          <w:tcPr>
            <w:tcW w:w="1728" w:type="dxa"/>
            <w:tcMar>
              <w:top w:w="18" w:type="dxa"/>
              <w:left w:w="55" w:type="dxa"/>
              <w:bottom w:w="18" w:type="dxa"/>
              <w:right w:w="55" w:type="dxa"/>
            </w:tcMar>
            <w:vAlign w:val="center"/>
          </w:tcPr>
          <w:p w14:paraId="3EB09C1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-0.084</w:t>
            </w:r>
          </w:p>
        </w:tc>
        <w:tc>
          <w:tcPr>
            <w:tcW w:w="1728" w:type="dxa"/>
            <w:shd w:val="clear" w:color="auto" w:fill="EDF4F8"/>
            <w:tcMar>
              <w:top w:w="18" w:type="dxa"/>
              <w:left w:w="55" w:type="dxa"/>
              <w:bottom w:w="18" w:type="dxa"/>
              <w:right w:w="55" w:type="dxa"/>
            </w:tcMar>
            <w:vAlign w:val="center"/>
          </w:tcPr>
          <w:p w14:paraId="5158ED9E">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0.852</w:t>
            </w:r>
          </w:p>
        </w:tc>
        <w:tc>
          <w:tcPr>
            <w:tcW w:w="1728" w:type="dxa"/>
            <w:tcMar>
              <w:top w:w="18" w:type="dxa"/>
              <w:left w:w="55" w:type="dxa"/>
              <w:bottom w:w="18" w:type="dxa"/>
              <w:right w:w="55" w:type="dxa"/>
            </w:tcMar>
            <w:vAlign w:val="center"/>
          </w:tcPr>
          <w:p w14:paraId="2370D2B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-0.070</w:t>
            </w:r>
          </w:p>
        </w:tc>
        <w:tc>
          <w:tcPr>
            <w:tcW w:w="2880" w:type="dxa"/>
            <w:tcMar>
              <w:top w:w="18" w:type="dxa"/>
              <w:left w:w="55" w:type="dxa"/>
              <w:bottom w:w="18" w:type="dxa"/>
              <w:right w:w="55" w:type="dxa"/>
            </w:tcMar>
            <w:vAlign w:val="center"/>
          </w:tcPr>
          <w:p w14:paraId="680AC19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0.117</w:t>
            </w:r>
          </w:p>
        </w:tc>
      </w:tr>
      <w:tr w14:paraId="048A8F1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864" w:type="dxa"/>
            <w:shd w:val="clear" w:color="auto" w:fill="F5F7F9"/>
            <w:tcMar>
              <w:top w:w="18" w:type="dxa"/>
              <w:left w:w="55" w:type="dxa"/>
              <w:bottom w:w="18" w:type="dxa"/>
              <w:right w:w="55" w:type="dxa"/>
            </w:tcMar>
            <w:vAlign w:val="center"/>
          </w:tcPr>
          <w:p w14:paraId="66E6872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Q38</w:t>
            </w:r>
          </w:p>
        </w:tc>
        <w:tc>
          <w:tcPr>
            <w:tcW w:w="1872" w:type="dxa"/>
            <w:shd w:val="clear" w:color="auto" w:fill="F5F7F9"/>
            <w:tcMar>
              <w:top w:w="18" w:type="dxa"/>
              <w:left w:w="55" w:type="dxa"/>
              <w:bottom w:w="18" w:type="dxa"/>
              <w:right w:w="55" w:type="dxa"/>
            </w:tcMar>
            <w:vAlign w:val="center"/>
          </w:tcPr>
          <w:p w14:paraId="32495F9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28" w:type="dxa"/>
            <w:shd w:val="clear" w:color="auto" w:fill="EDF4F8"/>
            <w:tcMar>
              <w:top w:w="18" w:type="dxa"/>
              <w:left w:w="55" w:type="dxa"/>
              <w:bottom w:w="18" w:type="dxa"/>
              <w:right w:w="55" w:type="dxa"/>
            </w:tcMar>
            <w:vAlign w:val="center"/>
          </w:tcPr>
          <w:p w14:paraId="72A728D9">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0.823</w:t>
            </w:r>
          </w:p>
        </w:tc>
        <w:tc>
          <w:tcPr>
            <w:tcW w:w="1728" w:type="dxa"/>
            <w:shd w:val="clear" w:color="auto" w:fill="F5F7F9"/>
            <w:tcMar>
              <w:top w:w="18" w:type="dxa"/>
              <w:left w:w="55" w:type="dxa"/>
              <w:bottom w:w="18" w:type="dxa"/>
              <w:right w:w="55" w:type="dxa"/>
            </w:tcMar>
            <w:vAlign w:val="center"/>
          </w:tcPr>
          <w:p w14:paraId="57B4F3E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0.029</w:t>
            </w:r>
          </w:p>
        </w:tc>
        <w:tc>
          <w:tcPr>
            <w:tcW w:w="1728" w:type="dxa"/>
            <w:shd w:val="clear" w:color="auto" w:fill="F5F7F9"/>
            <w:tcMar>
              <w:top w:w="18" w:type="dxa"/>
              <w:left w:w="55" w:type="dxa"/>
              <w:bottom w:w="18" w:type="dxa"/>
              <w:right w:w="55" w:type="dxa"/>
            </w:tcMar>
            <w:vAlign w:val="center"/>
          </w:tcPr>
          <w:p w14:paraId="41C7F1C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-0.028</w:t>
            </w:r>
          </w:p>
        </w:tc>
        <w:tc>
          <w:tcPr>
            <w:tcW w:w="1728" w:type="dxa"/>
            <w:shd w:val="clear" w:color="auto" w:fill="F5F7F9"/>
            <w:tcMar>
              <w:top w:w="18" w:type="dxa"/>
              <w:left w:w="55" w:type="dxa"/>
              <w:bottom w:w="18" w:type="dxa"/>
              <w:right w:w="55" w:type="dxa"/>
            </w:tcMar>
            <w:vAlign w:val="center"/>
          </w:tcPr>
          <w:p w14:paraId="665635B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0.027</w:t>
            </w:r>
          </w:p>
        </w:tc>
        <w:tc>
          <w:tcPr>
            <w:tcW w:w="1728" w:type="dxa"/>
            <w:shd w:val="clear" w:color="auto" w:fill="F5F7F9"/>
            <w:tcMar>
              <w:top w:w="18" w:type="dxa"/>
              <w:left w:w="55" w:type="dxa"/>
              <w:bottom w:w="18" w:type="dxa"/>
              <w:right w:w="55" w:type="dxa"/>
            </w:tcMar>
            <w:vAlign w:val="center"/>
          </w:tcPr>
          <w:p w14:paraId="726DFB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2880" w:type="dxa"/>
            <w:shd w:val="clear" w:color="auto" w:fill="F5F7F9"/>
            <w:tcMar>
              <w:top w:w="18" w:type="dxa"/>
              <w:left w:w="55" w:type="dxa"/>
              <w:bottom w:w="18" w:type="dxa"/>
              <w:right w:w="55" w:type="dxa"/>
            </w:tcMar>
            <w:vAlign w:val="center"/>
          </w:tcPr>
          <w:p w14:paraId="6E17E10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r>
    </w:tbl>
    <w:p w14:paraId="491F5917">
      <w:pPr>
        <w:spacing w:before="60" w:after="80" w:line="240" w:lineRule="auto"/>
      </w:pPr>
      <w:r>
        <w:t>Note. N = 706. Study 2 analyses were implemented in Python 3 using reproducible scripts. The table reports a five-factor principal-axis solution of the polychoric correlation matrix with oblique Promax rotation. Highlighted entries are the primary loadings on the intended domains; the Study 1 content map was used to align and interpret the factors, not as a rotation target. Intended-domain primary loadings ranged from .655 to .975, the largest absolute secondary loading was .166, and every item had its largest absolute loading on its intended factor. Abbreviations are defined in Table S2.</w:t>
      </w:r>
    </w:p>
    <w:p w14:paraId="3273D1C9">
      <w:r>
        <w:br w:type="page"/>
      </w:r>
    </w:p>
    <w:p w14:paraId="1EE62726">
      <w:pPr>
        <w:pStyle w:val="3"/>
        <w:keepNext/>
        <w:keepLines/>
        <w:spacing w:before="0" w:after="120"/>
      </w:pPr>
      <w:r>
        <w:rPr>
          <w:rFonts w:ascii="Times New Roman" w:hAnsi="Times New Roman" w:eastAsia="宋体" w:cs="Times New Roman"/>
          <w:b/>
          <w:color w:val="1E4E74"/>
          <w:sz w:val="25"/>
        </w:rPr>
        <w:t>S4</w:t>
      </w:r>
      <w:r>
        <w:rPr>
          <w:rFonts w:ascii="Times New Roman" w:hAnsi="Times New Roman" w:eastAsia="宋体" w:cs="Times New Roman"/>
          <w:b/>
          <w:color w:val="263746"/>
          <w:sz w:val="25"/>
        </w:rPr>
        <w:t xml:space="preserve">  Study 3 structural loadings</w:t>
      </w:r>
    </w:p>
    <w:p w14:paraId="22D79A83">
      <w:pPr>
        <w:pStyle w:val="15"/>
        <w:keepNext/>
        <w:spacing w:before="60" w:after="80"/>
        <w:rPr>
          <w:b/>
          <w:i w:val="0"/>
          <w:color w:val="auto"/>
          <w:sz w:val="20"/>
          <w:szCs w:val="20"/>
        </w:rPr>
      </w:pPr>
      <w:r>
        <w:rPr>
          <w:b/>
          <w:i w:val="0"/>
          <w:color w:val="auto"/>
          <w:sz w:val="20"/>
          <w:szCs w:val="20"/>
        </w:rPr>
        <w:t>Table S4. Study 3 correlated five-factor CFA and target ESEM standardised loadings</w:t>
      </w:r>
    </w:p>
    <w:tbl>
      <w:tblPr>
        <w:tblStyle w:val="33"/>
        <w:tblW w:w="14256" w:type="dxa"/>
        <w:jc w:val="center"/>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691"/>
        <w:gridCol w:w="1008"/>
        <w:gridCol w:w="1037"/>
        <w:gridCol w:w="893"/>
        <w:gridCol w:w="1368"/>
        <w:gridCol w:w="1368"/>
        <w:gridCol w:w="1368"/>
        <w:gridCol w:w="1368"/>
        <w:gridCol w:w="1368"/>
        <w:gridCol w:w="2232"/>
        <w:gridCol w:w="1555"/>
      </w:tblGrid>
      <w:tr w14:paraId="6203AC9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jc w:val="center"/>
        </w:trPr>
        <w:tc>
          <w:tcPr>
            <w:tcW w:w="691" w:type="dxa"/>
            <w:shd w:val="clear" w:color="auto" w:fill="E8EEF3"/>
            <w:tcMar>
              <w:top w:w="30" w:type="dxa"/>
              <w:left w:w="55" w:type="dxa"/>
              <w:bottom w:w="30" w:type="dxa"/>
              <w:right w:w="55" w:type="dxa"/>
            </w:tcMar>
            <w:vAlign w:val="center"/>
          </w:tcPr>
          <w:p w14:paraId="240EAAE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Item</w:t>
            </w:r>
          </w:p>
        </w:tc>
        <w:tc>
          <w:tcPr>
            <w:tcW w:w="1008" w:type="dxa"/>
            <w:shd w:val="clear" w:color="auto" w:fill="E8EEF3"/>
            <w:tcMar>
              <w:top w:w="30" w:type="dxa"/>
              <w:left w:w="55" w:type="dxa"/>
              <w:bottom w:w="30" w:type="dxa"/>
              <w:right w:w="55" w:type="dxa"/>
            </w:tcMar>
            <w:vAlign w:val="center"/>
          </w:tcPr>
          <w:p w14:paraId="5ABB88B7">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Target</w:t>
            </w:r>
          </w:p>
        </w:tc>
        <w:tc>
          <w:tcPr>
            <w:tcW w:w="1037" w:type="dxa"/>
            <w:shd w:val="clear" w:color="auto" w:fill="E8EEF3"/>
            <w:tcMar>
              <w:top w:w="30" w:type="dxa"/>
              <w:left w:w="55" w:type="dxa"/>
              <w:bottom w:w="30" w:type="dxa"/>
              <w:right w:w="55" w:type="dxa"/>
            </w:tcMar>
            <w:vAlign w:val="center"/>
          </w:tcPr>
          <w:p w14:paraId="29903927">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M3 CFA</w:t>
            </w:r>
            <w:r>
              <w:rPr>
                <w:rFonts w:ascii="Times New Roman" w:hAnsi="Times New Roman" w:eastAsia="宋体" w:cs="Times New Roman"/>
                <w:b/>
                <w:i w:val="0"/>
                <w:color w:val="auto"/>
                <w:sz w:val="16"/>
                <w:szCs w:val="28"/>
              </w:rPr>
              <w:br w:type="textWrapping"/>
            </w:r>
            <w:r>
              <w:rPr>
                <w:rFonts w:ascii="Times New Roman" w:hAnsi="Times New Roman" w:eastAsia="宋体" w:cs="Times New Roman"/>
                <w:b/>
                <w:i w:val="0"/>
                <w:color w:val="auto"/>
                <w:sz w:val="16"/>
                <w:szCs w:val="28"/>
              </w:rPr>
              <w:t>λ</w:t>
            </w:r>
          </w:p>
        </w:tc>
        <w:tc>
          <w:tcPr>
            <w:tcW w:w="893" w:type="dxa"/>
            <w:shd w:val="clear" w:color="auto" w:fill="E8EEF3"/>
            <w:tcMar>
              <w:top w:w="30" w:type="dxa"/>
              <w:left w:w="55" w:type="dxa"/>
              <w:bottom w:w="30" w:type="dxa"/>
              <w:right w:w="55" w:type="dxa"/>
            </w:tcMar>
            <w:vAlign w:val="center"/>
          </w:tcPr>
          <w:p w14:paraId="55703077">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M3</w:t>
            </w:r>
            <w:r>
              <w:rPr>
                <w:rFonts w:ascii="Times New Roman" w:hAnsi="Times New Roman" w:eastAsia="宋体" w:cs="Times New Roman"/>
                <w:b/>
                <w:i w:val="0"/>
                <w:color w:val="auto"/>
                <w:sz w:val="16"/>
                <w:szCs w:val="28"/>
              </w:rPr>
              <w:br w:type="textWrapping"/>
            </w:r>
            <w:r>
              <w:rPr>
                <w:rFonts w:ascii="Times New Roman" w:hAnsi="Times New Roman" w:eastAsia="宋体" w:cs="Times New Roman"/>
                <w:b/>
                <w:i w:val="0"/>
                <w:color w:val="auto"/>
                <w:sz w:val="16"/>
                <w:szCs w:val="28"/>
              </w:rPr>
              <w:t>SE</w:t>
            </w:r>
          </w:p>
        </w:tc>
        <w:tc>
          <w:tcPr>
            <w:tcW w:w="1368" w:type="dxa"/>
            <w:shd w:val="clear" w:color="auto" w:fill="E8EEF3"/>
            <w:tcMar>
              <w:top w:w="30" w:type="dxa"/>
              <w:left w:w="55" w:type="dxa"/>
              <w:bottom w:w="30" w:type="dxa"/>
              <w:right w:w="55" w:type="dxa"/>
            </w:tcMar>
            <w:vAlign w:val="center"/>
          </w:tcPr>
          <w:p w14:paraId="589B5A4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M6 CUR</w:t>
            </w:r>
          </w:p>
        </w:tc>
        <w:tc>
          <w:tcPr>
            <w:tcW w:w="1368" w:type="dxa"/>
            <w:shd w:val="clear" w:color="auto" w:fill="E8EEF3"/>
            <w:tcMar>
              <w:top w:w="30" w:type="dxa"/>
              <w:left w:w="55" w:type="dxa"/>
              <w:bottom w:w="30" w:type="dxa"/>
              <w:right w:w="55" w:type="dxa"/>
            </w:tcMar>
            <w:vAlign w:val="center"/>
          </w:tcPr>
          <w:p w14:paraId="71FB5796">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M6 EXT</w:t>
            </w:r>
          </w:p>
        </w:tc>
        <w:tc>
          <w:tcPr>
            <w:tcW w:w="1368" w:type="dxa"/>
            <w:shd w:val="clear" w:color="auto" w:fill="E8EEF3"/>
            <w:tcMar>
              <w:top w:w="30" w:type="dxa"/>
              <w:left w:w="55" w:type="dxa"/>
              <w:bottom w:w="30" w:type="dxa"/>
              <w:right w:w="55" w:type="dxa"/>
            </w:tcMar>
            <w:vAlign w:val="center"/>
          </w:tcPr>
          <w:p w14:paraId="5E3273A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M6 PEER</w:t>
            </w:r>
          </w:p>
        </w:tc>
        <w:tc>
          <w:tcPr>
            <w:tcW w:w="1368" w:type="dxa"/>
            <w:shd w:val="clear" w:color="auto" w:fill="E8EEF3"/>
            <w:tcMar>
              <w:top w:w="30" w:type="dxa"/>
              <w:left w:w="55" w:type="dxa"/>
              <w:bottom w:w="30" w:type="dxa"/>
              <w:right w:w="55" w:type="dxa"/>
            </w:tcMar>
            <w:vAlign w:val="center"/>
          </w:tcPr>
          <w:p w14:paraId="15C5D487">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M6 CULT</w:t>
            </w:r>
          </w:p>
        </w:tc>
        <w:tc>
          <w:tcPr>
            <w:tcW w:w="1368" w:type="dxa"/>
            <w:shd w:val="clear" w:color="auto" w:fill="E8EEF3"/>
            <w:tcMar>
              <w:top w:w="30" w:type="dxa"/>
              <w:left w:w="55" w:type="dxa"/>
              <w:bottom w:w="30" w:type="dxa"/>
              <w:right w:w="55" w:type="dxa"/>
            </w:tcMar>
            <w:vAlign w:val="center"/>
          </w:tcPr>
          <w:p w14:paraId="02C6E15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M6 INST</w:t>
            </w:r>
          </w:p>
        </w:tc>
        <w:tc>
          <w:tcPr>
            <w:tcW w:w="2232" w:type="dxa"/>
            <w:shd w:val="clear" w:color="auto" w:fill="E8EEF3"/>
            <w:tcMar>
              <w:top w:w="30" w:type="dxa"/>
              <w:left w:w="55" w:type="dxa"/>
              <w:bottom w:w="30" w:type="dxa"/>
              <w:right w:w="55" w:type="dxa"/>
            </w:tcMar>
            <w:vAlign w:val="center"/>
          </w:tcPr>
          <w:p w14:paraId="652F805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Max |cross λ|</w:t>
            </w:r>
          </w:p>
        </w:tc>
        <w:tc>
          <w:tcPr>
            <w:tcW w:w="1555" w:type="dxa"/>
            <w:shd w:val="clear" w:color="auto" w:fill="E8EEF3"/>
            <w:tcMar>
              <w:top w:w="30" w:type="dxa"/>
              <w:left w:w="55" w:type="dxa"/>
              <w:bottom w:w="30" w:type="dxa"/>
              <w:right w:w="55" w:type="dxa"/>
            </w:tcMar>
            <w:vAlign w:val="center"/>
          </w:tcPr>
          <w:p w14:paraId="5BFC281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Sig. cross</w:t>
            </w:r>
            <w:r>
              <w:rPr>
                <w:rFonts w:ascii="Times New Roman" w:hAnsi="Times New Roman" w:eastAsia="宋体" w:cs="Times New Roman"/>
                <w:b/>
                <w:i w:val="0"/>
                <w:color w:val="auto"/>
                <w:sz w:val="16"/>
                <w:szCs w:val="28"/>
              </w:rPr>
              <w:br w:type="textWrapping"/>
            </w:r>
            <w:r>
              <w:rPr>
                <w:rFonts w:ascii="Times New Roman" w:hAnsi="Times New Roman" w:eastAsia="宋体" w:cs="Times New Roman"/>
                <w:b/>
                <w:i w:val="0"/>
                <w:color w:val="auto"/>
                <w:sz w:val="16"/>
                <w:szCs w:val="28"/>
              </w:rPr>
              <w:t>n</w:t>
            </w:r>
          </w:p>
        </w:tc>
      </w:tr>
      <w:tr w14:paraId="74C066A9">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61E9795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w:t>
            </w:r>
          </w:p>
        </w:tc>
        <w:tc>
          <w:tcPr>
            <w:tcW w:w="1008" w:type="dxa"/>
            <w:tcMar>
              <w:top w:w="18" w:type="dxa"/>
              <w:left w:w="55" w:type="dxa"/>
              <w:bottom w:w="18" w:type="dxa"/>
              <w:right w:w="55" w:type="dxa"/>
            </w:tcMar>
            <w:vAlign w:val="center"/>
          </w:tcPr>
          <w:p w14:paraId="5F4BE05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037" w:type="dxa"/>
            <w:shd w:val="clear" w:color="auto" w:fill="EDF4F8"/>
            <w:tcMar>
              <w:top w:w="18" w:type="dxa"/>
              <w:left w:w="55" w:type="dxa"/>
              <w:bottom w:w="18" w:type="dxa"/>
              <w:right w:w="55" w:type="dxa"/>
            </w:tcMar>
            <w:vAlign w:val="center"/>
          </w:tcPr>
          <w:p w14:paraId="697C8D9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0.496</w:t>
            </w:r>
          </w:p>
        </w:tc>
        <w:tc>
          <w:tcPr>
            <w:tcW w:w="893" w:type="dxa"/>
            <w:tcMar>
              <w:top w:w="18" w:type="dxa"/>
              <w:left w:w="55" w:type="dxa"/>
              <w:bottom w:w="18" w:type="dxa"/>
              <w:right w:w="55" w:type="dxa"/>
            </w:tcMar>
            <w:vAlign w:val="center"/>
          </w:tcPr>
          <w:p w14:paraId="443EB08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0.039</w:t>
            </w:r>
          </w:p>
        </w:tc>
        <w:tc>
          <w:tcPr>
            <w:tcW w:w="1368" w:type="dxa"/>
            <w:shd w:val="clear" w:color="auto" w:fill="EDF4F8"/>
            <w:tcMar>
              <w:top w:w="18" w:type="dxa"/>
              <w:left w:w="55" w:type="dxa"/>
              <w:bottom w:w="18" w:type="dxa"/>
              <w:right w:w="55" w:type="dxa"/>
            </w:tcMar>
            <w:vAlign w:val="center"/>
          </w:tcPr>
          <w:p w14:paraId="4249B07F">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0.485</w:t>
            </w:r>
          </w:p>
        </w:tc>
        <w:tc>
          <w:tcPr>
            <w:tcW w:w="1368" w:type="dxa"/>
            <w:tcMar>
              <w:top w:w="18" w:type="dxa"/>
              <w:left w:w="55" w:type="dxa"/>
              <w:bottom w:w="18" w:type="dxa"/>
              <w:right w:w="55" w:type="dxa"/>
            </w:tcMar>
            <w:vAlign w:val="center"/>
          </w:tcPr>
          <w:p w14:paraId="0EAEF9E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-0.039</w:t>
            </w:r>
          </w:p>
        </w:tc>
        <w:tc>
          <w:tcPr>
            <w:tcW w:w="1368" w:type="dxa"/>
            <w:tcMar>
              <w:top w:w="18" w:type="dxa"/>
              <w:left w:w="55" w:type="dxa"/>
              <w:bottom w:w="18" w:type="dxa"/>
              <w:right w:w="55" w:type="dxa"/>
            </w:tcMar>
            <w:vAlign w:val="center"/>
          </w:tcPr>
          <w:p w14:paraId="3C3713B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-0.038</w:t>
            </w:r>
          </w:p>
        </w:tc>
        <w:tc>
          <w:tcPr>
            <w:tcW w:w="1368" w:type="dxa"/>
            <w:tcMar>
              <w:top w:w="18" w:type="dxa"/>
              <w:left w:w="55" w:type="dxa"/>
              <w:bottom w:w="18" w:type="dxa"/>
              <w:right w:w="55" w:type="dxa"/>
            </w:tcMar>
            <w:vAlign w:val="center"/>
          </w:tcPr>
          <w:p w14:paraId="12422CA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-0.088</w:t>
            </w:r>
          </w:p>
        </w:tc>
        <w:tc>
          <w:tcPr>
            <w:tcW w:w="1368" w:type="dxa"/>
            <w:tcMar>
              <w:top w:w="18" w:type="dxa"/>
              <w:left w:w="55" w:type="dxa"/>
              <w:bottom w:w="18" w:type="dxa"/>
              <w:right w:w="55" w:type="dxa"/>
            </w:tcMar>
            <w:vAlign w:val="center"/>
          </w:tcPr>
          <w:p w14:paraId="6B7591A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0.033</w:t>
            </w:r>
          </w:p>
        </w:tc>
        <w:tc>
          <w:tcPr>
            <w:tcW w:w="2232" w:type="dxa"/>
            <w:tcMar>
              <w:top w:w="18" w:type="dxa"/>
              <w:left w:w="55" w:type="dxa"/>
              <w:bottom w:w="18" w:type="dxa"/>
              <w:right w:w="55" w:type="dxa"/>
            </w:tcMar>
            <w:vAlign w:val="center"/>
          </w:tcPr>
          <w:p w14:paraId="1978EA3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0.088</w:t>
            </w:r>
          </w:p>
        </w:tc>
        <w:tc>
          <w:tcPr>
            <w:tcW w:w="1555" w:type="dxa"/>
            <w:tcMar>
              <w:top w:w="18" w:type="dxa"/>
              <w:left w:w="55" w:type="dxa"/>
              <w:bottom w:w="18" w:type="dxa"/>
              <w:right w:w="55" w:type="dxa"/>
            </w:tcMar>
            <w:vAlign w:val="center"/>
          </w:tcPr>
          <w:p w14:paraId="07A7A31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66D8E01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1430FBC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w:t>
            </w:r>
          </w:p>
        </w:tc>
        <w:tc>
          <w:tcPr>
            <w:tcW w:w="1008" w:type="dxa"/>
            <w:shd w:val="clear" w:color="auto" w:fill="F5F7F9"/>
            <w:tcMar>
              <w:top w:w="18" w:type="dxa"/>
              <w:left w:w="55" w:type="dxa"/>
              <w:bottom w:w="18" w:type="dxa"/>
              <w:right w:w="55" w:type="dxa"/>
            </w:tcMar>
            <w:vAlign w:val="center"/>
          </w:tcPr>
          <w:p w14:paraId="192D6B5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037" w:type="dxa"/>
            <w:shd w:val="clear" w:color="auto" w:fill="EDF4F8"/>
            <w:tcMar>
              <w:top w:w="18" w:type="dxa"/>
              <w:left w:w="55" w:type="dxa"/>
              <w:bottom w:w="18" w:type="dxa"/>
              <w:right w:w="55" w:type="dxa"/>
            </w:tcMar>
            <w:vAlign w:val="center"/>
          </w:tcPr>
          <w:p w14:paraId="4D413CDE">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0.711</w:t>
            </w:r>
          </w:p>
        </w:tc>
        <w:tc>
          <w:tcPr>
            <w:tcW w:w="893" w:type="dxa"/>
            <w:shd w:val="clear" w:color="auto" w:fill="F5F7F9"/>
            <w:tcMar>
              <w:top w:w="18" w:type="dxa"/>
              <w:left w:w="55" w:type="dxa"/>
              <w:bottom w:w="18" w:type="dxa"/>
              <w:right w:w="55" w:type="dxa"/>
            </w:tcMar>
            <w:vAlign w:val="center"/>
          </w:tcPr>
          <w:p w14:paraId="1F9CFDB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0.025</w:t>
            </w:r>
          </w:p>
        </w:tc>
        <w:tc>
          <w:tcPr>
            <w:tcW w:w="1368" w:type="dxa"/>
            <w:shd w:val="clear" w:color="auto" w:fill="F5F7F9"/>
            <w:tcMar>
              <w:top w:w="18" w:type="dxa"/>
              <w:left w:w="55" w:type="dxa"/>
              <w:bottom w:w="18" w:type="dxa"/>
              <w:right w:w="55" w:type="dxa"/>
            </w:tcMar>
            <w:vAlign w:val="center"/>
          </w:tcPr>
          <w:p w14:paraId="3B2EFB5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0.031</w:t>
            </w:r>
          </w:p>
        </w:tc>
        <w:tc>
          <w:tcPr>
            <w:tcW w:w="1368" w:type="dxa"/>
            <w:shd w:val="clear" w:color="auto" w:fill="EDF4F8"/>
            <w:tcMar>
              <w:top w:w="18" w:type="dxa"/>
              <w:left w:w="55" w:type="dxa"/>
              <w:bottom w:w="18" w:type="dxa"/>
              <w:right w:w="55" w:type="dxa"/>
            </w:tcMar>
            <w:vAlign w:val="center"/>
          </w:tcPr>
          <w:p w14:paraId="73730933">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0.532</w:t>
            </w:r>
          </w:p>
        </w:tc>
        <w:tc>
          <w:tcPr>
            <w:tcW w:w="1368" w:type="dxa"/>
            <w:shd w:val="clear" w:color="auto" w:fill="F5F7F9"/>
            <w:tcMar>
              <w:top w:w="18" w:type="dxa"/>
              <w:left w:w="55" w:type="dxa"/>
              <w:bottom w:w="18" w:type="dxa"/>
              <w:right w:w="55" w:type="dxa"/>
            </w:tcMar>
            <w:vAlign w:val="center"/>
          </w:tcPr>
          <w:p w14:paraId="49495D0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0.190</w:t>
            </w:r>
          </w:p>
        </w:tc>
        <w:tc>
          <w:tcPr>
            <w:tcW w:w="1368" w:type="dxa"/>
            <w:shd w:val="clear" w:color="auto" w:fill="F5F7F9"/>
            <w:tcMar>
              <w:top w:w="18" w:type="dxa"/>
              <w:left w:w="55" w:type="dxa"/>
              <w:bottom w:w="18" w:type="dxa"/>
              <w:right w:w="55" w:type="dxa"/>
            </w:tcMar>
            <w:vAlign w:val="center"/>
          </w:tcPr>
          <w:p w14:paraId="52638AE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0.077</w:t>
            </w:r>
          </w:p>
        </w:tc>
        <w:tc>
          <w:tcPr>
            <w:tcW w:w="1368" w:type="dxa"/>
            <w:shd w:val="clear" w:color="auto" w:fill="F5F7F9"/>
            <w:tcMar>
              <w:top w:w="18" w:type="dxa"/>
              <w:left w:w="55" w:type="dxa"/>
              <w:bottom w:w="18" w:type="dxa"/>
              <w:right w:w="55" w:type="dxa"/>
            </w:tcMar>
            <w:vAlign w:val="center"/>
          </w:tcPr>
          <w:p w14:paraId="10529B5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-0.003</w:t>
            </w:r>
          </w:p>
        </w:tc>
        <w:tc>
          <w:tcPr>
            <w:tcW w:w="2232" w:type="dxa"/>
            <w:shd w:val="clear" w:color="auto" w:fill="F5F7F9"/>
            <w:tcMar>
              <w:top w:w="18" w:type="dxa"/>
              <w:left w:w="55" w:type="dxa"/>
              <w:bottom w:w="18" w:type="dxa"/>
              <w:right w:w="55" w:type="dxa"/>
            </w:tcMar>
            <w:vAlign w:val="center"/>
          </w:tcPr>
          <w:p w14:paraId="5FDD054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0.190</w:t>
            </w:r>
          </w:p>
        </w:tc>
        <w:tc>
          <w:tcPr>
            <w:tcW w:w="1555" w:type="dxa"/>
            <w:shd w:val="clear" w:color="auto" w:fill="F5F7F9"/>
            <w:tcMar>
              <w:top w:w="18" w:type="dxa"/>
              <w:left w:w="55" w:type="dxa"/>
              <w:bottom w:w="18" w:type="dxa"/>
              <w:right w:w="55" w:type="dxa"/>
            </w:tcMar>
            <w:vAlign w:val="center"/>
          </w:tcPr>
          <w:p w14:paraId="443B4D2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w:t>
            </w:r>
          </w:p>
        </w:tc>
      </w:tr>
      <w:tr w14:paraId="437F86E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311BD8F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w:t>
            </w:r>
          </w:p>
        </w:tc>
        <w:tc>
          <w:tcPr>
            <w:tcW w:w="1008" w:type="dxa"/>
            <w:tcMar>
              <w:top w:w="18" w:type="dxa"/>
              <w:left w:w="55" w:type="dxa"/>
              <w:bottom w:w="18" w:type="dxa"/>
              <w:right w:w="55" w:type="dxa"/>
            </w:tcMar>
            <w:vAlign w:val="center"/>
          </w:tcPr>
          <w:p w14:paraId="1332A0F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037" w:type="dxa"/>
            <w:shd w:val="clear" w:color="auto" w:fill="EDF4F8"/>
            <w:tcMar>
              <w:top w:w="18" w:type="dxa"/>
              <w:left w:w="55" w:type="dxa"/>
              <w:bottom w:w="18" w:type="dxa"/>
              <w:right w:w="55" w:type="dxa"/>
            </w:tcMar>
            <w:vAlign w:val="center"/>
          </w:tcPr>
          <w:p w14:paraId="493C18E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0.736</w:t>
            </w:r>
          </w:p>
        </w:tc>
        <w:tc>
          <w:tcPr>
            <w:tcW w:w="893" w:type="dxa"/>
            <w:tcMar>
              <w:top w:w="18" w:type="dxa"/>
              <w:left w:w="55" w:type="dxa"/>
              <w:bottom w:w="18" w:type="dxa"/>
              <w:right w:w="55" w:type="dxa"/>
            </w:tcMar>
            <w:vAlign w:val="center"/>
          </w:tcPr>
          <w:p w14:paraId="3936F79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0.026</w:t>
            </w:r>
          </w:p>
        </w:tc>
        <w:tc>
          <w:tcPr>
            <w:tcW w:w="1368" w:type="dxa"/>
            <w:tcMar>
              <w:top w:w="18" w:type="dxa"/>
              <w:left w:w="55" w:type="dxa"/>
              <w:bottom w:w="18" w:type="dxa"/>
              <w:right w:w="55" w:type="dxa"/>
            </w:tcMar>
            <w:vAlign w:val="center"/>
          </w:tcPr>
          <w:p w14:paraId="5CBF5C6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-0.008</w:t>
            </w:r>
          </w:p>
        </w:tc>
        <w:tc>
          <w:tcPr>
            <w:tcW w:w="1368" w:type="dxa"/>
            <w:tcMar>
              <w:top w:w="18" w:type="dxa"/>
              <w:left w:w="55" w:type="dxa"/>
              <w:bottom w:w="18" w:type="dxa"/>
              <w:right w:w="55" w:type="dxa"/>
            </w:tcMar>
            <w:vAlign w:val="center"/>
          </w:tcPr>
          <w:p w14:paraId="5E1E2AC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-0.043</w:t>
            </w:r>
          </w:p>
        </w:tc>
        <w:tc>
          <w:tcPr>
            <w:tcW w:w="1368" w:type="dxa"/>
            <w:shd w:val="clear" w:color="auto" w:fill="EDF4F8"/>
            <w:tcMar>
              <w:top w:w="18" w:type="dxa"/>
              <w:left w:w="55" w:type="dxa"/>
              <w:bottom w:w="18" w:type="dxa"/>
              <w:right w:w="55" w:type="dxa"/>
            </w:tcMar>
            <w:vAlign w:val="center"/>
          </w:tcPr>
          <w:p w14:paraId="6EB7586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0.786</w:t>
            </w:r>
          </w:p>
        </w:tc>
        <w:tc>
          <w:tcPr>
            <w:tcW w:w="1368" w:type="dxa"/>
            <w:tcMar>
              <w:top w:w="18" w:type="dxa"/>
              <w:left w:w="55" w:type="dxa"/>
              <w:bottom w:w="18" w:type="dxa"/>
              <w:right w:w="55" w:type="dxa"/>
            </w:tcMar>
            <w:vAlign w:val="center"/>
          </w:tcPr>
          <w:p w14:paraId="7E077C6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0.058</w:t>
            </w:r>
          </w:p>
        </w:tc>
        <w:tc>
          <w:tcPr>
            <w:tcW w:w="1368" w:type="dxa"/>
            <w:tcMar>
              <w:top w:w="18" w:type="dxa"/>
              <w:left w:w="55" w:type="dxa"/>
              <w:bottom w:w="18" w:type="dxa"/>
              <w:right w:w="55" w:type="dxa"/>
            </w:tcMar>
            <w:vAlign w:val="center"/>
          </w:tcPr>
          <w:p w14:paraId="7EE89F9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-0.033</w:t>
            </w:r>
          </w:p>
        </w:tc>
        <w:tc>
          <w:tcPr>
            <w:tcW w:w="2232" w:type="dxa"/>
            <w:tcMar>
              <w:top w:w="18" w:type="dxa"/>
              <w:left w:w="55" w:type="dxa"/>
              <w:bottom w:w="18" w:type="dxa"/>
              <w:right w:w="55" w:type="dxa"/>
            </w:tcMar>
            <w:vAlign w:val="center"/>
          </w:tcPr>
          <w:p w14:paraId="39C5CDF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0.058</w:t>
            </w:r>
          </w:p>
        </w:tc>
        <w:tc>
          <w:tcPr>
            <w:tcW w:w="1555" w:type="dxa"/>
            <w:tcMar>
              <w:top w:w="18" w:type="dxa"/>
              <w:left w:w="55" w:type="dxa"/>
              <w:bottom w:w="18" w:type="dxa"/>
              <w:right w:w="55" w:type="dxa"/>
            </w:tcMar>
            <w:vAlign w:val="center"/>
          </w:tcPr>
          <w:p w14:paraId="168AD02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1CBDCA6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298AE77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Q4</w:t>
            </w:r>
          </w:p>
        </w:tc>
        <w:tc>
          <w:tcPr>
            <w:tcW w:w="1008" w:type="dxa"/>
            <w:shd w:val="clear" w:color="auto" w:fill="F5F7F9"/>
            <w:tcMar>
              <w:top w:w="18" w:type="dxa"/>
              <w:left w:w="55" w:type="dxa"/>
              <w:bottom w:w="18" w:type="dxa"/>
              <w:right w:w="55" w:type="dxa"/>
            </w:tcMar>
            <w:vAlign w:val="center"/>
          </w:tcPr>
          <w:p w14:paraId="1BFADB0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037" w:type="dxa"/>
            <w:shd w:val="clear" w:color="auto" w:fill="EDF4F8"/>
            <w:tcMar>
              <w:top w:w="18" w:type="dxa"/>
              <w:left w:w="55" w:type="dxa"/>
              <w:bottom w:w="18" w:type="dxa"/>
              <w:right w:w="55" w:type="dxa"/>
            </w:tcMar>
            <w:vAlign w:val="center"/>
          </w:tcPr>
          <w:p w14:paraId="73F237F1">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0.489</w:t>
            </w:r>
          </w:p>
        </w:tc>
        <w:tc>
          <w:tcPr>
            <w:tcW w:w="893" w:type="dxa"/>
            <w:shd w:val="clear" w:color="auto" w:fill="F5F7F9"/>
            <w:tcMar>
              <w:top w:w="18" w:type="dxa"/>
              <w:left w:w="55" w:type="dxa"/>
              <w:bottom w:w="18" w:type="dxa"/>
              <w:right w:w="55" w:type="dxa"/>
            </w:tcMar>
            <w:vAlign w:val="center"/>
          </w:tcPr>
          <w:p w14:paraId="2C42842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0.038</w:t>
            </w:r>
          </w:p>
        </w:tc>
        <w:tc>
          <w:tcPr>
            <w:tcW w:w="1368" w:type="dxa"/>
            <w:shd w:val="clear" w:color="auto" w:fill="F5F7F9"/>
            <w:tcMar>
              <w:top w:w="18" w:type="dxa"/>
              <w:left w:w="55" w:type="dxa"/>
              <w:bottom w:w="18" w:type="dxa"/>
              <w:right w:w="55" w:type="dxa"/>
            </w:tcMar>
            <w:vAlign w:val="center"/>
          </w:tcPr>
          <w:p w14:paraId="28F6849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-0.053</w:t>
            </w:r>
          </w:p>
        </w:tc>
        <w:tc>
          <w:tcPr>
            <w:tcW w:w="1368" w:type="dxa"/>
            <w:shd w:val="clear" w:color="auto" w:fill="F5F7F9"/>
            <w:tcMar>
              <w:top w:w="18" w:type="dxa"/>
              <w:left w:w="55" w:type="dxa"/>
              <w:bottom w:w="18" w:type="dxa"/>
              <w:right w:w="55" w:type="dxa"/>
            </w:tcMar>
            <w:vAlign w:val="center"/>
          </w:tcPr>
          <w:p w14:paraId="08CABF4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0.027</w:t>
            </w:r>
          </w:p>
        </w:tc>
        <w:tc>
          <w:tcPr>
            <w:tcW w:w="1368" w:type="dxa"/>
            <w:shd w:val="clear" w:color="auto" w:fill="F5F7F9"/>
            <w:tcMar>
              <w:top w:w="18" w:type="dxa"/>
              <w:left w:w="55" w:type="dxa"/>
              <w:bottom w:w="18" w:type="dxa"/>
              <w:right w:w="55" w:type="dxa"/>
            </w:tcMar>
            <w:vAlign w:val="center"/>
          </w:tcPr>
          <w:p w14:paraId="2FF78C7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-0.045</w:t>
            </w:r>
          </w:p>
        </w:tc>
        <w:tc>
          <w:tcPr>
            <w:tcW w:w="1368" w:type="dxa"/>
            <w:shd w:val="clear" w:color="auto" w:fill="EDF4F8"/>
            <w:tcMar>
              <w:top w:w="18" w:type="dxa"/>
              <w:left w:w="55" w:type="dxa"/>
              <w:bottom w:w="18" w:type="dxa"/>
              <w:right w:w="55" w:type="dxa"/>
            </w:tcMar>
            <w:vAlign w:val="center"/>
          </w:tcPr>
          <w:p w14:paraId="3630AA14">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0.488</w:t>
            </w:r>
          </w:p>
        </w:tc>
        <w:tc>
          <w:tcPr>
            <w:tcW w:w="1368" w:type="dxa"/>
            <w:shd w:val="clear" w:color="auto" w:fill="F5F7F9"/>
            <w:tcMar>
              <w:top w:w="18" w:type="dxa"/>
              <w:left w:w="55" w:type="dxa"/>
              <w:bottom w:w="18" w:type="dxa"/>
              <w:right w:w="55" w:type="dxa"/>
            </w:tcMar>
            <w:vAlign w:val="center"/>
          </w:tcPr>
          <w:p w14:paraId="5CEB9CB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0.134</w:t>
            </w:r>
          </w:p>
        </w:tc>
        <w:tc>
          <w:tcPr>
            <w:tcW w:w="2232" w:type="dxa"/>
            <w:shd w:val="clear" w:color="auto" w:fill="F5F7F9"/>
            <w:tcMar>
              <w:top w:w="18" w:type="dxa"/>
              <w:left w:w="55" w:type="dxa"/>
              <w:bottom w:w="18" w:type="dxa"/>
              <w:right w:w="55" w:type="dxa"/>
            </w:tcMar>
            <w:vAlign w:val="center"/>
          </w:tcPr>
          <w:p w14:paraId="2E37279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0.134</w:t>
            </w:r>
          </w:p>
        </w:tc>
        <w:tc>
          <w:tcPr>
            <w:tcW w:w="1555" w:type="dxa"/>
            <w:shd w:val="clear" w:color="auto" w:fill="F5F7F9"/>
            <w:tcMar>
              <w:top w:w="18" w:type="dxa"/>
              <w:left w:w="55" w:type="dxa"/>
              <w:bottom w:w="18" w:type="dxa"/>
              <w:right w:w="55" w:type="dxa"/>
            </w:tcMar>
            <w:vAlign w:val="center"/>
          </w:tcPr>
          <w:p w14:paraId="764F5BC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5B3DD3A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0591051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Q5</w:t>
            </w:r>
          </w:p>
        </w:tc>
        <w:tc>
          <w:tcPr>
            <w:tcW w:w="1008" w:type="dxa"/>
            <w:tcMar>
              <w:top w:w="18" w:type="dxa"/>
              <w:left w:w="55" w:type="dxa"/>
              <w:bottom w:w="18" w:type="dxa"/>
              <w:right w:w="55" w:type="dxa"/>
            </w:tcMar>
            <w:vAlign w:val="center"/>
          </w:tcPr>
          <w:p w14:paraId="59CE42C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037" w:type="dxa"/>
            <w:shd w:val="clear" w:color="auto" w:fill="EDF4F8"/>
            <w:tcMar>
              <w:top w:w="18" w:type="dxa"/>
              <w:left w:w="55" w:type="dxa"/>
              <w:bottom w:w="18" w:type="dxa"/>
              <w:right w:w="55" w:type="dxa"/>
            </w:tcMar>
            <w:vAlign w:val="center"/>
          </w:tcPr>
          <w:p w14:paraId="388EAB9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0.579</w:t>
            </w:r>
          </w:p>
        </w:tc>
        <w:tc>
          <w:tcPr>
            <w:tcW w:w="893" w:type="dxa"/>
            <w:tcMar>
              <w:top w:w="18" w:type="dxa"/>
              <w:left w:w="55" w:type="dxa"/>
              <w:bottom w:w="18" w:type="dxa"/>
              <w:right w:w="55" w:type="dxa"/>
            </w:tcMar>
            <w:vAlign w:val="center"/>
          </w:tcPr>
          <w:p w14:paraId="20F6AA6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0.048</w:t>
            </w:r>
          </w:p>
        </w:tc>
        <w:tc>
          <w:tcPr>
            <w:tcW w:w="1368" w:type="dxa"/>
            <w:tcMar>
              <w:top w:w="18" w:type="dxa"/>
              <w:left w:w="55" w:type="dxa"/>
              <w:bottom w:w="18" w:type="dxa"/>
              <w:right w:w="55" w:type="dxa"/>
            </w:tcMar>
            <w:vAlign w:val="center"/>
          </w:tcPr>
          <w:p w14:paraId="202B6A2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-0.213</w:t>
            </w:r>
          </w:p>
        </w:tc>
        <w:tc>
          <w:tcPr>
            <w:tcW w:w="1368" w:type="dxa"/>
            <w:tcMar>
              <w:top w:w="18" w:type="dxa"/>
              <w:left w:w="55" w:type="dxa"/>
              <w:bottom w:w="18" w:type="dxa"/>
              <w:right w:w="55" w:type="dxa"/>
            </w:tcMar>
            <w:vAlign w:val="center"/>
          </w:tcPr>
          <w:p w14:paraId="057F0EA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0.049</w:t>
            </w:r>
          </w:p>
        </w:tc>
        <w:tc>
          <w:tcPr>
            <w:tcW w:w="1368" w:type="dxa"/>
            <w:tcMar>
              <w:top w:w="18" w:type="dxa"/>
              <w:left w:w="55" w:type="dxa"/>
              <w:bottom w:w="18" w:type="dxa"/>
              <w:right w:w="55" w:type="dxa"/>
            </w:tcMar>
            <w:vAlign w:val="center"/>
          </w:tcPr>
          <w:p w14:paraId="7E176EB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0.003</w:t>
            </w:r>
          </w:p>
        </w:tc>
        <w:tc>
          <w:tcPr>
            <w:tcW w:w="1368" w:type="dxa"/>
            <w:tcMar>
              <w:top w:w="18" w:type="dxa"/>
              <w:left w:w="55" w:type="dxa"/>
              <w:bottom w:w="18" w:type="dxa"/>
              <w:right w:w="55" w:type="dxa"/>
            </w:tcMar>
            <w:vAlign w:val="center"/>
          </w:tcPr>
          <w:p w14:paraId="3D7A00C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-0.050</w:t>
            </w:r>
          </w:p>
        </w:tc>
        <w:tc>
          <w:tcPr>
            <w:tcW w:w="1368" w:type="dxa"/>
            <w:shd w:val="clear" w:color="auto" w:fill="EDF4F8"/>
            <w:tcMar>
              <w:top w:w="18" w:type="dxa"/>
              <w:left w:w="55" w:type="dxa"/>
              <w:bottom w:w="18" w:type="dxa"/>
              <w:right w:w="55" w:type="dxa"/>
            </w:tcMar>
            <w:vAlign w:val="center"/>
          </w:tcPr>
          <w:p w14:paraId="563AEAC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0.397</w:t>
            </w:r>
          </w:p>
        </w:tc>
        <w:tc>
          <w:tcPr>
            <w:tcW w:w="2232" w:type="dxa"/>
            <w:tcMar>
              <w:top w:w="18" w:type="dxa"/>
              <w:left w:w="55" w:type="dxa"/>
              <w:bottom w:w="18" w:type="dxa"/>
              <w:right w:w="55" w:type="dxa"/>
            </w:tcMar>
            <w:vAlign w:val="center"/>
          </w:tcPr>
          <w:p w14:paraId="1E984FC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0.213</w:t>
            </w:r>
          </w:p>
        </w:tc>
        <w:tc>
          <w:tcPr>
            <w:tcW w:w="1555" w:type="dxa"/>
            <w:tcMar>
              <w:top w:w="18" w:type="dxa"/>
              <w:left w:w="55" w:type="dxa"/>
              <w:bottom w:w="18" w:type="dxa"/>
              <w:right w:w="55" w:type="dxa"/>
            </w:tcMar>
            <w:vAlign w:val="center"/>
          </w:tcPr>
          <w:p w14:paraId="67005CD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476A55D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3D19EE3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Q6</w:t>
            </w:r>
          </w:p>
        </w:tc>
        <w:tc>
          <w:tcPr>
            <w:tcW w:w="1008" w:type="dxa"/>
            <w:shd w:val="clear" w:color="auto" w:fill="F5F7F9"/>
            <w:tcMar>
              <w:top w:w="18" w:type="dxa"/>
              <w:left w:w="55" w:type="dxa"/>
              <w:bottom w:w="18" w:type="dxa"/>
              <w:right w:w="55" w:type="dxa"/>
            </w:tcMar>
            <w:vAlign w:val="center"/>
          </w:tcPr>
          <w:p w14:paraId="68AAD0E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037" w:type="dxa"/>
            <w:shd w:val="clear" w:color="auto" w:fill="EDF4F8"/>
            <w:tcMar>
              <w:top w:w="18" w:type="dxa"/>
              <w:left w:w="55" w:type="dxa"/>
              <w:bottom w:w="18" w:type="dxa"/>
              <w:right w:w="55" w:type="dxa"/>
            </w:tcMar>
            <w:vAlign w:val="center"/>
          </w:tcPr>
          <w:p w14:paraId="28EB40A4">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0.443</w:t>
            </w:r>
          </w:p>
        </w:tc>
        <w:tc>
          <w:tcPr>
            <w:tcW w:w="893" w:type="dxa"/>
            <w:shd w:val="clear" w:color="auto" w:fill="F5F7F9"/>
            <w:tcMar>
              <w:top w:w="18" w:type="dxa"/>
              <w:left w:w="55" w:type="dxa"/>
              <w:bottom w:w="18" w:type="dxa"/>
              <w:right w:w="55" w:type="dxa"/>
            </w:tcMar>
            <w:vAlign w:val="center"/>
          </w:tcPr>
          <w:p w14:paraId="32664EF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0.038</w:t>
            </w:r>
          </w:p>
        </w:tc>
        <w:tc>
          <w:tcPr>
            <w:tcW w:w="1368" w:type="dxa"/>
            <w:shd w:val="clear" w:color="auto" w:fill="EDF4F8"/>
            <w:tcMar>
              <w:top w:w="18" w:type="dxa"/>
              <w:left w:w="55" w:type="dxa"/>
              <w:bottom w:w="18" w:type="dxa"/>
              <w:right w:w="55" w:type="dxa"/>
            </w:tcMar>
            <w:vAlign w:val="center"/>
          </w:tcPr>
          <w:p w14:paraId="35DD3382">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0.454</w:t>
            </w:r>
          </w:p>
        </w:tc>
        <w:tc>
          <w:tcPr>
            <w:tcW w:w="1368" w:type="dxa"/>
            <w:shd w:val="clear" w:color="auto" w:fill="F5F7F9"/>
            <w:tcMar>
              <w:top w:w="18" w:type="dxa"/>
              <w:left w:w="55" w:type="dxa"/>
              <w:bottom w:w="18" w:type="dxa"/>
              <w:right w:w="55" w:type="dxa"/>
            </w:tcMar>
            <w:vAlign w:val="center"/>
          </w:tcPr>
          <w:p w14:paraId="1102FFF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0.009</w:t>
            </w:r>
          </w:p>
        </w:tc>
        <w:tc>
          <w:tcPr>
            <w:tcW w:w="1368" w:type="dxa"/>
            <w:shd w:val="clear" w:color="auto" w:fill="F5F7F9"/>
            <w:tcMar>
              <w:top w:w="18" w:type="dxa"/>
              <w:left w:w="55" w:type="dxa"/>
              <w:bottom w:w="18" w:type="dxa"/>
              <w:right w:w="55" w:type="dxa"/>
            </w:tcMar>
            <w:vAlign w:val="center"/>
          </w:tcPr>
          <w:p w14:paraId="7DEAE35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-0.008</w:t>
            </w:r>
          </w:p>
        </w:tc>
        <w:tc>
          <w:tcPr>
            <w:tcW w:w="1368" w:type="dxa"/>
            <w:shd w:val="clear" w:color="auto" w:fill="F5F7F9"/>
            <w:tcMar>
              <w:top w:w="18" w:type="dxa"/>
              <w:left w:w="55" w:type="dxa"/>
              <w:bottom w:w="18" w:type="dxa"/>
              <w:right w:w="55" w:type="dxa"/>
            </w:tcMar>
            <w:vAlign w:val="center"/>
          </w:tcPr>
          <w:p w14:paraId="048A28D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0.019</w:t>
            </w:r>
          </w:p>
        </w:tc>
        <w:tc>
          <w:tcPr>
            <w:tcW w:w="1368" w:type="dxa"/>
            <w:shd w:val="clear" w:color="auto" w:fill="F5F7F9"/>
            <w:tcMar>
              <w:top w:w="18" w:type="dxa"/>
              <w:left w:w="55" w:type="dxa"/>
              <w:bottom w:w="18" w:type="dxa"/>
              <w:right w:w="55" w:type="dxa"/>
            </w:tcMar>
            <w:vAlign w:val="center"/>
          </w:tcPr>
          <w:p w14:paraId="3794B4A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2232" w:type="dxa"/>
            <w:shd w:val="clear" w:color="auto" w:fill="F5F7F9"/>
            <w:tcMar>
              <w:top w:w="18" w:type="dxa"/>
              <w:left w:w="55" w:type="dxa"/>
              <w:bottom w:w="18" w:type="dxa"/>
              <w:right w:w="55" w:type="dxa"/>
            </w:tcMar>
            <w:vAlign w:val="center"/>
          </w:tcPr>
          <w:p w14:paraId="001F34B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1555" w:type="dxa"/>
            <w:shd w:val="clear" w:color="auto" w:fill="F5F7F9"/>
            <w:tcMar>
              <w:top w:w="18" w:type="dxa"/>
              <w:left w:w="55" w:type="dxa"/>
              <w:bottom w:w="18" w:type="dxa"/>
              <w:right w:w="55" w:type="dxa"/>
            </w:tcMar>
            <w:vAlign w:val="center"/>
          </w:tcPr>
          <w:p w14:paraId="2768A5A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239D1A5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57A9917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Q7</w:t>
            </w:r>
          </w:p>
        </w:tc>
        <w:tc>
          <w:tcPr>
            <w:tcW w:w="1008" w:type="dxa"/>
            <w:tcMar>
              <w:top w:w="18" w:type="dxa"/>
              <w:left w:w="55" w:type="dxa"/>
              <w:bottom w:w="18" w:type="dxa"/>
              <w:right w:w="55" w:type="dxa"/>
            </w:tcMar>
            <w:vAlign w:val="center"/>
          </w:tcPr>
          <w:p w14:paraId="164AA4A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037" w:type="dxa"/>
            <w:shd w:val="clear" w:color="auto" w:fill="EDF4F8"/>
            <w:tcMar>
              <w:top w:w="18" w:type="dxa"/>
              <w:left w:w="55" w:type="dxa"/>
              <w:bottom w:w="18" w:type="dxa"/>
              <w:right w:w="55" w:type="dxa"/>
            </w:tcMar>
            <w:vAlign w:val="center"/>
          </w:tcPr>
          <w:p w14:paraId="0B528B2D">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0.708</w:t>
            </w:r>
          </w:p>
        </w:tc>
        <w:tc>
          <w:tcPr>
            <w:tcW w:w="893" w:type="dxa"/>
            <w:tcMar>
              <w:top w:w="18" w:type="dxa"/>
              <w:left w:w="55" w:type="dxa"/>
              <w:bottom w:w="18" w:type="dxa"/>
              <w:right w:w="55" w:type="dxa"/>
            </w:tcMar>
            <w:vAlign w:val="center"/>
          </w:tcPr>
          <w:p w14:paraId="7833694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0.024</w:t>
            </w:r>
          </w:p>
        </w:tc>
        <w:tc>
          <w:tcPr>
            <w:tcW w:w="1368" w:type="dxa"/>
            <w:tcMar>
              <w:top w:w="18" w:type="dxa"/>
              <w:left w:w="55" w:type="dxa"/>
              <w:bottom w:w="18" w:type="dxa"/>
              <w:right w:w="55" w:type="dxa"/>
            </w:tcMar>
            <w:vAlign w:val="center"/>
          </w:tcPr>
          <w:p w14:paraId="4943F9F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0.023</w:t>
            </w:r>
          </w:p>
        </w:tc>
        <w:tc>
          <w:tcPr>
            <w:tcW w:w="1368" w:type="dxa"/>
            <w:shd w:val="clear" w:color="auto" w:fill="EDF4F8"/>
            <w:tcMar>
              <w:top w:w="18" w:type="dxa"/>
              <w:left w:w="55" w:type="dxa"/>
              <w:bottom w:w="18" w:type="dxa"/>
              <w:right w:w="55" w:type="dxa"/>
            </w:tcMar>
            <w:vAlign w:val="center"/>
          </w:tcPr>
          <w:p w14:paraId="04C9C919">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0.622</w:t>
            </w:r>
          </w:p>
        </w:tc>
        <w:tc>
          <w:tcPr>
            <w:tcW w:w="1368" w:type="dxa"/>
            <w:tcMar>
              <w:top w:w="18" w:type="dxa"/>
              <w:left w:w="55" w:type="dxa"/>
              <w:bottom w:w="18" w:type="dxa"/>
              <w:right w:w="55" w:type="dxa"/>
            </w:tcMar>
            <w:vAlign w:val="center"/>
          </w:tcPr>
          <w:p w14:paraId="5FF615E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0.102</w:t>
            </w:r>
          </w:p>
        </w:tc>
        <w:tc>
          <w:tcPr>
            <w:tcW w:w="1368" w:type="dxa"/>
            <w:tcMar>
              <w:top w:w="18" w:type="dxa"/>
              <w:left w:w="55" w:type="dxa"/>
              <w:bottom w:w="18" w:type="dxa"/>
              <w:right w:w="55" w:type="dxa"/>
            </w:tcMar>
            <w:vAlign w:val="center"/>
          </w:tcPr>
          <w:p w14:paraId="30E2B58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-0.049</w:t>
            </w:r>
          </w:p>
        </w:tc>
        <w:tc>
          <w:tcPr>
            <w:tcW w:w="1368" w:type="dxa"/>
            <w:tcMar>
              <w:top w:w="18" w:type="dxa"/>
              <w:left w:w="55" w:type="dxa"/>
              <w:bottom w:w="18" w:type="dxa"/>
              <w:right w:w="55" w:type="dxa"/>
            </w:tcMar>
            <w:vAlign w:val="center"/>
          </w:tcPr>
          <w:p w14:paraId="1748FE0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0.027</w:t>
            </w:r>
          </w:p>
        </w:tc>
        <w:tc>
          <w:tcPr>
            <w:tcW w:w="2232" w:type="dxa"/>
            <w:tcMar>
              <w:top w:w="18" w:type="dxa"/>
              <w:left w:w="55" w:type="dxa"/>
              <w:bottom w:w="18" w:type="dxa"/>
              <w:right w:w="55" w:type="dxa"/>
            </w:tcMar>
            <w:vAlign w:val="center"/>
          </w:tcPr>
          <w:p w14:paraId="4E027BC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0.102</w:t>
            </w:r>
          </w:p>
        </w:tc>
        <w:tc>
          <w:tcPr>
            <w:tcW w:w="1555" w:type="dxa"/>
            <w:tcMar>
              <w:top w:w="18" w:type="dxa"/>
              <w:left w:w="55" w:type="dxa"/>
              <w:bottom w:w="18" w:type="dxa"/>
              <w:right w:w="55" w:type="dxa"/>
            </w:tcMar>
            <w:vAlign w:val="center"/>
          </w:tcPr>
          <w:p w14:paraId="5B8BBD4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4F1E702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624254C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Q8</w:t>
            </w:r>
          </w:p>
        </w:tc>
        <w:tc>
          <w:tcPr>
            <w:tcW w:w="1008" w:type="dxa"/>
            <w:shd w:val="clear" w:color="auto" w:fill="F5F7F9"/>
            <w:tcMar>
              <w:top w:w="18" w:type="dxa"/>
              <w:left w:w="55" w:type="dxa"/>
              <w:bottom w:w="18" w:type="dxa"/>
              <w:right w:w="55" w:type="dxa"/>
            </w:tcMar>
            <w:vAlign w:val="center"/>
          </w:tcPr>
          <w:p w14:paraId="4BB864F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037" w:type="dxa"/>
            <w:shd w:val="clear" w:color="auto" w:fill="EDF4F8"/>
            <w:tcMar>
              <w:top w:w="18" w:type="dxa"/>
              <w:left w:w="55" w:type="dxa"/>
              <w:bottom w:w="18" w:type="dxa"/>
              <w:right w:w="55" w:type="dxa"/>
            </w:tcMar>
            <w:vAlign w:val="center"/>
          </w:tcPr>
          <w:p w14:paraId="5CA7C5B5">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0.741</w:t>
            </w:r>
          </w:p>
        </w:tc>
        <w:tc>
          <w:tcPr>
            <w:tcW w:w="893" w:type="dxa"/>
            <w:shd w:val="clear" w:color="auto" w:fill="F5F7F9"/>
            <w:tcMar>
              <w:top w:w="18" w:type="dxa"/>
              <w:left w:w="55" w:type="dxa"/>
              <w:bottom w:w="18" w:type="dxa"/>
              <w:right w:w="55" w:type="dxa"/>
            </w:tcMar>
            <w:vAlign w:val="center"/>
          </w:tcPr>
          <w:p w14:paraId="51882E7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0.022</w:t>
            </w:r>
          </w:p>
        </w:tc>
        <w:tc>
          <w:tcPr>
            <w:tcW w:w="1368" w:type="dxa"/>
            <w:shd w:val="clear" w:color="auto" w:fill="F5F7F9"/>
            <w:tcMar>
              <w:top w:w="18" w:type="dxa"/>
              <w:left w:w="55" w:type="dxa"/>
              <w:bottom w:w="18" w:type="dxa"/>
              <w:right w:w="55" w:type="dxa"/>
            </w:tcMar>
            <w:vAlign w:val="center"/>
          </w:tcPr>
          <w:p w14:paraId="24EBEFC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0.046</w:t>
            </w:r>
          </w:p>
        </w:tc>
        <w:tc>
          <w:tcPr>
            <w:tcW w:w="1368" w:type="dxa"/>
            <w:shd w:val="clear" w:color="auto" w:fill="F5F7F9"/>
            <w:tcMar>
              <w:top w:w="18" w:type="dxa"/>
              <w:left w:w="55" w:type="dxa"/>
              <w:bottom w:w="18" w:type="dxa"/>
              <w:right w:w="55" w:type="dxa"/>
            </w:tcMar>
            <w:vAlign w:val="center"/>
          </w:tcPr>
          <w:p w14:paraId="01F146B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0.032</w:t>
            </w:r>
          </w:p>
        </w:tc>
        <w:tc>
          <w:tcPr>
            <w:tcW w:w="1368" w:type="dxa"/>
            <w:shd w:val="clear" w:color="auto" w:fill="EDF4F8"/>
            <w:tcMar>
              <w:top w:w="18" w:type="dxa"/>
              <w:left w:w="55" w:type="dxa"/>
              <w:bottom w:w="18" w:type="dxa"/>
              <w:right w:w="55" w:type="dxa"/>
            </w:tcMar>
            <w:vAlign w:val="center"/>
          </w:tcPr>
          <w:p w14:paraId="33C7BCE5">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0.719</w:t>
            </w:r>
          </w:p>
        </w:tc>
        <w:tc>
          <w:tcPr>
            <w:tcW w:w="1368" w:type="dxa"/>
            <w:shd w:val="clear" w:color="auto" w:fill="F5F7F9"/>
            <w:tcMar>
              <w:top w:w="18" w:type="dxa"/>
              <w:left w:w="55" w:type="dxa"/>
              <w:bottom w:w="18" w:type="dxa"/>
              <w:right w:w="55" w:type="dxa"/>
            </w:tcMar>
            <w:vAlign w:val="center"/>
          </w:tcPr>
          <w:p w14:paraId="09DA6CB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0.010</w:t>
            </w:r>
          </w:p>
        </w:tc>
        <w:tc>
          <w:tcPr>
            <w:tcW w:w="1368" w:type="dxa"/>
            <w:shd w:val="clear" w:color="auto" w:fill="F5F7F9"/>
            <w:tcMar>
              <w:top w:w="18" w:type="dxa"/>
              <w:left w:w="55" w:type="dxa"/>
              <w:bottom w:w="18" w:type="dxa"/>
              <w:right w:w="55" w:type="dxa"/>
            </w:tcMar>
            <w:vAlign w:val="center"/>
          </w:tcPr>
          <w:p w14:paraId="6876445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0.046</w:t>
            </w:r>
          </w:p>
        </w:tc>
        <w:tc>
          <w:tcPr>
            <w:tcW w:w="2232" w:type="dxa"/>
            <w:shd w:val="clear" w:color="auto" w:fill="F5F7F9"/>
            <w:tcMar>
              <w:top w:w="18" w:type="dxa"/>
              <w:left w:w="55" w:type="dxa"/>
              <w:bottom w:w="18" w:type="dxa"/>
              <w:right w:w="55" w:type="dxa"/>
            </w:tcMar>
            <w:vAlign w:val="center"/>
          </w:tcPr>
          <w:p w14:paraId="3B14E04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0.046</w:t>
            </w:r>
          </w:p>
        </w:tc>
        <w:tc>
          <w:tcPr>
            <w:tcW w:w="1555" w:type="dxa"/>
            <w:shd w:val="clear" w:color="auto" w:fill="F5F7F9"/>
            <w:tcMar>
              <w:top w:w="18" w:type="dxa"/>
              <w:left w:w="55" w:type="dxa"/>
              <w:bottom w:w="18" w:type="dxa"/>
              <w:right w:w="55" w:type="dxa"/>
            </w:tcMar>
            <w:vAlign w:val="center"/>
          </w:tcPr>
          <w:p w14:paraId="56CC621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61436AA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408EA7A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Q9</w:t>
            </w:r>
          </w:p>
        </w:tc>
        <w:tc>
          <w:tcPr>
            <w:tcW w:w="1008" w:type="dxa"/>
            <w:tcMar>
              <w:top w:w="18" w:type="dxa"/>
              <w:left w:w="55" w:type="dxa"/>
              <w:bottom w:w="18" w:type="dxa"/>
              <w:right w:w="55" w:type="dxa"/>
            </w:tcMar>
            <w:vAlign w:val="center"/>
          </w:tcPr>
          <w:p w14:paraId="7C508DA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037" w:type="dxa"/>
            <w:shd w:val="clear" w:color="auto" w:fill="EDF4F8"/>
            <w:tcMar>
              <w:top w:w="18" w:type="dxa"/>
              <w:left w:w="55" w:type="dxa"/>
              <w:bottom w:w="18" w:type="dxa"/>
              <w:right w:w="55" w:type="dxa"/>
            </w:tcMar>
            <w:vAlign w:val="center"/>
          </w:tcPr>
          <w:p w14:paraId="65DC185C">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0.473</w:t>
            </w:r>
          </w:p>
        </w:tc>
        <w:tc>
          <w:tcPr>
            <w:tcW w:w="893" w:type="dxa"/>
            <w:tcMar>
              <w:top w:w="18" w:type="dxa"/>
              <w:left w:w="55" w:type="dxa"/>
              <w:bottom w:w="18" w:type="dxa"/>
              <w:right w:w="55" w:type="dxa"/>
            </w:tcMar>
            <w:vAlign w:val="center"/>
          </w:tcPr>
          <w:p w14:paraId="1236E86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0.044</w:t>
            </w:r>
          </w:p>
        </w:tc>
        <w:tc>
          <w:tcPr>
            <w:tcW w:w="1368" w:type="dxa"/>
            <w:tcMar>
              <w:top w:w="18" w:type="dxa"/>
              <w:left w:w="55" w:type="dxa"/>
              <w:bottom w:w="18" w:type="dxa"/>
              <w:right w:w="55" w:type="dxa"/>
            </w:tcMar>
            <w:vAlign w:val="center"/>
          </w:tcPr>
          <w:p w14:paraId="1A68A3A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-0.028</w:t>
            </w:r>
          </w:p>
        </w:tc>
        <w:tc>
          <w:tcPr>
            <w:tcW w:w="1368" w:type="dxa"/>
            <w:tcMar>
              <w:top w:w="18" w:type="dxa"/>
              <w:left w:w="55" w:type="dxa"/>
              <w:bottom w:w="18" w:type="dxa"/>
              <w:right w:w="55" w:type="dxa"/>
            </w:tcMar>
            <w:vAlign w:val="center"/>
          </w:tcPr>
          <w:p w14:paraId="40873F9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-0.073</w:t>
            </w:r>
          </w:p>
        </w:tc>
        <w:tc>
          <w:tcPr>
            <w:tcW w:w="1368" w:type="dxa"/>
            <w:tcMar>
              <w:top w:w="18" w:type="dxa"/>
              <w:left w:w="55" w:type="dxa"/>
              <w:bottom w:w="18" w:type="dxa"/>
              <w:right w:w="55" w:type="dxa"/>
            </w:tcMar>
            <w:vAlign w:val="center"/>
          </w:tcPr>
          <w:p w14:paraId="2BB3D6C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0.017</w:t>
            </w:r>
          </w:p>
        </w:tc>
        <w:tc>
          <w:tcPr>
            <w:tcW w:w="1368" w:type="dxa"/>
            <w:shd w:val="clear" w:color="auto" w:fill="EDF4F8"/>
            <w:tcMar>
              <w:top w:w="18" w:type="dxa"/>
              <w:left w:w="55" w:type="dxa"/>
              <w:bottom w:w="18" w:type="dxa"/>
              <w:right w:w="55" w:type="dxa"/>
            </w:tcMar>
            <w:vAlign w:val="center"/>
          </w:tcPr>
          <w:p w14:paraId="2B704818">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0.485</w:t>
            </w:r>
          </w:p>
        </w:tc>
        <w:tc>
          <w:tcPr>
            <w:tcW w:w="1368" w:type="dxa"/>
            <w:tcMar>
              <w:top w:w="18" w:type="dxa"/>
              <w:left w:w="55" w:type="dxa"/>
              <w:bottom w:w="18" w:type="dxa"/>
              <w:right w:w="55" w:type="dxa"/>
            </w:tcMar>
            <w:vAlign w:val="center"/>
          </w:tcPr>
          <w:p w14:paraId="3AD8417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0.089</w:t>
            </w:r>
          </w:p>
        </w:tc>
        <w:tc>
          <w:tcPr>
            <w:tcW w:w="2232" w:type="dxa"/>
            <w:tcMar>
              <w:top w:w="18" w:type="dxa"/>
              <w:left w:w="55" w:type="dxa"/>
              <w:bottom w:w="18" w:type="dxa"/>
              <w:right w:w="55" w:type="dxa"/>
            </w:tcMar>
            <w:vAlign w:val="center"/>
          </w:tcPr>
          <w:p w14:paraId="4EE4E6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0.089</w:t>
            </w:r>
          </w:p>
        </w:tc>
        <w:tc>
          <w:tcPr>
            <w:tcW w:w="1555" w:type="dxa"/>
            <w:tcMar>
              <w:top w:w="18" w:type="dxa"/>
              <w:left w:w="55" w:type="dxa"/>
              <w:bottom w:w="18" w:type="dxa"/>
              <w:right w:w="55" w:type="dxa"/>
            </w:tcMar>
            <w:vAlign w:val="center"/>
          </w:tcPr>
          <w:p w14:paraId="6A85F6B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2291E11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63EEE8C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Q10</w:t>
            </w:r>
          </w:p>
        </w:tc>
        <w:tc>
          <w:tcPr>
            <w:tcW w:w="1008" w:type="dxa"/>
            <w:shd w:val="clear" w:color="auto" w:fill="F5F7F9"/>
            <w:tcMar>
              <w:top w:w="18" w:type="dxa"/>
              <w:left w:w="55" w:type="dxa"/>
              <w:bottom w:w="18" w:type="dxa"/>
              <w:right w:w="55" w:type="dxa"/>
            </w:tcMar>
            <w:vAlign w:val="center"/>
          </w:tcPr>
          <w:p w14:paraId="71B7341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037" w:type="dxa"/>
            <w:shd w:val="clear" w:color="auto" w:fill="EDF4F8"/>
            <w:tcMar>
              <w:top w:w="18" w:type="dxa"/>
              <w:left w:w="55" w:type="dxa"/>
              <w:bottom w:w="18" w:type="dxa"/>
              <w:right w:w="55" w:type="dxa"/>
            </w:tcMar>
            <w:vAlign w:val="center"/>
          </w:tcPr>
          <w:p w14:paraId="6A9B789C">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0.464</w:t>
            </w:r>
          </w:p>
        </w:tc>
        <w:tc>
          <w:tcPr>
            <w:tcW w:w="893" w:type="dxa"/>
            <w:shd w:val="clear" w:color="auto" w:fill="F5F7F9"/>
            <w:tcMar>
              <w:top w:w="18" w:type="dxa"/>
              <w:left w:w="55" w:type="dxa"/>
              <w:bottom w:w="18" w:type="dxa"/>
              <w:right w:w="55" w:type="dxa"/>
            </w:tcMar>
            <w:vAlign w:val="center"/>
          </w:tcPr>
          <w:p w14:paraId="1F70DC8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0.048</w:t>
            </w:r>
          </w:p>
        </w:tc>
        <w:tc>
          <w:tcPr>
            <w:tcW w:w="1368" w:type="dxa"/>
            <w:shd w:val="clear" w:color="auto" w:fill="F5F7F9"/>
            <w:tcMar>
              <w:top w:w="18" w:type="dxa"/>
              <w:left w:w="55" w:type="dxa"/>
              <w:bottom w:w="18" w:type="dxa"/>
              <w:right w:w="55" w:type="dxa"/>
            </w:tcMar>
            <w:vAlign w:val="center"/>
          </w:tcPr>
          <w:p w14:paraId="29A06B3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-0.202</w:t>
            </w:r>
          </w:p>
        </w:tc>
        <w:tc>
          <w:tcPr>
            <w:tcW w:w="1368" w:type="dxa"/>
            <w:shd w:val="clear" w:color="auto" w:fill="F5F7F9"/>
            <w:tcMar>
              <w:top w:w="18" w:type="dxa"/>
              <w:left w:w="55" w:type="dxa"/>
              <w:bottom w:w="18" w:type="dxa"/>
              <w:right w:w="55" w:type="dxa"/>
            </w:tcMar>
            <w:vAlign w:val="center"/>
          </w:tcPr>
          <w:p w14:paraId="0C1DDDA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0.145</w:t>
            </w:r>
          </w:p>
        </w:tc>
        <w:tc>
          <w:tcPr>
            <w:tcW w:w="1368" w:type="dxa"/>
            <w:shd w:val="clear" w:color="auto" w:fill="F5F7F9"/>
            <w:tcMar>
              <w:top w:w="18" w:type="dxa"/>
              <w:left w:w="55" w:type="dxa"/>
              <w:bottom w:w="18" w:type="dxa"/>
              <w:right w:w="55" w:type="dxa"/>
            </w:tcMar>
            <w:vAlign w:val="center"/>
          </w:tcPr>
          <w:p w14:paraId="005D1B8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-0.171</w:t>
            </w:r>
          </w:p>
        </w:tc>
        <w:tc>
          <w:tcPr>
            <w:tcW w:w="1368" w:type="dxa"/>
            <w:shd w:val="clear" w:color="auto" w:fill="F5F7F9"/>
            <w:tcMar>
              <w:top w:w="18" w:type="dxa"/>
              <w:left w:w="55" w:type="dxa"/>
              <w:bottom w:w="18" w:type="dxa"/>
              <w:right w:w="55" w:type="dxa"/>
            </w:tcMar>
            <w:vAlign w:val="center"/>
          </w:tcPr>
          <w:p w14:paraId="438C100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0.008</w:t>
            </w:r>
          </w:p>
        </w:tc>
        <w:tc>
          <w:tcPr>
            <w:tcW w:w="1368" w:type="dxa"/>
            <w:shd w:val="clear" w:color="auto" w:fill="EDF4F8"/>
            <w:tcMar>
              <w:top w:w="18" w:type="dxa"/>
              <w:left w:w="55" w:type="dxa"/>
              <w:bottom w:w="18" w:type="dxa"/>
              <w:right w:w="55" w:type="dxa"/>
            </w:tcMar>
            <w:vAlign w:val="center"/>
          </w:tcPr>
          <w:p w14:paraId="52496B6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0.403</w:t>
            </w:r>
          </w:p>
        </w:tc>
        <w:tc>
          <w:tcPr>
            <w:tcW w:w="2232" w:type="dxa"/>
            <w:shd w:val="clear" w:color="auto" w:fill="F5F7F9"/>
            <w:tcMar>
              <w:top w:w="18" w:type="dxa"/>
              <w:left w:w="55" w:type="dxa"/>
              <w:bottom w:w="18" w:type="dxa"/>
              <w:right w:w="55" w:type="dxa"/>
            </w:tcMar>
            <w:vAlign w:val="center"/>
          </w:tcPr>
          <w:p w14:paraId="0A4AF66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0.202</w:t>
            </w:r>
          </w:p>
        </w:tc>
        <w:tc>
          <w:tcPr>
            <w:tcW w:w="1555" w:type="dxa"/>
            <w:shd w:val="clear" w:color="auto" w:fill="F5F7F9"/>
            <w:tcMar>
              <w:top w:w="18" w:type="dxa"/>
              <w:left w:w="55" w:type="dxa"/>
              <w:bottom w:w="18" w:type="dxa"/>
              <w:right w:w="55" w:type="dxa"/>
            </w:tcMar>
            <w:vAlign w:val="center"/>
          </w:tcPr>
          <w:p w14:paraId="7C731DE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3</w:t>
            </w:r>
          </w:p>
        </w:tc>
      </w:tr>
      <w:tr w14:paraId="0FD1F49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1EC3B6F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Q11</w:t>
            </w:r>
          </w:p>
        </w:tc>
        <w:tc>
          <w:tcPr>
            <w:tcW w:w="1008" w:type="dxa"/>
            <w:tcMar>
              <w:top w:w="18" w:type="dxa"/>
              <w:left w:w="55" w:type="dxa"/>
              <w:bottom w:w="18" w:type="dxa"/>
              <w:right w:w="55" w:type="dxa"/>
            </w:tcMar>
            <w:vAlign w:val="center"/>
          </w:tcPr>
          <w:p w14:paraId="1DD508A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037" w:type="dxa"/>
            <w:shd w:val="clear" w:color="auto" w:fill="EDF4F8"/>
            <w:tcMar>
              <w:top w:w="18" w:type="dxa"/>
              <w:left w:w="55" w:type="dxa"/>
              <w:bottom w:w="18" w:type="dxa"/>
              <w:right w:w="55" w:type="dxa"/>
            </w:tcMar>
            <w:vAlign w:val="center"/>
          </w:tcPr>
          <w:p w14:paraId="4D323CAF">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0.537</w:t>
            </w:r>
          </w:p>
        </w:tc>
        <w:tc>
          <w:tcPr>
            <w:tcW w:w="893" w:type="dxa"/>
            <w:tcMar>
              <w:top w:w="18" w:type="dxa"/>
              <w:left w:w="55" w:type="dxa"/>
              <w:bottom w:w="18" w:type="dxa"/>
              <w:right w:w="55" w:type="dxa"/>
            </w:tcMar>
            <w:vAlign w:val="center"/>
          </w:tcPr>
          <w:p w14:paraId="52824AB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0.028</w:t>
            </w:r>
          </w:p>
        </w:tc>
        <w:tc>
          <w:tcPr>
            <w:tcW w:w="1368" w:type="dxa"/>
            <w:shd w:val="clear" w:color="auto" w:fill="EDF4F8"/>
            <w:tcMar>
              <w:top w:w="18" w:type="dxa"/>
              <w:left w:w="55" w:type="dxa"/>
              <w:bottom w:w="18" w:type="dxa"/>
              <w:right w:w="55" w:type="dxa"/>
            </w:tcMar>
            <w:vAlign w:val="center"/>
          </w:tcPr>
          <w:p w14:paraId="29AE771F">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0.412</w:t>
            </w:r>
          </w:p>
        </w:tc>
        <w:tc>
          <w:tcPr>
            <w:tcW w:w="1368" w:type="dxa"/>
            <w:tcMar>
              <w:top w:w="18" w:type="dxa"/>
              <w:left w:w="55" w:type="dxa"/>
              <w:bottom w:w="18" w:type="dxa"/>
              <w:right w:w="55" w:type="dxa"/>
            </w:tcMar>
            <w:vAlign w:val="center"/>
          </w:tcPr>
          <w:p w14:paraId="4241409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-0.085</w:t>
            </w:r>
          </w:p>
        </w:tc>
        <w:tc>
          <w:tcPr>
            <w:tcW w:w="1368" w:type="dxa"/>
            <w:tcMar>
              <w:top w:w="18" w:type="dxa"/>
              <w:left w:w="55" w:type="dxa"/>
              <w:bottom w:w="18" w:type="dxa"/>
              <w:right w:w="55" w:type="dxa"/>
            </w:tcMar>
            <w:vAlign w:val="center"/>
          </w:tcPr>
          <w:p w14:paraId="7CE2735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-0.053</w:t>
            </w:r>
          </w:p>
        </w:tc>
        <w:tc>
          <w:tcPr>
            <w:tcW w:w="1368" w:type="dxa"/>
            <w:tcMar>
              <w:top w:w="18" w:type="dxa"/>
              <w:left w:w="55" w:type="dxa"/>
              <w:bottom w:w="18" w:type="dxa"/>
              <w:right w:w="55" w:type="dxa"/>
            </w:tcMar>
            <w:vAlign w:val="center"/>
          </w:tcPr>
          <w:p w14:paraId="02630CA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0.053</w:t>
            </w:r>
          </w:p>
        </w:tc>
        <w:tc>
          <w:tcPr>
            <w:tcW w:w="1368" w:type="dxa"/>
            <w:tcMar>
              <w:top w:w="18" w:type="dxa"/>
              <w:left w:w="55" w:type="dxa"/>
              <w:bottom w:w="18" w:type="dxa"/>
              <w:right w:w="55" w:type="dxa"/>
            </w:tcMar>
            <w:vAlign w:val="center"/>
          </w:tcPr>
          <w:p w14:paraId="3EE01C1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-0.023</w:t>
            </w:r>
          </w:p>
        </w:tc>
        <w:tc>
          <w:tcPr>
            <w:tcW w:w="2232" w:type="dxa"/>
            <w:tcMar>
              <w:top w:w="18" w:type="dxa"/>
              <w:left w:w="55" w:type="dxa"/>
              <w:bottom w:w="18" w:type="dxa"/>
              <w:right w:w="55" w:type="dxa"/>
            </w:tcMar>
            <w:vAlign w:val="center"/>
          </w:tcPr>
          <w:p w14:paraId="443DEB5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0.085</w:t>
            </w:r>
          </w:p>
        </w:tc>
        <w:tc>
          <w:tcPr>
            <w:tcW w:w="1555" w:type="dxa"/>
            <w:tcMar>
              <w:top w:w="18" w:type="dxa"/>
              <w:left w:w="55" w:type="dxa"/>
              <w:bottom w:w="18" w:type="dxa"/>
              <w:right w:w="55" w:type="dxa"/>
            </w:tcMar>
            <w:vAlign w:val="center"/>
          </w:tcPr>
          <w:p w14:paraId="782FE01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58D87DB9">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778A8F2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Q12</w:t>
            </w:r>
          </w:p>
        </w:tc>
        <w:tc>
          <w:tcPr>
            <w:tcW w:w="1008" w:type="dxa"/>
            <w:shd w:val="clear" w:color="auto" w:fill="F5F7F9"/>
            <w:tcMar>
              <w:top w:w="18" w:type="dxa"/>
              <w:left w:w="55" w:type="dxa"/>
              <w:bottom w:w="18" w:type="dxa"/>
              <w:right w:w="55" w:type="dxa"/>
            </w:tcMar>
            <w:vAlign w:val="center"/>
          </w:tcPr>
          <w:p w14:paraId="6B60D36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037" w:type="dxa"/>
            <w:shd w:val="clear" w:color="auto" w:fill="EDF4F8"/>
            <w:tcMar>
              <w:top w:w="18" w:type="dxa"/>
              <w:left w:w="55" w:type="dxa"/>
              <w:bottom w:w="18" w:type="dxa"/>
              <w:right w:w="55" w:type="dxa"/>
            </w:tcMar>
            <w:vAlign w:val="center"/>
          </w:tcPr>
          <w:p w14:paraId="697ECD57">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0.682</w:t>
            </w:r>
          </w:p>
        </w:tc>
        <w:tc>
          <w:tcPr>
            <w:tcW w:w="893" w:type="dxa"/>
            <w:shd w:val="clear" w:color="auto" w:fill="F5F7F9"/>
            <w:tcMar>
              <w:top w:w="18" w:type="dxa"/>
              <w:left w:w="55" w:type="dxa"/>
              <w:bottom w:w="18" w:type="dxa"/>
              <w:right w:w="55" w:type="dxa"/>
            </w:tcMar>
            <w:vAlign w:val="center"/>
          </w:tcPr>
          <w:p w14:paraId="2B7430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0.024</w:t>
            </w:r>
          </w:p>
        </w:tc>
        <w:tc>
          <w:tcPr>
            <w:tcW w:w="1368" w:type="dxa"/>
            <w:shd w:val="clear" w:color="auto" w:fill="F5F7F9"/>
            <w:tcMar>
              <w:top w:w="18" w:type="dxa"/>
              <w:left w:w="55" w:type="dxa"/>
              <w:bottom w:w="18" w:type="dxa"/>
              <w:right w:w="55" w:type="dxa"/>
            </w:tcMar>
            <w:vAlign w:val="center"/>
          </w:tcPr>
          <w:p w14:paraId="7688A4D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0.064</w:t>
            </w:r>
          </w:p>
        </w:tc>
        <w:tc>
          <w:tcPr>
            <w:tcW w:w="1368" w:type="dxa"/>
            <w:shd w:val="clear" w:color="auto" w:fill="EDF4F8"/>
            <w:tcMar>
              <w:top w:w="18" w:type="dxa"/>
              <w:left w:w="55" w:type="dxa"/>
              <w:bottom w:w="18" w:type="dxa"/>
              <w:right w:w="55" w:type="dxa"/>
            </w:tcMar>
            <w:vAlign w:val="center"/>
          </w:tcPr>
          <w:p w14:paraId="7606DB26">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0.703</w:t>
            </w:r>
          </w:p>
        </w:tc>
        <w:tc>
          <w:tcPr>
            <w:tcW w:w="1368" w:type="dxa"/>
            <w:shd w:val="clear" w:color="auto" w:fill="F5F7F9"/>
            <w:tcMar>
              <w:top w:w="18" w:type="dxa"/>
              <w:left w:w="55" w:type="dxa"/>
              <w:bottom w:w="18" w:type="dxa"/>
              <w:right w:w="55" w:type="dxa"/>
            </w:tcMar>
            <w:vAlign w:val="center"/>
          </w:tcPr>
          <w:p w14:paraId="51BE9CC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-0.020</w:t>
            </w:r>
          </w:p>
        </w:tc>
        <w:tc>
          <w:tcPr>
            <w:tcW w:w="1368" w:type="dxa"/>
            <w:shd w:val="clear" w:color="auto" w:fill="F5F7F9"/>
            <w:tcMar>
              <w:top w:w="18" w:type="dxa"/>
              <w:left w:w="55" w:type="dxa"/>
              <w:bottom w:w="18" w:type="dxa"/>
              <w:right w:w="55" w:type="dxa"/>
            </w:tcMar>
            <w:vAlign w:val="center"/>
          </w:tcPr>
          <w:p w14:paraId="34280F9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-0.012</w:t>
            </w:r>
          </w:p>
        </w:tc>
        <w:tc>
          <w:tcPr>
            <w:tcW w:w="1368" w:type="dxa"/>
            <w:shd w:val="clear" w:color="auto" w:fill="F5F7F9"/>
            <w:tcMar>
              <w:top w:w="18" w:type="dxa"/>
              <w:left w:w="55" w:type="dxa"/>
              <w:bottom w:w="18" w:type="dxa"/>
              <w:right w:w="55" w:type="dxa"/>
            </w:tcMar>
            <w:vAlign w:val="center"/>
          </w:tcPr>
          <w:p w14:paraId="7B1FBD0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0.137</w:t>
            </w:r>
          </w:p>
        </w:tc>
        <w:tc>
          <w:tcPr>
            <w:tcW w:w="2232" w:type="dxa"/>
            <w:shd w:val="clear" w:color="auto" w:fill="F5F7F9"/>
            <w:tcMar>
              <w:top w:w="18" w:type="dxa"/>
              <w:left w:w="55" w:type="dxa"/>
              <w:bottom w:w="18" w:type="dxa"/>
              <w:right w:w="55" w:type="dxa"/>
            </w:tcMar>
            <w:vAlign w:val="center"/>
          </w:tcPr>
          <w:p w14:paraId="1E424EB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0.137</w:t>
            </w:r>
          </w:p>
        </w:tc>
        <w:tc>
          <w:tcPr>
            <w:tcW w:w="1555" w:type="dxa"/>
            <w:shd w:val="clear" w:color="auto" w:fill="F5F7F9"/>
            <w:tcMar>
              <w:top w:w="18" w:type="dxa"/>
              <w:left w:w="55" w:type="dxa"/>
              <w:bottom w:w="18" w:type="dxa"/>
              <w:right w:w="55" w:type="dxa"/>
            </w:tcMar>
            <w:vAlign w:val="center"/>
          </w:tcPr>
          <w:p w14:paraId="0BDA3EF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w:t>
            </w:r>
          </w:p>
        </w:tc>
      </w:tr>
      <w:tr w14:paraId="77CFE26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202DACB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Q13</w:t>
            </w:r>
          </w:p>
        </w:tc>
        <w:tc>
          <w:tcPr>
            <w:tcW w:w="1008" w:type="dxa"/>
            <w:tcMar>
              <w:top w:w="18" w:type="dxa"/>
              <w:left w:w="55" w:type="dxa"/>
              <w:bottom w:w="18" w:type="dxa"/>
              <w:right w:w="55" w:type="dxa"/>
            </w:tcMar>
            <w:vAlign w:val="center"/>
          </w:tcPr>
          <w:p w14:paraId="3948720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037" w:type="dxa"/>
            <w:shd w:val="clear" w:color="auto" w:fill="EDF4F8"/>
            <w:tcMar>
              <w:top w:w="18" w:type="dxa"/>
              <w:left w:w="55" w:type="dxa"/>
              <w:bottom w:w="18" w:type="dxa"/>
              <w:right w:w="55" w:type="dxa"/>
            </w:tcMar>
            <w:vAlign w:val="center"/>
          </w:tcPr>
          <w:p w14:paraId="682B9B13">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0.764</w:t>
            </w:r>
          </w:p>
        </w:tc>
        <w:tc>
          <w:tcPr>
            <w:tcW w:w="893" w:type="dxa"/>
            <w:tcMar>
              <w:top w:w="18" w:type="dxa"/>
              <w:left w:w="55" w:type="dxa"/>
              <w:bottom w:w="18" w:type="dxa"/>
              <w:right w:w="55" w:type="dxa"/>
            </w:tcMar>
            <w:vAlign w:val="center"/>
          </w:tcPr>
          <w:p w14:paraId="47FB0E4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0.026</w:t>
            </w:r>
          </w:p>
        </w:tc>
        <w:tc>
          <w:tcPr>
            <w:tcW w:w="1368" w:type="dxa"/>
            <w:tcMar>
              <w:top w:w="18" w:type="dxa"/>
              <w:left w:w="55" w:type="dxa"/>
              <w:bottom w:w="18" w:type="dxa"/>
              <w:right w:w="55" w:type="dxa"/>
            </w:tcMar>
            <w:vAlign w:val="center"/>
          </w:tcPr>
          <w:p w14:paraId="6751688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0.101</w:t>
            </w:r>
          </w:p>
        </w:tc>
        <w:tc>
          <w:tcPr>
            <w:tcW w:w="1368" w:type="dxa"/>
            <w:tcMar>
              <w:top w:w="18" w:type="dxa"/>
              <w:left w:w="55" w:type="dxa"/>
              <w:bottom w:w="18" w:type="dxa"/>
              <w:right w:w="55" w:type="dxa"/>
            </w:tcMar>
            <w:vAlign w:val="center"/>
          </w:tcPr>
          <w:p w14:paraId="73C3F64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0.112</w:t>
            </w:r>
          </w:p>
        </w:tc>
        <w:tc>
          <w:tcPr>
            <w:tcW w:w="1368" w:type="dxa"/>
            <w:shd w:val="clear" w:color="auto" w:fill="EDF4F8"/>
            <w:tcMar>
              <w:top w:w="18" w:type="dxa"/>
              <w:left w:w="55" w:type="dxa"/>
              <w:bottom w:w="18" w:type="dxa"/>
              <w:right w:w="55" w:type="dxa"/>
            </w:tcMar>
            <w:vAlign w:val="center"/>
          </w:tcPr>
          <w:p w14:paraId="02BAE14E">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0.687</w:t>
            </w:r>
          </w:p>
        </w:tc>
        <w:tc>
          <w:tcPr>
            <w:tcW w:w="1368" w:type="dxa"/>
            <w:tcMar>
              <w:top w:w="18" w:type="dxa"/>
              <w:left w:w="55" w:type="dxa"/>
              <w:bottom w:w="18" w:type="dxa"/>
              <w:right w:w="55" w:type="dxa"/>
            </w:tcMar>
            <w:vAlign w:val="center"/>
          </w:tcPr>
          <w:p w14:paraId="3E0D8BD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-0.034</w:t>
            </w:r>
          </w:p>
        </w:tc>
        <w:tc>
          <w:tcPr>
            <w:tcW w:w="1368" w:type="dxa"/>
            <w:tcMar>
              <w:top w:w="18" w:type="dxa"/>
              <w:left w:w="55" w:type="dxa"/>
              <w:bottom w:w="18" w:type="dxa"/>
              <w:right w:w="55" w:type="dxa"/>
            </w:tcMar>
            <w:vAlign w:val="center"/>
          </w:tcPr>
          <w:p w14:paraId="5D4B2FF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0.071</w:t>
            </w:r>
          </w:p>
        </w:tc>
        <w:tc>
          <w:tcPr>
            <w:tcW w:w="2232" w:type="dxa"/>
            <w:tcMar>
              <w:top w:w="18" w:type="dxa"/>
              <w:left w:w="55" w:type="dxa"/>
              <w:bottom w:w="18" w:type="dxa"/>
              <w:right w:w="55" w:type="dxa"/>
            </w:tcMar>
            <w:vAlign w:val="center"/>
          </w:tcPr>
          <w:p w14:paraId="2C552E5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0.112</w:t>
            </w:r>
          </w:p>
        </w:tc>
        <w:tc>
          <w:tcPr>
            <w:tcW w:w="1555" w:type="dxa"/>
            <w:tcMar>
              <w:top w:w="18" w:type="dxa"/>
              <w:left w:w="55" w:type="dxa"/>
              <w:bottom w:w="18" w:type="dxa"/>
              <w:right w:w="55" w:type="dxa"/>
            </w:tcMar>
            <w:vAlign w:val="center"/>
          </w:tcPr>
          <w:p w14:paraId="4FE0B6A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49FDB0D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0239270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Q14</w:t>
            </w:r>
          </w:p>
        </w:tc>
        <w:tc>
          <w:tcPr>
            <w:tcW w:w="1008" w:type="dxa"/>
            <w:shd w:val="clear" w:color="auto" w:fill="F5F7F9"/>
            <w:tcMar>
              <w:top w:w="18" w:type="dxa"/>
              <w:left w:w="55" w:type="dxa"/>
              <w:bottom w:w="18" w:type="dxa"/>
              <w:right w:w="55" w:type="dxa"/>
            </w:tcMar>
            <w:vAlign w:val="center"/>
          </w:tcPr>
          <w:p w14:paraId="6B26141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037" w:type="dxa"/>
            <w:shd w:val="clear" w:color="auto" w:fill="EDF4F8"/>
            <w:tcMar>
              <w:top w:w="18" w:type="dxa"/>
              <w:left w:w="55" w:type="dxa"/>
              <w:bottom w:w="18" w:type="dxa"/>
              <w:right w:w="55" w:type="dxa"/>
            </w:tcMar>
            <w:vAlign w:val="center"/>
          </w:tcPr>
          <w:p w14:paraId="590A24AD">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0.521</w:t>
            </w:r>
          </w:p>
        </w:tc>
        <w:tc>
          <w:tcPr>
            <w:tcW w:w="893" w:type="dxa"/>
            <w:shd w:val="clear" w:color="auto" w:fill="F5F7F9"/>
            <w:tcMar>
              <w:top w:w="18" w:type="dxa"/>
              <w:left w:w="55" w:type="dxa"/>
              <w:bottom w:w="18" w:type="dxa"/>
              <w:right w:w="55" w:type="dxa"/>
            </w:tcMar>
            <w:vAlign w:val="center"/>
          </w:tcPr>
          <w:p w14:paraId="3E13132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0.033</w:t>
            </w:r>
          </w:p>
        </w:tc>
        <w:tc>
          <w:tcPr>
            <w:tcW w:w="1368" w:type="dxa"/>
            <w:shd w:val="clear" w:color="auto" w:fill="F5F7F9"/>
            <w:tcMar>
              <w:top w:w="18" w:type="dxa"/>
              <w:left w:w="55" w:type="dxa"/>
              <w:bottom w:w="18" w:type="dxa"/>
              <w:right w:w="55" w:type="dxa"/>
            </w:tcMar>
            <w:vAlign w:val="center"/>
          </w:tcPr>
          <w:p w14:paraId="7B660D2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0.061</w:t>
            </w:r>
          </w:p>
        </w:tc>
        <w:tc>
          <w:tcPr>
            <w:tcW w:w="1368" w:type="dxa"/>
            <w:shd w:val="clear" w:color="auto" w:fill="F5F7F9"/>
            <w:tcMar>
              <w:top w:w="18" w:type="dxa"/>
              <w:left w:w="55" w:type="dxa"/>
              <w:bottom w:w="18" w:type="dxa"/>
              <w:right w:w="55" w:type="dxa"/>
            </w:tcMar>
            <w:vAlign w:val="center"/>
          </w:tcPr>
          <w:p w14:paraId="5BDCF1F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0.032</w:t>
            </w:r>
          </w:p>
        </w:tc>
        <w:tc>
          <w:tcPr>
            <w:tcW w:w="1368" w:type="dxa"/>
            <w:shd w:val="clear" w:color="auto" w:fill="F5F7F9"/>
            <w:tcMar>
              <w:top w:w="18" w:type="dxa"/>
              <w:left w:w="55" w:type="dxa"/>
              <w:bottom w:w="18" w:type="dxa"/>
              <w:right w:w="55" w:type="dxa"/>
            </w:tcMar>
            <w:vAlign w:val="center"/>
          </w:tcPr>
          <w:p w14:paraId="63D11D6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0.059</w:t>
            </w:r>
          </w:p>
        </w:tc>
        <w:tc>
          <w:tcPr>
            <w:tcW w:w="1368" w:type="dxa"/>
            <w:shd w:val="clear" w:color="auto" w:fill="EDF4F8"/>
            <w:tcMar>
              <w:top w:w="18" w:type="dxa"/>
              <w:left w:w="55" w:type="dxa"/>
              <w:bottom w:w="18" w:type="dxa"/>
              <w:right w:w="55" w:type="dxa"/>
            </w:tcMar>
            <w:vAlign w:val="center"/>
          </w:tcPr>
          <w:p w14:paraId="27B4A689">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0.474</w:t>
            </w:r>
          </w:p>
        </w:tc>
        <w:tc>
          <w:tcPr>
            <w:tcW w:w="1368" w:type="dxa"/>
            <w:shd w:val="clear" w:color="auto" w:fill="F5F7F9"/>
            <w:tcMar>
              <w:top w:w="18" w:type="dxa"/>
              <w:left w:w="55" w:type="dxa"/>
              <w:bottom w:w="18" w:type="dxa"/>
              <w:right w:w="55" w:type="dxa"/>
            </w:tcMar>
            <w:vAlign w:val="center"/>
          </w:tcPr>
          <w:p w14:paraId="75C3E6D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0.060</w:t>
            </w:r>
          </w:p>
        </w:tc>
        <w:tc>
          <w:tcPr>
            <w:tcW w:w="2232" w:type="dxa"/>
            <w:shd w:val="clear" w:color="auto" w:fill="F5F7F9"/>
            <w:tcMar>
              <w:top w:w="18" w:type="dxa"/>
              <w:left w:w="55" w:type="dxa"/>
              <w:bottom w:w="18" w:type="dxa"/>
              <w:right w:w="55" w:type="dxa"/>
            </w:tcMar>
            <w:vAlign w:val="center"/>
          </w:tcPr>
          <w:p w14:paraId="35D23F8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0.061</w:t>
            </w:r>
          </w:p>
        </w:tc>
        <w:tc>
          <w:tcPr>
            <w:tcW w:w="1555" w:type="dxa"/>
            <w:shd w:val="clear" w:color="auto" w:fill="F5F7F9"/>
            <w:tcMar>
              <w:top w:w="18" w:type="dxa"/>
              <w:left w:w="55" w:type="dxa"/>
              <w:bottom w:w="18" w:type="dxa"/>
              <w:right w:w="55" w:type="dxa"/>
            </w:tcMar>
            <w:vAlign w:val="center"/>
          </w:tcPr>
          <w:p w14:paraId="7604C1C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56D4911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4B31E34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Q15</w:t>
            </w:r>
          </w:p>
        </w:tc>
        <w:tc>
          <w:tcPr>
            <w:tcW w:w="1008" w:type="dxa"/>
            <w:tcMar>
              <w:top w:w="18" w:type="dxa"/>
              <w:left w:w="55" w:type="dxa"/>
              <w:bottom w:w="18" w:type="dxa"/>
              <w:right w:w="55" w:type="dxa"/>
            </w:tcMar>
            <w:vAlign w:val="center"/>
          </w:tcPr>
          <w:p w14:paraId="1FF40D7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037" w:type="dxa"/>
            <w:shd w:val="clear" w:color="auto" w:fill="EDF4F8"/>
            <w:tcMar>
              <w:top w:w="18" w:type="dxa"/>
              <w:left w:w="55" w:type="dxa"/>
              <w:bottom w:w="18" w:type="dxa"/>
              <w:right w:w="55" w:type="dxa"/>
            </w:tcMar>
            <w:vAlign w:val="center"/>
          </w:tcPr>
          <w:p w14:paraId="69BBC19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0.478</w:t>
            </w:r>
          </w:p>
        </w:tc>
        <w:tc>
          <w:tcPr>
            <w:tcW w:w="893" w:type="dxa"/>
            <w:tcMar>
              <w:top w:w="18" w:type="dxa"/>
              <w:left w:w="55" w:type="dxa"/>
              <w:bottom w:w="18" w:type="dxa"/>
              <w:right w:w="55" w:type="dxa"/>
            </w:tcMar>
            <w:vAlign w:val="center"/>
          </w:tcPr>
          <w:p w14:paraId="03694BB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0.061</w:t>
            </w:r>
          </w:p>
        </w:tc>
        <w:tc>
          <w:tcPr>
            <w:tcW w:w="1368" w:type="dxa"/>
            <w:tcMar>
              <w:top w:w="18" w:type="dxa"/>
              <w:left w:w="55" w:type="dxa"/>
              <w:bottom w:w="18" w:type="dxa"/>
              <w:right w:w="55" w:type="dxa"/>
            </w:tcMar>
            <w:vAlign w:val="center"/>
          </w:tcPr>
          <w:p w14:paraId="0170EA7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0.186</w:t>
            </w:r>
          </w:p>
        </w:tc>
        <w:tc>
          <w:tcPr>
            <w:tcW w:w="1368" w:type="dxa"/>
            <w:tcMar>
              <w:top w:w="18" w:type="dxa"/>
              <w:left w:w="55" w:type="dxa"/>
              <w:bottom w:w="18" w:type="dxa"/>
              <w:right w:w="55" w:type="dxa"/>
            </w:tcMar>
            <w:vAlign w:val="center"/>
          </w:tcPr>
          <w:p w14:paraId="0C91E8C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-0.041</w:t>
            </w:r>
          </w:p>
        </w:tc>
        <w:tc>
          <w:tcPr>
            <w:tcW w:w="1368" w:type="dxa"/>
            <w:tcMar>
              <w:top w:w="18" w:type="dxa"/>
              <w:left w:w="55" w:type="dxa"/>
              <w:bottom w:w="18" w:type="dxa"/>
              <w:right w:w="55" w:type="dxa"/>
            </w:tcMar>
            <w:vAlign w:val="center"/>
          </w:tcPr>
          <w:p w14:paraId="1E58CBA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0.076</w:t>
            </w:r>
          </w:p>
        </w:tc>
        <w:tc>
          <w:tcPr>
            <w:tcW w:w="1368" w:type="dxa"/>
            <w:tcMar>
              <w:top w:w="18" w:type="dxa"/>
              <w:left w:w="55" w:type="dxa"/>
              <w:bottom w:w="18" w:type="dxa"/>
              <w:right w:w="55" w:type="dxa"/>
            </w:tcMar>
            <w:vAlign w:val="center"/>
          </w:tcPr>
          <w:p w14:paraId="047BEF6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0.022</w:t>
            </w:r>
          </w:p>
        </w:tc>
        <w:tc>
          <w:tcPr>
            <w:tcW w:w="1368" w:type="dxa"/>
            <w:shd w:val="clear" w:color="auto" w:fill="EDF4F8"/>
            <w:tcMar>
              <w:top w:w="18" w:type="dxa"/>
              <w:left w:w="55" w:type="dxa"/>
              <w:bottom w:w="18" w:type="dxa"/>
              <w:right w:w="55" w:type="dxa"/>
            </w:tcMar>
            <w:vAlign w:val="center"/>
          </w:tcPr>
          <w:p w14:paraId="08719A34">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0.714</w:t>
            </w:r>
          </w:p>
        </w:tc>
        <w:tc>
          <w:tcPr>
            <w:tcW w:w="2232" w:type="dxa"/>
            <w:tcMar>
              <w:top w:w="18" w:type="dxa"/>
              <w:left w:w="55" w:type="dxa"/>
              <w:bottom w:w="18" w:type="dxa"/>
              <w:right w:w="55" w:type="dxa"/>
            </w:tcMar>
            <w:vAlign w:val="center"/>
          </w:tcPr>
          <w:p w14:paraId="5529BD0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0.186</w:t>
            </w:r>
          </w:p>
        </w:tc>
        <w:tc>
          <w:tcPr>
            <w:tcW w:w="1555" w:type="dxa"/>
            <w:tcMar>
              <w:top w:w="18" w:type="dxa"/>
              <w:left w:w="55" w:type="dxa"/>
              <w:bottom w:w="18" w:type="dxa"/>
              <w:right w:w="55" w:type="dxa"/>
            </w:tcMar>
            <w:vAlign w:val="center"/>
          </w:tcPr>
          <w:p w14:paraId="182CFD0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283F052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09E16F5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Q16</w:t>
            </w:r>
          </w:p>
        </w:tc>
        <w:tc>
          <w:tcPr>
            <w:tcW w:w="1008" w:type="dxa"/>
            <w:shd w:val="clear" w:color="auto" w:fill="F5F7F9"/>
            <w:tcMar>
              <w:top w:w="18" w:type="dxa"/>
              <w:left w:w="55" w:type="dxa"/>
              <w:bottom w:w="18" w:type="dxa"/>
              <w:right w:w="55" w:type="dxa"/>
            </w:tcMar>
            <w:vAlign w:val="center"/>
          </w:tcPr>
          <w:p w14:paraId="5A4121C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037" w:type="dxa"/>
            <w:shd w:val="clear" w:color="auto" w:fill="EDF4F8"/>
            <w:tcMar>
              <w:top w:w="18" w:type="dxa"/>
              <w:left w:w="55" w:type="dxa"/>
              <w:bottom w:w="18" w:type="dxa"/>
              <w:right w:w="55" w:type="dxa"/>
            </w:tcMar>
            <w:vAlign w:val="center"/>
          </w:tcPr>
          <w:p w14:paraId="6111DC5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0.440</w:t>
            </w:r>
          </w:p>
        </w:tc>
        <w:tc>
          <w:tcPr>
            <w:tcW w:w="893" w:type="dxa"/>
            <w:shd w:val="clear" w:color="auto" w:fill="F5F7F9"/>
            <w:tcMar>
              <w:top w:w="18" w:type="dxa"/>
              <w:left w:w="55" w:type="dxa"/>
              <w:bottom w:w="18" w:type="dxa"/>
              <w:right w:w="55" w:type="dxa"/>
            </w:tcMar>
            <w:vAlign w:val="center"/>
          </w:tcPr>
          <w:p w14:paraId="5CFF520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0.039</w:t>
            </w:r>
          </w:p>
        </w:tc>
        <w:tc>
          <w:tcPr>
            <w:tcW w:w="1368" w:type="dxa"/>
            <w:shd w:val="clear" w:color="auto" w:fill="EDF4F8"/>
            <w:tcMar>
              <w:top w:w="18" w:type="dxa"/>
              <w:left w:w="55" w:type="dxa"/>
              <w:bottom w:w="18" w:type="dxa"/>
              <w:right w:w="55" w:type="dxa"/>
            </w:tcMar>
            <w:vAlign w:val="center"/>
          </w:tcPr>
          <w:p w14:paraId="0A373CC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0.405</w:t>
            </w:r>
          </w:p>
        </w:tc>
        <w:tc>
          <w:tcPr>
            <w:tcW w:w="1368" w:type="dxa"/>
            <w:shd w:val="clear" w:color="auto" w:fill="F5F7F9"/>
            <w:tcMar>
              <w:top w:w="18" w:type="dxa"/>
              <w:left w:w="55" w:type="dxa"/>
              <w:bottom w:w="18" w:type="dxa"/>
              <w:right w:w="55" w:type="dxa"/>
            </w:tcMar>
            <w:vAlign w:val="center"/>
          </w:tcPr>
          <w:p w14:paraId="3AE759E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0.132</w:t>
            </w:r>
          </w:p>
        </w:tc>
        <w:tc>
          <w:tcPr>
            <w:tcW w:w="1368" w:type="dxa"/>
            <w:shd w:val="clear" w:color="auto" w:fill="F5F7F9"/>
            <w:tcMar>
              <w:top w:w="18" w:type="dxa"/>
              <w:left w:w="55" w:type="dxa"/>
              <w:bottom w:w="18" w:type="dxa"/>
              <w:right w:w="55" w:type="dxa"/>
            </w:tcMar>
            <w:vAlign w:val="center"/>
          </w:tcPr>
          <w:p w14:paraId="7881265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-0.094</w:t>
            </w:r>
          </w:p>
        </w:tc>
        <w:tc>
          <w:tcPr>
            <w:tcW w:w="1368" w:type="dxa"/>
            <w:shd w:val="clear" w:color="auto" w:fill="F5F7F9"/>
            <w:tcMar>
              <w:top w:w="18" w:type="dxa"/>
              <w:left w:w="55" w:type="dxa"/>
              <w:bottom w:w="18" w:type="dxa"/>
              <w:right w:w="55" w:type="dxa"/>
            </w:tcMar>
            <w:vAlign w:val="center"/>
          </w:tcPr>
          <w:p w14:paraId="673B3B0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0.067</w:t>
            </w:r>
          </w:p>
        </w:tc>
        <w:tc>
          <w:tcPr>
            <w:tcW w:w="1368" w:type="dxa"/>
            <w:shd w:val="clear" w:color="auto" w:fill="F5F7F9"/>
            <w:tcMar>
              <w:top w:w="18" w:type="dxa"/>
              <w:left w:w="55" w:type="dxa"/>
              <w:bottom w:w="18" w:type="dxa"/>
              <w:right w:w="55" w:type="dxa"/>
            </w:tcMar>
            <w:vAlign w:val="center"/>
          </w:tcPr>
          <w:p w14:paraId="6C7BD5B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-0.077</w:t>
            </w:r>
          </w:p>
        </w:tc>
        <w:tc>
          <w:tcPr>
            <w:tcW w:w="2232" w:type="dxa"/>
            <w:shd w:val="clear" w:color="auto" w:fill="F5F7F9"/>
            <w:tcMar>
              <w:top w:w="18" w:type="dxa"/>
              <w:left w:w="55" w:type="dxa"/>
              <w:bottom w:w="18" w:type="dxa"/>
              <w:right w:w="55" w:type="dxa"/>
            </w:tcMar>
            <w:vAlign w:val="center"/>
          </w:tcPr>
          <w:p w14:paraId="47C8205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0.132</w:t>
            </w:r>
          </w:p>
        </w:tc>
        <w:tc>
          <w:tcPr>
            <w:tcW w:w="1555" w:type="dxa"/>
            <w:shd w:val="clear" w:color="auto" w:fill="F5F7F9"/>
            <w:tcMar>
              <w:top w:w="18" w:type="dxa"/>
              <w:left w:w="55" w:type="dxa"/>
              <w:bottom w:w="18" w:type="dxa"/>
              <w:right w:w="55" w:type="dxa"/>
            </w:tcMar>
            <w:vAlign w:val="center"/>
          </w:tcPr>
          <w:p w14:paraId="3AEE3EE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52AFF13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1BBF590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Q17</w:t>
            </w:r>
          </w:p>
        </w:tc>
        <w:tc>
          <w:tcPr>
            <w:tcW w:w="1008" w:type="dxa"/>
            <w:tcMar>
              <w:top w:w="18" w:type="dxa"/>
              <w:left w:w="55" w:type="dxa"/>
              <w:bottom w:w="18" w:type="dxa"/>
              <w:right w:w="55" w:type="dxa"/>
            </w:tcMar>
            <w:vAlign w:val="center"/>
          </w:tcPr>
          <w:p w14:paraId="0F6AAC8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037" w:type="dxa"/>
            <w:shd w:val="clear" w:color="auto" w:fill="EDF4F8"/>
            <w:tcMar>
              <w:top w:w="18" w:type="dxa"/>
              <w:left w:w="55" w:type="dxa"/>
              <w:bottom w:w="18" w:type="dxa"/>
              <w:right w:w="55" w:type="dxa"/>
            </w:tcMar>
            <w:vAlign w:val="center"/>
          </w:tcPr>
          <w:p w14:paraId="118BE90D">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0.760</w:t>
            </w:r>
          </w:p>
        </w:tc>
        <w:tc>
          <w:tcPr>
            <w:tcW w:w="893" w:type="dxa"/>
            <w:tcMar>
              <w:top w:w="18" w:type="dxa"/>
              <w:left w:w="55" w:type="dxa"/>
              <w:bottom w:w="18" w:type="dxa"/>
              <w:right w:w="55" w:type="dxa"/>
            </w:tcMar>
            <w:vAlign w:val="center"/>
          </w:tcPr>
          <w:p w14:paraId="7A5906E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0.022</w:t>
            </w:r>
          </w:p>
        </w:tc>
        <w:tc>
          <w:tcPr>
            <w:tcW w:w="1368" w:type="dxa"/>
            <w:tcMar>
              <w:top w:w="18" w:type="dxa"/>
              <w:left w:w="55" w:type="dxa"/>
              <w:bottom w:w="18" w:type="dxa"/>
              <w:right w:w="55" w:type="dxa"/>
            </w:tcMar>
            <w:vAlign w:val="center"/>
          </w:tcPr>
          <w:p w14:paraId="17396F2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0.032</w:t>
            </w:r>
          </w:p>
        </w:tc>
        <w:tc>
          <w:tcPr>
            <w:tcW w:w="1368" w:type="dxa"/>
            <w:shd w:val="clear" w:color="auto" w:fill="EDF4F8"/>
            <w:tcMar>
              <w:top w:w="18" w:type="dxa"/>
              <w:left w:w="55" w:type="dxa"/>
              <w:bottom w:w="18" w:type="dxa"/>
              <w:right w:w="55" w:type="dxa"/>
            </w:tcMar>
            <w:vAlign w:val="center"/>
          </w:tcPr>
          <w:p w14:paraId="68352BDC">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0.780</w:t>
            </w:r>
          </w:p>
        </w:tc>
        <w:tc>
          <w:tcPr>
            <w:tcW w:w="1368" w:type="dxa"/>
            <w:tcMar>
              <w:top w:w="18" w:type="dxa"/>
              <w:left w:w="55" w:type="dxa"/>
              <w:bottom w:w="18" w:type="dxa"/>
              <w:right w:w="55" w:type="dxa"/>
            </w:tcMar>
            <w:vAlign w:val="center"/>
          </w:tcPr>
          <w:p w14:paraId="65B7443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0.034</w:t>
            </w:r>
          </w:p>
        </w:tc>
        <w:tc>
          <w:tcPr>
            <w:tcW w:w="1368" w:type="dxa"/>
            <w:tcMar>
              <w:top w:w="18" w:type="dxa"/>
              <w:left w:w="55" w:type="dxa"/>
              <w:bottom w:w="18" w:type="dxa"/>
              <w:right w:w="55" w:type="dxa"/>
            </w:tcMar>
            <w:vAlign w:val="center"/>
          </w:tcPr>
          <w:p w14:paraId="5603496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-0.026</w:t>
            </w:r>
          </w:p>
        </w:tc>
        <w:tc>
          <w:tcPr>
            <w:tcW w:w="1368" w:type="dxa"/>
            <w:tcMar>
              <w:top w:w="18" w:type="dxa"/>
              <w:left w:w="55" w:type="dxa"/>
              <w:bottom w:w="18" w:type="dxa"/>
              <w:right w:w="55" w:type="dxa"/>
            </w:tcMar>
            <w:vAlign w:val="center"/>
          </w:tcPr>
          <w:p w14:paraId="2FF3AC5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-0.083</w:t>
            </w:r>
          </w:p>
        </w:tc>
        <w:tc>
          <w:tcPr>
            <w:tcW w:w="2232" w:type="dxa"/>
            <w:tcMar>
              <w:top w:w="18" w:type="dxa"/>
              <w:left w:w="55" w:type="dxa"/>
              <w:bottom w:w="18" w:type="dxa"/>
              <w:right w:w="55" w:type="dxa"/>
            </w:tcMar>
            <w:vAlign w:val="center"/>
          </w:tcPr>
          <w:p w14:paraId="780D0DC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0.083</w:t>
            </w:r>
          </w:p>
        </w:tc>
        <w:tc>
          <w:tcPr>
            <w:tcW w:w="1555" w:type="dxa"/>
            <w:tcMar>
              <w:top w:w="18" w:type="dxa"/>
              <w:left w:w="55" w:type="dxa"/>
              <w:bottom w:w="18" w:type="dxa"/>
              <w:right w:w="55" w:type="dxa"/>
            </w:tcMar>
            <w:vAlign w:val="center"/>
          </w:tcPr>
          <w:p w14:paraId="45F598F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60160EB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019314B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Q18</w:t>
            </w:r>
          </w:p>
        </w:tc>
        <w:tc>
          <w:tcPr>
            <w:tcW w:w="1008" w:type="dxa"/>
            <w:shd w:val="clear" w:color="auto" w:fill="F5F7F9"/>
            <w:tcMar>
              <w:top w:w="18" w:type="dxa"/>
              <w:left w:w="55" w:type="dxa"/>
              <w:bottom w:w="18" w:type="dxa"/>
              <w:right w:w="55" w:type="dxa"/>
            </w:tcMar>
            <w:vAlign w:val="center"/>
          </w:tcPr>
          <w:p w14:paraId="424315A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037" w:type="dxa"/>
            <w:shd w:val="clear" w:color="auto" w:fill="EDF4F8"/>
            <w:tcMar>
              <w:top w:w="18" w:type="dxa"/>
              <w:left w:w="55" w:type="dxa"/>
              <w:bottom w:w="18" w:type="dxa"/>
              <w:right w:w="55" w:type="dxa"/>
            </w:tcMar>
            <w:vAlign w:val="center"/>
          </w:tcPr>
          <w:p w14:paraId="648576A7">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0.777</w:t>
            </w:r>
          </w:p>
        </w:tc>
        <w:tc>
          <w:tcPr>
            <w:tcW w:w="893" w:type="dxa"/>
            <w:shd w:val="clear" w:color="auto" w:fill="F5F7F9"/>
            <w:tcMar>
              <w:top w:w="18" w:type="dxa"/>
              <w:left w:w="55" w:type="dxa"/>
              <w:bottom w:w="18" w:type="dxa"/>
              <w:right w:w="55" w:type="dxa"/>
            </w:tcMar>
            <w:vAlign w:val="center"/>
          </w:tcPr>
          <w:p w14:paraId="3162FA4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0.025</w:t>
            </w:r>
          </w:p>
        </w:tc>
        <w:tc>
          <w:tcPr>
            <w:tcW w:w="1368" w:type="dxa"/>
            <w:shd w:val="clear" w:color="auto" w:fill="F5F7F9"/>
            <w:tcMar>
              <w:top w:w="18" w:type="dxa"/>
              <w:left w:w="55" w:type="dxa"/>
              <w:bottom w:w="18" w:type="dxa"/>
              <w:right w:w="55" w:type="dxa"/>
            </w:tcMar>
            <w:vAlign w:val="center"/>
          </w:tcPr>
          <w:p w14:paraId="5EA6B4D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1368" w:type="dxa"/>
            <w:shd w:val="clear" w:color="auto" w:fill="F5F7F9"/>
            <w:tcMar>
              <w:top w:w="18" w:type="dxa"/>
              <w:left w:w="55" w:type="dxa"/>
              <w:bottom w:w="18" w:type="dxa"/>
              <w:right w:w="55" w:type="dxa"/>
            </w:tcMar>
            <w:vAlign w:val="center"/>
          </w:tcPr>
          <w:p w14:paraId="7492410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0.161</w:t>
            </w:r>
          </w:p>
        </w:tc>
        <w:tc>
          <w:tcPr>
            <w:tcW w:w="1368" w:type="dxa"/>
            <w:shd w:val="clear" w:color="auto" w:fill="EDF4F8"/>
            <w:tcMar>
              <w:top w:w="18" w:type="dxa"/>
              <w:left w:w="55" w:type="dxa"/>
              <w:bottom w:w="18" w:type="dxa"/>
              <w:right w:w="55" w:type="dxa"/>
            </w:tcMar>
            <w:vAlign w:val="center"/>
          </w:tcPr>
          <w:p w14:paraId="5167B49D">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0.653</w:t>
            </w:r>
          </w:p>
        </w:tc>
        <w:tc>
          <w:tcPr>
            <w:tcW w:w="1368" w:type="dxa"/>
            <w:shd w:val="clear" w:color="auto" w:fill="F5F7F9"/>
            <w:tcMar>
              <w:top w:w="18" w:type="dxa"/>
              <w:left w:w="55" w:type="dxa"/>
              <w:bottom w:w="18" w:type="dxa"/>
              <w:right w:w="55" w:type="dxa"/>
            </w:tcMar>
            <w:vAlign w:val="center"/>
          </w:tcPr>
          <w:p w14:paraId="265DE2A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-0.022</w:t>
            </w:r>
          </w:p>
        </w:tc>
        <w:tc>
          <w:tcPr>
            <w:tcW w:w="1368" w:type="dxa"/>
            <w:shd w:val="clear" w:color="auto" w:fill="F5F7F9"/>
            <w:tcMar>
              <w:top w:w="18" w:type="dxa"/>
              <w:left w:w="55" w:type="dxa"/>
              <w:bottom w:w="18" w:type="dxa"/>
              <w:right w:w="55" w:type="dxa"/>
            </w:tcMar>
            <w:vAlign w:val="center"/>
          </w:tcPr>
          <w:p w14:paraId="3C44484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-0.003</w:t>
            </w:r>
          </w:p>
        </w:tc>
        <w:tc>
          <w:tcPr>
            <w:tcW w:w="2232" w:type="dxa"/>
            <w:shd w:val="clear" w:color="auto" w:fill="F5F7F9"/>
            <w:tcMar>
              <w:top w:w="18" w:type="dxa"/>
              <w:left w:w="55" w:type="dxa"/>
              <w:bottom w:w="18" w:type="dxa"/>
              <w:right w:w="55" w:type="dxa"/>
            </w:tcMar>
            <w:vAlign w:val="center"/>
          </w:tcPr>
          <w:p w14:paraId="4CB779D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0.161</w:t>
            </w:r>
          </w:p>
        </w:tc>
        <w:tc>
          <w:tcPr>
            <w:tcW w:w="1555" w:type="dxa"/>
            <w:shd w:val="clear" w:color="auto" w:fill="F5F7F9"/>
            <w:tcMar>
              <w:top w:w="18" w:type="dxa"/>
              <w:left w:w="55" w:type="dxa"/>
              <w:bottom w:w="18" w:type="dxa"/>
              <w:right w:w="55" w:type="dxa"/>
            </w:tcMar>
            <w:vAlign w:val="center"/>
          </w:tcPr>
          <w:p w14:paraId="5047A07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1FEF012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68121DF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Q19</w:t>
            </w:r>
          </w:p>
        </w:tc>
        <w:tc>
          <w:tcPr>
            <w:tcW w:w="1008" w:type="dxa"/>
            <w:tcMar>
              <w:top w:w="18" w:type="dxa"/>
              <w:left w:w="55" w:type="dxa"/>
              <w:bottom w:w="18" w:type="dxa"/>
              <w:right w:w="55" w:type="dxa"/>
            </w:tcMar>
            <w:vAlign w:val="center"/>
          </w:tcPr>
          <w:p w14:paraId="06B39CF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037" w:type="dxa"/>
            <w:shd w:val="clear" w:color="auto" w:fill="EDF4F8"/>
            <w:tcMar>
              <w:top w:w="18" w:type="dxa"/>
              <w:left w:w="55" w:type="dxa"/>
              <w:bottom w:w="18" w:type="dxa"/>
              <w:right w:w="55" w:type="dxa"/>
            </w:tcMar>
            <w:vAlign w:val="center"/>
          </w:tcPr>
          <w:p w14:paraId="58D9CEEE">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0.564</w:t>
            </w:r>
          </w:p>
        </w:tc>
        <w:tc>
          <w:tcPr>
            <w:tcW w:w="893" w:type="dxa"/>
            <w:tcMar>
              <w:top w:w="18" w:type="dxa"/>
              <w:left w:w="55" w:type="dxa"/>
              <w:bottom w:w="18" w:type="dxa"/>
              <w:right w:w="55" w:type="dxa"/>
            </w:tcMar>
            <w:vAlign w:val="center"/>
          </w:tcPr>
          <w:p w14:paraId="3B948FA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0.026</w:t>
            </w:r>
          </w:p>
        </w:tc>
        <w:tc>
          <w:tcPr>
            <w:tcW w:w="1368" w:type="dxa"/>
            <w:tcMar>
              <w:top w:w="18" w:type="dxa"/>
              <w:left w:w="55" w:type="dxa"/>
              <w:bottom w:w="18" w:type="dxa"/>
              <w:right w:w="55" w:type="dxa"/>
            </w:tcMar>
            <w:vAlign w:val="center"/>
          </w:tcPr>
          <w:p w14:paraId="1AE0087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0.001</w:t>
            </w:r>
          </w:p>
        </w:tc>
        <w:tc>
          <w:tcPr>
            <w:tcW w:w="1368" w:type="dxa"/>
            <w:tcMar>
              <w:top w:w="18" w:type="dxa"/>
              <w:left w:w="55" w:type="dxa"/>
              <w:bottom w:w="18" w:type="dxa"/>
              <w:right w:w="55" w:type="dxa"/>
            </w:tcMar>
            <w:vAlign w:val="center"/>
          </w:tcPr>
          <w:p w14:paraId="2E91D13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-0.093</w:t>
            </w:r>
          </w:p>
        </w:tc>
        <w:tc>
          <w:tcPr>
            <w:tcW w:w="1368" w:type="dxa"/>
            <w:tcMar>
              <w:top w:w="18" w:type="dxa"/>
              <w:left w:w="55" w:type="dxa"/>
              <w:bottom w:w="18" w:type="dxa"/>
              <w:right w:w="55" w:type="dxa"/>
            </w:tcMar>
            <w:vAlign w:val="center"/>
          </w:tcPr>
          <w:p w14:paraId="04E6F8E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0.039</w:t>
            </w:r>
          </w:p>
        </w:tc>
        <w:tc>
          <w:tcPr>
            <w:tcW w:w="1368" w:type="dxa"/>
            <w:shd w:val="clear" w:color="auto" w:fill="EDF4F8"/>
            <w:tcMar>
              <w:top w:w="18" w:type="dxa"/>
              <w:left w:w="55" w:type="dxa"/>
              <w:bottom w:w="18" w:type="dxa"/>
              <w:right w:w="55" w:type="dxa"/>
            </w:tcMar>
            <w:vAlign w:val="center"/>
          </w:tcPr>
          <w:p w14:paraId="3413F2F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0.578</w:t>
            </w:r>
          </w:p>
        </w:tc>
        <w:tc>
          <w:tcPr>
            <w:tcW w:w="1368" w:type="dxa"/>
            <w:tcMar>
              <w:top w:w="18" w:type="dxa"/>
              <w:left w:w="55" w:type="dxa"/>
              <w:bottom w:w="18" w:type="dxa"/>
              <w:right w:w="55" w:type="dxa"/>
            </w:tcMar>
            <w:vAlign w:val="center"/>
          </w:tcPr>
          <w:p w14:paraId="77EA283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0.034</w:t>
            </w:r>
          </w:p>
        </w:tc>
        <w:tc>
          <w:tcPr>
            <w:tcW w:w="2232" w:type="dxa"/>
            <w:tcMar>
              <w:top w:w="18" w:type="dxa"/>
              <w:left w:w="55" w:type="dxa"/>
              <w:bottom w:w="18" w:type="dxa"/>
              <w:right w:w="55" w:type="dxa"/>
            </w:tcMar>
            <w:vAlign w:val="center"/>
          </w:tcPr>
          <w:p w14:paraId="4D4DE1A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0.093</w:t>
            </w:r>
          </w:p>
        </w:tc>
        <w:tc>
          <w:tcPr>
            <w:tcW w:w="1555" w:type="dxa"/>
            <w:tcMar>
              <w:top w:w="18" w:type="dxa"/>
              <w:left w:w="55" w:type="dxa"/>
              <w:bottom w:w="18" w:type="dxa"/>
              <w:right w:w="55" w:type="dxa"/>
            </w:tcMar>
            <w:vAlign w:val="center"/>
          </w:tcPr>
          <w:p w14:paraId="3A2CF3D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47FFAC1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5285EF3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Q20</w:t>
            </w:r>
          </w:p>
        </w:tc>
        <w:tc>
          <w:tcPr>
            <w:tcW w:w="1008" w:type="dxa"/>
            <w:shd w:val="clear" w:color="auto" w:fill="F5F7F9"/>
            <w:tcMar>
              <w:top w:w="18" w:type="dxa"/>
              <w:left w:w="55" w:type="dxa"/>
              <w:bottom w:w="18" w:type="dxa"/>
              <w:right w:w="55" w:type="dxa"/>
            </w:tcMar>
            <w:vAlign w:val="center"/>
          </w:tcPr>
          <w:p w14:paraId="26DA6F3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037" w:type="dxa"/>
            <w:shd w:val="clear" w:color="auto" w:fill="EDF4F8"/>
            <w:tcMar>
              <w:top w:w="18" w:type="dxa"/>
              <w:left w:w="55" w:type="dxa"/>
              <w:bottom w:w="18" w:type="dxa"/>
              <w:right w:w="55" w:type="dxa"/>
            </w:tcMar>
            <w:vAlign w:val="center"/>
          </w:tcPr>
          <w:p w14:paraId="69AC8CB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0.419</w:t>
            </w:r>
          </w:p>
        </w:tc>
        <w:tc>
          <w:tcPr>
            <w:tcW w:w="893" w:type="dxa"/>
            <w:shd w:val="clear" w:color="auto" w:fill="F5F7F9"/>
            <w:tcMar>
              <w:top w:w="18" w:type="dxa"/>
              <w:left w:w="55" w:type="dxa"/>
              <w:bottom w:w="18" w:type="dxa"/>
              <w:right w:w="55" w:type="dxa"/>
            </w:tcMar>
            <w:vAlign w:val="center"/>
          </w:tcPr>
          <w:p w14:paraId="6ECC77B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0.070</w:t>
            </w:r>
          </w:p>
        </w:tc>
        <w:tc>
          <w:tcPr>
            <w:tcW w:w="1368" w:type="dxa"/>
            <w:shd w:val="clear" w:color="auto" w:fill="F5F7F9"/>
            <w:tcMar>
              <w:top w:w="18" w:type="dxa"/>
              <w:left w:w="55" w:type="dxa"/>
              <w:bottom w:w="18" w:type="dxa"/>
              <w:right w:w="55" w:type="dxa"/>
            </w:tcMar>
            <w:vAlign w:val="center"/>
          </w:tcPr>
          <w:p w14:paraId="1821C34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0.024</w:t>
            </w:r>
          </w:p>
        </w:tc>
        <w:tc>
          <w:tcPr>
            <w:tcW w:w="1368" w:type="dxa"/>
            <w:shd w:val="clear" w:color="auto" w:fill="F5F7F9"/>
            <w:tcMar>
              <w:top w:w="18" w:type="dxa"/>
              <w:left w:w="55" w:type="dxa"/>
              <w:bottom w:w="18" w:type="dxa"/>
              <w:right w:w="55" w:type="dxa"/>
            </w:tcMar>
            <w:vAlign w:val="center"/>
          </w:tcPr>
          <w:p w14:paraId="2D06FD6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-0.016</w:t>
            </w:r>
          </w:p>
        </w:tc>
        <w:tc>
          <w:tcPr>
            <w:tcW w:w="1368" w:type="dxa"/>
            <w:shd w:val="clear" w:color="auto" w:fill="F5F7F9"/>
            <w:tcMar>
              <w:top w:w="18" w:type="dxa"/>
              <w:left w:w="55" w:type="dxa"/>
              <w:bottom w:w="18" w:type="dxa"/>
              <w:right w:w="55" w:type="dxa"/>
            </w:tcMar>
            <w:vAlign w:val="center"/>
          </w:tcPr>
          <w:p w14:paraId="5D5655E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-0.063</w:t>
            </w:r>
          </w:p>
        </w:tc>
        <w:tc>
          <w:tcPr>
            <w:tcW w:w="1368" w:type="dxa"/>
            <w:shd w:val="clear" w:color="auto" w:fill="F5F7F9"/>
            <w:tcMar>
              <w:top w:w="18" w:type="dxa"/>
              <w:left w:w="55" w:type="dxa"/>
              <w:bottom w:w="18" w:type="dxa"/>
              <w:right w:w="55" w:type="dxa"/>
            </w:tcMar>
            <w:vAlign w:val="center"/>
          </w:tcPr>
          <w:p w14:paraId="46B0F4C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0.082</w:t>
            </w:r>
          </w:p>
        </w:tc>
        <w:tc>
          <w:tcPr>
            <w:tcW w:w="1368" w:type="dxa"/>
            <w:shd w:val="clear" w:color="auto" w:fill="EDF4F8"/>
            <w:tcMar>
              <w:top w:w="18" w:type="dxa"/>
              <w:left w:w="55" w:type="dxa"/>
              <w:bottom w:w="18" w:type="dxa"/>
              <w:right w:w="55" w:type="dxa"/>
            </w:tcMar>
            <w:vAlign w:val="center"/>
          </w:tcPr>
          <w:p w14:paraId="763080B5">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0.596</w:t>
            </w:r>
          </w:p>
        </w:tc>
        <w:tc>
          <w:tcPr>
            <w:tcW w:w="2232" w:type="dxa"/>
            <w:shd w:val="clear" w:color="auto" w:fill="F5F7F9"/>
            <w:tcMar>
              <w:top w:w="18" w:type="dxa"/>
              <w:left w:w="55" w:type="dxa"/>
              <w:bottom w:w="18" w:type="dxa"/>
              <w:right w:w="55" w:type="dxa"/>
            </w:tcMar>
            <w:vAlign w:val="center"/>
          </w:tcPr>
          <w:p w14:paraId="09E0C23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0.082</w:t>
            </w:r>
          </w:p>
        </w:tc>
        <w:tc>
          <w:tcPr>
            <w:tcW w:w="1555" w:type="dxa"/>
            <w:shd w:val="clear" w:color="auto" w:fill="F5F7F9"/>
            <w:tcMar>
              <w:top w:w="18" w:type="dxa"/>
              <w:left w:w="55" w:type="dxa"/>
              <w:bottom w:w="18" w:type="dxa"/>
              <w:right w:w="55" w:type="dxa"/>
            </w:tcMar>
            <w:vAlign w:val="center"/>
          </w:tcPr>
          <w:p w14:paraId="49D29F2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5918873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4C07C80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Q21</w:t>
            </w:r>
          </w:p>
        </w:tc>
        <w:tc>
          <w:tcPr>
            <w:tcW w:w="1008" w:type="dxa"/>
            <w:tcMar>
              <w:top w:w="18" w:type="dxa"/>
              <w:left w:w="55" w:type="dxa"/>
              <w:bottom w:w="18" w:type="dxa"/>
              <w:right w:w="55" w:type="dxa"/>
            </w:tcMar>
            <w:vAlign w:val="center"/>
          </w:tcPr>
          <w:p w14:paraId="781C352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037" w:type="dxa"/>
            <w:shd w:val="clear" w:color="auto" w:fill="EDF4F8"/>
            <w:tcMar>
              <w:top w:w="18" w:type="dxa"/>
              <w:left w:w="55" w:type="dxa"/>
              <w:bottom w:w="18" w:type="dxa"/>
              <w:right w:w="55" w:type="dxa"/>
            </w:tcMar>
            <w:vAlign w:val="center"/>
          </w:tcPr>
          <w:p w14:paraId="649BB99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0.501</w:t>
            </w:r>
          </w:p>
        </w:tc>
        <w:tc>
          <w:tcPr>
            <w:tcW w:w="893" w:type="dxa"/>
            <w:tcMar>
              <w:top w:w="18" w:type="dxa"/>
              <w:left w:w="55" w:type="dxa"/>
              <w:bottom w:w="18" w:type="dxa"/>
              <w:right w:w="55" w:type="dxa"/>
            </w:tcMar>
            <w:vAlign w:val="center"/>
          </w:tcPr>
          <w:p w14:paraId="4DBDD3F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0.030</w:t>
            </w:r>
          </w:p>
        </w:tc>
        <w:tc>
          <w:tcPr>
            <w:tcW w:w="1368" w:type="dxa"/>
            <w:shd w:val="clear" w:color="auto" w:fill="EDF4F8"/>
            <w:tcMar>
              <w:top w:w="18" w:type="dxa"/>
              <w:left w:w="55" w:type="dxa"/>
              <w:bottom w:w="18" w:type="dxa"/>
              <w:right w:w="55" w:type="dxa"/>
            </w:tcMar>
            <w:vAlign w:val="center"/>
          </w:tcPr>
          <w:p w14:paraId="7BB409C6">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0.476</w:t>
            </w:r>
          </w:p>
        </w:tc>
        <w:tc>
          <w:tcPr>
            <w:tcW w:w="1368" w:type="dxa"/>
            <w:tcMar>
              <w:top w:w="18" w:type="dxa"/>
              <w:left w:w="55" w:type="dxa"/>
              <w:bottom w:w="18" w:type="dxa"/>
              <w:right w:w="55" w:type="dxa"/>
            </w:tcMar>
            <w:vAlign w:val="center"/>
          </w:tcPr>
          <w:p w14:paraId="1DF114B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-0.046</w:t>
            </w:r>
          </w:p>
        </w:tc>
        <w:tc>
          <w:tcPr>
            <w:tcW w:w="1368" w:type="dxa"/>
            <w:tcMar>
              <w:top w:w="18" w:type="dxa"/>
              <w:left w:w="55" w:type="dxa"/>
              <w:bottom w:w="18" w:type="dxa"/>
              <w:right w:w="55" w:type="dxa"/>
            </w:tcMar>
            <w:vAlign w:val="center"/>
          </w:tcPr>
          <w:p w14:paraId="672D221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0.027</w:t>
            </w:r>
          </w:p>
        </w:tc>
        <w:tc>
          <w:tcPr>
            <w:tcW w:w="1368" w:type="dxa"/>
            <w:tcMar>
              <w:top w:w="18" w:type="dxa"/>
              <w:left w:w="55" w:type="dxa"/>
              <w:bottom w:w="18" w:type="dxa"/>
              <w:right w:w="55" w:type="dxa"/>
            </w:tcMar>
            <w:vAlign w:val="center"/>
          </w:tcPr>
          <w:p w14:paraId="0623E47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-0.025</w:t>
            </w:r>
          </w:p>
        </w:tc>
        <w:tc>
          <w:tcPr>
            <w:tcW w:w="1368" w:type="dxa"/>
            <w:tcMar>
              <w:top w:w="18" w:type="dxa"/>
              <w:left w:w="55" w:type="dxa"/>
              <w:bottom w:w="18" w:type="dxa"/>
              <w:right w:w="55" w:type="dxa"/>
            </w:tcMar>
            <w:vAlign w:val="center"/>
          </w:tcPr>
          <w:p w14:paraId="35F86EC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-0.082</w:t>
            </w:r>
          </w:p>
        </w:tc>
        <w:tc>
          <w:tcPr>
            <w:tcW w:w="2232" w:type="dxa"/>
            <w:tcMar>
              <w:top w:w="18" w:type="dxa"/>
              <w:left w:w="55" w:type="dxa"/>
              <w:bottom w:w="18" w:type="dxa"/>
              <w:right w:w="55" w:type="dxa"/>
            </w:tcMar>
            <w:vAlign w:val="center"/>
          </w:tcPr>
          <w:p w14:paraId="78194E5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0.082</w:t>
            </w:r>
          </w:p>
        </w:tc>
        <w:tc>
          <w:tcPr>
            <w:tcW w:w="1555" w:type="dxa"/>
            <w:tcMar>
              <w:top w:w="18" w:type="dxa"/>
              <w:left w:w="55" w:type="dxa"/>
              <w:bottom w:w="18" w:type="dxa"/>
              <w:right w:w="55" w:type="dxa"/>
            </w:tcMar>
            <w:vAlign w:val="center"/>
          </w:tcPr>
          <w:p w14:paraId="64EBA10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68A4019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24F3676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Q22</w:t>
            </w:r>
          </w:p>
        </w:tc>
        <w:tc>
          <w:tcPr>
            <w:tcW w:w="1008" w:type="dxa"/>
            <w:shd w:val="clear" w:color="auto" w:fill="F5F7F9"/>
            <w:tcMar>
              <w:top w:w="18" w:type="dxa"/>
              <w:left w:w="55" w:type="dxa"/>
              <w:bottom w:w="18" w:type="dxa"/>
              <w:right w:w="55" w:type="dxa"/>
            </w:tcMar>
            <w:vAlign w:val="center"/>
          </w:tcPr>
          <w:p w14:paraId="0291BBE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037" w:type="dxa"/>
            <w:shd w:val="clear" w:color="auto" w:fill="EDF4F8"/>
            <w:tcMar>
              <w:top w:w="18" w:type="dxa"/>
              <w:left w:w="55" w:type="dxa"/>
              <w:bottom w:w="18" w:type="dxa"/>
              <w:right w:w="55" w:type="dxa"/>
            </w:tcMar>
            <w:vAlign w:val="center"/>
          </w:tcPr>
          <w:p w14:paraId="6E5954C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0.710</w:t>
            </w:r>
          </w:p>
        </w:tc>
        <w:tc>
          <w:tcPr>
            <w:tcW w:w="893" w:type="dxa"/>
            <w:shd w:val="clear" w:color="auto" w:fill="F5F7F9"/>
            <w:tcMar>
              <w:top w:w="18" w:type="dxa"/>
              <w:left w:w="55" w:type="dxa"/>
              <w:bottom w:w="18" w:type="dxa"/>
              <w:right w:w="55" w:type="dxa"/>
            </w:tcMar>
            <w:vAlign w:val="center"/>
          </w:tcPr>
          <w:p w14:paraId="792611A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0.023</w:t>
            </w:r>
          </w:p>
        </w:tc>
        <w:tc>
          <w:tcPr>
            <w:tcW w:w="1368" w:type="dxa"/>
            <w:shd w:val="clear" w:color="auto" w:fill="F5F7F9"/>
            <w:tcMar>
              <w:top w:w="18" w:type="dxa"/>
              <w:left w:w="55" w:type="dxa"/>
              <w:bottom w:w="18" w:type="dxa"/>
              <w:right w:w="55" w:type="dxa"/>
            </w:tcMar>
            <w:vAlign w:val="center"/>
          </w:tcPr>
          <w:p w14:paraId="095AD9D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-0.030</w:t>
            </w:r>
          </w:p>
        </w:tc>
        <w:tc>
          <w:tcPr>
            <w:tcW w:w="1368" w:type="dxa"/>
            <w:shd w:val="clear" w:color="auto" w:fill="EDF4F8"/>
            <w:tcMar>
              <w:top w:w="18" w:type="dxa"/>
              <w:left w:w="55" w:type="dxa"/>
              <w:bottom w:w="18" w:type="dxa"/>
              <w:right w:w="55" w:type="dxa"/>
            </w:tcMar>
            <w:vAlign w:val="center"/>
          </w:tcPr>
          <w:p w14:paraId="26DC0F72">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0.600</w:t>
            </w:r>
          </w:p>
        </w:tc>
        <w:tc>
          <w:tcPr>
            <w:tcW w:w="1368" w:type="dxa"/>
            <w:shd w:val="clear" w:color="auto" w:fill="F5F7F9"/>
            <w:tcMar>
              <w:top w:w="18" w:type="dxa"/>
              <w:left w:w="55" w:type="dxa"/>
              <w:bottom w:w="18" w:type="dxa"/>
              <w:right w:w="55" w:type="dxa"/>
            </w:tcMar>
            <w:vAlign w:val="center"/>
          </w:tcPr>
          <w:p w14:paraId="1125FF7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0.098</w:t>
            </w:r>
          </w:p>
        </w:tc>
        <w:tc>
          <w:tcPr>
            <w:tcW w:w="1368" w:type="dxa"/>
            <w:shd w:val="clear" w:color="auto" w:fill="F5F7F9"/>
            <w:tcMar>
              <w:top w:w="18" w:type="dxa"/>
              <w:left w:w="55" w:type="dxa"/>
              <w:bottom w:w="18" w:type="dxa"/>
              <w:right w:w="55" w:type="dxa"/>
            </w:tcMar>
            <w:vAlign w:val="center"/>
          </w:tcPr>
          <w:p w14:paraId="7ED3C67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0.021</w:t>
            </w:r>
          </w:p>
        </w:tc>
        <w:tc>
          <w:tcPr>
            <w:tcW w:w="1368" w:type="dxa"/>
            <w:shd w:val="clear" w:color="auto" w:fill="F5F7F9"/>
            <w:tcMar>
              <w:top w:w="18" w:type="dxa"/>
              <w:left w:w="55" w:type="dxa"/>
              <w:bottom w:w="18" w:type="dxa"/>
              <w:right w:w="55" w:type="dxa"/>
            </w:tcMar>
            <w:vAlign w:val="center"/>
          </w:tcPr>
          <w:p w14:paraId="07561FD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0.039</w:t>
            </w:r>
          </w:p>
        </w:tc>
        <w:tc>
          <w:tcPr>
            <w:tcW w:w="2232" w:type="dxa"/>
            <w:shd w:val="clear" w:color="auto" w:fill="F5F7F9"/>
            <w:tcMar>
              <w:top w:w="18" w:type="dxa"/>
              <w:left w:w="55" w:type="dxa"/>
              <w:bottom w:w="18" w:type="dxa"/>
              <w:right w:w="55" w:type="dxa"/>
            </w:tcMar>
            <w:vAlign w:val="center"/>
          </w:tcPr>
          <w:p w14:paraId="0868811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0.098</w:t>
            </w:r>
          </w:p>
        </w:tc>
        <w:tc>
          <w:tcPr>
            <w:tcW w:w="1555" w:type="dxa"/>
            <w:shd w:val="clear" w:color="auto" w:fill="F5F7F9"/>
            <w:tcMar>
              <w:top w:w="18" w:type="dxa"/>
              <w:left w:w="55" w:type="dxa"/>
              <w:bottom w:w="18" w:type="dxa"/>
              <w:right w:w="55" w:type="dxa"/>
            </w:tcMar>
            <w:vAlign w:val="center"/>
          </w:tcPr>
          <w:p w14:paraId="08BC958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1E63147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5B6A62F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Q23</w:t>
            </w:r>
          </w:p>
        </w:tc>
        <w:tc>
          <w:tcPr>
            <w:tcW w:w="1008" w:type="dxa"/>
            <w:tcMar>
              <w:top w:w="18" w:type="dxa"/>
              <w:left w:w="55" w:type="dxa"/>
              <w:bottom w:w="18" w:type="dxa"/>
              <w:right w:w="55" w:type="dxa"/>
            </w:tcMar>
            <w:vAlign w:val="center"/>
          </w:tcPr>
          <w:p w14:paraId="5E18390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037" w:type="dxa"/>
            <w:shd w:val="clear" w:color="auto" w:fill="EDF4F8"/>
            <w:tcMar>
              <w:top w:w="18" w:type="dxa"/>
              <w:left w:w="55" w:type="dxa"/>
              <w:bottom w:w="18" w:type="dxa"/>
              <w:right w:w="55" w:type="dxa"/>
            </w:tcMar>
            <w:vAlign w:val="center"/>
          </w:tcPr>
          <w:p w14:paraId="3C80B5F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0.776</w:t>
            </w:r>
          </w:p>
        </w:tc>
        <w:tc>
          <w:tcPr>
            <w:tcW w:w="893" w:type="dxa"/>
            <w:tcMar>
              <w:top w:w="18" w:type="dxa"/>
              <w:left w:w="55" w:type="dxa"/>
              <w:bottom w:w="18" w:type="dxa"/>
              <w:right w:w="55" w:type="dxa"/>
            </w:tcMar>
            <w:vAlign w:val="center"/>
          </w:tcPr>
          <w:p w14:paraId="04F9414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0.024</w:t>
            </w:r>
          </w:p>
        </w:tc>
        <w:tc>
          <w:tcPr>
            <w:tcW w:w="1368" w:type="dxa"/>
            <w:tcMar>
              <w:top w:w="18" w:type="dxa"/>
              <w:left w:w="55" w:type="dxa"/>
              <w:bottom w:w="18" w:type="dxa"/>
              <w:right w:w="55" w:type="dxa"/>
            </w:tcMar>
            <w:vAlign w:val="center"/>
          </w:tcPr>
          <w:p w14:paraId="64C43D1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-0.126</w:t>
            </w:r>
          </w:p>
        </w:tc>
        <w:tc>
          <w:tcPr>
            <w:tcW w:w="1368" w:type="dxa"/>
            <w:tcMar>
              <w:top w:w="18" w:type="dxa"/>
              <w:left w:w="55" w:type="dxa"/>
              <w:bottom w:w="18" w:type="dxa"/>
              <w:right w:w="55" w:type="dxa"/>
            </w:tcMar>
            <w:vAlign w:val="center"/>
          </w:tcPr>
          <w:p w14:paraId="46C4F01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0.053</w:t>
            </w:r>
          </w:p>
        </w:tc>
        <w:tc>
          <w:tcPr>
            <w:tcW w:w="1368" w:type="dxa"/>
            <w:shd w:val="clear" w:color="auto" w:fill="EDF4F8"/>
            <w:tcMar>
              <w:top w:w="18" w:type="dxa"/>
              <w:left w:w="55" w:type="dxa"/>
              <w:bottom w:w="18" w:type="dxa"/>
              <w:right w:w="55" w:type="dxa"/>
            </w:tcMar>
            <w:vAlign w:val="center"/>
          </w:tcPr>
          <w:p w14:paraId="55C376FE">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0.704</w:t>
            </w:r>
          </w:p>
        </w:tc>
        <w:tc>
          <w:tcPr>
            <w:tcW w:w="1368" w:type="dxa"/>
            <w:tcMar>
              <w:top w:w="18" w:type="dxa"/>
              <w:left w:w="55" w:type="dxa"/>
              <w:bottom w:w="18" w:type="dxa"/>
              <w:right w:w="55" w:type="dxa"/>
            </w:tcMar>
            <w:vAlign w:val="center"/>
          </w:tcPr>
          <w:p w14:paraId="161EBB3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0.000</w:t>
            </w:r>
          </w:p>
        </w:tc>
        <w:tc>
          <w:tcPr>
            <w:tcW w:w="1368" w:type="dxa"/>
            <w:tcMar>
              <w:top w:w="18" w:type="dxa"/>
              <w:left w:w="55" w:type="dxa"/>
              <w:bottom w:w="18" w:type="dxa"/>
              <w:right w:w="55" w:type="dxa"/>
            </w:tcMar>
            <w:vAlign w:val="center"/>
          </w:tcPr>
          <w:p w14:paraId="7C28DA4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-0.030</w:t>
            </w:r>
          </w:p>
        </w:tc>
        <w:tc>
          <w:tcPr>
            <w:tcW w:w="2232" w:type="dxa"/>
            <w:tcMar>
              <w:top w:w="18" w:type="dxa"/>
              <w:left w:w="55" w:type="dxa"/>
              <w:bottom w:w="18" w:type="dxa"/>
              <w:right w:w="55" w:type="dxa"/>
            </w:tcMar>
            <w:vAlign w:val="center"/>
          </w:tcPr>
          <w:p w14:paraId="0C17047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0.126</w:t>
            </w:r>
          </w:p>
        </w:tc>
        <w:tc>
          <w:tcPr>
            <w:tcW w:w="1555" w:type="dxa"/>
            <w:tcMar>
              <w:top w:w="18" w:type="dxa"/>
              <w:left w:w="55" w:type="dxa"/>
              <w:bottom w:w="18" w:type="dxa"/>
              <w:right w:w="55" w:type="dxa"/>
            </w:tcMar>
            <w:vAlign w:val="center"/>
          </w:tcPr>
          <w:p w14:paraId="0309810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0014E4C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1C765EC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Q24</w:t>
            </w:r>
          </w:p>
        </w:tc>
        <w:tc>
          <w:tcPr>
            <w:tcW w:w="1008" w:type="dxa"/>
            <w:shd w:val="clear" w:color="auto" w:fill="F5F7F9"/>
            <w:tcMar>
              <w:top w:w="18" w:type="dxa"/>
              <w:left w:w="55" w:type="dxa"/>
              <w:bottom w:w="18" w:type="dxa"/>
              <w:right w:w="55" w:type="dxa"/>
            </w:tcMar>
            <w:vAlign w:val="center"/>
          </w:tcPr>
          <w:p w14:paraId="17942B4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037" w:type="dxa"/>
            <w:shd w:val="clear" w:color="auto" w:fill="EDF4F8"/>
            <w:tcMar>
              <w:top w:w="18" w:type="dxa"/>
              <w:left w:w="55" w:type="dxa"/>
              <w:bottom w:w="18" w:type="dxa"/>
              <w:right w:w="55" w:type="dxa"/>
            </w:tcMar>
            <w:vAlign w:val="center"/>
          </w:tcPr>
          <w:p w14:paraId="6632EE89">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0.555</w:t>
            </w:r>
          </w:p>
        </w:tc>
        <w:tc>
          <w:tcPr>
            <w:tcW w:w="893" w:type="dxa"/>
            <w:shd w:val="clear" w:color="auto" w:fill="F5F7F9"/>
            <w:tcMar>
              <w:top w:w="18" w:type="dxa"/>
              <w:left w:w="55" w:type="dxa"/>
              <w:bottom w:w="18" w:type="dxa"/>
              <w:right w:w="55" w:type="dxa"/>
            </w:tcMar>
            <w:vAlign w:val="center"/>
          </w:tcPr>
          <w:p w14:paraId="6609DC5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0.028</w:t>
            </w:r>
          </w:p>
        </w:tc>
        <w:tc>
          <w:tcPr>
            <w:tcW w:w="1368" w:type="dxa"/>
            <w:shd w:val="clear" w:color="auto" w:fill="F5F7F9"/>
            <w:tcMar>
              <w:top w:w="18" w:type="dxa"/>
              <w:left w:w="55" w:type="dxa"/>
              <w:bottom w:w="18" w:type="dxa"/>
              <w:right w:w="55" w:type="dxa"/>
            </w:tcMar>
            <w:vAlign w:val="center"/>
          </w:tcPr>
          <w:p w14:paraId="473D6B2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0.005</w:t>
            </w:r>
          </w:p>
        </w:tc>
        <w:tc>
          <w:tcPr>
            <w:tcW w:w="1368" w:type="dxa"/>
            <w:shd w:val="clear" w:color="auto" w:fill="F5F7F9"/>
            <w:tcMar>
              <w:top w:w="18" w:type="dxa"/>
              <w:left w:w="55" w:type="dxa"/>
              <w:bottom w:w="18" w:type="dxa"/>
              <w:right w:w="55" w:type="dxa"/>
            </w:tcMar>
            <w:vAlign w:val="center"/>
          </w:tcPr>
          <w:p w14:paraId="069798F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0.051</w:t>
            </w:r>
          </w:p>
        </w:tc>
        <w:tc>
          <w:tcPr>
            <w:tcW w:w="1368" w:type="dxa"/>
            <w:shd w:val="clear" w:color="auto" w:fill="F5F7F9"/>
            <w:tcMar>
              <w:top w:w="18" w:type="dxa"/>
              <w:left w:w="55" w:type="dxa"/>
              <w:bottom w:w="18" w:type="dxa"/>
              <w:right w:w="55" w:type="dxa"/>
            </w:tcMar>
            <w:vAlign w:val="center"/>
          </w:tcPr>
          <w:p w14:paraId="08D2B15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-0.028</w:t>
            </w:r>
          </w:p>
        </w:tc>
        <w:tc>
          <w:tcPr>
            <w:tcW w:w="1368" w:type="dxa"/>
            <w:shd w:val="clear" w:color="auto" w:fill="EDF4F8"/>
            <w:tcMar>
              <w:top w:w="18" w:type="dxa"/>
              <w:left w:w="55" w:type="dxa"/>
              <w:bottom w:w="18" w:type="dxa"/>
              <w:right w:w="55" w:type="dxa"/>
            </w:tcMar>
            <w:vAlign w:val="center"/>
          </w:tcPr>
          <w:p w14:paraId="5ACA7CD2">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0.542</w:t>
            </w:r>
          </w:p>
        </w:tc>
        <w:tc>
          <w:tcPr>
            <w:tcW w:w="1368" w:type="dxa"/>
            <w:shd w:val="clear" w:color="auto" w:fill="F5F7F9"/>
            <w:tcMar>
              <w:top w:w="18" w:type="dxa"/>
              <w:left w:w="55" w:type="dxa"/>
              <w:bottom w:w="18" w:type="dxa"/>
              <w:right w:w="55" w:type="dxa"/>
            </w:tcMar>
            <w:vAlign w:val="center"/>
          </w:tcPr>
          <w:p w14:paraId="42D410F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0.013</w:t>
            </w:r>
          </w:p>
        </w:tc>
        <w:tc>
          <w:tcPr>
            <w:tcW w:w="2232" w:type="dxa"/>
            <w:shd w:val="clear" w:color="auto" w:fill="F5F7F9"/>
            <w:tcMar>
              <w:top w:w="18" w:type="dxa"/>
              <w:left w:w="55" w:type="dxa"/>
              <w:bottom w:w="18" w:type="dxa"/>
              <w:right w:w="55" w:type="dxa"/>
            </w:tcMar>
            <w:vAlign w:val="center"/>
          </w:tcPr>
          <w:p w14:paraId="791AA2F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0.051</w:t>
            </w:r>
          </w:p>
        </w:tc>
        <w:tc>
          <w:tcPr>
            <w:tcW w:w="1555" w:type="dxa"/>
            <w:shd w:val="clear" w:color="auto" w:fill="F5F7F9"/>
            <w:tcMar>
              <w:top w:w="18" w:type="dxa"/>
              <w:left w:w="55" w:type="dxa"/>
              <w:bottom w:w="18" w:type="dxa"/>
              <w:right w:w="55" w:type="dxa"/>
            </w:tcMar>
            <w:vAlign w:val="center"/>
          </w:tcPr>
          <w:p w14:paraId="110540A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4DE63FA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28E583F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Q25</w:t>
            </w:r>
          </w:p>
        </w:tc>
        <w:tc>
          <w:tcPr>
            <w:tcW w:w="1008" w:type="dxa"/>
            <w:tcMar>
              <w:top w:w="18" w:type="dxa"/>
              <w:left w:w="55" w:type="dxa"/>
              <w:bottom w:w="18" w:type="dxa"/>
              <w:right w:w="55" w:type="dxa"/>
            </w:tcMar>
            <w:vAlign w:val="center"/>
          </w:tcPr>
          <w:p w14:paraId="45E63A8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037" w:type="dxa"/>
            <w:shd w:val="clear" w:color="auto" w:fill="EDF4F8"/>
            <w:tcMar>
              <w:top w:w="18" w:type="dxa"/>
              <w:left w:w="55" w:type="dxa"/>
              <w:bottom w:w="18" w:type="dxa"/>
              <w:right w:w="55" w:type="dxa"/>
            </w:tcMar>
            <w:vAlign w:val="center"/>
          </w:tcPr>
          <w:p w14:paraId="3A25E4F6">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0.630</w:t>
            </w:r>
          </w:p>
        </w:tc>
        <w:tc>
          <w:tcPr>
            <w:tcW w:w="893" w:type="dxa"/>
            <w:tcMar>
              <w:top w:w="18" w:type="dxa"/>
              <w:left w:w="55" w:type="dxa"/>
              <w:bottom w:w="18" w:type="dxa"/>
              <w:right w:w="55" w:type="dxa"/>
            </w:tcMar>
            <w:vAlign w:val="center"/>
          </w:tcPr>
          <w:p w14:paraId="57FD77F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0.039</w:t>
            </w:r>
          </w:p>
        </w:tc>
        <w:tc>
          <w:tcPr>
            <w:tcW w:w="1368" w:type="dxa"/>
            <w:tcMar>
              <w:top w:w="18" w:type="dxa"/>
              <w:left w:w="55" w:type="dxa"/>
              <w:bottom w:w="18" w:type="dxa"/>
              <w:right w:w="55" w:type="dxa"/>
            </w:tcMar>
            <w:vAlign w:val="center"/>
          </w:tcPr>
          <w:p w14:paraId="2F52950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-0.097</w:t>
            </w:r>
          </w:p>
        </w:tc>
        <w:tc>
          <w:tcPr>
            <w:tcW w:w="1368" w:type="dxa"/>
            <w:tcMar>
              <w:top w:w="18" w:type="dxa"/>
              <w:left w:w="55" w:type="dxa"/>
              <w:bottom w:w="18" w:type="dxa"/>
              <w:right w:w="55" w:type="dxa"/>
            </w:tcMar>
            <w:vAlign w:val="center"/>
          </w:tcPr>
          <w:p w14:paraId="5699622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-0.004</w:t>
            </w:r>
          </w:p>
        </w:tc>
        <w:tc>
          <w:tcPr>
            <w:tcW w:w="1368" w:type="dxa"/>
            <w:tcMar>
              <w:top w:w="18" w:type="dxa"/>
              <w:left w:w="55" w:type="dxa"/>
              <w:bottom w:w="18" w:type="dxa"/>
              <w:right w:w="55" w:type="dxa"/>
            </w:tcMar>
            <w:vAlign w:val="center"/>
          </w:tcPr>
          <w:p w14:paraId="46CA7EC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0.147</w:t>
            </w:r>
          </w:p>
        </w:tc>
        <w:tc>
          <w:tcPr>
            <w:tcW w:w="1368" w:type="dxa"/>
            <w:tcMar>
              <w:top w:w="18" w:type="dxa"/>
              <w:left w:w="55" w:type="dxa"/>
              <w:bottom w:w="18" w:type="dxa"/>
              <w:right w:w="55" w:type="dxa"/>
            </w:tcMar>
            <w:vAlign w:val="center"/>
          </w:tcPr>
          <w:p w14:paraId="7293FB6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1368" w:type="dxa"/>
            <w:shd w:val="clear" w:color="auto" w:fill="EDF4F8"/>
            <w:tcMar>
              <w:top w:w="18" w:type="dxa"/>
              <w:left w:w="55" w:type="dxa"/>
              <w:bottom w:w="18" w:type="dxa"/>
              <w:right w:w="55" w:type="dxa"/>
            </w:tcMar>
            <w:vAlign w:val="center"/>
          </w:tcPr>
          <w:p w14:paraId="73999C29">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0.432</w:t>
            </w:r>
          </w:p>
        </w:tc>
        <w:tc>
          <w:tcPr>
            <w:tcW w:w="2232" w:type="dxa"/>
            <w:tcMar>
              <w:top w:w="18" w:type="dxa"/>
              <w:left w:w="55" w:type="dxa"/>
              <w:bottom w:w="18" w:type="dxa"/>
              <w:right w:w="55" w:type="dxa"/>
            </w:tcMar>
            <w:vAlign w:val="center"/>
          </w:tcPr>
          <w:p w14:paraId="301CD43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0.147</w:t>
            </w:r>
          </w:p>
        </w:tc>
        <w:tc>
          <w:tcPr>
            <w:tcW w:w="1555" w:type="dxa"/>
            <w:tcMar>
              <w:top w:w="18" w:type="dxa"/>
              <w:left w:w="55" w:type="dxa"/>
              <w:bottom w:w="18" w:type="dxa"/>
              <w:right w:w="55" w:type="dxa"/>
            </w:tcMar>
            <w:vAlign w:val="center"/>
          </w:tcPr>
          <w:p w14:paraId="39E6511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w:t>
            </w:r>
          </w:p>
        </w:tc>
      </w:tr>
      <w:tr w14:paraId="2A0CA09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1DDC0F2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Q26</w:t>
            </w:r>
          </w:p>
        </w:tc>
        <w:tc>
          <w:tcPr>
            <w:tcW w:w="1008" w:type="dxa"/>
            <w:shd w:val="clear" w:color="auto" w:fill="F5F7F9"/>
            <w:tcMar>
              <w:top w:w="18" w:type="dxa"/>
              <w:left w:w="55" w:type="dxa"/>
              <w:bottom w:w="18" w:type="dxa"/>
              <w:right w:w="55" w:type="dxa"/>
            </w:tcMar>
            <w:vAlign w:val="center"/>
          </w:tcPr>
          <w:p w14:paraId="01ECCD5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037" w:type="dxa"/>
            <w:shd w:val="clear" w:color="auto" w:fill="EDF4F8"/>
            <w:tcMar>
              <w:top w:w="18" w:type="dxa"/>
              <w:left w:w="55" w:type="dxa"/>
              <w:bottom w:w="18" w:type="dxa"/>
              <w:right w:w="55" w:type="dxa"/>
            </w:tcMar>
            <w:vAlign w:val="center"/>
          </w:tcPr>
          <w:p w14:paraId="6719DD51">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0.449</w:t>
            </w:r>
          </w:p>
        </w:tc>
        <w:tc>
          <w:tcPr>
            <w:tcW w:w="893" w:type="dxa"/>
            <w:shd w:val="clear" w:color="auto" w:fill="F5F7F9"/>
            <w:tcMar>
              <w:top w:w="18" w:type="dxa"/>
              <w:left w:w="55" w:type="dxa"/>
              <w:bottom w:w="18" w:type="dxa"/>
              <w:right w:w="55" w:type="dxa"/>
            </w:tcMar>
            <w:vAlign w:val="center"/>
          </w:tcPr>
          <w:p w14:paraId="124AE3B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0.038</w:t>
            </w:r>
          </w:p>
        </w:tc>
        <w:tc>
          <w:tcPr>
            <w:tcW w:w="1368" w:type="dxa"/>
            <w:shd w:val="clear" w:color="auto" w:fill="EDF4F8"/>
            <w:tcMar>
              <w:top w:w="18" w:type="dxa"/>
              <w:left w:w="55" w:type="dxa"/>
              <w:bottom w:w="18" w:type="dxa"/>
              <w:right w:w="55" w:type="dxa"/>
            </w:tcMar>
            <w:vAlign w:val="center"/>
          </w:tcPr>
          <w:p w14:paraId="41DB5053">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0.400</w:t>
            </w:r>
          </w:p>
        </w:tc>
        <w:tc>
          <w:tcPr>
            <w:tcW w:w="1368" w:type="dxa"/>
            <w:shd w:val="clear" w:color="auto" w:fill="F5F7F9"/>
            <w:tcMar>
              <w:top w:w="18" w:type="dxa"/>
              <w:left w:w="55" w:type="dxa"/>
              <w:bottom w:w="18" w:type="dxa"/>
              <w:right w:w="55" w:type="dxa"/>
            </w:tcMar>
            <w:vAlign w:val="center"/>
          </w:tcPr>
          <w:p w14:paraId="2CA8C45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-0.003</w:t>
            </w:r>
          </w:p>
        </w:tc>
        <w:tc>
          <w:tcPr>
            <w:tcW w:w="1368" w:type="dxa"/>
            <w:shd w:val="clear" w:color="auto" w:fill="F5F7F9"/>
            <w:tcMar>
              <w:top w:w="18" w:type="dxa"/>
              <w:left w:w="55" w:type="dxa"/>
              <w:bottom w:w="18" w:type="dxa"/>
              <w:right w:w="55" w:type="dxa"/>
            </w:tcMar>
            <w:vAlign w:val="center"/>
          </w:tcPr>
          <w:p w14:paraId="32FE06F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-0.022</w:t>
            </w:r>
          </w:p>
        </w:tc>
        <w:tc>
          <w:tcPr>
            <w:tcW w:w="1368" w:type="dxa"/>
            <w:shd w:val="clear" w:color="auto" w:fill="F5F7F9"/>
            <w:tcMar>
              <w:top w:w="18" w:type="dxa"/>
              <w:left w:w="55" w:type="dxa"/>
              <w:bottom w:w="18" w:type="dxa"/>
              <w:right w:w="55" w:type="dxa"/>
            </w:tcMar>
            <w:vAlign w:val="center"/>
          </w:tcPr>
          <w:p w14:paraId="2FE3448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0.083</w:t>
            </w:r>
          </w:p>
        </w:tc>
        <w:tc>
          <w:tcPr>
            <w:tcW w:w="1368" w:type="dxa"/>
            <w:shd w:val="clear" w:color="auto" w:fill="F5F7F9"/>
            <w:tcMar>
              <w:top w:w="18" w:type="dxa"/>
              <w:left w:w="55" w:type="dxa"/>
              <w:bottom w:w="18" w:type="dxa"/>
              <w:right w:w="55" w:type="dxa"/>
            </w:tcMar>
            <w:vAlign w:val="center"/>
          </w:tcPr>
          <w:p w14:paraId="0F3FAA9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-0.072</w:t>
            </w:r>
          </w:p>
        </w:tc>
        <w:tc>
          <w:tcPr>
            <w:tcW w:w="2232" w:type="dxa"/>
            <w:shd w:val="clear" w:color="auto" w:fill="F5F7F9"/>
            <w:tcMar>
              <w:top w:w="18" w:type="dxa"/>
              <w:left w:w="55" w:type="dxa"/>
              <w:bottom w:w="18" w:type="dxa"/>
              <w:right w:w="55" w:type="dxa"/>
            </w:tcMar>
            <w:vAlign w:val="center"/>
          </w:tcPr>
          <w:p w14:paraId="34AAFD3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0.083</w:t>
            </w:r>
          </w:p>
        </w:tc>
        <w:tc>
          <w:tcPr>
            <w:tcW w:w="1555" w:type="dxa"/>
            <w:shd w:val="clear" w:color="auto" w:fill="F5F7F9"/>
            <w:tcMar>
              <w:top w:w="18" w:type="dxa"/>
              <w:left w:w="55" w:type="dxa"/>
              <w:bottom w:w="18" w:type="dxa"/>
              <w:right w:w="55" w:type="dxa"/>
            </w:tcMar>
            <w:vAlign w:val="center"/>
          </w:tcPr>
          <w:p w14:paraId="6052072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4F47509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308E7FB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Q27</w:t>
            </w:r>
          </w:p>
        </w:tc>
        <w:tc>
          <w:tcPr>
            <w:tcW w:w="1008" w:type="dxa"/>
            <w:tcMar>
              <w:top w:w="18" w:type="dxa"/>
              <w:left w:w="55" w:type="dxa"/>
              <w:bottom w:w="18" w:type="dxa"/>
              <w:right w:w="55" w:type="dxa"/>
            </w:tcMar>
            <w:vAlign w:val="center"/>
          </w:tcPr>
          <w:p w14:paraId="2FC2742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037" w:type="dxa"/>
            <w:shd w:val="clear" w:color="auto" w:fill="EDF4F8"/>
            <w:tcMar>
              <w:top w:w="18" w:type="dxa"/>
              <w:left w:w="55" w:type="dxa"/>
              <w:bottom w:w="18" w:type="dxa"/>
              <w:right w:w="55" w:type="dxa"/>
            </w:tcMar>
            <w:vAlign w:val="center"/>
          </w:tcPr>
          <w:p w14:paraId="0FA0BE59">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0.721</w:t>
            </w:r>
          </w:p>
        </w:tc>
        <w:tc>
          <w:tcPr>
            <w:tcW w:w="893" w:type="dxa"/>
            <w:tcMar>
              <w:top w:w="18" w:type="dxa"/>
              <w:left w:w="55" w:type="dxa"/>
              <w:bottom w:w="18" w:type="dxa"/>
              <w:right w:w="55" w:type="dxa"/>
            </w:tcMar>
            <w:vAlign w:val="center"/>
          </w:tcPr>
          <w:p w14:paraId="353AFF7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0.021</w:t>
            </w:r>
          </w:p>
        </w:tc>
        <w:tc>
          <w:tcPr>
            <w:tcW w:w="1368" w:type="dxa"/>
            <w:tcMar>
              <w:top w:w="18" w:type="dxa"/>
              <w:left w:w="55" w:type="dxa"/>
              <w:bottom w:w="18" w:type="dxa"/>
              <w:right w:w="55" w:type="dxa"/>
            </w:tcMar>
            <w:vAlign w:val="center"/>
          </w:tcPr>
          <w:p w14:paraId="2EE28FC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-0.096</w:t>
            </w:r>
          </w:p>
        </w:tc>
        <w:tc>
          <w:tcPr>
            <w:tcW w:w="1368" w:type="dxa"/>
            <w:shd w:val="clear" w:color="auto" w:fill="EDF4F8"/>
            <w:tcMar>
              <w:top w:w="18" w:type="dxa"/>
              <w:left w:w="55" w:type="dxa"/>
              <w:bottom w:w="18" w:type="dxa"/>
              <w:right w:w="55" w:type="dxa"/>
            </w:tcMar>
            <w:vAlign w:val="center"/>
          </w:tcPr>
          <w:p w14:paraId="565F313D">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0.775</w:t>
            </w:r>
          </w:p>
        </w:tc>
        <w:tc>
          <w:tcPr>
            <w:tcW w:w="1368" w:type="dxa"/>
            <w:tcMar>
              <w:top w:w="18" w:type="dxa"/>
              <w:left w:w="55" w:type="dxa"/>
              <w:bottom w:w="18" w:type="dxa"/>
              <w:right w:w="55" w:type="dxa"/>
            </w:tcMar>
            <w:vAlign w:val="center"/>
          </w:tcPr>
          <w:p w14:paraId="1F91804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-0.052</w:t>
            </w:r>
          </w:p>
        </w:tc>
        <w:tc>
          <w:tcPr>
            <w:tcW w:w="1368" w:type="dxa"/>
            <w:tcMar>
              <w:top w:w="18" w:type="dxa"/>
              <w:left w:w="55" w:type="dxa"/>
              <w:bottom w:w="18" w:type="dxa"/>
              <w:right w:w="55" w:type="dxa"/>
            </w:tcMar>
            <w:vAlign w:val="center"/>
          </w:tcPr>
          <w:p w14:paraId="540FDCD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0.023</w:t>
            </w:r>
          </w:p>
        </w:tc>
        <w:tc>
          <w:tcPr>
            <w:tcW w:w="1368" w:type="dxa"/>
            <w:tcMar>
              <w:top w:w="18" w:type="dxa"/>
              <w:left w:w="55" w:type="dxa"/>
              <w:bottom w:w="18" w:type="dxa"/>
              <w:right w:w="55" w:type="dxa"/>
            </w:tcMar>
            <w:vAlign w:val="center"/>
          </w:tcPr>
          <w:p w14:paraId="1625B12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-0.034</w:t>
            </w:r>
          </w:p>
        </w:tc>
        <w:tc>
          <w:tcPr>
            <w:tcW w:w="2232" w:type="dxa"/>
            <w:tcMar>
              <w:top w:w="18" w:type="dxa"/>
              <w:left w:w="55" w:type="dxa"/>
              <w:bottom w:w="18" w:type="dxa"/>
              <w:right w:w="55" w:type="dxa"/>
            </w:tcMar>
            <w:vAlign w:val="center"/>
          </w:tcPr>
          <w:p w14:paraId="0ED0662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0.096</w:t>
            </w:r>
          </w:p>
        </w:tc>
        <w:tc>
          <w:tcPr>
            <w:tcW w:w="1555" w:type="dxa"/>
            <w:tcMar>
              <w:top w:w="18" w:type="dxa"/>
              <w:left w:w="55" w:type="dxa"/>
              <w:bottom w:w="18" w:type="dxa"/>
              <w:right w:w="55" w:type="dxa"/>
            </w:tcMar>
            <w:vAlign w:val="center"/>
          </w:tcPr>
          <w:p w14:paraId="1B048E8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46E5BB7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0E5BEF8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Q28</w:t>
            </w:r>
          </w:p>
        </w:tc>
        <w:tc>
          <w:tcPr>
            <w:tcW w:w="1008" w:type="dxa"/>
            <w:shd w:val="clear" w:color="auto" w:fill="F5F7F9"/>
            <w:tcMar>
              <w:top w:w="18" w:type="dxa"/>
              <w:left w:w="55" w:type="dxa"/>
              <w:bottom w:w="18" w:type="dxa"/>
              <w:right w:w="55" w:type="dxa"/>
            </w:tcMar>
            <w:vAlign w:val="center"/>
          </w:tcPr>
          <w:p w14:paraId="264751E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037" w:type="dxa"/>
            <w:shd w:val="clear" w:color="auto" w:fill="EDF4F8"/>
            <w:tcMar>
              <w:top w:w="18" w:type="dxa"/>
              <w:left w:w="55" w:type="dxa"/>
              <w:bottom w:w="18" w:type="dxa"/>
              <w:right w:w="55" w:type="dxa"/>
            </w:tcMar>
            <w:vAlign w:val="center"/>
          </w:tcPr>
          <w:p w14:paraId="55C01F6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0.752</w:t>
            </w:r>
          </w:p>
        </w:tc>
        <w:tc>
          <w:tcPr>
            <w:tcW w:w="893" w:type="dxa"/>
            <w:shd w:val="clear" w:color="auto" w:fill="F5F7F9"/>
            <w:tcMar>
              <w:top w:w="18" w:type="dxa"/>
              <w:left w:w="55" w:type="dxa"/>
              <w:bottom w:w="18" w:type="dxa"/>
              <w:right w:w="55" w:type="dxa"/>
            </w:tcMar>
            <w:vAlign w:val="center"/>
          </w:tcPr>
          <w:p w14:paraId="1A9CF9C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0.024</w:t>
            </w:r>
          </w:p>
        </w:tc>
        <w:tc>
          <w:tcPr>
            <w:tcW w:w="1368" w:type="dxa"/>
            <w:shd w:val="clear" w:color="auto" w:fill="F5F7F9"/>
            <w:tcMar>
              <w:top w:w="18" w:type="dxa"/>
              <w:left w:w="55" w:type="dxa"/>
              <w:bottom w:w="18" w:type="dxa"/>
              <w:right w:w="55" w:type="dxa"/>
            </w:tcMar>
            <w:vAlign w:val="center"/>
          </w:tcPr>
          <w:p w14:paraId="6380517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-0.139</w:t>
            </w:r>
          </w:p>
        </w:tc>
        <w:tc>
          <w:tcPr>
            <w:tcW w:w="1368" w:type="dxa"/>
            <w:shd w:val="clear" w:color="auto" w:fill="F5F7F9"/>
            <w:tcMar>
              <w:top w:w="18" w:type="dxa"/>
              <w:left w:w="55" w:type="dxa"/>
              <w:bottom w:w="18" w:type="dxa"/>
              <w:right w:w="55" w:type="dxa"/>
            </w:tcMar>
            <w:vAlign w:val="center"/>
          </w:tcPr>
          <w:p w14:paraId="6E15FED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-0.121</w:t>
            </w:r>
          </w:p>
        </w:tc>
        <w:tc>
          <w:tcPr>
            <w:tcW w:w="1368" w:type="dxa"/>
            <w:shd w:val="clear" w:color="auto" w:fill="EDF4F8"/>
            <w:tcMar>
              <w:top w:w="18" w:type="dxa"/>
              <w:left w:w="55" w:type="dxa"/>
              <w:bottom w:w="18" w:type="dxa"/>
              <w:right w:w="55" w:type="dxa"/>
            </w:tcMar>
            <w:vAlign w:val="center"/>
          </w:tcPr>
          <w:p w14:paraId="7769FB8C">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0.835</w:t>
            </w:r>
          </w:p>
        </w:tc>
        <w:tc>
          <w:tcPr>
            <w:tcW w:w="1368" w:type="dxa"/>
            <w:shd w:val="clear" w:color="auto" w:fill="F5F7F9"/>
            <w:tcMar>
              <w:top w:w="18" w:type="dxa"/>
              <w:left w:w="55" w:type="dxa"/>
              <w:bottom w:w="18" w:type="dxa"/>
              <w:right w:w="55" w:type="dxa"/>
            </w:tcMar>
            <w:vAlign w:val="center"/>
          </w:tcPr>
          <w:p w14:paraId="602FA8C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-0.031</w:t>
            </w:r>
          </w:p>
        </w:tc>
        <w:tc>
          <w:tcPr>
            <w:tcW w:w="1368" w:type="dxa"/>
            <w:shd w:val="clear" w:color="auto" w:fill="F5F7F9"/>
            <w:tcMar>
              <w:top w:w="18" w:type="dxa"/>
              <w:left w:w="55" w:type="dxa"/>
              <w:bottom w:w="18" w:type="dxa"/>
              <w:right w:w="55" w:type="dxa"/>
            </w:tcMar>
            <w:vAlign w:val="center"/>
          </w:tcPr>
          <w:p w14:paraId="38AE949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-0.021</w:t>
            </w:r>
          </w:p>
        </w:tc>
        <w:tc>
          <w:tcPr>
            <w:tcW w:w="2232" w:type="dxa"/>
            <w:shd w:val="clear" w:color="auto" w:fill="F5F7F9"/>
            <w:tcMar>
              <w:top w:w="18" w:type="dxa"/>
              <w:left w:w="55" w:type="dxa"/>
              <w:bottom w:w="18" w:type="dxa"/>
              <w:right w:w="55" w:type="dxa"/>
            </w:tcMar>
            <w:vAlign w:val="center"/>
          </w:tcPr>
          <w:p w14:paraId="3F260AE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0.139</w:t>
            </w:r>
          </w:p>
        </w:tc>
        <w:tc>
          <w:tcPr>
            <w:tcW w:w="1555" w:type="dxa"/>
            <w:shd w:val="clear" w:color="auto" w:fill="F5F7F9"/>
            <w:tcMar>
              <w:top w:w="18" w:type="dxa"/>
              <w:left w:w="55" w:type="dxa"/>
              <w:bottom w:w="18" w:type="dxa"/>
              <w:right w:w="55" w:type="dxa"/>
            </w:tcMar>
            <w:vAlign w:val="center"/>
          </w:tcPr>
          <w:p w14:paraId="7356585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w:t>
            </w:r>
          </w:p>
        </w:tc>
      </w:tr>
      <w:tr w14:paraId="2154E9B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15E0889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Q29</w:t>
            </w:r>
          </w:p>
        </w:tc>
        <w:tc>
          <w:tcPr>
            <w:tcW w:w="1008" w:type="dxa"/>
            <w:tcMar>
              <w:top w:w="18" w:type="dxa"/>
              <w:left w:w="55" w:type="dxa"/>
              <w:bottom w:w="18" w:type="dxa"/>
              <w:right w:w="55" w:type="dxa"/>
            </w:tcMar>
            <w:vAlign w:val="center"/>
          </w:tcPr>
          <w:p w14:paraId="22245E8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037" w:type="dxa"/>
            <w:shd w:val="clear" w:color="auto" w:fill="EDF4F8"/>
            <w:tcMar>
              <w:top w:w="18" w:type="dxa"/>
              <w:left w:w="55" w:type="dxa"/>
              <w:bottom w:w="18" w:type="dxa"/>
              <w:right w:w="55" w:type="dxa"/>
            </w:tcMar>
            <w:vAlign w:val="center"/>
          </w:tcPr>
          <w:p w14:paraId="2C503438">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0.532</w:t>
            </w:r>
          </w:p>
        </w:tc>
        <w:tc>
          <w:tcPr>
            <w:tcW w:w="893" w:type="dxa"/>
            <w:tcMar>
              <w:top w:w="18" w:type="dxa"/>
              <w:left w:w="55" w:type="dxa"/>
              <w:bottom w:w="18" w:type="dxa"/>
              <w:right w:w="55" w:type="dxa"/>
            </w:tcMar>
            <w:vAlign w:val="center"/>
          </w:tcPr>
          <w:p w14:paraId="3314189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0.039</w:t>
            </w:r>
          </w:p>
        </w:tc>
        <w:tc>
          <w:tcPr>
            <w:tcW w:w="1368" w:type="dxa"/>
            <w:tcMar>
              <w:top w:w="18" w:type="dxa"/>
              <w:left w:w="55" w:type="dxa"/>
              <w:bottom w:w="18" w:type="dxa"/>
              <w:right w:w="55" w:type="dxa"/>
            </w:tcMar>
            <w:vAlign w:val="center"/>
          </w:tcPr>
          <w:p w14:paraId="6502356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-0.130</w:t>
            </w:r>
          </w:p>
        </w:tc>
        <w:tc>
          <w:tcPr>
            <w:tcW w:w="1368" w:type="dxa"/>
            <w:tcMar>
              <w:top w:w="18" w:type="dxa"/>
              <w:left w:w="55" w:type="dxa"/>
              <w:bottom w:w="18" w:type="dxa"/>
              <w:right w:w="55" w:type="dxa"/>
            </w:tcMar>
            <w:vAlign w:val="center"/>
          </w:tcPr>
          <w:p w14:paraId="0261DE3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-0.007</w:t>
            </w:r>
          </w:p>
        </w:tc>
        <w:tc>
          <w:tcPr>
            <w:tcW w:w="1368" w:type="dxa"/>
            <w:tcMar>
              <w:top w:w="18" w:type="dxa"/>
              <w:left w:w="55" w:type="dxa"/>
              <w:bottom w:w="18" w:type="dxa"/>
              <w:right w:w="55" w:type="dxa"/>
            </w:tcMar>
            <w:vAlign w:val="center"/>
          </w:tcPr>
          <w:p w14:paraId="6075FA3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-0.016</w:t>
            </w:r>
          </w:p>
        </w:tc>
        <w:tc>
          <w:tcPr>
            <w:tcW w:w="1368" w:type="dxa"/>
            <w:shd w:val="clear" w:color="auto" w:fill="EDF4F8"/>
            <w:tcMar>
              <w:top w:w="18" w:type="dxa"/>
              <w:left w:w="55" w:type="dxa"/>
              <w:bottom w:w="18" w:type="dxa"/>
              <w:right w:w="55" w:type="dxa"/>
            </w:tcMar>
            <w:vAlign w:val="center"/>
          </w:tcPr>
          <w:p w14:paraId="0D75BEFE">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0.577</w:t>
            </w:r>
          </w:p>
        </w:tc>
        <w:tc>
          <w:tcPr>
            <w:tcW w:w="1368" w:type="dxa"/>
            <w:tcMar>
              <w:top w:w="18" w:type="dxa"/>
              <w:left w:w="55" w:type="dxa"/>
              <w:bottom w:w="18" w:type="dxa"/>
              <w:right w:w="55" w:type="dxa"/>
            </w:tcMar>
            <w:vAlign w:val="center"/>
          </w:tcPr>
          <w:p w14:paraId="35D411C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-0.061</w:t>
            </w:r>
          </w:p>
        </w:tc>
        <w:tc>
          <w:tcPr>
            <w:tcW w:w="2232" w:type="dxa"/>
            <w:tcMar>
              <w:top w:w="18" w:type="dxa"/>
              <w:left w:w="55" w:type="dxa"/>
              <w:bottom w:w="18" w:type="dxa"/>
              <w:right w:w="55" w:type="dxa"/>
            </w:tcMar>
            <w:vAlign w:val="center"/>
          </w:tcPr>
          <w:p w14:paraId="6232C45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0.130</w:t>
            </w:r>
          </w:p>
        </w:tc>
        <w:tc>
          <w:tcPr>
            <w:tcW w:w="1555" w:type="dxa"/>
            <w:tcMar>
              <w:top w:w="18" w:type="dxa"/>
              <w:left w:w="55" w:type="dxa"/>
              <w:bottom w:w="18" w:type="dxa"/>
              <w:right w:w="55" w:type="dxa"/>
            </w:tcMar>
            <w:vAlign w:val="center"/>
          </w:tcPr>
          <w:p w14:paraId="43FFED3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50EA412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215CF86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Q30</w:t>
            </w:r>
          </w:p>
        </w:tc>
        <w:tc>
          <w:tcPr>
            <w:tcW w:w="1008" w:type="dxa"/>
            <w:shd w:val="clear" w:color="auto" w:fill="F5F7F9"/>
            <w:tcMar>
              <w:top w:w="18" w:type="dxa"/>
              <w:left w:w="55" w:type="dxa"/>
              <w:bottom w:w="18" w:type="dxa"/>
              <w:right w:w="55" w:type="dxa"/>
            </w:tcMar>
            <w:vAlign w:val="center"/>
          </w:tcPr>
          <w:p w14:paraId="54C5AA7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037" w:type="dxa"/>
            <w:shd w:val="clear" w:color="auto" w:fill="EDF4F8"/>
            <w:tcMar>
              <w:top w:w="18" w:type="dxa"/>
              <w:left w:w="55" w:type="dxa"/>
              <w:bottom w:w="18" w:type="dxa"/>
              <w:right w:w="55" w:type="dxa"/>
            </w:tcMar>
            <w:vAlign w:val="center"/>
          </w:tcPr>
          <w:p w14:paraId="0B86ADF3">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0.460</w:t>
            </w:r>
          </w:p>
        </w:tc>
        <w:tc>
          <w:tcPr>
            <w:tcW w:w="893" w:type="dxa"/>
            <w:shd w:val="clear" w:color="auto" w:fill="F5F7F9"/>
            <w:tcMar>
              <w:top w:w="18" w:type="dxa"/>
              <w:left w:w="55" w:type="dxa"/>
              <w:bottom w:w="18" w:type="dxa"/>
              <w:right w:w="55" w:type="dxa"/>
            </w:tcMar>
            <w:vAlign w:val="center"/>
          </w:tcPr>
          <w:p w14:paraId="4A0E5CF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1368" w:type="dxa"/>
            <w:shd w:val="clear" w:color="auto" w:fill="EDF4F8"/>
            <w:tcMar>
              <w:top w:w="18" w:type="dxa"/>
              <w:left w:w="55" w:type="dxa"/>
              <w:bottom w:w="18" w:type="dxa"/>
              <w:right w:w="55" w:type="dxa"/>
            </w:tcMar>
            <w:vAlign w:val="center"/>
          </w:tcPr>
          <w:p w14:paraId="68A780C9">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0.463</w:t>
            </w:r>
          </w:p>
        </w:tc>
        <w:tc>
          <w:tcPr>
            <w:tcW w:w="1368" w:type="dxa"/>
            <w:shd w:val="clear" w:color="auto" w:fill="F5F7F9"/>
            <w:tcMar>
              <w:top w:w="18" w:type="dxa"/>
              <w:left w:w="55" w:type="dxa"/>
              <w:bottom w:w="18" w:type="dxa"/>
              <w:right w:w="55" w:type="dxa"/>
            </w:tcMar>
            <w:vAlign w:val="center"/>
          </w:tcPr>
          <w:p w14:paraId="7A53737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-0.017</w:t>
            </w:r>
          </w:p>
        </w:tc>
        <w:tc>
          <w:tcPr>
            <w:tcW w:w="1368" w:type="dxa"/>
            <w:shd w:val="clear" w:color="auto" w:fill="F5F7F9"/>
            <w:tcMar>
              <w:top w:w="18" w:type="dxa"/>
              <w:left w:w="55" w:type="dxa"/>
              <w:bottom w:w="18" w:type="dxa"/>
              <w:right w:w="55" w:type="dxa"/>
            </w:tcMar>
            <w:vAlign w:val="center"/>
          </w:tcPr>
          <w:p w14:paraId="7690464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-0.050</w:t>
            </w:r>
          </w:p>
        </w:tc>
        <w:tc>
          <w:tcPr>
            <w:tcW w:w="1368" w:type="dxa"/>
            <w:shd w:val="clear" w:color="auto" w:fill="F5F7F9"/>
            <w:tcMar>
              <w:top w:w="18" w:type="dxa"/>
              <w:left w:w="55" w:type="dxa"/>
              <w:bottom w:w="18" w:type="dxa"/>
              <w:right w:w="55" w:type="dxa"/>
            </w:tcMar>
            <w:vAlign w:val="center"/>
          </w:tcPr>
          <w:p w14:paraId="62613DA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0.060</w:t>
            </w:r>
          </w:p>
        </w:tc>
        <w:tc>
          <w:tcPr>
            <w:tcW w:w="1368" w:type="dxa"/>
            <w:shd w:val="clear" w:color="auto" w:fill="F5F7F9"/>
            <w:tcMar>
              <w:top w:w="18" w:type="dxa"/>
              <w:left w:w="55" w:type="dxa"/>
              <w:bottom w:w="18" w:type="dxa"/>
              <w:right w:w="55" w:type="dxa"/>
            </w:tcMar>
            <w:vAlign w:val="center"/>
          </w:tcPr>
          <w:p w14:paraId="2E8B32A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0.064</w:t>
            </w:r>
          </w:p>
        </w:tc>
        <w:tc>
          <w:tcPr>
            <w:tcW w:w="2232" w:type="dxa"/>
            <w:shd w:val="clear" w:color="auto" w:fill="F5F7F9"/>
            <w:tcMar>
              <w:top w:w="18" w:type="dxa"/>
              <w:left w:w="55" w:type="dxa"/>
              <w:bottom w:w="18" w:type="dxa"/>
              <w:right w:w="55" w:type="dxa"/>
            </w:tcMar>
            <w:vAlign w:val="center"/>
          </w:tcPr>
          <w:p w14:paraId="045D11E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0.064</w:t>
            </w:r>
          </w:p>
        </w:tc>
        <w:tc>
          <w:tcPr>
            <w:tcW w:w="1555" w:type="dxa"/>
            <w:shd w:val="clear" w:color="auto" w:fill="F5F7F9"/>
            <w:tcMar>
              <w:top w:w="18" w:type="dxa"/>
              <w:left w:w="55" w:type="dxa"/>
              <w:bottom w:w="18" w:type="dxa"/>
              <w:right w:w="55" w:type="dxa"/>
            </w:tcMar>
            <w:vAlign w:val="center"/>
          </w:tcPr>
          <w:p w14:paraId="0BAA73D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3E086799">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7CCED1F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Q31</w:t>
            </w:r>
          </w:p>
        </w:tc>
        <w:tc>
          <w:tcPr>
            <w:tcW w:w="1008" w:type="dxa"/>
            <w:tcMar>
              <w:top w:w="18" w:type="dxa"/>
              <w:left w:w="55" w:type="dxa"/>
              <w:bottom w:w="18" w:type="dxa"/>
              <w:right w:w="55" w:type="dxa"/>
            </w:tcMar>
            <w:vAlign w:val="center"/>
          </w:tcPr>
          <w:p w14:paraId="46A6936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037" w:type="dxa"/>
            <w:shd w:val="clear" w:color="auto" w:fill="EDF4F8"/>
            <w:tcMar>
              <w:top w:w="18" w:type="dxa"/>
              <w:left w:w="55" w:type="dxa"/>
              <w:bottom w:w="18" w:type="dxa"/>
              <w:right w:w="55" w:type="dxa"/>
            </w:tcMar>
            <w:vAlign w:val="center"/>
          </w:tcPr>
          <w:p w14:paraId="048ACE03">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0.743</w:t>
            </w:r>
          </w:p>
        </w:tc>
        <w:tc>
          <w:tcPr>
            <w:tcW w:w="893" w:type="dxa"/>
            <w:tcMar>
              <w:top w:w="18" w:type="dxa"/>
              <w:left w:w="55" w:type="dxa"/>
              <w:bottom w:w="18" w:type="dxa"/>
              <w:right w:w="55" w:type="dxa"/>
            </w:tcMar>
            <w:vAlign w:val="center"/>
          </w:tcPr>
          <w:p w14:paraId="57B43EB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0.026</w:t>
            </w:r>
          </w:p>
        </w:tc>
        <w:tc>
          <w:tcPr>
            <w:tcW w:w="1368" w:type="dxa"/>
            <w:tcMar>
              <w:top w:w="18" w:type="dxa"/>
              <w:left w:w="55" w:type="dxa"/>
              <w:bottom w:w="18" w:type="dxa"/>
              <w:right w:w="55" w:type="dxa"/>
            </w:tcMar>
            <w:vAlign w:val="center"/>
          </w:tcPr>
          <w:p w14:paraId="55DF964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0.017</w:t>
            </w:r>
          </w:p>
        </w:tc>
        <w:tc>
          <w:tcPr>
            <w:tcW w:w="1368" w:type="dxa"/>
            <w:tcMar>
              <w:top w:w="18" w:type="dxa"/>
              <w:left w:w="55" w:type="dxa"/>
              <w:bottom w:w="18" w:type="dxa"/>
              <w:right w:w="55" w:type="dxa"/>
            </w:tcMar>
            <w:vAlign w:val="center"/>
          </w:tcPr>
          <w:p w14:paraId="55E32F2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0.014</w:t>
            </w:r>
          </w:p>
        </w:tc>
        <w:tc>
          <w:tcPr>
            <w:tcW w:w="1368" w:type="dxa"/>
            <w:shd w:val="clear" w:color="auto" w:fill="EDF4F8"/>
            <w:tcMar>
              <w:top w:w="18" w:type="dxa"/>
              <w:left w:w="55" w:type="dxa"/>
              <w:bottom w:w="18" w:type="dxa"/>
              <w:right w:w="55" w:type="dxa"/>
            </w:tcMar>
            <w:vAlign w:val="center"/>
          </w:tcPr>
          <w:p w14:paraId="56423E0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0.742</w:t>
            </w:r>
          </w:p>
        </w:tc>
        <w:tc>
          <w:tcPr>
            <w:tcW w:w="1368" w:type="dxa"/>
            <w:tcMar>
              <w:top w:w="18" w:type="dxa"/>
              <w:left w:w="55" w:type="dxa"/>
              <w:bottom w:w="18" w:type="dxa"/>
              <w:right w:w="55" w:type="dxa"/>
            </w:tcMar>
            <w:vAlign w:val="center"/>
          </w:tcPr>
          <w:p w14:paraId="24D2EB5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0.024</w:t>
            </w:r>
          </w:p>
        </w:tc>
        <w:tc>
          <w:tcPr>
            <w:tcW w:w="1368" w:type="dxa"/>
            <w:tcMar>
              <w:top w:w="18" w:type="dxa"/>
              <w:left w:w="55" w:type="dxa"/>
              <w:bottom w:w="18" w:type="dxa"/>
              <w:right w:w="55" w:type="dxa"/>
            </w:tcMar>
            <w:vAlign w:val="center"/>
          </w:tcPr>
          <w:p w14:paraId="0051C12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-0.002</w:t>
            </w:r>
          </w:p>
        </w:tc>
        <w:tc>
          <w:tcPr>
            <w:tcW w:w="2232" w:type="dxa"/>
            <w:tcMar>
              <w:top w:w="18" w:type="dxa"/>
              <w:left w:w="55" w:type="dxa"/>
              <w:bottom w:w="18" w:type="dxa"/>
              <w:right w:w="55" w:type="dxa"/>
            </w:tcMar>
            <w:vAlign w:val="center"/>
          </w:tcPr>
          <w:p w14:paraId="11A2995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0.024</w:t>
            </w:r>
          </w:p>
        </w:tc>
        <w:tc>
          <w:tcPr>
            <w:tcW w:w="1555" w:type="dxa"/>
            <w:tcMar>
              <w:top w:w="18" w:type="dxa"/>
              <w:left w:w="55" w:type="dxa"/>
              <w:bottom w:w="18" w:type="dxa"/>
              <w:right w:w="55" w:type="dxa"/>
            </w:tcMar>
            <w:vAlign w:val="center"/>
          </w:tcPr>
          <w:p w14:paraId="2783917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7731A669">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7327B73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Q32</w:t>
            </w:r>
          </w:p>
        </w:tc>
        <w:tc>
          <w:tcPr>
            <w:tcW w:w="1008" w:type="dxa"/>
            <w:shd w:val="clear" w:color="auto" w:fill="F5F7F9"/>
            <w:tcMar>
              <w:top w:w="18" w:type="dxa"/>
              <w:left w:w="55" w:type="dxa"/>
              <w:bottom w:w="18" w:type="dxa"/>
              <w:right w:w="55" w:type="dxa"/>
            </w:tcMar>
            <w:vAlign w:val="center"/>
          </w:tcPr>
          <w:p w14:paraId="08CC8A9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037" w:type="dxa"/>
            <w:shd w:val="clear" w:color="auto" w:fill="EDF4F8"/>
            <w:tcMar>
              <w:top w:w="18" w:type="dxa"/>
              <w:left w:w="55" w:type="dxa"/>
              <w:bottom w:w="18" w:type="dxa"/>
              <w:right w:w="55" w:type="dxa"/>
            </w:tcMar>
            <w:vAlign w:val="center"/>
          </w:tcPr>
          <w:p w14:paraId="728E94A3">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0.520</w:t>
            </w:r>
          </w:p>
        </w:tc>
        <w:tc>
          <w:tcPr>
            <w:tcW w:w="893" w:type="dxa"/>
            <w:shd w:val="clear" w:color="auto" w:fill="F5F7F9"/>
            <w:tcMar>
              <w:top w:w="18" w:type="dxa"/>
              <w:left w:w="55" w:type="dxa"/>
              <w:bottom w:w="18" w:type="dxa"/>
              <w:right w:w="55" w:type="dxa"/>
            </w:tcMar>
            <w:vAlign w:val="center"/>
          </w:tcPr>
          <w:p w14:paraId="2FF6ADB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0.031</w:t>
            </w:r>
          </w:p>
        </w:tc>
        <w:tc>
          <w:tcPr>
            <w:tcW w:w="1368" w:type="dxa"/>
            <w:shd w:val="clear" w:color="auto" w:fill="F5F7F9"/>
            <w:tcMar>
              <w:top w:w="18" w:type="dxa"/>
              <w:left w:w="55" w:type="dxa"/>
              <w:bottom w:w="18" w:type="dxa"/>
              <w:right w:w="55" w:type="dxa"/>
            </w:tcMar>
            <w:vAlign w:val="center"/>
          </w:tcPr>
          <w:p w14:paraId="74BCC7F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0.014</w:t>
            </w:r>
          </w:p>
        </w:tc>
        <w:tc>
          <w:tcPr>
            <w:tcW w:w="1368" w:type="dxa"/>
            <w:shd w:val="clear" w:color="auto" w:fill="F5F7F9"/>
            <w:tcMar>
              <w:top w:w="18" w:type="dxa"/>
              <w:left w:w="55" w:type="dxa"/>
              <w:bottom w:w="18" w:type="dxa"/>
              <w:right w:w="55" w:type="dxa"/>
            </w:tcMar>
            <w:vAlign w:val="center"/>
          </w:tcPr>
          <w:p w14:paraId="1131881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-0.026</w:t>
            </w:r>
          </w:p>
        </w:tc>
        <w:tc>
          <w:tcPr>
            <w:tcW w:w="1368" w:type="dxa"/>
            <w:shd w:val="clear" w:color="auto" w:fill="F5F7F9"/>
            <w:tcMar>
              <w:top w:w="18" w:type="dxa"/>
              <w:left w:w="55" w:type="dxa"/>
              <w:bottom w:w="18" w:type="dxa"/>
              <w:right w:w="55" w:type="dxa"/>
            </w:tcMar>
            <w:vAlign w:val="center"/>
          </w:tcPr>
          <w:p w14:paraId="1B736C6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0.030</w:t>
            </w:r>
          </w:p>
        </w:tc>
        <w:tc>
          <w:tcPr>
            <w:tcW w:w="1368" w:type="dxa"/>
            <w:shd w:val="clear" w:color="auto" w:fill="EDF4F8"/>
            <w:tcMar>
              <w:top w:w="18" w:type="dxa"/>
              <w:left w:w="55" w:type="dxa"/>
              <w:bottom w:w="18" w:type="dxa"/>
              <w:right w:w="55" w:type="dxa"/>
            </w:tcMar>
            <w:vAlign w:val="center"/>
          </w:tcPr>
          <w:p w14:paraId="50C15853">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0.522</w:t>
            </w:r>
          </w:p>
        </w:tc>
        <w:tc>
          <w:tcPr>
            <w:tcW w:w="1368" w:type="dxa"/>
            <w:shd w:val="clear" w:color="auto" w:fill="F5F7F9"/>
            <w:tcMar>
              <w:top w:w="18" w:type="dxa"/>
              <w:left w:w="55" w:type="dxa"/>
              <w:bottom w:w="18" w:type="dxa"/>
              <w:right w:w="55" w:type="dxa"/>
            </w:tcMar>
            <w:vAlign w:val="center"/>
          </w:tcPr>
          <w:p w14:paraId="6EB7F32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-0.035</w:t>
            </w:r>
          </w:p>
        </w:tc>
        <w:tc>
          <w:tcPr>
            <w:tcW w:w="2232" w:type="dxa"/>
            <w:shd w:val="clear" w:color="auto" w:fill="F5F7F9"/>
            <w:tcMar>
              <w:top w:w="18" w:type="dxa"/>
              <w:left w:w="55" w:type="dxa"/>
              <w:bottom w:w="18" w:type="dxa"/>
              <w:right w:w="55" w:type="dxa"/>
            </w:tcMar>
            <w:vAlign w:val="center"/>
          </w:tcPr>
          <w:p w14:paraId="603D888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0.035</w:t>
            </w:r>
          </w:p>
        </w:tc>
        <w:tc>
          <w:tcPr>
            <w:tcW w:w="1555" w:type="dxa"/>
            <w:shd w:val="clear" w:color="auto" w:fill="F5F7F9"/>
            <w:tcMar>
              <w:top w:w="18" w:type="dxa"/>
              <w:left w:w="55" w:type="dxa"/>
              <w:bottom w:w="18" w:type="dxa"/>
              <w:right w:w="55" w:type="dxa"/>
            </w:tcMar>
            <w:vAlign w:val="center"/>
          </w:tcPr>
          <w:p w14:paraId="7BEC931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5D38BE3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650A2FB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Q33</w:t>
            </w:r>
          </w:p>
        </w:tc>
        <w:tc>
          <w:tcPr>
            <w:tcW w:w="1008" w:type="dxa"/>
            <w:tcMar>
              <w:top w:w="18" w:type="dxa"/>
              <w:left w:w="55" w:type="dxa"/>
              <w:bottom w:w="18" w:type="dxa"/>
              <w:right w:w="55" w:type="dxa"/>
            </w:tcMar>
            <w:vAlign w:val="center"/>
          </w:tcPr>
          <w:p w14:paraId="7E923E6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037" w:type="dxa"/>
            <w:shd w:val="clear" w:color="auto" w:fill="EDF4F8"/>
            <w:tcMar>
              <w:top w:w="18" w:type="dxa"/>
              <w:left w:w="55" w:type="dxa"/>
              <w:bottom w:w="18" w:type="dxa"/>
              <w:right w:w="55" w:type="dxa"/>
            </w:tcMar>
            <w:vAlign w:val="center"/>
          </w:tcPr>
          <w:p w14:paraId="7CE25A76">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0.453</w:t>
            </w:r>
          </w:p>
        </w:tc>
        <w:tc>
          <w:tcPr>
            <w:tcW w:w="893" w:type="dxa"/>
            <w:tcMar>
              <w:top w:w="18" w:type="dxa"/>
              <w:left w:w="55" w:type="dxa"/>
              <w:bottom w:w="18" w:type="dxa"/>
              <w:right w:w="55" w:type="dxa"/>
            </w:tcMar>
            <w:vAlign w:val="center"/>
          </w:tcPr>
          <w:p w14:paraId="6B6BE68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0.043</w:t>
            </w:r>
          </w:p>
        </w:tc>
        <w:tc>
          <w:tcPr>
            <w:tcW w:w="1368" w:type="dxa"/>
            <w:shd w:val="clear" w:color="auto" w:fill="EDF4F8"/>
            <w:tcMar>
              <w:top w:w="18" w:type="dxa"/>
              <w:left w:w="55" w:type="dxa"/>
              <w:bottom w:w="18" w:type="dxa"/>
              <w:right w:w="55" w:type="dxa"/>
            </w:tcMar>
            <w:vAlign w:val="center"/>
          </w:tcPr>
          <w:p w14:paraId="5F629AA4">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0.520</w:t>
            </w:r>
          </w:p>
        </w:tc>
        <w:tc>
          <w:tcPr>
            <w:tcW w:w="1368" w:type="dxa"/>
            <w:tcMar>
              <w:top w:w="18" w:type="dxa"/>
              <w:left w:w="55" w:type="dxa"/>
              <w:bottom w:w="18" w:type="dxa"/>
              <w:right w:w="55" w:type="dxa"/>
            </w:tcMar>
            <w:vAlign w:val="center"/>
          </w:tcPr>
          <w:p w14:paraId="7DEFA66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-0.039</w:t>
            </w:r>
          </w:p>
        </w:tc>
        <w:tc>
          <w:tcPr>
            <w:tcW w:w="1368" w:type="dxa"/>
            <w:tcMar>
              <w:top w:w="18" w:type="dxa"/>
              <w:left w:w="55" w:type="dxa"/>
              <w:bottom w:w="18" w:type="dxa"/>
              <w:right w:w="55" w:type="dxa"/>
            </w:tcMar>
            <w:vAlign w:val="center"/>
          </w:tcPr>
          <w:p w14:paraId="1D690A1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0.060</w:t>
            </w:r>
          </w:p>
        </w:tc>
        <w:tc>
          <w:tcPr>
            <w:tcW w:w="1368" w:type="dxa"/>
            <w:tcMar>
              <w:top w:w="18" w:type="dxa"/>
              <w:left w:w="55" w:type="dxa"/>
              <w:bottom w:w="18" w:type="dxa"/>
              <w:right w:w="55" w:type="dxa"/>
            </w:tcMar>
            <w:vAlign w:val="center"/>
          </w:tcPr>
          <w:p w14:paraId="4C27457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-0.012</w:t>
            </w:r>
          </w:p>
        </w:tc>
        <w:tc>
          <w:tcPr>
            <w:tcW w:w="1368" w:type="dxa"/>
            <w:tcMar>
              <w:top w:w="18" w:type="dxa"/>
              <w:left w:w="55" w:type="dxa"/>
              <w:bottom w:w="18" w:type="dxa"/>
              <w:right w:w="55" w:type="dxa"/>
            </w:tcMar>
            <w:vAlign w:val="center"/>
          </w:tcPr>
          <w:p w14:paraId="53DD9D8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0.016</w:t>
            </w:r>
          </w:p>
        </w:tc>
        <w:tc>
          <w:tcPr>
            <w:tcW w:w="2232" w:type="dxa"/>
            <w:tcMar>
              <w:top w:w="18" w:type="dxa"/>
              <w:left w:w="55" w:type="dxa"/>
              <w:bottom w:w="18" w:type="dxa"/>
              <w:right w:w="55" w:type="dxa"/>
            </w:tcMar>
            <w:vAlign w:val="center"/>
          </w:tcPr>
          <w:p w14:paraId="7E39BA9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0.060</w:t>
            </w:r>
          </w:p>
        </w:tc>
        <w:tc>
          <w:tcPr>
            <w:tcW w:w="1555" w:type="dxa"/>
            <w:tcMar>
              <w:top w:w="18" w:type="dxa"/>
              <w:left w:w="55" w:type="dxa"/>
              <w:bottom w:w="18" w:type="dxa"/>
              <w:right w:w="55" w:type="dxa"/>
            </w:tcMar>
            <w:vAlign w:val="center"/>
          </w:tcPr>
          <w:p w14:paraId="7B9D43D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w:t>
            </w:r>
          </w:p>
        </w:tc>
      </w:tr>
      <w:tr w14:paraId="66C4761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0D48844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Q34</w:t>
            </w:r>
          </w:p>
        </w:tc>
        <w:tc>
          <w:tcPr>
            <w:tcW w:w="1008" w:type="dxa"/>
            <w:shd w:val="clear" w:color="auto" w:fill="F5F7F9"/>
            <w:tcMar>
              <w:top w:w="18" w:type="dxa"/>
              <w:left w:w="55" w:type="dxa"/>
              <w:bottom w:w="18" w:type="dxa"/>
              <w:right w:w="55" w:type="dxa"/>
            </w:tcMar>
            <w:vAlign w:val="center"/>
          </w:tcPr>
          <w:p w14:paraId="37F8AC5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037" w:type="dxa"/>
            <w:shd w:val="clear" w:color="auto" w:fill="EDF4F8"/>
            <w:tcMar>
              <w:top w:w="18" w:type="dxa"/>
              <w:left w:w="55" w:type="dxa"/>
              <w:bottom w:w="18" w:type="dxa"/>
              <w:right w:w="55" w:type="dxa"/>
            </w:tcMar>
            <w:vAlign w:val="center"/>
          </w:tcPr>
          <w:p w14:paraId="1D6BA779">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0.734</w:t>
            </w:r>
          </w:p>
        </w:tc>
        <w:tc>
          <w:tcPr>
            <w:tcW w:w="893" w:type="dxa"/>
            <w:shd w:val="clear" w:color="auto" w:fill="F5F7F9"/>
            <w:tcMar>
              <w:top w:w="18" w:type="dxa"/>
              <w:left w:w="55" w:type="dxa"/>
              <w:bottom w:w="18" w:type="dxa"/>
              <w:right w:w="55" w:type="dxa"/>
            </w:tcMar>
            <w:vAlign w:val="center"/>
          </w:tcPr>
          <w:p w14:paraId="2758CA3B">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0.027</w:t>
            </w:r>
          </w:p>
        </w:tc>
        <w:tc>
          <w:tcPr>
            <w:tcW w:w="1368" w:type="dxa"/>
            <w:shd w:val="clear" w:color="auto" w:fill="F5F7F9"/>
            <w:tcMar>
              <w:top w:w="18" w:type="dxa"/>
              <w:left w:w="55" w:type="dxa"/>
              <w:bottom w:w="18" w:type="dxa"/>
              <w:right w:w="55" w:type="dxa"/>
            </w:tcMar>
            <w:vAlign w:val="center"/>
          </w:tcPr>
          <w:p w14:paraId="5998C23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-0.044</w:t>
            </w:r>
          </w:p>
        </w:tc>
        <w:tc>
          <w:tcPr>
            <w:tcW w:w="1368" w:type="dxa"/>
            <w:shd w:val="clear" w:color="auto" w:fill="F5F7F9"/>
            <w:tcMar>
              <w:top w:w="18" w:type="dxa"/>
              <w:left w:w="55" w:type="dxa"/>
              <w:bottom w:w="18" w:type="dxa"/>
              <w:right w:w="55" w:type="dxa"/>
            </w:tcMar>
            <w:vAlign w:val="center"/>
          </w:tcPr>
          <w:p w14:paraId="5DA25FC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0.109</w:t>
            </w:r>
          </w:p>
        </w:tc>
        <w:tc>
          <w:tcPr>
            <w:tcW w:w="1368" w:type="dxa"/>
            <w:shd w:val="clear" w:color="auto" w:fill="EDF4F8"/>
            <w:tcMar>
              <w:top w:w="18" w:type="dxa"/>
              <w:left w:w="55" w:type="dxa"/>
              <w:bottom w:w="18" w:type="dxa"/>
              <w:right w:w="55" w:type="dxa"/>
            </w:tcMar>
            <w:vAlign w:val="center"/>
          </w:tcPr>
          <w:p w14:paraId="5CF06CD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0.618</w:t>
            </w:r>
          </w:p>
        </w:tc>
        <w:tc>
          <w:tcPr>
            <w:tcW w:w="1368" w:type="dxa"/>
            <w:shd w:val="clear" w:color="auto" w:fill="F5F7F9"/>
            <w:tcMar>
              <w:top w:w="18" w:type="dxa"/>
              <w:left w:w="55" w:type="dxa"/>
              <w:bottom w:w="18" w:type="dxa"/>
              <w:right w:w="55" w:type="dxa"/>
            </w:tcMar>
            <w:vAlign w:val="center"/>
          </w:tcPr>
          <w:p w14:paraId="3294322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0.020</w:t>
            </w:r>
          </w:p>
        </w:tc>
        <w:tc>
          <w:tcPr>
            <w:tcW w:w="1368" w:type="dxa"/>
            <w:shd w:val="clear" w:color="auto" w:fill="F5F7F9"/>
            <w:tcMar>
              <w:top w:w="18" w:type="dxa"/>
              <w:left w:w="55" w:type="dxa"/>
              <w:bottom w:w="18" w:type="dxa"/>
              <w:right w:w="55" w:type="dxa"/>
            </w:tcMar>
            <w:vAlign w:val="center"/>
          </w:tcPr>
          <w:p w14:paraId="52D725C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0.012</w:t>
            </w:r>
          </w:p>
        </w:tc>
        <w:tc>
          <w:tcPr>
            <w:tcW w:w="2232" w:type="dxa"/>
            <w:shd w:val="clear" w:color="auto" w:fill="F5F7F9"/>
            <w:tcMar>
              <w:top w:w="18" w:type="dxa"/>
              <w:left w:w="55" w:type="dxa"/>
              <w:bottom w:w="18" w:type="dxa"/>
              <w:right w:w="55" w:type="dxa"/>
            </w:tcMar>
            <w:vAlign w:val="center"/>
          </w:tcPr>
          <w:p w14:paraId="5B2EE21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0.109</w:t>
            </w:r>
          </w:p>
        </w:tc>
        <w:tc>
          <w:tcPr>
            <w:tcW w:w="1555" w:type="dxa"/>
            <w:shd w:val="clear" w:color="auto" w:fill="F5F7F9"/>
            <w:tcMar>
              <w:top w:w="18" w:type="dxa"/>
              <w:left w:w="55" w:type="dxa"/>
              <w:bottom w:w="18" w:type="dxa"/>
              <w:right w:w="55" w:type="dxa"/>
            </w:tcMar>
            <w:vAlign w:val="center"/>
          </w:tcPr>
          <w:p w14:paraId="2903AF4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5B4FA3D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6276512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Q35</w:t>
            </w:r>
          </w:p>
        </w:tc>
        <w:tc>
          <w:tcPr>
            <w:tcW w:w="1008" w:type="dxa"/>
            <w:tcMar>
              <w:top w:w="18" w:type="dxa"/>
              <w:left w:w="55" w:type="dxa"/>
              <w:bottom w:w="18" w:type="dxa"/>
              <w:right w:w="55" w:type="dxa"/>
            </w:tcMar>
            <w:vAlign w:val="center"/>
          </w:tcPr>
          <w:p w14:paraId="4C76344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037" w:type="dxa"/>
            <w:shd w:val="clear" w:color="auto" w:fill="EDF4F8"/>
            <w:tcMar>
              <w:top w:w="18" w:type="dxa"/>
              <w:left w:w="55" w:type="dxa"/>
              <w:bottom w:w="18" w:type="dxa"/>
              <w:right w:w="55" w:type="dxa"/>
            </w:tcMar>
            <w:vAlign w:val="center"/>
          </w:tcPr>
          <w:p w14:paraId="2C305527">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0.552</w:t>
            </w:r>
          </w:p>
        </w:tc>
        <w:tc>
          <w:tcPr>
            <w:tcW w:w="893" w:type="dxa"/>
            <w:tcMar>
              <w:top w:w="18" w:type="dxa"/>
              <w:left w:w="55" w:type="dxa"/>
              <w:bottom w:w="18" w:type="dxa"/>
              <w:right w:w="55" w:type="dxa"/>
            </w:tcMar>
            <w:vAlign w:val="center"/>
          </w:tcPr>
          <w:p w14:paraId="05EF91C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0.033</w:t>
            </w:r>
          </w:p>
        </w:tc>
        <w:tc>
          <w:tcPr>
            <w:tcW w:w="1368" w:type="dxa"/>
            <w:tcMar>
              <w:top w:w="18" w:type="dxa"/>
              <w:left w:w="55" w:type="dxa"/>
              <w:bottom w:w="18" w:type="dxa"/>
              <w:right w:w="55" w:type="dxa"/>
            </w:tcMar>
            <w:vAlign w:val="center"/>
          </w:tcPr>
          <w:p w14:paraId="4441E43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0.107</w:t>
            </w:r>
          </w:p>
        </w:tc>
        <w:tc>
          <w:tcPr>
            <w:tcW w:w="1368" w:type="dxa"/>
            <w:tcMar>
              <w:top w:w="18" w:type="dxa"/>
              <w:left w:w="55" w:type="dxa"/>
              <w:bottom w:w="18" w:type="dxa"/>
              <w:right w:w="55" w:type="dxa"/>
            </w:tcMar>
            <w:vAlign w:val="center"/>
          </w:tcPr>
          <w:p w14:paraId="4C666CD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-0.043</w:t>
            </w:r>
          </w:p>
        </w:tc>
        <w:tc>
          <w:tcPr>
            <w:tcW w:w="1368" w:type="dxa"/>
            <w:tcMar>
              <w:top w:w="18" w:type="dxa"/>
              <w:left w:w="55" w:type="dxa"/>
              <w:bottom w:w="18" w:type="dxa"/>
              <w:right w:w="55" w:type="dxa"/>
            </w:tcMar>
            <w:vAlign w:val="center"/>
          </w:tcPr>
          <w:p w14:paraId="52FC643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0.044</w:t>
            </w:r>
          </w:p>
        </w:tc>
        <w:tc>
          <w:tcPr>
            <w:tcW w:w="1368" w:type="dxa"/>
            <w:shd w:val="clear" w:color="auto" w:fill="EDF4F8"/>
            <w:tcMar>
              <w:top w:w="18" w:type="dxa"/>
              <w:left w:w="55" w:type="dxa"/>
              <w:bottom w:w="18" w:type="dxa"/>
              <w:right w:w="55" w:type="dxa"/>
            </w:tcMar>
            <w:vAlign w:val="center"/>
          </w:tcPr>
          <w:p w14:paraId="344A5EEA">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0.539</w:t>
            </w:r>
          </w:p>
        </w:tc>
        <w:tc>
          <w:tcPr>
            <w:tcW w:w="1368" w:type="dxa"/>
            <w:tcMar>
              <w:top w:w="18" w:type="dxa"/>
              <w:left w:w="55" w:type="dxa"/>
              <w:bottom w:w="18" w:type="dxa"/>
              <w:right w:w="55" w:type="dxa"/>
            </w:tcMar>
            <w:vAlign w:val="center"/>
          </w:tcPr>
          <w:p w14:paraId="6A60E90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2232" w:type="dxa"/>
            <w:tcMar>
              <w:top w:w="18" w:type="dxa"/>
              <w:left w:w="55" w:type="dxa"/>
              <w:bottom w:w="18" w:type="dxa"/>
              <w:right w:w="55" w:type="dxa"/>
            </w:tcMar>
            <w:vAlign w:val="center"/>
          </w:tcPr>
          <w:p w14:paraId="4FBDEEE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0.107</w:t>
            </w:r>
          </w:p>
        </w:tc>
        <w:tc>
          <w:tcPr>
            <w:tcW w:w="1555" w:type="dxa"/>
            <w:tcMar>
              <w:top w:w="18" w:type="dxa"/>
              <w:left w:w="55" w:type="dxa"/>
              <w:bottom w:w="18" w:type="dxa"/>
              <w:right w:w="55" w:type="dxa"/>
            </w:tcMar>
            <w:vAlign w:val="center"/>
          </w:tcPr>
          <w:p w14:paraId="5491BE3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488AE0D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1B687B5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Q36</w:t>
            </w:r>
          </w:p>
        </w:tc>
        <w:tc>
          <w:tcPr>
            <w:tcW w:w="1008" w:type="dxa"/>
            <w:shd w:val="clear" w:color="auto" w:fill="F5F7F9"/>
            <w:tcMar>
              <w:top w:w="18" w:type="dxa"/>
              <w:left w:w="55" w:type="dxa"/>
              <w:bottom w:w="18" w:type="dxa"/>
              <w:right w:w="55" w:type="dxa"/>
            </w:tcMar>
            <w:vAlign w:val="center"/>
          </w:tcPr>
          <w:p w14:paraId="7D19029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037" w:type="dxa"/>
            <w:shd w:val="clear" w:color="auto" w:fill="EDF4F8"/>
            <w:tcMar>
              <w:top w:w="18" w:type="dxa"/>
              <w:left w:w="55" w:type="dxa"/>
              <w:bottom w:w="18" w:type="dxa"/>
              <w:right w:w="55" w:type="dxa"/>
            </w:tcMar>
            <w:vAlign w:val="center"/>
          </w:tcPr>
          <w:p w14:paraId="4E9BED12">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0.436</w:t>
            </w:r>
          </w:p>
        </w:tc>
        <w:tc>
          <w:tcPr>
            <w:tcW w:w="893" w:type="dxa"/>
            <w:shd w:val="clear" w:color="auto" w:fill="F5F7F9"/>
            <w:tcMar>
              <w:top w:w="18" w:type="dxa"/>
              <w:left w:w="55" w:type="dxa"/>
              <w:bottom w:w="18" w:type="dxa"/>
              <w:right w:w="55" w:type="dxa"/>
            </w:tcMar>
            <w:vAlign w:val="center"/>
          </w:tcPr>
          <w:p w14:paraId="57CBBA3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0.037</w:t>
            </w:r>
          </w:p>
        </w:tc>
        <w:tc>
          <w:tcPr>
            <w:tcW w:w="1368" w:type="dxa"/>
            <w:shd w:val="clear" w:color="auto" w:fill="EDF4F8"/>
            <w:tcMar>
              <w:top w:w="18" w:type="dxa"/>
              <w:left w:w="55" w:type="dxa"/>
              <w:bottom w:w="18" w:type="dxa"/>
              <w:right w:w="55" w:type="dxa"/>
            </w:tcMar>
            <w:vAlign w:val="center"/>
          </w:tcPr>
          <w:p w14:paraId="5A2631DB">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0.489</w:t>
            </w:r>
          </w:p>
        </w:tc>
        <w:tc>
          <w:tcPr>
            <w:tcW w:w="1368" w:type="dxa"/>
            <w:shd w:val="clear" w:color="auto" w:fill="F5F7F9"/>
            <w:tcMar>
              <w:top w:w="18" w:type="dxa"/>
              <w:left w:w="55" w:type="dxa"/>
              <w:bottom w:w="18" w:type="dxa"/>
              <w:right w:w="55" w:type="dxa"/>
            </w:tcMar>
            <w:vAlign w:val="center"/>
          </w:tcPr>
          <w:p w14:paraId="4977C64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0.018</w:t>
            </w:r>
          </w:p>
        </w:tc>
        <w:tc>
          <w:tcPr>
            <w:tcW w:w="1368" w:type="dxa"/>
            <w:shd w:val="clear" w:color="auto" w:fill="F5F7F9"/>
            <w:tcMar>
              <w:top w:w="18" w:type="dxa"/>
              <w:left w:w="55" w:type="dxa"/>
              <w:bottom w:w="18" w:type="dxa"/>
              <w:right w:w="55" w:type="dxa"/>
            </w:tcMar>
            <w:vAlign w:val="center"/>
          </w:tcPr>
          <w:p w14:paraId="01D1A13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-0.037</w:t>
            </w:r>
          </w:p>
        </w:tc>
        <w:tc>
          <w:tcPr>
            <w:tcW w:w="1368" w:type="dxa"/>
            <w:shd w:val="clear" w:color="auto" w:fill="F5F7F9"/>
            <w:tcMar>
              <w:top w:w="18" w:type="dxa"/>
              <w:left w:w="55" w:type="dxa"/>
              <w:bottom w:w="18" w:type="dxa"/>
              <w:right w:w="55" w:type="dxa"/>
            </w:tcMar>
            <w:vAlign w:val="center"/>
          </w:tcPr>
          <w:p w14:paraId="62339A7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-0.082</w:t>
            </w:r>
          </w:p>
        </w:tc>
        <w:tc>
          <w:tcPr>
            <w:tcW w:w="1368" w:type="dxa"/>
            <w:shd w:val="clear" w:color="auto" w:fill="F5F7F9"/>
            <w:tcMar>
              <w:top w:w="18" w:type="dxa"/>
              <w:left w:w="55" w:type="dxa"/>
              <w:bottom w:w="18" w:type="dxa"/>
              <w:right w:w="55" w:type="dxa"/>
            </w:tcMar>
            <w:vAlign w:val="center"/>
          </w:tcPr>
          <w:p w14:paraId="0E30085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0.045</w:t>
            </w:r>
          </w:p>
        </w:tc>
        <w:tc>
          <w:tcPr>
            <w:tcW w:w="2232" w:type="dxa"/>
            <w:shd w:val="clear" w:color="auto" w:fill="F5F7F9"/>
            <w:tcMar>
              <w:top w:w="18" w:type="dxa"/>
              <w:left w:w="55" w:type="dxa"/>
              <w:bottom w:w="18" w:type="dxa"/>
              <w:right w:w="55" w:type="dxa"/>
            </w:tcMar>
            <w:vAlign w:val="center"/>
          </w:tcPr>
          <w:p w14:paraId="38AE9D0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0.082</w:t>
            </w:r>
          </w:p>
        </w:tc>
        <w:tc>
          <w:tcPr>
            <w:tcW w:w="1555" w:type="dxa"/>
            <w:shd w:val="clear" w:color="auto" w:fill="F5F7F9"/>
            <w:tcMar>
              <w:top w:w="18" w:type="dxa"/>
              <w:left w:w="55" w:type="dxa"/>
              <w:bottom w:w="18" w:type="dxa"/>
              <w:right w:w="55" w:type="dxa"/>
            </w:tcMar>
            <w:vAlign w:val="center"/>
          </w:tcPr>
          <w:p w14:paraId="6FCB3457">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1</w:t>
            </w:r>
          </w:p>
        </w:tc>
      </w:tr>
      <w:tr w14:paraId="1B97A80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tcMar>
              <w:top w:w="18" w:type="dxa"/>
              <w:left w:w="55" w:type="dxa"/>
              <w:bottom w:w="18" w:type="dxa"/>
              <w:right w:w="55" w:type="dxa"/>
            </w:tcMar>
            <w:vAlign w:val="center"/>
          </w:tcPr>
          <w:p w14:paraId="3B398A8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Q37</w:t>
            </w:r>
          </w:p>
        </w:tc>
        <w:tc>
          <w:tcPr>
            <w:tcW w:w="1008" w:type="dxa"/>
            <w:tcMar>
              <w:top w:w="18" w:type="dxa"/>
              <w:left w:w="55" w:type="dxa"/>
              <w:bottom w:w="18" w:type="dxa"/>
              <w:right w:w="55" w:type="dxa"/>
            </w:tcMar>
            <w:vAlign w:val="center"/>
          </w:tcPr>
          <w:p w14:paraId="4899ECF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037" w:type="dxa"/>
            <w:shd w:val="clear" w:color="auto" w:fill="EDF4F8"/>
            <w:tcMar>
              <w:top w:w="18" w:type="dxa"/>
              <w:left w:w="55" w:type="dxa"/>
              <w:bottom w:w="18" w:type="dxa"/>
              <w:right w:w="55" w:type="dxa"/>
            </w:tcMar>
            <w:vAlign w:val="center"/>
          </w:tcPr>
          <w:p w14:paraId="428C8A6C">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0.566</w:t>
            </w:r>
          </w:p>
        </w:tc>
        <w:tc>
          <w:tcPr>
            <w:tcW w:w="893" w:type="dxa"/>
            <w:tcMar>
              <w:top w:w="18" w:type="dxa"/>
              <w:left w:w="55" w:type="dxa"/>
              <w:bottom w:w="18" w:type="dxa"/>
              <w:right w:w="55" w:type="dxa"/>
            </w:tcMar>
            <w:vAlign w:val="center"/>
          </w:tcPr>
          <w:p w14:paraId="50DBD7C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0.042</w:t>
            </w:r>
          </w:p>
        </w:tc>
        <w:tc>
          <w:tcPr>
            <w:tcW w:w="1368" w:type="dxa"/>
            <w:tcMar>
              <w:top w:w="18" w:type="dxa"/>
              <w:left w:w="55" w:type="dxa"/>
              <w:bottom w:w="18" w:type="dxa"/>
              <w:right w:w="55" w:type="dxa"/>
            </w:tcMar>
            <w:vAlign w:val="center"/>
          </w:tcPr>
          <w:p w14:paraId="5ED5991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0.020</w:t>
            </w:r>
          </w:p>
        </w:tc>
        <w:tc>
          <w:tcPr>
            <w:tcW w:w="1368" w:type="dxa"/>
            <w:tcMar>
              <w:top w:w="18" w:type="dxa"/>
              <w:left w:w="55" w:type="dxa"/>
              <w:bottom w:w="18" w:type="dxa"/>
              <w:right w:w="55" w:type="dxa"/>
            </w:tcMar>
            <w:vAlign w:val="center"/>
          </w:tcPr>
          <w:p w14:paraId="6C853F4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0.136</w:t>
            </w:r>
          </w:p>
        </w:tc>
        <w:tc>
          <w:tcPr>
            <w:tcW w:w="1368" w:type="dxa"/>
            <w:tcMar>
              <w:top w:w="18" w:type="dxa"/>
              <w:left w:w="55" w:type="dxa"/>
              <w:bottom w:w="18" w:type="dxa"/>
              <w:right w:w="55" w:type="dxa"/>
            </w:tcMar>
            <w:vAlign w:val="center"/>
          </w:tcPr>
          <w:p w14:paraId="358920C8">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-0.067</w:t>
            </w:r>
          </w:p>
        </w:tc>
        <w:tc>
          <w:tcPr>
            <w:tcW w:w="1368" w:type="dxa"/>
            <w:shd w:val="clear" w:color="auto" w:fill="EDF4F8"/>
            <w:tcMar>
              <w:top w:w="18" w:type="dxa"/>
              <w:left w:w="55" w:type="dxa"/>
              <w:bottom w:w="18" w:type="dxa"/>
              <w:right w:w="55" w:type="dxa"/>
            </w:tcMar>
            <w:vAlign w:val="center"/>
          </w:tcPr>
          <w:p w14:paraId="1515FC55">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0.565</w:t>
            </w:r>
          </w:p>
        </w:tc>
        <w:tc>
          <w:tcPr>
            <w:tcW w:w="1368" w:type="dxa"/>
            <w:tcMar>
              <w:top w:w="18" w:type="dxa"/>
              <w:left w:w="55" w:type="dxa"/>
              <w:bottom w:w="18" w:type="dxa"/>
              <w:right w:w="55" w:type="dxa"/>
            </w:tcMar>
            <w:vAlign w:val="center"/>
          </w:tcPr>
          <w:p w14:paraId="5F9DDB1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-0.113</w:t>
            </w:r>
          </w:p>
        </w:tc>
        <w:tc>
          <w:tcPr>
            <w:tcW w:w="2232" w:type="dxa"/>
            <w:tcMar>
              <w:top w:w="18" w:type="dxa"/>
              <w:left w:w="55" w:type="dxa"/>
              <w:bottom w:w="18" w:type="dxa"/>
              <w:right w:w="55" w:type="dxa"/>
            </w:tcMar>
            <w:vAlign w:val="center"/>
          </w:tcPr>
          <w:p w14:paraId="524AE88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0.136</w:t>
            </w:r>
          </w:p>
        </w:tc>
        <w:tc>
          <w:tcPr>
            <w:tcW w:w="1555" w:type="dxa"/>
            <w:tcMar>
              <w:top w:w="18" w:type="dxa"/>
              <w:left w:w="55" w:type="dxa"/>
              <w:bottom w:w="18" w:type="dxa"/>
              <w:right w:w="55" w:type="dxa"/>
            </w:tcMar>
            <w:vAlign w:val="center"/>
          </w:tcPr>
          <w:p w14:paraId="6F2E508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w:t>
            </w:r>
          </w:p>
        </w:tc>
      </w:tr>
      <w:tr w14:paraId="08A7DC45">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691" w:type="dxa"/>
            <w:shd w:val="clear" w:color="auto" w:fill="F5F7F9"/>
            <w:tcMar>
              <w:top w:w="18" w:type="dxa"/>
              <w:left w:w="55" w:type="dxa"/>
              <w:bottom w:w="18" w:type="dxa"/>
              <w:right w:w="55" w:type="dxa"/>
            </w:tcMar>
            <w:vAlign w:val="center"/>
          </w:tcPr>
          <w:p w14:paraId="54C222A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Q38</w:t>
            </w:r>
          </w:p>
        </w:tc>
        <w:tc>
          <w:tcPr>
            <w:tcW w:w="1008" w:type="dxa"/>
            <w:shd w:val="clear" w:color="auto" w:fill="F5F7F9"/>
            <w:tcMar>
              <w:top w:w="18" w:type="dxa"/>
              <w:left w:w="55" w:type="dxa"/>
              <w:bottom w:w="18" w:type="dxa"/>
              <w:right w:w="55" w:type="dxa"/>
            </w:tcMar>
            <w:vAlign w:val="center"/>
          </w:tcPr>
          <w:p w14:paraId="5A824FB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037" w:type="dxa"/>
            <w:shd w:val="clear" w:color="auto" w:fill="EDF4F8"/>
            <w:tcMar>
              <w:top w:w="18" w:type="dxa"/>
              <w:left w:w="55" w:type="dxa"/>
              <w:bottom w:w="18" w:type="dxa"/>
              <w:right w:w="55" w:type="dxa"/>
            </w:tcMar>
            <w:vAlign w:val="center"/>
          </w:tcPr>
          <w:p w14:paraId="6D4B629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0.458</w:t>
            </w:r>
          </w:p>
        </w:tc>
        <w:tc>
          <w:tcPr>
            <w:tcW w:w="893" w:type="dxa"/>
            <w:shd w:val="clear" w:color="auto" w:fill="F5F7F9"/>
            <w:tcMar>
              <w:top w:w="18" w:type="dxa"/>
              <w:left w:w="55" w:type="dxa"/>
              <w:bottom w:w="18" w:type="dxa"/>
              <w:right w:w="55" w:type="dxa"/>
            </w:tcMar>
            <w:vAlign w:val="center"/>
          </w:tcPr>
          <w:p w14:paraId="3635224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0.036</w:t>
            </w:r>
          </w:p>
        </w:tc>
        <w:tc>
          <w:tcPr>
            <w:tcW w:w="1368" w:type="dxa"/>
            <w:shd w:val="clear" w:color="auto" w:fill="EDF4F8"/>
            <w:tcMar>
              <w:top w:w="18" w:type="dxa"/>
              <w:left w:w="55" w:type="dxa"/>
              <w:bottom w:w="18" w:type="dxa"/>
              <w:right w:w="55" w:type="dxa"/>
            </w:tcMar>
            <w:vAlign w:val="center"/>
          </w:tcPr>
          <w:p w14:paraId="0383C740">
            <w:pPr>
              <w:keepLines/>
              <w:spacing w:before="0" w:after="0" w:line="240" w:lineRule="auto"/>
              <w:jc w:val="center"/>
              <w:rPr>
                <w:color w:val="auto"/>
                <w:sz w:val="21"/>
                <w:szCs w:val="28"/>
              </w:rPr>
            </w:pPr>
            <w:r>
              <w:rPr>
                <w:rFonts w:ascii="Times New Roman" w:hAnsi="Times New Roman" w:eastAsia="宋体" w:cs="Times New Roman"/>
                <w:b/>
                <w:i w:val="0"/>
                <w:color w:val="auto"/>
                <w:sz w:val="16"/>
                <w:szCs w:val="28"/>
              </w:rPr>
              <w:t>0.415</w:t>
            </w:r>
          </w:p>
        </w:tc>
        <w:tc>
          <w:tcPr>
            <w:tcW w:w="1368" w:type="dxa"/>
            <w:shd w:val="clear" w:color="auto" w:fill="F5F7F9"/>
            <w:tcMar>
              <w:top w:w="18" w:type="dxa"/>
              <w:left w:w="55" w:type="dxa"/>
              <w:bottom w:w="18" w:type="dxa"/>
              <w:right w:w="55" w:type="dxa"/>
            </w:tcMar>
            <w:vAlign w:val="center"/>
          </w:tcPr>
          <w:p w14:paraId="6A11ED53">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0.106</w:t>
            </w:r>
          </w:p>
        </w:tc>
        <w:tc>
          <w:tcPr>
            <w:tcW w:w="1368" w:type="dxa"/>
            <w:shd w:val="clear" w:color="auto" w:fill="F5F7F9"/>
            <w:tcMar>
              <w:top w:w="18" w:type="dxa"/>
              <w:left w:w="55" w:type="dxa"/>
              <w:bottom w:w="18" w:type="dxa"/>
              <w:right w:w="55" w:type="dxa"/>
            </w:tcMar>
            <w:vAlign w:val="center"/>
          </w:tcPr>
          <w:p w14:paraId="609AD74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-0.068</w:t>
            </w:r>
          </w:p>
        </w:tc>
        <w:tc>
          <w:tcPr>
            <w:tcW w:w="1368" w:type="dxa"/>
            <w:shd w:val="clear" w:color="auto" w:fill="F5F7F9"/>
            <w:tcMar>
              <w:top w:w="18" w:type="dxa"/>
              <w:left w:w="55" w:type="dxa"/>
              <w:bottom w:w="18" w:type="dxa"/>
              <w:right w:w="55" w:type="dxa"/>
            </w:tcMar>
            <w:vAlign w:val="center"/>
          </w:tcPr>
          <w:p w14:paraId="3F6DF1D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0.008</w:t>
            </w:r>
          </w:p>
        </w:tc>
        <w:tc>
          <w:tcPr>
            <w:tcW w:w="1368" w:type="dxa"/>
            <w:shd w:val="clear" w:color="auto" w:fill="F5F7F9"/>
            <w:tcMar>
              <w:top w:w="18" w:type="dxa"/>
              <w:left w:w="55" w:type="dxa"/>
              <w:bottom w:w="18" w:type="dxa"/>
              <w:right w:w="55" w:type="dxa"/>
            </w:tcMar>
            <w:vAlign w:val="center"/>
          </w:tcPr>
          <w:p w14:paraId="034584C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-0.110</w:t>
            </w:r>
          </w:p>
        </w:tc>
        <w:tc>
          <w:tcPr>
            <w:tcW w:w="2232" w:type="dxa"/>
            <w:shd w:val="clear" w:color="auto" w:fill="F5F7F9"/>
            <w:tcMar>
              <w:top w:w="18" w:type="dxa"/>
              <w:left w:w="55" w:type="dxa"/>
              <w:bottom w:w="18" w:type="dxa"/>
              <w:right w:w="55" w:type="dxa"/>
            </w:tcMar>
            <w:vAlign w:val="center"/>
          </w:tcPr>
          <w:p w14:paraId="24A1CE0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0.110</w:t>
            </w:r>
          </w:p>
        </w:tc>
        <w:tc>
          <w:tcPr>
            <w:tcW w:w="1555" w:type="dxa"/>
            <w:shd w:val="clear" w:color="auto" w:fill="F5F7F9"/>
            <w:tcMar>
              <w:top w:w="18" w:type="dxa"/>
              <w:left w:w="55" w:type="dxa"/>
              <w:bottom w:w="18" w:type="dxa"/>
              <w:right w:w="55" w:type="dxa"/>
            </w:tcMar>
            <w:vAlign w:val="center"/>
          </w:tcPr>
          <w:p w14:paraId="67FC255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w:t>
            </w:r>
          </w:p>
        </w:tc>
      </w:tr>
    </w:tbl>
    <w:p w14:paraId="409D16D3">
      <w:pPr>
        <w:spacing w:before="60" w:after="80" w:line="240" w:lineRule="auto"/>
        <w:rPr>
          <w:color w:val="auto"/>
        </w:rPr>
      </w:pPr>
      <w:r>
        <w:t>Note. N = 718 students in 30 classes. Values are STDYX estimates from the final Mplus 8.3 analyses using WLSMV, DELTA parameterisation, TYPE = COMPLEX, CLUSTER = clusid, and a maximum of 20,000 iterations. Highlighted cells show CFA loadings and prespecified ESEM target loadings; every target loading was significant at p &lt; .001 and was the item's largest absolute loading. M6 target loadings ranged from .397 to .835. Across the 152 cross-loadings, mean |λ| = .055, median |λ| = .041, maximum |λ| = .213; 31 were significant at p &lt; .05, 24 were at least .10, two were at least .20, and none reache</w:t>
      </w:r>
      <w:r>
        <w:rPr>
          <w:color w:val="auto"/>
        </w:rPr>
        <w:t>d .30.</w:t>
      </w:r>
    </w:p>
    <w:p w14:paraId="6051FE30">
      <w:pPr>
        <w:rPr>
          <w:color w:val="auto"/>
        </w:rPr>
      </w:pPr>
      <w:r>
        <w:rPr>
          <w:color w:val="auto"/>
        </w:rPr>
        <w:br w:type="page"/>
      </w:r>
    </w:p>
    <w:p w14:paraId="55CE2758">
      <w:pPr>
        <w:pStyle w:val="3"/>
        <w:keepNext/>
        <w:keepLines/>
        <w:spacing w:before="0" w:after="120"/>
        <w:rPr>
          <w:color w:val="auto"/>
        </w:rPr>
      </w:pPr>
      <w:r>
        <w:rPr>
          <w:rFonts w:ascii="Times New Roman" w:hAnsi="Times New Roman" w:eastAsia="宋体" w:cs="Times New Roman"/>
          <w:b/>
          <w:color w:val="auto"/>
          <w:sz w:val="25"/>
        </w:rPr>
        <w:t>S5  Study 3 factor distinctiveness and score diagnostics</w:t>
      </w:r>
    </w:p>
    <w:p w14:paraId="6ED4646C">
      <w:pPr>
        <w:pStyle w:val="15"/>
        <w:keepNext/>
        <w:spacing w:before="60" w:after="80"/>
        <w:rPr>
          <w:b/>
          <w:i w:val="0"/>
          <w:color w:val="auto"/>
          <w:sz w:val="20"/>
          <w:szCs w:val="20"/>
        </w:rPr>
      </w:pPr>
      <w:r>
        <w:rPr>
          <w:b/>
          <w:i w:val="0"/>
          <w:color w:val="auto"/>
          <w:sz w:val="20"/>
          <w:szCs w:val="20"/>
        </w:rPr>
        <w:t>Table S5. Study 3 factor distinctiveness and final bifactor-ESEM score diagnostics</w:t>
      </w:r>
    </w:p>
    <w:p w14:paraId="1B7B4800">
      <w:pPr>
        <w:pStyle w:val="4"/>
        <w:keepNext/>
        <w:spacing w:before="100" w:after="60"/>
        <w:rPr>
          <w:color w:val="auto"/>
        </w:rPr>
      </w:pPr>
      <w:r>
        <w:rPr>
          <w:rFonts w:ascii="Times New Roman" w:hAnsi="Times New Roman" w:eastAsia="宋体" w:cs="Times New Roman"/>
          <w:b/>
          <w:i/>
          <w:color w:val="auto"/>
          <w:sz w:val="17"/>
        </w:rPr>
        <w:t>Panel A. M6 target-ESEM factor correlations</w:t>
      </w:r>
    </w:p>
    <w:tbl>
      <w:tblPr>
        <w:tblStyle w:val="33"/>
        <w:tblW w:w="8725" w:type="dxa"/>
        <w:tblInd w:w="0" w:type="dxa"/>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1364"/>
        <w:gridCol w:w="1297"/>
        <w:gridCol w:w="1446"/>
        <w:gridCol w:w="1457"/>
        <w:gridCol w:w="1586"/>
        <w:gridCol w:w="1575"/>
      </w:tblGrid>
      <w:tr w14:paraId="1E57834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trPr>
        <w:tc>
          <w:tcPr>
            <w:tcW w:w="1364" w:type="dxa"/>
            <w:shd w:val="clear" w:color="auto" w:fill="E8EEF3"/>
            <w:tcMar>
              <w:top w:w="30" w:type="dxa"/>
              <w:left w:w="55" w:type="dxa"/>
              <w:bottom w:w="30" w:type="dxa"/>
              <w:right w:w="55" w:type="dxa"/>
            </w:tcMar>
            <w:vAlign w:val="center"/>
          </w:tcPr>
          <w:p w14:paraId="18119C37">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Factor</w:t>
            </w:r>
          </w:p>
        </w:tc>
        <w:tc>
          <w:tcPr>
            <w:tcW w:w="1297" w:type="dxa"/>
            <w:shd w:val="clear" w:color="auto" w:fill="E8EEF3"/>
            <w:tcMar>
              <w:top w:w="30" w:type="dxa"/>
              <w:left w:w="55" w:type="dxa"/>
              <w:bottom w:w="30" w:type="dxa"/>
              <w:right w:w="55" w:type="dxa"/>
            </w:tcMar>
            <w:vAlign w:val="center"/>
          </w:tcPr>
          <w:p w14:paraId="146216AC">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CUR</w:t>
            </w:r>
          </w:p>
        </w:tc>
        <w:tc>
          <w:tcPr>
            <w:tcW w:w="1446" w:type="dxa"/>
            <w:shd w:val="clear" w:color="auto" w:fill="E8EEF3"/>
            <w:tcMar>
              <w:top w:w="30" w:type="dxa"/>
              <w:left w:w="55" w:type="dxa"/>
              <w:bottom w:w="30" w:type="dxa"/>
              <w:right w:w="55" w:type="dxa"/>
            </w:tcMar>
            <w:vAlign w:val="center"/>
          </w:tcPr>
          <w:p w14:paraId="51CAD5CC">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EXT</w:t>
            </w:r>
          </w:p>
        </w:tc>
        <w:tc>
          <w:tcPr>
            <w:tcW w:w="1457" w:type="dxa"/>
            <w:shd w:val="clear" w:color="auto" w:fill="E8EEF3"/>
            <w:tcMar>
              <w:top w:w="30" w:type="dxa"/>
              <w:left w:w="55" w:type="dxa"/>
              <w:bottom w:w="30" w:type="dxa"/>
              <w:right w:w="55" w:type="dxa"/>
            </w:tcMar>
            <w:vAlign w:val="center"/>
          </w:tcPr>
          <w:p w14:paraId="30964732">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PEER</w:t>
            </w:r>
          </w:p>
        </w:tc>
        <w:tc>
          <w:tcPr>
            <w:tcW w:w="1586" w:type="dxa"/>
            <w:shd w:val="clear" w:color="auto" w:fill="E8EEF3"/>
            <w:tcMar>
              <w:top w:w="30" w:type="dxa"/>
              <w:left w:w="55" w:type="dxa"/>
              <w:bottom w:w="30" w:type="dxa"/>
              <w:right w:w="55" w:type="dxa"/>
            </w:tcMar>
            <w:vAlign w:val="center"/>
          </w:tcPr>
          <w:p w14:paraId="373329D7">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CULT</w:t>
            </w:r>
          </w:p>
        </w:tc>
        <w:tc>
          <w:tcPr>
            <w:tcW w:w="1575" w:type="dxa"/>
            <w:shd w:val="clear" w:color="auto" w:fill="E8EEF3"/>
            <w:tcMar>
              <w:top w:w="30" w:type="dxa"/>
              <w:left w:w="55" w:type="dxa"/>
              <w:bottom w:w="30" w:type="dxa"/>
              <w:right w:w="55" w:type="dxa"/>
            </w:tcMar>
            <w:vAlign w:val="center"/>
          </w:tcPr>
          <w:p w14:paraId="52642BFA">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INST</w:t>
            </w:r>
          </w:p>
        </w:tc>
      </w:tr>
      <w:tr w14:paraId="384D1EF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364" w:type="dxa"/>
            <w:tcMar>
              <w:top w:w="18" w:type="dxa"/>
              <w:left w:w="55" w:type="dxa"/>
              <w:bottom w:w="18" w:type="dxa"/>
              <w:right w:w="55" w:type="dxa"/>
            </w:tcMar>
            <w:vAlign w:val="center"/>
          </w:tcPr>
          <w:p w14:paraId="1D272AF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CUR</w:t>
            </w:r>
          </w:p>
        </w:tc>
        <w:tc>
          <w:tcPr>
            <w:tcW w:w="1297" w:type="dxa"/>
            <w:tcMar>
              <w:top w:w="18" w:type="dxa"/>
              <w:left w:w="55" w:type="dxa"/>
              <w:bottom w:w="18" w:type="dxa"/>
              <w:right w:w="55" w:type="dxa"/>
            </w:tcMar>
            <w:vAlign w:val="center"/>
          </w:tcPr>
          <w:p w14:paraId="7AA8C1F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1.000</w:t>
            </w:r>
          </w:p>
        </w:tc>
        <w:tc>
          <w:tcPr>
            <w:tcW w:w="1446" w:type="dxa"/>
            <w:tcMar>
              <w:top w:w="18" w:type="dxa"/>
              <w:left w:w="55" w:type="dxa"/>
              <w:bottom w:w="18" w:type="dxa"/>
              <w:right w:w="55" w:type="dxa"/>
            </w:tcMar>
            <w:vAlign w:val="center"/>
          </w:tcPr>
          <w:p w14:paraId="3B0E6C9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-0.067</w:t>
            </w:r>
          </w:p>
        </w:tc>
        <w:tc>
          <w:tcPr>
            <w:tcW w:w="1457" w:type="dxa"/>
            <w:tcMar>
              <w:top w:w="18" w:type="dxa"/>
              <w:left w:w="55" w:type="dxa"/>
              <w:bottom w:w="18" w:type="dxa"/>
              <w:right w:w="55" w:type="dxa"/>
            </w:tcMar>
            <w:vAlign w:val="center"/>
          </w:tcPr>
          <w:p w14:paraId="0AD0C918">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-0.266</w:t>
            </w:r>
          </w:p>
        </w:tc>
        <w:tc>
          <w:tcPr>
            <w:tcW w:w="1586" w:type="dxa"/>
            <w:tcMar>
              <w:top w:w="18" w:type="dxa"/>
              <w:left w:w="55" w:type="dxa"/>
              <w:bottom w:w="18" w:type="dxa"/>
              <w:right w:w="55" w:type="dxa"/>
            </w:tcMar>
            <w:vAlign w:val="center"/>
          </w:tcPr>
          <w:p w14:paraId="7B45779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0.155</w:t>
            </w:r>
          </w:p>
        </w:tc>
        <w:tc>
          <w:tcPr>
            <w:tcW w:w="1575" w:type="dxa"/>
            <w:tcMar>
              <w:top w:w="18" w:type="dxa"/>
              <w:left w:w="55" w:type="dxa"/>
              <w:bottom w:w="18" w:type="dxa"/>
              <w:right w:w="55" w:type="dxa"/>
            </w:tcMar>
            <w:vAlign w:val="center"/>
          </w:tcPr>
          <w:p w14:paraId="35BBA45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-0.325</w:t>
            </w:r>
          </w:p>
        </w:tc>
      </w:tr>
      <w:tr w14:paraId="4A0473F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364" w:type="dxa"/>
            <w:shd w:val="clear" w:color="auto" w:fill="F5F7F9"/>
            <w:tcMar>
              <w:top w:w="18" w:type="dxa"/>
              <w:left w:w="55" w:type="dxa"/>
              <w:bottom w:w="18" w:type="dxa"/>
              <w:right w:w="55" w:type="dxa"/>
            </w:tcMar>
            <w:vAlign w:val="center"/>
          </w:tcPr>
          <w:p w14:paraId="6A5D490C">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EXT</w:t>
            </w:r>
          </w:p>
        </w:tc>
        <w:tc>
          <w:tcPr>
            <w:tcW w:w="1297" w:type="dxa"/>
            <w:shd w:val="clear" w:color="auto" w:fill="F5F7F9"/>
            <w:tcMar>
              <w:top w:w="18" w:type="dxa"/>
              <w:left w:w="55" w:type="dxa"/>
              <w:bottom w:w="18" w:type="dxa"/>
              <w:right w:w="55" w:type="dxa"/>
            </w:tcMar>
            <w:vAlign w:val="center"/>
          </w:tcPr>
          <w:p w14:paraId="2920388B">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-0.067</w:t>
            </w:r>
          </w:p>
        </w:tc>
        <w:tc>
          <w:tcPr>
            <w:tcW w:w="1446" w:type="dxa"/>
            <w:shd w:val="clear" w:color="auto" w:fill="F5F7F9"/>
            <w:tcMar>
              <w:top w:w="18" w:type="dxa"/>
              <w:left w:w="55" w:type="dxa"/>
              <w:bottom w:w="18" w:type="dxa"/>
              <w:right w:w="55" w:type="dxa"/>
            </w:tcMar>
            <w:vAlign w:val="center"/>
          </w:tcPr>
          <w:p w14:paraId="28629E89">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1.000</w:t>
            </w:r>
          </w:p>
        </w:tc>
        <w:tc>
          <w:tcPr>
            <w:tcW w:w="1457" w:type="dxa"/>
            <w:shd w:val="clear" w:color="auto" w:fill="F5F7F9"/>
            <w:tcMar>
              <w:top w:w="18" w:type="dxa"/>
              <w:left w:w="55" w:type="dxa"/>
              <w:bottom w:w="18" w:type="dxa"/>
              <w:right w:w="55" w:type="dxa"/>
            </w:tcMar>
            <w:vAlign w:val="center"/>
          </w:tcPr>
          <w:p w14:paraId="156FD9DC">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0.755</w:t>
            </w:r>
          </w:p>
        </w:tc>
        <w:tc>
          <w:tcPr>
            <w:tcW w:w="1586" w:type="dxa"/>
            <w:shd w:val="clear" w:color="auto" w:fill="F5F7F9"/>
            <w:tcMar>
              <w:top w:w="18" w:type="dxa"/>
              <w:left w:w="55" w:type="dxa"/>
              <w:bottom w:w="18" w:type="dxa"/>
              <w:right w:w="55" w:type="dxa"/>
            </w:tcMar>
            <w:vAlign w:val="center"/>
          </w:tcPr>
          <w:p w14:paraId="73E53743">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0.076</w:t>
            </w:r>
          </w:p>
        </w:tc>
        <w:tc>
          <w:tcPr>
            <w:tcW w:w="1575" w:type="dxa"/>
            <w:shd w:val="clear" w:color="auto" w:fill="F5F7F9"/>
            <w:tcMar>
              <w:top w:w="18" w:type="dxa"/>
              <w:left w:w="55" w:type="dxa"/>
              <w:bottom w:w="18" w:type="dxa"/>
              <w:right w:w="55" w:type="dxa"/>
            </w:tcMar>
            <w:vAlign w:val="center"/>
          </w:tcPr>
          <w:p w14:paraId="144376F0">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0.127</w:t>
            </w:r>
          </w:p>
        </w:tc>
      </w:tr>
      <w:tr w14:paraId="5028F5C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364" w:type="dxa"/>
            <w:tcMar>
              <w:top w:w="18" w:type="dxa"/>
              <w:left w:w="55" w:type="dxa"/>
              <w:bottom w:w="18" w:type="dxa"/>
              <w:right w:w="55" w:type="dxa"/>
            </w:tcMar>
            <w:vAlign w:val="center"/>
          </w:tcPr>
          <w:p w14:paraId="3E00075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PEER</w:t>
            </w:r>
          </w:p>
        </w:tc>
        <w:tc>
          <w:tcPr>
            <w:tcW w:w="1297" w:type="dxa"/>
            <w:tcMar>
              <w:top w:w="18" w:type="dxa"/>
              <w:left w:w="55" w:type="dxa"/>
              <w:bottom w:w="18" w:type="dxa"/>
              <w:right w:w="55" w:type="dxa"/>
            </w:tcMar>
            <w:vAlign w:val="center"/>
          </w:tcPr>
          <w:p w14:paraId="6C07D36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-0.266</w:t>
            </w:r>
          </w:p>
        </w:tc>
        <w:tc>
          <w:tcPr>
            <w:tcW w:w="1446" w:type="dxa"/>
            <w:tcMar>
              <w:top w:w="18" w:type="dxa"/>
              <w:left w:w="55" w:type="dxa"/>
              <w:bottom w:w="18" w:type="dxa"/>
              <w:right w:w="55" w:type="dxa"/>
            </w:tcMar>
            <w:vAlign w:val="center"/>
          </w:tcPr>
          <w:p w14:paraId="66BAB4B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0.755</w:t>
            </w:r>
          </w:p>
        </w:tc>
        <w:tc>
          <w:tcPr>
            <w:tcW w:w="1457" w:type="dxa"/>
            <w:tcMar>
              <w:top w:w="18" w:type="dxa"/>
              <w:left w:w="55" w:type="dxa"/>
              <w:bottom w:w="18" w:type="dxa"/>
              <w:right w:w="55" w:type="dxa"/>
            </w:tcMar>
            <w:vAlign w:val="center"/>
          </w:tcPr>
          <w:p w14:paraId="1307207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1.000</w:t>
            </w:r>
          </w:p>
        </w:tc>
        <w:tc>
          <w:tcPr>
            <w:tcW w:w="1586" w:type="dxa"/>
            <w:tcMar>
              <w:top w:w="18" w:type="dxa"/>
              <w:left w:w="55" w:type="dxa"/>
              <w:bottom w:w="18" w:type="dxa"/>
              <w:right w:w="55" w:type="dxa"/>
            </w:tcMar>
            <w:vAlign w:val="center"/>
          </w:tcPr>
          <w:p w14:paraId="24878A0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0.059</w:t>
            </w:r>
          </w:p>
        </w:tc>
        <w:tc>
          <w:tcPr>
            <w:tcW w:w="1575" w:type="dxa"/>
            <w:tcMar>
              <w:top w:w="18" w:type="dxa"/>
              <w:left w:w="55" w:type="dxa"/>
              <w:bottom w:w="18" w:type="dxa"/>
              <w:right w:w="55" w:type="dxa"/>
            </w:tcMar>
            <w:vAlign w:val="center"/>
          </w:tcPr>
          <w:p w14:paraId="05096C7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0.240</w:t>
            </w:r>
          </w:p>
        </w:tc>
      </w:tr>
      <w:tr w14:paraId="7D341B8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364" w:type="dxa"/>
            <w:shd w:val="clear" w:color="auto" w:fill="F5F7F9"/>
            <w:tcMar>
              <w:top w:w="18" w:type="dxa"/>
              <w:left w:w="55" w:type="dxa"/>
              <w:bottom w:w="18" w:type="dxa"/>
              <w:right w:w="55" w:type="dxa"/>
            </w:tcMar>
            <w:vAlign w:val="center"/>
          </w:tcPr>
          <w:p w14:paraId="16C0C92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CULT</w:t>
            </w:r>
          </w:p>
        </w:tc>
        <w:tc>
          <w:tcPr>
            <w:tcW w:w="1297" w:type="dxa"/>
            <w:shd w:val="clear" w:color="auto" w:fill="F5F7F9"/>
            <w:tcMar>
              <w:top w:w="18" w:type="dxa"/>
              <w:left w:w="55" w:type="dxa"/>
              <w:bottom w:w="18" w:type="dxa"/>
              <w:right w:w="55" w:type="dxa"/>
            </w:tcMar>
            <w:vAlign w:val="center"/>
          </w:tcPr>
          <w:p w14:paraId="6A89D53C">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0.155</w:t>
            </w:r>
          </w:p>
        </w:tc>
        <w:tc>
          <w:tcPr>
            <w:tcW w:w="1446" w:type="dxa"/>
            <w:shd w:val="clear" w:color="auto" w:fill="F5F7F9"/>
            <w:tcMar>
              <w:top w:w="18" w:type="dxa"/>
              <w:left w:w="55" w:type="dxa"/>
              <w:bottom w:w="18" w:type="dxa"/>
              <w:right w:w="55" w:type="dxa"/>
            </w:tcMar>
            <w:vAlign w:val="center"/>
          </w:tcPr>
          <w:p w14:paraId="1BFC0F17">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0.076</w:t>
            </w:r>
          </w:p>
        </w:tc>
        <w:tc>
          <w:tcPr>
            <w:tcW w:w="1457" w:type="dxa"/>
            <w:shd w:val="clear" w:color="auto" w:fill="F5F7F9"/>
            <w:tcMar>
              <w:top w:w="18" w:type="dxa"/>
              <w:left w:w="55" w:type="dxa"/>
              <w:bottom w:w="18" w:type="dxa"/>
              <w:right w:w="55" w:type="dxa"/>
            </w:tcMar>
            <w:vAlign w:val="center"/>
          </w:tcPr>
          <w:p w14:paraId="24AD338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0.059</w:t>
            </w:r>
          </w:p>
        </w:tc>
        <w:tc>
          <w:tcPr>
            <w:tcW w:w="1586" w:type="dxa"/>
            <w:shd w:val="clear" w:color="auto" w:fill="F5F7F9"/>
            <w:tcMar>
              <w:top w:w="18" w:type="dxa"/>
              <w:left w:w="55" w:type="dxa"/>
              <w:bottom w:w="18" w:type="dxa"/>
              <w:right w:w="55" w:type="dxa"/>
            </w:tcMar>
            <w:vAlign w:val="center"/>
          </w:tcPr>
          <w:p w14:paraId="45F1D03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1.000</w:t>
            </w:r>
          </w:p>
        </w:tc>
        <w:tc>
          <w:tcPr>
            <w:tcW w:w="1575" w:type="dxa"/>
            <w:shd w:val="clear" w:color="auto" w:fill="F5F7F9"/>
            <w:tcMar>
              <w:top w:w="18" w:type="dxa"/>
              <w:left w:w="55" w:type="dxa"/>
              <w:bottom w:w="18" w:type="dxa"/>
              <w:right w:w="55" w:type="dxa"/>
            </w:tcMar>
            <w:vAlign w:val="center"/>
          </w:tcPr>
          <w:p w14:paraId="51B571A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0.093</w:t>
            </w:r>
          </w:p>
        </w:tc>
      </w:tr>
      <w:tr w14:paraId="7122AE5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364" w:type="dxa"/>
            <w:tcMar>
              <w:top w:w="18" w:type="dxa"/>
              <w:left w:w="55" w:type="dxa"/>
              <w:bottom w:w="18" w:type="dxa"/>
              <w:right w:w="55" w:type="dxa"/>
            </w:tcMar>
            <w:vAlign w:val="center"/>
          </w:tcPr>
          <w:p w14:paraId="7AF59E4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INST</w:t>
            </w:r>
          </w:p>
        </w:tc>
        <w:tc>
          <w:tcPr>
            <w:tcW w:w="1297" w:type="dxa"/>
            <w:tcMar>
              <w:top w:w="18" w:type="dxa"/>
              <w:left w:w="55" w:type="dxa"/>
              <w:bottom w:w="18" w:type="dxa"/>
              <w:right w:w="55" w:type="dxa"/>
            </w:tcMar>
            <w:vAlign w:val="center"/>
          </w:tcPr>
          <w:p w14:paraId="3E06D6E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-0.325</w:t>
            </w:r>
          </w:p>
        </w:tc>
        <w:tc>
          <w:tcPr>
            <w:tcW w:w="1446" w:type="dxa"/>
            <w:tcMar>
              <w:top w:w="18" w:type="dxa"/>
              <w:left w:w="55" w:type="dxa"/>
              <w:bottom w:w="18" w:type="dxa"/>
              <w:right w:w="55" w:type="dxa"/>
            </w:tcMar>
            <w:vAlign w:val="center"/>
          </w:tcPr>
          <w:p w14:paraId="02771D17">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0.127</w:t>
            </w:r>
          </w:p>
        </w:tc>
        <w:tc>
          <w:tcPr>
            <w:tcW w:w="1457" w:type="dxa"/>
            <w:tcMar>
              <w:top w:w="18" w:type="dxa"/>
              <w:left w:w="55" w:type="dxa"/>
              <w:bottom w:w="18" w:type="dxa"/>
              <w:right w:w="55" w:type="dxa"/>
            </w:tcMar>
            <w:vAlign w:val="center"/>
          </w:tcPr>
          <w:p w14:paraId="46010438">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0.240</w:t>
            </w:r>
          </w:p>
        </w:tc>
        <w:tc>
          <w:tcPr>
            <w:tcW w:w="1586" w:type="dxa"/>
            <w:tcMar>
              <w:top w:w="18" w:type="dxa"/>
              <w:left w:w="55" w:type="dxa"/>
              <w:bottom w:w="18" w:type="dxa"/>
              <w:right w:w="55" w:type="dxa"/>
            </w:tcMar>
            <w:vAlign w:val="center"/>
          </w:tcPr>
          <w:p w14:paraId="48F3A7C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0.093</w:t>
            </w:r>
          </w:p>
        </w:tc>
        <w:tc>
          <w:tcPr>
            <w:tcW w:w="1575" w:type="dxa"/>
            <w:tcMar>
              <w:top w:w="18" w:type="dxa"/>
              <w:left w:w="55" w:type="dxa"/>
              <w:bottom w:w="18" w:type="dxa"/>
              <w:right w:w="55" w:type="dxa"/>
            </w:tcMar>
            <w:vAlign w:val="center"/>
          </w:tcPr>
          <w:p w14:paraId="6257524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1.000</w:t>
            </w:r>
          </w:p>
        </w:tc>
      </w:tr>
    </w:tbl>
    <w:p w14:paraId="6FD9789C">
      <w:pPr>
        <w:pStyle w:val="4"/>
        <w:keepNext/>
        <w:spacing w:before="100" w:after="60"/>
        <w:rPr>
          <w:color w:val="auto"/>
        </w:rPr>
      </w:pPr>
      <w:r>
        <w:rPr>
          <w:rFonts w:ascii="Times New Roman" w:hAnsi="Times New Roman" w:eastAsia="宋体" w:cs="Times New Roman"/>
          <w:b/>
          <w:i/>
          <w:color w:val="auto"/>
          <w:sz w:val="17"/>
        </w:rPr>
        <w:t>Panel B. Study 3 heterotrait-monotrait ratios</w:t>
      </w:r>
    </w:p>
    <w:tbl>
      <w:tblPr>
        <w:tblStyle w:val="33"/>
        <w:tblW w:w="4813" w:type="dxa"/>
        <w:tblInd w:w="0" w:type="dxa"/>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1619"/>
        <w:gridCol w:w="1147"/>
        <w:gridCol w:w="2047"/>
      </w:tblGrid>
      <w:tr w14:paraId="09817389">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trPr>
        <w:tc>
          <w:tcPr>
            <w:tcW w:w="1619" w:type="dxa"/>
            <w:shd w:val="clear" w:color="auto" w:fill="E8EEF3"/>
            <w:tcMar>
              <w:top w:w="30" w:type="dxa"/>
              <w:left w:w="55" w:type="dxa"/>
              <w:bottom w:w="30" w:type="dxa"/>
              <w:right w:w="55" w:type="dxa"/>
            </w:tcMar>
            <w:vAlign w:val="center"/>
          </w:tcPr>
          <w:p w14:paraId="78BD05DF">
            <w:pPr>
              <w:keepLines/>
              <w:spacing w:before="0" w:after="0" w:line="240" w:lineRule="auto"/>
              <w:jc w:val="left"/>
              <w:rPr>
                <w:color w:val="auto"/>
                <w:sz w:val="21"/>
                <w:szCs w:val="28"/>
              </w:rPr>
            </w:pPr>
            <w:r>
              <w:rPr>
                <w:rFonts w:ascii="Times New Roman" w:hAnsi="Times New Roman" w:eastAsia="宋体" w:cs="Times New Roman"/>
                <w:b/>
                <w:i w:val="0"/>
                <w:color w:val="auto"/>
                <w:sz w:val="18"/>
                <w:szCs w:val="28"/>
              </w:rPr>
              <w:t>Domain 1</w:t>
            </w:r>
          </w:p>
        </w:tc>
        <w:tc>
          <w:tcPr>
            <w:tcW w:w="1147" w:type="dxa"/>
            <w:shd w:val="clear" w:color="auto" w:fill="E8EEF3"/>
            <w:tcMar>
              <w:top w:w="30" w:type="dxa"/>
              <w:left w:w="55" w:type="dxa"/>
              <w:bottom w:w="30" w:type="dxa"/>
              <w:right w:w="55" w:type="dxa"/>
            </w:tcMar>
            <w:vAlign w:val="center"/>
          </w:tcPr>
          <w:p w14:paraId="64092319">
            <w:pPr>
              <w:keepLines/>
              <w:spacing w:before="0" w:after="0" w:line="240" w:lineRule="auto"/>
              <w:jc w:val="left"/>
              <w:rPr>
                <w:color w:val="auto"/>
                <w:sz w:val="21"/>
                <w:szCs w:val="28"/>
              </w:rPr>
            </w:pPr>
            <w:r>
              <w:rPr>
                <w:rFonts w:ascii="Times New Roman" w:hAnsi="Times New Roman" w:eastAsia="宋体" w:cs="Times New Roman"/>
                <w:b/>
                <w:i w:val="0"/>
                <w:color w:val="auto"/>
                <w:sz w:val="18"/>
                <w:szCs w:val="28"/>
              </w:rPr>
              <w:t>Domain 2</w:t>
            </w:r>
          </w:p>
        </w:tc>
        <w:tc>
          <w:tcPr>
            <w:tcW w:w="2047" w:type="dxa"/>
            <w:shd w:val="clear" w:color="auto" w:fill="E8EEF3"/>
            <w:tcMar>
              <w:top w:w="30" w:type="dxa"/>
              <w:left w:w="55" w:type="dxa"/>
              <w:bottom w:w="30" w:type="dxa"/>
              <w:right w:w="55" w:type="dxa"/>
            </w:tcMar>
            <w:vAlign w:val="center"/>
          </w:tcPr>
          <w:p w14:paraId="52F55246">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HTMT</w:t>
            </w:r>
          </w:p>
        </w:tc>
      </w:tr>
      <w:tr w14:paraId="1307C93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619" w:type="dxa"/>
            <w:tcMar>
              <w:top w:w="18" w:type="dxa"/>
              <w:left w:w="55" w:type="dxa"/>
              <w:bottom w:w="18" w:type="dxa"/>
              <w:right w:w="55" w:type="dxa"/>
            </w:tcMar>
            <w:vAlign w:val="center"/>
          </w:tcPr>
          <w:p w14:paraId="74132358">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CUR</w:t>
            </w:r>
          </w:p>
        </w:tc>
        <w:tc>
          <w:tcPr>
            <w:tcW w:w="1147" w:type="dxa"/>
            <w:tcMar>
              <w:top w:w="18" w:type="dxa"/>
              <w:left w:w="55" w:type="dxa"/>
              <w:bottom w:w="18" w:type="dxa"/>
              <w:right w:w="55" w:type="dxa"/>
            </w:tcMar>
            <w:vAlign w:val="center"/>
          </w:tcPr>
          <w:p w14:paraId="0B4433B6">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EXT</w:t>
            </w:r>
          </w:p>
        </w:tc>
        <w:tc>
          <w:tcPr>
            <w:tcW w:w="2047" w:type="dxa"/>
            <w:tcMar>
              <w:top w:w="18" w:type="dxa"/>
              <w:left w:w="55" w:type="dxa"/>
              <w:bottom w:w="18" w:type="dxa"/>
              <w:right w:w="55" w:type="dxa"/>
            </w:tcMar>
            <w:vAlign w:val="center"/>
          </w:tcPr>
          <w:p w14:paraId="1A028A0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0.177</w:t>
            </w:r>
          </w:p>
        </w:tc>
      </w:tr>
      <w:tr w14:paraId="30DB344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619" w:type="dxa"/>
            <w:shd w:val="clear" w:color="auto" w:fill="F5F7F9"/>
            <w:tcMar>
              <w:top w:w="18" w:type="dxa"/>
              <w:left w:w="55" w:type="dxa"/>
              <w:bottom w:w="18" w:type="dxa"/>
              <w:right w:w="55" w:type="dxa"/>
            </w:tcMar>
            <w:vAlign w:val="center"/>
          </w:tcPr>
          <w:p w14:paraId="45230453">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CUR</w:t>
            </w:r>
          </w:p>
        </w:tc>
        <w:tc>
          <w:tcPr>
            <w:tcW w:w="1147" w:type="dxa"/>
            <w:shd w:val="clear" w:color="auto" w:fill="F5F7F9"/>
            <w:tcMar>
              <w:top w:w="18" w:type="dxa"/>
              <w:left w:w="55" w:type="dxa"/>
              <w:bottom w:w="18" w:type="dxa"/>
              <w:right w:w="55" w:type="dxa"/>
            </w:tcMar>
            <w:vAlign w:val="center"/>
          </w:tcPr>
          <w:p w14:paraId="0A7961FC">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PEER</w:t>
            </w:r>
          </w:p>
        </w:tc>
        <w:tc>
          <w:tcPr>
            <w:tcW w:w="2047" w:type="dxa"/>
            <w:shd w:val="clear" w:color="auto" w:fill="F5F7F9"/>
            <w:tcMar>
              <w:top w:w="18" w:type="dxa"/>
              <w:left w:w="55" w:type="dxa"/>
              <w:bottom w:w="18" w:type="dxa"/>
              <w:right w:w="55" w:type="dxa"/>
            </w:tcMar>
            <w:vAlign w:val="center"/>
          </w:tcPr>
          <w:p w14:paraId="5355F1A5">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0.337</w:t>
            </w:r>
          </w:p>
        </w:tc>
      </w:tr>
      <w:tr w14:paraId="6C41266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619" w:type="dxa"/>
            <w:tcMar>
              <w:top w:w="18" w:type="dxa"/>
              <w:left w:w="55" w:type="dxa"/>
              <w:bottom w:w="18" w:type="dxa"/>
              <w:right w:w="55" w:type="dxa"/>
            </w:tcMar>
            <w:vAlign w:val="center"/>
          </w:tcPr>
          <w:p w14:paraId="069F5105">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CUR</w:t>
            </w:r>
          </w:p>
        </w:tc>
        <w:tc>
          <w:tcPr>
            <w:tcW w:w="1147" w:type="dxa"/>
            <w:tcMar>
              <w:top w:w="18" w:type="dxa"/>
              <w:left w:w="55" w:type="dxa"/>
              <w:bottom w:w="18" w:type="dxa"/>
              <w:right w:w="55" w:type="dxa"/>
            </w:tcMar>
            <w:vAlign w:val="center"/>
          </w:tcPr>
          <w:p w14:paraId="3041509D">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CULT</w:t>
            </w:r>
          </w:p>
        </w:tc>
        <w:tc>
          <w:tcPr>
            <w:tcW w:w="2047" w:type="dxa"/>
            <w:tcMar>
              <w:top w:w="18" w:type="dxa"/>
              <w:left w:w="55" w:type="dxa"/>
              <w:bottom w:w="18" w:type="dxa"/>
              <w:right w:w="55" w:type="dxa"/>
            </w:tcMar>
            <w:vAlign w:val="center"/>
          </w:tcPr>
          <w:p w14:paraId="424C72D5">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0.199</w:t>
            </w:r>
          </w:p>
        </w:tc>
      </w:tr>
      <w:tr w14:paraId="7211FEC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619" w:type="dxa"/>
            <w:shd w:val="clear" w:color="auto" w:fill="F5F7F9"/>
            <w:tcMar>
              <w:top w:w="18" w:type="dxa"/>
              <w:left w:w="55" w:type="dxa"/>
              <w:bottom w:w="18" w:type="dxa"/>
              <w:right w:w="55" w:type="dxa"/>
            </w:tcMar>
            <w:vAlign w:val="center"/>
          </w:tcPr>
          <w:p w14:paraId="4173412D">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CUR</w:t>
            </w:r>
          </w:p>
        </w:tc>
        <w:tc>
          <w:tcPr>
            <w:tcW w:w="1147" w:type="dxa"/>
            <w:shd w:val="clear" w:color="auto" w:fill="F5F7F9"/>
            <w:tcMar>
              <w:top w:w="18" w:type="dxa"/>
              <w:left w:w="55" w:type="dxa"/>
              <w:bottom w:w="18" w:type="dxa"/>
              <w:right w:w="55" w:type="dxa"/>
            </w:tcMar>
            <w:vAlign w:val="center"/>
          </w:tcPr>
          <w:p w14:paraId="341C9BD4">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INST</w:t>
            </w:r>
          </w:p>
        </w:tc>
        <w:tc>
          <w:tcPr>
            <w:tcW w:w="2047" w:type="dxa"/>
            <w:shd w:val="clear" w:color="auto" w:fill="F5F7F9"/>
            <w:tcMar>
              <w:top w:w="18" w:type="dxa"/>
              <w:left w:w="55" w:type="dxa"/>
              <w:bottom w:w="18" w:type="dxa"/>
              <w:right w:w="55" w:type="dxa"/>
            </w:tcMar>
            <w:vAlign w:val="center"/>
          </w:tcPr>
          <w:p w14:paraId="38F930D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0.477</w:t>
            </w:r>
          </w:p>
        </w:tc>
      </w:tr>
      <w:tr w14:paraId="7FA52FA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619" w:type="dxa"/>
            <w:tcMar>
              <w:top w:w="18" w:type="dxa"/>
              <w:left w:w="55" w:type="dxa"/>
              <w:bottom w:w="18" w:type="dxa"/>
              <w:right w:w="55" w:type="dxa"/>
            </w:tcMar>
            <w:vAlign w:val="center"/>
          </w:tcPr>
          <w:p w14:paraId="506C4F6D">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EXT</w:t>
            </w:r>
          </w:p>
        </w:tc>
        <w:tc>
          <w:tcPr>
            <w:tcW w:w="1147" w:type="dxa"/>
            <w:tcMar>
              <w:top w:w="18" w:type="dxa"/>
              <w:left w:w="55" w:type="dxa"/>
              <w:bottom w:w="18" w:type="dxa"/>
              <w:right w:w="55" w:type="dxa"/>
            </w:tcMar>
            <w:vAlign w:val="center"/>
          </w:tcPr>
          <w:p w14:paraId="63523657">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PEER</w:t>
            </w:r>
          </w:p>
        </w:tc>
        <w:tc>
          <w:tcPr>
            <w:tcW w:w="2047" w:type="dxa"/>
            <w:tcMar>
              <w:top w:w="18" w:type="dxa"/>
              <w:left w:w="55" w:type="dxa"/>
              <w:bottom w:w="18" w:type="dxa"/>
              <w:right w:w="55" w:type="dxa"/>
            </w:tcMar>
            <w:vAlign w:val="center"/>
          </w:tcPr>
          <w:p w14:paraId="0D684B73">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0.810</w:t>
            </w:r>
          </w:p>
        </w:tc>
      </w:tr>
      <w:tr w14:paraId="1ECAC8D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619" w:type="dxa"/>
            <w:shd w:val="clear" w:color="auto" w:fill="F5F7F9"/>
            <w:tcMar>
              <w:top w:w="18" w:type="dxa"/>
              <w:left w:w="55" w:type="dxa"/>
              <w:bottom w:w="18" w:type="dxa"/>
              <w:right w:w="55" w:type="dxa"/>
            </w:tcMar>
            <w:vAlign w:val="center"/>
          </w:tcPr>
          <w:p w14:paraId="0190C531">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EXT</w:t>
            </w:r>
          </w:p>
        </w:tc>
        <w:tc>
          <w:tcPr>
            <w:tcW w:w="1147" w:type="dxa"/>
            <w:shd w:val="clear" w:color="auto" w:fill="F5F7F9"/>
            <w:tcMar>
              <w:top w:w="18" w:type="dxa"/>
              <w:left w:w="55" w:type="dxa"/>
              <w:bottom w:w="18" w:type="dxa"/>
              <w:right w:w="55" w:type="dxa"/>
            </w:tcMar>
            <w:vAlign w:val="center"/>
          </w:tcPr>
          <w:p w14:paraId="5979CD3F">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CULT</w:t>
            </w:r>
          </w:p>
        </w:tc>
        <w:tc>
          <w:tcPr>
            <w:tcW w:w="2047" w:type="dxa"/>
            <w:shd w:val="clear" w:color="auto" w:fill="F5F7F9"/>
            <w:tcMar>
              <w:top w:w="18" w:type="dxa"/>
              <w:left w:w="55" w:type="dxa"/>
              <w:bottom w:w="18" w:type="dxa"/>
              <w:right w:w="55" w:type="dxa"/>
            </w:tcMar>
            <w:vAlign w:val="center"/>
          </w:tcPr>
          <w:p w14:paraId="68B1AD19">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0.129</w:t>
            </w:r>
          </w:p>
        </w:tc>
      </w:tr>
      <w:tr w14:paraId="6DFAD4B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619" w:type="dxa"/>
            <w:tcMar>
              <w:top w:w="18" w:type="dxa"/>
              <w:left w:w="55" w:type="dxa"/>
              <w:bottom w:w="18" w:type="dxa"/>
              <w:right w:w="55" w:type="dxa"/>
            </w:tcMar>
            <w:vAlign w:val="center"/>
          </w:tcPr>
          <w:p w14:paraId="190CD726">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EXT</w:t>
            </w:r>
          </w:p>
        </w:tc>
        <w:tc>
          <w:tcPr>
            <w:tcW w:w="1147" w:type="dxa"/>
            <w:tcMar>
              <w:top w:w="18" w:type="dxa"/>
              <w:left w:w="55" w:type="dxa"/>
              <w:bottom w:w="18" w:type="dxa"/>
              <w:right w:w="55" w:type="dxa"/>
            </w:tcMar>
            <w:vAlign w:val="center"/>
          </w:tcPr>
          <w:p w14:paraId="2F4B1431">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INST</w:t>
            </w:r>
          </w:p>
        </w:tc>
        <w:tc>
          <w:tcPr>
            <w:tcW w:w="2047" w:type="dxa"/>
            <w:tcMar>
              <w:top w:w="18" w:type="dxa"/>
              <w:left w:w="55" w:type="dxa"/>
              <w:bottom w:w="18" w:type="dxa"/>
              <w:right w:w="55" w:type="dxa"/>
            </w:tcMar>
            <w:vAlign w:val="center"/>
          </w:tcPr>
          <w:p w14:paraId="33C4895B">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0.209</w:t>
            </w:r>
          </w:p>
        </w:tc>
      </w:tr>
      <w:tr w14:paraId="2F4F9A4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619" w:type="dxa"/>
            <w:shd w:val="clear" w:color="auto" w:fill="F5F7F9"/>
            <w:tcMar>
              <w:top w:w="18" w:type="dxa"/>
              <w:left w:w="55" w:type="dxa"/>
              <w:bottom w:w="18" w:type="dxa"/>
              <w:right w:w="55" w:type="dxa"/>
            </w:tcMar>
            <w:vAlign w:val="center"/>
          </w:tcPr>
          <w:p w14:paraId="6542E4A9">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PEER</w:t>
            </w:r>
          </w:p>
        </w:tc>
        <w:tc>
          <w:tcPr>
            <w:tcW w:w="1147" w:type="dxa"/>
            <w:shd w:val="clear" w:color="auto" w:fill="F5F7F9"/>
            <w:tcMar>
              <w:top w:w="18" w:type="dxa"/>
              <w:left w:w="55" w:type="dxa"/>
              <w:bottom w:w="18" w:type="dxa"/>
              <w:right w:w="55" w:type="dxa"/>
            </w:tcMar>
            <w:vAlign w:val="center"/>
          </w:tcPr>
          <w:p w14:paraId="3DD1E197">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CULT</w:t>
            </w:r>
          </w:p>
        </w:tc>
        <w:tc>
          <w:tcPr>
            <w:tcW w:w="2047" w:type="dxa"/>
            <w:shd w:val="clear" w:color="auto" w:fill="F5F7F9"/>
            <w:tcMar>
              <w:top w:w="18" w:type="dxa"/>
              <w:left w:w="55" w:type="dxa"/>
              <w:bottom w:w="18" w:type="dxa"/>
              <w:right w:w="55" w:type="dxa"/>
            </w:tcMar>
            <w:vAlign w:val="center"/>
          </w:tcPr>
          <w:p w14:paraId="473921A3">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0.094</w:t>
            </w:r>
          </w:p>
        </w:tc>
      </w:tr>
      <w:tr w14:paraId="041EAE0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619" w:type="dxa"/>
            <w:tcMar>
              <w:top w:w="18" w:type="dxa"/>
              <w:left w:w="55" w:type="dxa"/>
              <w:bottom w:w="18" w:type="dxa"/>
              <w:right w:w="55" w:type="dxa"/>
            </w:tcMar>
            <w:vAlign w:val="center"/>
          </w:tcPr>
          <w:p w14:paraId="1E8347E3">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PEER</w:t>
            </w:r>
          </w:p>
        </w:tc>
        <w:tc>
          <w:tcPr>
            <w:tcW w:w="1147" w:type="dxa"/>
            <w:tcMar>
              <w:top w:w="18" w:type="dxa"/>
              <w:left w:w="55" w:type="dxa"/>
              <w:bottom w:w="18" w:type="dxa"/>
              <w:right w:w="55" w:type="dxa"/>
            </w:tcMar>
            <w:vAlign w:val="center"/>
          </w:tcPr>
          <w:p w14:paraId="068A05F6">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INST</w:t>
            </w:r>
          </w:p>
        </w:tc>
        <w:tc>
          <w:tcPr>
            <w:tcW w:w="2047" w:type="dxa"/>
            <w:tcMar>
              <w:top w:w="18" w:type="dxa"/>
              <w:left w:w="55" w:type="dxa"/>
              <w:bottom w:w="18" w:type="dxa"/>
              <w:right w:w="55" w:type="dxa"/>
            </w:tcMar>
            <w:vAlign w:val="center"/>
          </w:tcPr>
          <w:p w14:paraId="7BBC019B">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0.310</w:t>
            </w:r>
          </w:p>
        </w:tc>
      </w:tr>
      <w:tr w14:paraId="07FECBF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619" w:type="dxa"/>
            <w:shd w:val="clear" w:color="auto" w:fill="F5F7F9"/>
            <w:tcMar>
              <w:top w:w="18" w:type="dxa"/>
              <w:left w:w="55" w:type="dxa"/>
              <w:bottom w:w="18" w:type="dxa"/>
              <w:right w:w="55" w:type="dxa"/>
            </w:tcMar>
            <w:vAlign w:val="center"/>
          </w:tcPr>
          <w:p w14:paraId="5784E782">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CULT</w:t>
            </w:r>
          </w:p>
        </w:tc>
        <w:tc>
          <w:tcPr>
            <w:tcW w:w="1147" w:type="dxa"/>
            <w:shd w:val="clear" w:color="auto" w:fill="F5F7F9"/>
            <w:tcMar>
              <w:top w:w="18" w:type="dxa"/>
              <w:left w:w="55" w:type="dxa"/>
              <w:bottom w:w="18" w:type="dxa"/>
              <w:right w:w="55" w:type="dxa"/>
            </w:tcMar>
            <w:vAlign w:val="center"/>
          </w:tcPr>
          <w:p w14:paraId="24FCBB06">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INST</w:t>
            </w:r>
          </w:p>
        </w:tc>
        <w:tc>
          <w:tcPr>
            <w:tcW w:w="2047" w:type="dxa"/>
            <w:shd w:val="clear" w:color="auto" w:fill="F5F7F9"/>
            <w:tcMar>
              <w:top w:w="18" w:type="dxa"/>
              <w:left w:w="55" w:type="dxa"/>
              <w:bottom w:w="18" w:type="dxa"/>
              <w:right w:w="55" w:type="dxa"/>
            </w:tcMar>
            <w:vAlign w:val="center"/>
          </w:tcPr>
          <w:p w14:paraId="7E53627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0.186</w:t>
            </w:r>
          </w:p>
        </w:tc>
      </w:tr>
    </w:tbl>
    <w:p w14:paraId="61CCF5C3">
      <w:pPr>
        <w:pStyle w:val="4"/>
        <w:keepNext/>
        <w:spacing w:before="100" w:after="60"/>
        <w:rPr>
          <w:color w:val="auto"/>
        </w:rPr>
      </w:pPr>
      <w:r>
        <w:rPr>
          <w:rFonts w:ascii="Times New Roman" w:hAnsi="Times New Roman" w:eastAsia="宋体" w:cs="Times New Roman"/>
          <w:b/>
          <w:i/>
          <w:color w:val="auto"/>
          <w:sz w:val="17"/>
        </w:rPr>
        <w:t>Panel C. M7 bifactor-ESEM global indices</w:t>
      </w:r>
    </w:p>
    <w:tbl>
      <w:tblPr>
        <w:tblStyle w:val="33"/>
        <w:tblW w:w="11770" w:type="dxa"/>
        <w:tblInd w:w="0" w:type="dxa"/>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4023"/>
        <w:gridCol w:w="1242"/>
        <w:gridCol w:w="6505"/>
      </w:tblGrid>
      <w:tr w14:paraId="788860C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trPr>
        <w:tc>
          <w:tcPr>
            <w:tcW w:w="4023" w:type="dxa"/>
            <w:shd w:val="clear" w:color="auto" w:fill="E8EEF3"/>
            <w:tcMar>
              <w:top w:w="30" w:type="dxa"/>
              <w:left w:w="55" w:type="dxa"/>
              <w:bottom w:w="30" w:type="dxa"/>
              <w:right w:w="55" w:type="dxa"/>
            </w:tcMar>
            <w:vAlign w:val="center"/>
          </w:tcPr>
          <w:p w14:paraId="03843C4C">
            <w:pPr>
              <w:keepLines/>
              <w:spacing w:before="0" w:after="0" w:line="240" w:lineRule="auto"/>
              <w:jc w:val="left"/>
              <w:rPr>
                <w:color w:val="auto"/>
                <w:sz w:val="21"/>
                <w:szCs w:val="28"/>
              </w:rPr>
            </w:pPr>
            <w:r>
              <w:rPr>
                <w:rFonts w:ascii="Times New Roman" w:hAnsi="Times New Roman" w:eastAsia="宋体" w:cs="Times New Roman"/>
                <w:b/>
                <w:i w:val="0"/>
                <w:color w:val="auto"/>
                <w:sz w:val="18"/>
                <w:szCs w:val="28"/>
              </w:rPr>
              <w:t>Index</w:t>
            </w:r>
          </w:p>
        </w:tc>
        <w:tc>
          <w:tcPr>
            <w:tcW w:w="1242" w:type="dxa"/>
            <w:shd w:val="clear" w:color="auto" w:fill="E8EEF3"/>
            <w:tcMar>
              <w:top w:w="30" w:type="dxa"/>
              <w:left w:w="55" w:type="dxa"/>
              <w:bottom w:w="30" w:type="dxa"/>
              <w:right w:w="55" w:type="dxa"/>
            </w:tcMar>
            <w:vAlign w:val="center"/>
          </w:tcPr>
          <w:p w14:paraId="5B809334">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Value</w:t>
            </w:r>
          </w:p>
        </w:tc>
        <w:tc>
          <w:tcPr>
            <w:tcW w:w="6505" w:type="dxa"/>
            <w:shd w:val="clear" w:color="auto" w:fill="E8EEF3"/>
            <w:tcMar>
              <w:top w:w="30" w:type="dxa"/>
              <w:left w:w="55" w:type="dxa"/>
              <w:bottom w:w="30" w:type="dxa"/>
              <w:right w:w="55" w:type="dxa"/>
            </w:tcMar>
            <w:vAlign w:val="center"/>
          </w:tcPr>
          <w:p w14:paraId="369CCB37">
            <w:pPr>
              <w:keepLines/>
              <w:spacing w:before="0" w:after="0" w:line="240" w:lineRule="auto"/>
              <w:jc w:val="left"/>
              <w:rPr>
                <w:color w:val="auto"/>
                <w:sz w:val="21"/>
                <w:szCs w:val="28"/>
              </w:rPr>
            </w:pPr>
            <w:r>
              <w:rPr>
                <w:rFonts w:ascii="Times New Roman" w:hAnsi="Times New Roman" w:eastAsia="宋体" w:cs="Times New Roman"/>
                <w:b/>
                <w:i w:val="0"/>
                <w:color w:val="auto"/>
                <w:sz w:val="18"/>
                <w:szCs w:val="28"/>
              </w:rPr>
              <w:t>Interpretation</w:t>
            </w:r>
          </w:p>
        </w:tc>
      </w:tr>
      <w:tr w14:paraId="3B2F6E0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4023" w:type="dxa"/>
            <w:tcMar>
              <w:top w:w="18" w:type="dxa"/>
              <w:left w:w="55" w:type="dxa"/>
              <w:bottom w:w="18" w:type="dxa"/>
              <w:right w:w="55" w:type="dxa"/>
            </w:tcMar>
            <w:vAlign w:val="center"/>
          </w:tcPr>
          <w:p w14:paraId="1C9E45F1">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Omega total (ω)</w:t>
            </w:r>
          </w:p>
        </w:tc>
        <w:tc>
          <w:tcPr>
            <w:tcW w:w="1242" w:type="dxa"/>
            <w:tcMar>
              <w:top w:w="18" w:type="dxa"/>
              <w:left w:w="55" w:type="dxa"/>
              <w:bottom w:w="18" w:type="dxa"/>
              <w:right w:w="55" w:type="dxa"/>
            </w:tcMar>
            <w:vAlign w:val="center"/>
          </w:tcPr>
          <w:p w14:paraId="56EB3B7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0.863</w:t>
            </w:r>
          </w:p>
        </w:tc>
        <w:tc>
          <w:tcPr>
            <w:tcW w:w="6505" w:type="dxa"/>
            <w:tcMar>
              <w:top w:w="18" w:type="dxa"/>
              <w:left w:w="55" w:type="dxa"/>
              <w:bottom w:w="18" w:type="dxa"/>
              <w:right w:w="55" w:type="dxa"/>
            </w:tcMar>
            <w:vAlign w:val="center"/>
          </w:tcPr>
          <w:p w14:paraId="7EDE34E8">
            <w:pPr>
              <w:keepLines/>
              <w:spacing w:before="0" w:after="0" w:line="240" w:lineRule="auto"/>
              <w:jc w:val="left"/>
              <w:rPr>
                <w:color w:val="auto"/>
                <w:sz w:val="21"/>
                <w:szCs w:val="28"/>
              </w:rPr>
            </w:pPr>
            <w:r>
              <w:rPr>
                <w:color w:val="auto"/>
                <w:sz w:val="21"/>
                <w:szCs w:val="28"/>
              </w:rPr>
              <w:t>High total-score reliability alone does not establish unidimensionality.</w:t>
            </w:r>
          </w:p>
        </w:tc>
      </w:tr>
      <w:tr w14:paraId="1C049C2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4023" w:type="dxa"/>
            <w:shd w:val="clear" w:color="auto" w:fill="F5F7F9"/>
            <w:tcMar>
              <w:top w:w="18" w:type="dxa"/>
              <w:left w:w="55" w:type="dxa"/>
              <w:bottom w:w="18" w:type="dxa"/>
              <w:right w:w="55" w:type="dxa"/>
            </w:tcMar>
            <w:vAlign w:val="center"/>
          </w:tcPr>
          <w:p w14:paraId="45404351">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Omega hierarchical (ωH)</w:t>
            </w:r>
          </w:p>
        </w:tc>
        <w:tc>
          <w:tcPr>
            <w:tcW w:w="1242" w:type="dxa"/>
            <w:shd w:val="clear" w:color="auto" w:fill="F5F7F9"/>
            <w:tcMar>
              <w:top w:w="18" w:type="dxa"/>
              <w:left w:w="55" w:type="dxa"/>
              <w:bottom w:w="18" w:type="dxa"/>
              <w:right w:w="55" w:type="dxa"/>
            </w:tcMar>
            <w:vAlign w:val="center"/>
          </w:tcPr>
          <w:p w14:paraId="4ED6F14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0.484</w:t>
            </w:r>
          </w:p>
        </w:tc>
        <w:tc>
          <w:tcPr>
            <w:tcW w:w="6505" w:type="dxa"/>
            <w:shd w:val="clear" w:color="auto" w:fill="F5F7F9"/>
            <w:tcMar>
              <w:top w:w="18" w:type="dxa"/>
              <w:left w:w="55" w:type="dxa"/>
              <w:bottom w:w="18" w:type="dxa"/>
              <w:right w:w="55" w:type="dxa"/>
            </w:tcMar>
            <w:vAlign w:val="center"/>
          </w:tcPr>
          <w:p w14:paraId="311A1B94">
            <w:pPr>
              <w:keepLines/>
              <w:spacing w:before="0" w:after="0" w:line="240" w:lineRule="auto"/>
              <w:jc w:val="left"/>
              <w:rPr>
                <w:color w:val="auto"/>
                <w:sz w:val="21"/>
                <w:szCs w:val="28"/>
              </w:rPr>
            </w:pPr>
            <w:r>
              <w:rPr>
                <w:color w:val="auto"/>
                <w:sz w:val="21"/>
                <w:szCs w:val="28"/>
              </w:rPr>
              <w:t>Less than half of the reliable variance in the total score is attributable to G.</w:t>
            </w:r>
          </w:p>
        </w:tc>
      </w:tr>
      <w:tr w14:paraId="7A1737F6">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4023" w:type="dxa"/>
            <w:tcMar>
              <w:top w:w="18" w:type="dxa"/>
              <w:left w:w="55" w:type="dxa"/>
              <w:bottom w:w="18" w:type="dxa"/>
              <w:right w:w="55" w:type="dxa"/>
            </w:tcMar>
            <w:vAlign w:val="center"/>
          </w:tcPr>
          <w:p w14:paraId="60860A7B">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Explained common variance (ECV)</w:t>
            </w:r>
          </w:p>
        </w:tc>
        <w:tc>
          <w:tcPr>
            <w:tcW w:w="1242" w:type="dxa"/>
            <w:tcMar>
              <w:top w:w="18" w:type="dxa"/>
              <w:left w:w="55" w:type="dxa"/>
              <w:bottom w:w="18" w:type="dxa"/>
              <w:right w:w="55" w:type="dxa"/>
            </w:tcMar>
            <w:vAlign w:val="center"/>
          </w:tcPr>
          <w:p w14:paraId="62ADA4E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0.449</w:t>
            </w:r>
          </w:p>
        </w:tc>
        <w:tc>
          <w:tcPr>
            <w:tcW w:w="6505" w:type="dxa"/>
            <w:tcMar>
              <w:top w:w="18" w:type="dxa"/>
              <w:left w:w="55" w:type="dxa"/>
              <w:bottom w:w="18" w:type="dxa"/>
              <w:right w:w="55" w:type="dxa"/>
            </w:tcMar>
            <w:vAlign w:val="center"/>
          </w:tcPr>
          <w:p w14:paraId="7095AD99">
            <w:pPr>
              <w:keepLines/>
              <w:spacing w:before="0" w:after="0" w:line="240" w:lineRule="auto"/>
              <w:jc w:val="left"/>
              <w:rPr>
                <w:color w:val="auto"/>
                <w:sz w:val="21"/>
                <w:szCs w:val="28"/>
              </w:rPr>
            </w:pPr>
            <w:r>
              <w:rPr>
                <w:color w:val="auto"/>
                <w:sz w:val="21"/>
                <w:szCs w:val="28"/>
              </w:rPr>
              <w:t>G accounts for less than half of the common variance.</w:t>
            </w:r>
          </w:p>
        </w:tc>
      </w:tr>
      <w:tr w14:paraId="19965FFF">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4023" w:type="dxa"/>
            <w:shd w:val="clear" w:color="auto" w:fill="F5F7F9"/>
            <w:tcMar>
              <w:top w:w="18" w:type="dxa"/>
              <w:left w:w="55" w:type="dxa"/>
              <w:bottom w:w="18" w:type="dxa"/>
              <w:right w:w="55" w:type="dxa"/>
            </w:tcMar>
            <w:vAlign w:val="center"/>
          </w:tcPr>
          <w:p w14:paraId="129C07A8">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Percentage uncontaminated correlations (PUC)</w:t>
            </w:r>
          </w:p>
        </w:tc>
        <w:tc>
          <w:tcPr>
            <w:tcW w:w="1242" w:type="dxa"/>
            <w:shd w:val="clear" w:color="auto" w:fill="F5F7F9"/>
            <w:tcMar>
              <w:top w:w="18" w:type="dxa"/>
              <w:left w:w="55" w:type="dxa"/>
              <w:bottom w:w="18" w:type="dxa"/>
              <w:right w:w="55" w:type="dxa"/>
            </w:tcMar>
            <w:vAlign w:val="center"/>
          </w:tcPr>
          <w:p w14:paraId="3ABD2FA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0.809</w:t>
            </w:r>
          </w:p>
        </w:tc>
        <w:tc>
          <w:tcPr>
            <w:tcW w:w="6505" w:type="dxa"/>
            <w:shd w:val="clear" w:color="auto" w:fill="F5F7F9"/>
            <w:tcMar>
              <w:top w:w="18" w:type="dxa"/>
              <w:left w:w="55" w:type="dxa"/>
              <w:bottom w:w="18" w:type="dxa"/>
              <w:right w:w="55" w:type="dxa"/>
            </w:tcMar>
            <w:vAlign w:val="center"/>
          </w:tcPr>
          <w:p w14:paraId="7095A91F">
            <w:pPr>
              <w:keepLines/>
              <w:spacing w:before="0" w:after="0" w:line="240" w:lineRule="auto"/>
              <w:jc w:val="left"/>
              <w:rPr>
                <w:color w:val="auto"/>
                <w:sz w:val="21"/>
                <w:szCs w:val="28"/>
              </w:rPr>
            </w:pPr>
            <w:r>
              <w:rPr>
                <w:color w:val="auto"/>
                <w:sz w:val="21"/>
                <w:szCs w:val="28"/>
              </w:rPr>
              <w:t>PUC should be considered jointly with ωH, ECV, and IECV.</w:t>
            </w:r>
          </w:p>
        </w:tc>
      </w:tr>
      <w:tr w14:paraId="72BDCA9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4023" w:type="dxa"/>
            <w:tcMar>
              <w:top w:w="18" w:type="dxa"/>
              <w:left w:w="55" w:type="dxa"/>
              <w:bottom w:w="18" w:type="dxa"/>
              <w:right w:w="55" w:type="dxa"/>
            </w:tcMar>
            <w:vAlign w:val="center"/>
          </w:tcPr>
          <w:p w14:paraId="29B1F5C8">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Items with IECV ≥ .50</w:t>
            </w:r>
          </w:p>
        </w:tc>
        <w:tc>
          <w:tcPr>
            <w:tcW w:w="1242" w:type="dxa"/>
            <w:tcMar>
              <w:top w:w="18" w:type="dxa"/>
              <w:left w:w="55" w:type="dxa"/>
              <w:bottom w:w="18" w:type="dxa"/>
              <w:right w:w="55" w:type="dxa"/>
            </w:tcMar>
            <w:vAlign w:val="center"/>
          </w:tcPr>
          <w:p w14:paraId="37B95EE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13/38</w:t>
            </w:r>
          </w:p>
        </w:tc>
        <w:tc>
          <w:tcPr>
            <w:tcW w:w="6505" w:type="dxa"/>
            <w:tcMar>
              <w:top w:w="18" w:type="dxa"/>
              <w:left w:w="55" w:type="dxa"/>
              <w:bottom w:w="18" w:type="dxa"/>
              <w:right w:w="55" w:type="dxa"/>
            </w:tcMar>
            <w:vAlign w:val="center"/>
          </w:tcPr>
          <w:p w14:paraId="54B74984">
            <w:pPr>
              <w:keepLines/>
              <w:spacing w:before="0" w:after="0" w:line="240" w:lineRule="auto"/>
              <w:jc w:val="left"/>
              <w:rPr>
                <w:color w:val="auto"/>
                <w:sz w:val="21"/>
                <w:szCs w:val="28"/>
              </w:rPr>
            </w:pPr>
            <w:r>
              <w:rPr>
                <w:color w:val="auto"/>
                <w:sz w:val="21"/>
                <w:szCs w:val="28"/>
              </w:rPr>
              <w:t>Most items are not primarily accounted for by G.</w:t>
            </w:r>
          </w:p>
        </w:tc>
      </w:tr>
    </w:tbl>
    <w:p w14:paraId="525102BD">
      <w:pPr>
        <w:pStyle w:val="4"/>
        <w:keepNext/>
        <w:spacing w:before="100" w:after="60"/>
        <w:rPr>
          <w:color w:val="auto"/>
        </w:rPr>
      </w:pPr>
      <w:r>
        <w:rPr>
          <w:rFonts w:ascii="Times New Roman" w:hAnsi="Times New Roman" w:eastAsia="宋体" w:cs="Times New Roman"/>
          <w:b/>
          <w:i/>
          <w:color w:val="auto"/>
          <w:sz w:val="17"/>
        </w:rPr>
        <w:t>Panel D. M7 general and target-specific factor summaries by domain</w:t>
      </w:r>
    </w:p>
    <w:tbl>
      <w:tblPr>
        <w:tblStyle w:val="33"/>
        <w:tblW w:w="14256" w:type="dxa"/>
        <w:jc w:val="center"/>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1440"/>
        <w:gridCol w:w="1767"/>
        <w:gridCol w:w="1905"/>
        <w:gridCol w:w="2531"/>
        <w:gridCol w:w="925"/>
        <w:gridCol w:w="5688"/>
      </w:tblGrid>
      <w:tr w14:paraId="4E49256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jc w:val="center"/>
        </w:trPr>
        <w:tc>
          <w:tcPr>
            <w:tcW w:w="1440" w:type="dxa"/>
            <w:shd w:val="clear" w:color="auto" w:fill="E8EEF3"/>
            <w:tcMar>
              <w:top w:w="30" w:type="dxa"/>
              <w:left w:w="55" w:type="dxa"/>
              <w:bottom w:w="30" w:type="dxa"/>
              <w:right w:w="55" w:type="dxa"/>
            </w:tcMar>
            <w:vAlign w:val="center"/>
          </w:tcPr>
          <w:p w14:paraId="2560E9A4">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Domain</w:t>
            </w:r>
          </w:p>
        </w:tc>
        <w:tc>
          <w:tcPr>
            <w:tcW w:w="1767" w:type="dxa"/>
            <w:shd w:val="clear" w:color="auto" w:fill="E8EEF3"/>
            <w:tcMar>
              <w:top w:w="30" w:type="dxa"/>
              <w:left w:w="55" w:type="dxa"/>
              <w:bottom w:w="30" w:type="dxa"/>
              <w:right w:w="55" w:type="dxa"/>
            </w:tcMar>
            <w:vAlign w:val="center"/>
          </w:tcPr>
          <w:p w14:paraId="068F230B">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Mean G</w:t>
            </w:r>
            <w:r>
              <w:rPr>
                <w:rFonts w:hint="eastAsia" w:cs="Times New Roman"/>
                <w:b/>
                <w:i w:val="0"/>
                <w:color w:val="auto"/>
                <w:sz w:val="18"/>
                <w:szCs w:val="28"/>
                <w:lang w:val="en-US" w:eastAsia="zh-CN"/>
              </w:rPr>
              <w:t xml:space="preserve"> </w:t>
            </w:r>
            <w:r>
              <w:rPr>
                <w:rFonts w:ascii="Times New Roman" w:hAnsi="Times New Roman" w:eastAsia="宋体" w:cs="Times New Roman"/>
                <w:b/>
                <w:i w:val="0"/>
                <w:color w:val="auto"/>
                <w:sz w:val="18"/>
                <w:szCs w:val="28"/>
              </w:rPr>
              <w:t>loading</w:t>
            </w:r>
          </w:p>
        </w:tc>
        <w:tc>
          <w:tcPr>
            <w:tcW w:w="1905" w:type="dxa"/>
            <w:shd w:val="clear" w:color="auto" w:fill="E8EEF3"/>
            <w:tcMar>
              <w:top w:w="30" w:type="dxa"/>
              <w:left w:w="55" w:type="dxa"/>
              <w:bottom w:w="30" w:type="dxa"/>
              <w:right w:w="55" w:type="dxa"/>
            </w:tcMar>
            <w:vAlign w:val="center"/>
          </w:tcPr>
          <w:p w14:paraId="3AFE3535">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G loading range</w:t>
            </w:r>
          </w:p>
        </w:tc>
        <w:tc>
          <w:tcPr>
            <w:tcW w:w="2531" w:type="dxa"/>
            <w:shd w:val="clear" w:color="auto" w:fill="E8EEF3"/>
            <w:tcMar>
              <w:top w:w="30" w:type="dxa"/>
              <w:left w:w="55" w:type="dxa"/>
              <w:bottom w:w="30" w:type="dxa"/>
              <w:right w:w="55" w:type="dxa"/>
            </w:tcMar>
            <w:vAlign w:val="center"/>
          </w:tcPr>
          <w:p w14:paraId="322F0C61">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Mean target-specific loading</w:t>
            </w:r>
          </w:p>
        </w:tc>
        <w:tc>
          <w:tcPr>
            <w:tcW w:w="925" w:type="dxa"/>
            <w:shd w:val="clear" w:color="auto" w:fill="E8EEF3"/>
            <w:tcMar>
              <w:top w:w="30" w:type="dxa"/>
              <w:left w:w="55" w:type="dxa"/>
              <w:bottom w:w="30" w:type="dxa"/>
              <w:right w:w="55" w:type="dxa"/>
            </w:tcMar>
            <w:vAlign w:val="center"/>
          </w:tcPr>
          <w:p w14:paraId="484E8906">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ωHS</w:t>
            </w:r>
          </w:p>
        </w:tc>
        <w:tc>
          <w:tcPr>
            <w:tcW w:w="5688" w:type="dxa"/>
            <w:shd w:val="clear" w:color="auto" w:fill="E8EEF3"/>
            <w:tcMar>
              <w:top w:w="30" w:type="dxa"/>
              <w:left w:w="55" w:type="dxa"/>
              <w:bottom w:w="30" w:type="dxa"/>
              <w:right w:w="55" w:type="dxa"/>
            </w:tcMar>
            <w:vAlign w:val="center"/>
          </w:tcPr>
          <w:p w14:paraId="2212E3DB">
            <w:pPr>
              <w:keepLines/>
              <w:spacing w:before="0" w:after="0" w:line="240" w:lineRule="auto"/>
              <w:jc w:val="left"/>
              <w:rPr>
                <w:color w:val="auto"/>
                <w:sz w:val="21"/>
                <w:szCs w:val="28"/>
              </w:rPr>
            </w:pPr>
            <w:r>
              <w:rPr>
                <w:rFonts w:ascii="Times New Roman" w:hAnsi="Times New Roman" w:eastAsia="宋体" w:cs="Times New Roman"/>
                <w:b/>
                <w:i w:val="0"/>
                <w:color w:val="auto"/>
                <w:sz w:val="18"/>
                <w:szCs w:val="28"/>
              </w:rPr>
              <w:t>Interpretation</w:t>
            </w:r>
          </w:p>
        </w:tc>
      </w:tr>
      <w:tr w14:paraId="0206E41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1440" w:type="dxa"/>
            <w:tcMar>
              <w:top w:w="18" w:type="dxa"/>
              <w:left w:w="55" w:type="dxa"/>
              <w:bottom w:w="18" w:type="dxa"/>
              <w:right w:w="55" w:type="dxa"/>
            </w:tcMar>
            <w:vAlign w:val="center"/>
          </w:tcPr>
          <w:p w14:paraId="049881C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CUR</w:t>
            </w:r>
          </w:p>
        </w:tc>
        <w:tc>
          <w:tcPr>
            <w:tcW w:w="1767" w:type="dxa"/>
            <w:tcMar>
              <w:top w:w="18" w:type="dxa"/>
              <w:left w:w="55" w:type="dxa"/>
              <w:bottom w:w="18" w:type="dxa"/>
              <w:right w:w="55" w:type="dxa"/>
            </w:tcMar>
            <w:vAlign w:val="center"/>
          </w:tcPr>
          <w:p w14:paraId="29792FE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-0.145</w:t>
            </w:r>
          </w:p>
        </w:tc>
        <w:tc>
          <w:tcPr>
            <w:tcW w:w="1905" w:type="dxa"/>
            <w:tcMar>
              <w:top w:w="18" w:type="dxa"/>
              <w:left w:w="55" w:type="dxa"/>
              <w:bottom w:w="18" w:type="dxa"/>
              <w:right w:w="55" w:type="dxa"/>
            </w:tcMar>
            <w:vAlign w:val="center"/>
          </w:tcPr>
          <w:p w14:paraId="33A08484">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-.230 to -.026</w:t>
            </w:r>
          </w:p>
        </w:tc>
        <w:tc>
          <w:tcPr>
            <w:tcW w:w="2531" w:type="dxa"/>
            <w:tcMar>
              <w:top w:w="18" w:type="dxa"/>
              <w:left w:w="55" w:type="dxa"/>
              <w:bottom w:w="18" w:type="dxa"/>
              <w:right w:w="55" w:type="dxa"/>
            </w:tcMar>
            <w:vAlign w:val="center"/>
          </w:tcPr>
          <w:p w14:paraId="24F8EAB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0.439</w:t>
            </w:r>
          </w:p>
        </w:tc>
        <w:tc>
          <w:tcPr>
            <w:tcW w:w="925" w:type="dxa"/>
            <w:tcMar>
              <w:top w:w="18" w:type="dxa"/>
              <w:left w:w="55" w:type="dxa"/>
              <w:bottom w:w="18" w:type="dxa"/>
              <w:right w:w="55" w:type="dxa"/>
            </w:tcMar>
            <w:vAlign w:val="center"/>
          </w:tcPr>
          <w:p w14:paraId="171B100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0.649</w:t>
            </w:r>
          </w:p>
        </w:tc>
        <w:tc>
          <w:tcPr>
            <w:tcW w:w="5688" w:type="dxa"/>
            <w:tcMar>
              <w:top w:w="18" w:type="dxa"/>
              <w:left w:w="55" w:type="dxa"/>
              <w:bottom w:w="18" w:type="dxa"/>
              <w:right w:w="55" w:type="dxa"/>
            </w:tcMar>
            <w:vAlign w:val="center"/>
          </w:tcPr>
          <w:p w14:paraId="7FCA05AA">
            <w:pPr>
              <w:keepLines/>
              <w:spacing w:before="0" w:after="0" w:line="240" w:lineRule="auto"/>
              <w:jc w:val="left"/>
              <w:rPr>
                <w:color w:val="auto"/>
                <w:sz w:val="21"/>
                <w:szCs w:val="28"/>
              </w:rPr>
            </w:pPr>
            <w:r>
              <w:rPr>
                <w:rFonts w:ascii="Times New Roman" w:hAnsi="Times New Roman" w:eastAsia="宋体" w:cs="Times New Roman"/>
                <w:b w:val="0"/>
                <w:i w:val="0"/>
                <w:color w:val="auto"/>
                <w:sz w:val="16"/>
                <w:szCs w:val="28"/>
              </w:rPr>
              <w:t>G is negative; strong residual domain.</w:t>
            </w:r>
          </w:p>
        </w:tc>
      </w:tr>
      <w:tr w14:paraId="2025FF1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1440" w:type="dxa"/>
            <w:shd w:val="clear" w:color="auto" w:fill="F5F7F9"/>
            <w:tcMar>
              <w:top w:w="18" w:type="dxa"/>
              <w:left w:w="55" w:type="dxa"/>
              <w:bottom w:w="18" w:type="dxa"/>
              <w:right w:w="55" w:type="dxa"/>
            </w:tcMar>
            <w:vAlign w:val="center"/>
          </w:tcPr>
          <w:p w14:paraId="54601AC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EXT</w:t>
            </w:r>
          </w:p>
        </w:tc>
        <w:tc>
          <w:tcPr>
            <w:tcW w:w="1767" w:type="dxa"/>
            <w:shd w:val="clear" w:color="auto" w:fill="F5F7F9"/>
            <w:tcMar>
              <w:top w:w="18" w:type="dxa"/>
              <w:left w:w="55" w:type="dxa"/>
              <w:bottom w:w="18" w:type="dxa"/>
              <w:right w:w="55" w:type="dxa"/>
            </w:tcMar>
            <w:vAlign w:val="center"/>
          </w:tcPr>
          <w:p w14:paraId="4F567F9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0.609</w:t>
            </w:r>
          </w:p>
        </w:tc>
        <w:tc>
          <w:tcPr>
            <w:tcW w:w="1905" w:type="dxa"/>
            <w:shd w:val="clear" w:color="auto" w:fill="F5F7F9"/>
            <w:tcMar>
              <w:top w:w="18" w:type="dxa"/>
              <w:left w:w="55" w:type="dxa"/>
              <w:bottom w:w="18" w:type="dxa"/>
              <w:right w:w="55" w:type="dxa"/>
            </w:tcMar>
            <w:vAlign w:val="center"/>
          </w:tcPr>
          <w:p w14:paraId="0AB0B9A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.509 to .680</w:t>
            </w:r>
          </w:p>
        </w:tc>
        <w:tc>
          <w:tcPr>
            <w:tcW w:w="2531" w:type="dxa"/>
            <w:shd w:val="clear" w:color="auto" w:fill="F5F7F9"/>
            <w:tcMar>
              <w:top w:w="18" w:type="dxa"/>
              <w:left w:w="55" w:type="dxa"/>
              <w:bottom w:w="18" w:type="dxa"/>
              <w:right w:w="55" w:type="dxa"/>
            </w:tcMar>
            <w:vAlign w:val="center"/>
          </w:tcPr>
          <w:p w14:paraId="4D8C795D">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0.372</w:t>
            </w:r>
          </w:p>
        </w:tc>
        <w:tc>
          <w:tcPr>
            <w:tcW w:w="925" w:type="dxa"/>
            <w:shd w:val="clear" w:color="auto" w:fill="F5F7F9"/>
            <w:tcMar>
              <w:top w:w="18" w:type="dxa"/>
              <w:left w:w="55" w:type="dxa"/>
              <w:bottom w:w="18" w:type="dxa"/>
              <w:right w:w="55" w:type="dxa"/>
            </w:tcMar>
            <w:vAlign w:val="center"/>
          </w:tcPr>
          <w:p w14:paraId="6738B3E6">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0.234</w:t>
            </w:r>
          </w:p>
        </w:tc>
        <w:tc>
          <w:tcPr>
            <w:tcW w:w="5688" w:type="dxa"/>
            <w:shd w:val="clear" w:color="auto" w:fill="F5F7F9"/>
            <w:tcMar>
              <w:top w:w="18" w:type="dxa"/>
              <w:left w:w="55" w:type="dxa"/>
              <w:bottom w:w="18" w:type="dxa"/>
              <w:right w:w="55" w:type="dxa"/>
            </w:tcMar>
            <w:vAlign w:val="center"/>
          </w:tcPr>
          <w:p w14:paraId="3133B32E">
            <w:pPr>
              <w:keepLines/>
              <w:spacing w:before="0" w:after="0" w:line="240" w:lineRule="auto"/>
              <w:jc w:val="left"/>
              <w:rPr>
                <w:color w:val="auto"/>
                <w:sz w:val="21"/>
                <w:szCs w:val="28"/>
              </w:rPr>
            </w:pPr>
            <w:r>
              <w:rPr>
                <w:rFonts w:ascii="Times New Roman" w:hAnsi="Times New Roman" w:eastAsia="宋体" w:cs="Times New Roman"/>
                <w:b w:val="0"/>
                <w:i w:val="0"/>
                <w:color w:val="auto"/>
                <w:sz w:val="16"/>
                <w:szCs w:val="28"/>
              </w:rPr>
              <w:t>G-dominant; overlaps strongly with peer support.</w:t>
            </w:r>
          </w:p>
        </w:tc>
      </w:tr>
      <w:tr w14:paraId="4C86A0BE">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1440" w:type="dxa"/>
            <w:tcMar>
              <w:top w:w="18" w:type="dxa"/>
              <w:left w:w="55" w:type="dxa"/>
              <w:bottom w:w="18" w:type="dxa"/>
              <w:right w:w="55" w:type="dxa"/>
            </w:tcMar>
            <w:vAlign w:val="center"/>
          </w:tcPr>
          <w:p w14:paraId="441641B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PEER</w:t>
            </w:r>
          </w:p>
        </w:tc>
        <w:tc>
          <w:tcPr>
            <w:tcW w:w="1767" w:type="dxa"/>
            <w:tcMar>
              <w:top w:w="18" w:type="dxa"/>
              <w:left w:w="55" w:type="dxa"/>
              <w:bottom w:w="18" w:type="dxa"/>
              <w:right w:w="55" w:type="dxa"/>
            </w:tcMar>
            <w:vAlign w:val="center"/>
          </w:tcPr>
          <w:p w14:paraId="458EAED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0.704</w:t>
            </w:r>
          </w:p>
        </w:tc>
        <w:tc>
          <w:tcPr>
            <w:tcW w:w="1905" w:type="dxa"/>
            <w:tcMar>
              <w:top w:w="18" w:type="dxa"/>
              <w:left w:w="55" w:type="dxa"/>
              <w:bottom w:w="18" w:type="dxa"/>
              <w:right w:w="55" w:type="dxa"/>
            </w:tcMar>
            <w:vAlign w:val="center"/>
          </w:tcPr>
          <w:p w14:paraId="481136F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.661 to .758</w:t>
            </w:r>
          </w:p>
        </w:tc>
        <w:tc>
          <w:tcPr>
            <w:tcW w:w="2531" w:type="dxa"/>
            <w:tcMar>
              <w:top w:w="18" w:type="dxa"/>
              <w:left w:w="55" w:type="dxa"/>
              <w:bottom w:w="18" w:type="dxa"/>
              <w:right w:w="55" w:type="dxa"/>
            </w:tcMar>
            <w:vAlign w:val="center"/>
          </w:tcPr>
          <w:p w14:paraId="13CFC131">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0.270</w:t>
            </w:r>
          </w:p>
        </w:tc>
        <w:tc>
          <w:tcPr>
            <w:tcW w:w="925" w:type="dxa"/>
            <w:tcMar>
              <w:top w:w="18" w:type="dxa"/>
              <w:left w:w="55" w:type="dxa"/>
              <w:bottom w:w="18" w:type="dxa"/>
              <w:right w:w="55" w:type="dxa"/>
            </w:tcMar>
            <w:vAlign w:val="center"/>
          </w:tcPr>
          <w:p w14:paraId="472CD4E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0.118</w:t>
            </w:r>
          </w:p>
        </w:tc>
        <w:tc>
          <w:tcPr>
            <w:tcW w:w="5688" w:type="dxa"/>
            <w:tcMar>
              <w:top w:w="18" w:type="dxa"/>
              <w:left w:w="55" w:type="dxa"/>
              <w:bottom w:w="18" w:type="dxa"/>
              <w:right w:w="55" w:type="dxa"/>
            </w:tcMar>
            <w:vAlign w:val="center"/>
          </w:tcPr>
          <w:p w14:paraId="7AB7E323">
            <w:pPr>
              <w:keepLines/>
              <w:spacing w:before="0" w:after="0" w:line="240" w:lineRule="auto"/>
              <w:jc w:val="left"/>
              <w:rPr>
                <w:color w:val="auto"/>
                <w:sz w:val="21"/>
                <w:szCs w:val="28"/>
              </w:rPr>
            </w:pPr>
            <w:r>
              <w:rPr>
                <w:rFonts w:ascii="Times New Roman" w:hAnsi="Times New Roman" w:eastAsia="宋体" w:cs="Times New Roman"/>
                <w:b w:val="0"/>
                <w:i w:val="0"/>
                <w:color w:val="auto"/>
                <w:sz w:val="16"/>
                <w:szCs w:val="28"/>
              </w:rPr>
              <w:t>G-dominant; weak residual specific variance.</w:t>
            </w:r>
          </w:p>
        </w:tc>
      </w:tr>
      <w:tr w14:paraId="3F6B6FD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1440" w:type="dxa"/>
            <w:shd w:val="clear" w:color="auto" w:fill="F5F7F9"/>
            <w:tcMar>
              <w:top w:w="18" w:type="dxa"/>
              <w:left w:w="55" w:type="dxa"/>
              <w:bottom w:w="18" w:type="dxa"/>
              <w:right w:w="55" w:type="dxa"/>
            </w:tcMar>
            <w:vAlign w:val="center"/>
          </w:tcPr>
          <w:p w14:paraId="0461BA8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CULT</w:t>
            </w:r>
          </w:p>
        </w:tc>
        <w:tc>
          <w:tcPr>
            <w:tcW w:w="1767" w:type="dxa"/>
            <w:shd w:val="clear" w:color="auto" w:fill="F5F7F9"/>
            <w:tcMar>
              <w:top w:w="18" w:type="dxa"/>
              <w:left w:w="55" w:type="dxa"/>
              <w:bottom w:w="18" w:type="dxa"/>
              <w:right w:w="55" w:type="dxa"/>
            </w:tcMar>
            <w:vAlign w:val="center"/>
          </w:tcPr>
          <w:p w14:paraId="024B7079">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0.040</w:t>
            </w:r>
          </w:p>
        </w:tc>
        <w:tc>
          <w:tcPr>
            <w:tcW w:w="1905" w:type="dxa"/>
            <w:shd w:val="clear" w:color="auto" w:fill="F5F7F9"/>
            <w:tcMar>
              <w:top w:w="18" w:type="dxa"/>
              <w:left w:w="55" w:type="dxa"/>
              <w:bottom w:w="18" w:type="dxa"/>
              <w:right w:w="55" w:type="dxa"/>
            </w:tcMar>
            <w:vAlign w:val="center"/>
          </w:tcPr>
          <w:p w14:paraId="7A1A07F0">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-.018 to .089</w:t>
            </w:r>
          </w:p>
        </w:tc>
        <w:tc>
          <w:tcPr>
            <w:tcW w:w="2531" w:type="dxa"/>
            <w:shd w:val="clear" w:color="auto" w:fill="F5F7F9"/>
            <w:tcMar>
              <w:top w:w="18" w:type="dxa"/>
              <w:left w:w="55" w:type="dxa"/>
              <w:bottom w:w="18" w:type="dxa"/>
              <w:right w:w="55" w:type="dxa"/>
            </w:tcMar>
            <w:vAlign w:val="center"/>
          </w:tcPr>
          <w:p w14:paraId="6D06AAC2">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0.528</w:t>
            </w:r>
          </w:p>
        </w:tc>
        <w:tc>
          <w:tcPr>
            <w:tcW w:w="925" w:type="dxa"/>
            <w:shd w:val="clear" w:color="auto" w:fill="F5F7F9"/>
            <w:tcMar>
              <w:top w:w="18" w:type="dxa"/>
              <w:left w:w="55" w:type="dxa"/>
              <w:bottom w:w="18" w:type="dxa"/>
              <w:right w:w="55" w:type="dxa"/>
            </w:tcMar>
            <w:vAlign w:val="center"/>
          </w:tcPr>
          <w:p w14:paraId="6AB6570A">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0.775</w:t>
            </w:r>
          </w:p>
        </w:tc>
        <w:tc>
          <w:tcPr>
            <w:tcW w:w="5688" w:type="dxa"/>
            <w:shd w:val="clear" w:color="auto" w:fill="F5F7F9"/>
            <w:tcMar>
              <w:top w:w="18" w:type="dxa"/>
              <w:left w:w="55" w:type="dxa"/>
              <w:bottom w:w="18" w:type="dxa"/>
              <w:right w:w="55" w:type="dxa"/>
            </w:tcMar>
            <w:vAlign w:val="center"/>
          </w:tcPr>
          <w:p w14:paraId="4D7C1134">
            <w:pPr>
              <w:keepLines/>
              <w:spacing w:before="0" w:after="0" w:line="240" w:lineRule="auto"/>
              <w:jc w:val="left"/>
              <w:rPr>
                <w:color w:val="auto"/>
                <w:sz w:val="21"/>
                <w:szCs w:val="28"/>
              </w:rPr>
            </w:pPr>
            <w:r>
              <w:rPr>
                <w:rFonts w:ascii="Times New Roman" w:hAnsi="Times New Roman" w:eastAsia="宋体" w:cs="Times New Roman"/>
                <w:b w:val="0"/>
                <w:i w:val="0"/>
                <w:color w:val="auto"/>
                <w:sz w:val="16"/>
                <w:szCs w:val="28"/>
              </w:rPr>
              <w:t>G near zero; strong residual domain.</w:t>
            </w:r>
          </w:p>
        </w:tc>
      </w:tr>
      <w:tr w14:paraId="1C09146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1440" w:type="dxa"/>
            <w:tcMar>
              <w:top w:w="18" w:type="dxa"/>
              <w:left w:w="55" w:type="dxa"/>
              <w:bottom w:w="18" w:type="dxa"/>
              <w:right w:w="55" w:type="dxa"/>
            </w:tcMar>
            <w:vAlign w:val="center"/>
          </w:tcPr>
          <w:p w14:paraId="52CC4C95">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INST</w:t>
            </w:r>
          </w:p>
        </w:tc>
        <w:tc>
          <w:tcPr>
            <w:tcW w:w="1767" w:type="dxa"/>
            <w:tcMar>
              <w:top w:w="18" w:type="dxa"/>
              <w:left w:w="55" w:type="dxa"/>
              <w:bottom w:w="18" w:type="dxa"/>
              <w:right w:w="55" w:type="dxa"/>
            </w:tcMar>
            <w:vAlign w:val="center"/>
          </w:tcPr>
          <w:p w14:paraId="3A54379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0.168</w:t>
            </w:r>
          </w:p>
        </w:tc>
        <w:tc>
          <w:tcPr>
            <w:tcW w:w="1905" w:type="dxa"/>
            <w:tcMar>
              <w:top w:w="18" w:type="dxa"/>
              <w:left w:w="55" w:type="dxa"/>
              <w:bottom w:w="18" w:type="dxa"/>
              <w:right w:w="55" w:type="dxa"/>
            </w:tcMar>
            <w:vAlign w:val="center"/>
          </w:tcPr>
          <w:p w14:paraId="0A609BBF">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.072 to .271</w:t>
            </w:r>
          </w:p>
        </w:tc>
        <w:tc>
          <w:tcPr>
            <w:tcW w:w="2531" w:type="dxa"/>
            <w:tcMar>
              <w:top w:w="18" w:type="dxa"/>
              <w:left w:w="55" w:type="dxa"/>
              <w:bottom w:w="18" w:type="dxa"/>
              <w:right w:w="55" w:type="dxa"/>
            </w:tcMar>
            <w:vAlign w:val="center"/>
          </w:tcPr>
          <w:p w14:paraId="14502ACE">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0.492</w:t>
            </w:r>
          </w:p>
        </w:tc>
        <w:tc>
          <w:tcPr>
            <w:tcW w:w="925" w:type="dxa"/>
            <w:tcMar>
              <w:top w:w="18" w:type="dxa"/>
              <w:left w:w="55" w:type="dxa"/>
              <w:bottom w:w="18" w:type="dxa"/>
              <w:right w:w="55" w:type="dxa"/>
            </w:tcMar>
            <w:vAlign w:val="center"/>
          </w:tcPr>
          <w:p w14:paraId="5807814C">
            <w:pPr>
              <w:keepLines/>
              <w:spacing w:before="0" w:after="0" w:line="240" w:lineRule="auto"/>
              <w:jc w:val="center"/>
              <w:rPr>
                <w:color w:val="auto"/>
                <w:sz w:val="21"/>
                <w:szCs w:val="28"/>
              </w:rPr>
            </w:pPr>
            <w:r>
              <w:rPr>
                <w:rFonts w:ascii="Times New Roman" w:hAnsi="Times New Roman" w:eastAsia="宋体" w:cs="Times New Roman"/>
                <w:b w:val="0"/>
                <w:i w:val="0"/>
                <w:color w:val="auto"/>
                <w:sz w:val="16"/>
                <w:szCs w:val="28"/>
              </w:rPr>
              <w:t>0.568</w:t>
            </w:r>
          </w:p>
        </w:tc>
        <w:tc>
          <w:tcPr>
            <w:tcW w:w="5688" w:type="dxa"/>
            <w:tcMar>
              <w:top w:w="18" w:type="dxa"/>
              <w:left w:w="55" w:type="dxa"/>
              <w:bottom w:w="18" w:type="dxa"/>
              <w:right w:w="55" w:type="dxa"/>
            </w:tcMar>
            <w:vAlign w:val="center"/>
          </w:tcPr>
          <w:p w14:paraId="04E4552F">
            <w:pPr>
              <w:keepLines/>
              <w:spacing w:before="0" w:after="0" w:line="240" w:lineRule="auto"/>
              <w:jc w:val="left"/>
              <w:rPr>
                <w:color w:val="auto"/>
                <w:sz w:val="21"/>
                <w:szCs w:val="28"/>
              </w:rPr>
            </w:pPr>
            <w:r>
              <w:rPr>
                <w:rFonts w:ascii="Times New Roman" w:hAnsi="Times New Roman" w:eastAsia="宋体" w:cs="Times New Roman"/>
                <w:b w:val="0"/>
                <w:i w:val="0"/>
                <w:color w:val="auto"/>
                <w:sz w:val="16"/>
                <w:szCs w:val="28"/>
              </w:rPr>
              <w:t>Mostly domain-specific.</w:t>
            </w:r>
          </w:p>
        </w:tc>
      </w:tr>
    </w:tbl>
    <w:p w14:paraId="05DD3821">
      <w:pPr>
        <w:spacing w:before="60" w:after="80" w:line="240" w:lineRule="auto"/>
        <w:rPr>
          <w:color w:val="auto"/>
        </w:rPr>
      </w:pPr>
      <w:r>
        <w:rPr>
          <w:color w:val="auto"/>
        </w:rPr>
        <w:t>Note. M4 second-order CFA and M5 bifactor CFA did not terminate normally; no M5 fit statistics or bifactor indices are reported. M6 was retained as the primary structural model. Although M7 fitted slightly better, its general factor was concentrated in extracurricular and peer support (ωH = .484; ECV = .449; IECV ≥ .50 for 13/38 items) rather than spanning all five domains. Scores should therefore be interpreted as five subscales, and no total score should be calculated. Abbreviations are defined in Table S2.</w:t>
      </w:r>
    </w:p>
    <w:p w14:paraId="7ED35198">
      <w:pPr>
        <w:rPr>
          <w:color w:val="auto"/>
        </w:rPr>
      </w:pPr>
      <w:r>
        <w:rPr>
          <w:color w:val="auto"/>
        </w:rPr>
        <w:br w:type="page"/>
      </w:r>
    </w:p>
    <w:p w14:paraId="21DD07CE">
      <w:pPr>
        <w:pStyle w:val="3"/>
        <w:keepNext/>
        <w:keepLines/>
        <w:spacing w:before="0" w:after="120"/>
        <w:rPr>
          <w:color w:val="auto"/>
        </w:rPr>
      </w:pPr>
      <w:r>
        <w:rPr>
          <w:color w:val="auto"/>
        </w:rPr>
        <w:t>S6  14-day stability and mean change</w:t>
      </w:r>
    </w:p>
    <w:p w14:paraId="2CA9B36A">
      <w:pPr>
        <w:pStyle w:val="15"/>
        <w:keepNext/>
        <w:spacing w:before="60" w:after="80"/>
        <w:rPr>
          <w:b/>
          <w:i w:val="0"/>
          <w:color w:val="auto"/>
          <w:sz w:val="20"/>
          <w:szCs w:val="20"/>
        </w:rPr>
      </w:pPr>
      <w:r>
        <w:rPr>
          <w:b/>
          <w:i w:val="0"/>
          <w:color w:val="auto"/>
          <w:sz w:val="20"/>
          <w:szCs w:val="20"/>
        </w:rPr>
        <w:t>Table S6. Complete 14-day test-retest results</w:t>
      </w:r>
    </w:p>
    <w:p w14:paraId="467CFEEA">
      <w:pPr>
        <w:pStyle w:val="4"/>
        <w:keepNext/>
        <w:spacing w:before="100" w:after="60"/>
        <w:rPr>
          <w:color w:val="auto"/>
        </w:rPr>
      </w:pPr>
      <w:r>
        <w:rPr>
          <w:rFonts w:ascii="Times New Roman" w:hAnsi="Times New Roman" w:eastAsia="宋体" w:cs="Times New Roman"/>
          <w:b/>
          <w:i/>
          <w:color w:val="auto"/>
          <w:sz w:val="17"/>
        </w:rPr>
        <w:t>Panel A. Descriptive statistics and stability coefficients</w:t>
      </w:r>
    </w:p>
    <w:tbl>
      <w:tblPr>
        <w:tblStyle w:val="33"/>
        <w:tblW w:w="10943" w:type="dxa"/>
        <w:tblInd w:w="0" w:type="dxa"/>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1311"/>
        <w:gridCol w:w="964"/>
        <w:gridCol w:w="1253"/>
        <w:gridCol w:w="1211"/>
        <w:gridCol w:w="900"/>
        <w:gridCol w:w="900"/>
        <w:gridCol w:w="1757"/>
        <w:gridCol w:w="1179"/>
        <w:gridCol w:w="1468"/>
      </w:tblGrid>
      <w:tr w14:paraId="6999F79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PrEx>
        <w:trPr>
          <w:cantSplit/>
          <w:tblHeader/>
        </w:trPr>
        <w:tc>
          <w:tcPr>
            <w:tcW w:w="1311" w:type="dxa"/>
            <w:shd w:val="clear" w:color="auto" w:fill="E8EEF3"/>
            <w:tcMar>
              <w:top w:w="30" w:type="dxa"/>
              <w:left w:w="55" w:type="dxa"/>
              <w:bottom w:w="30" w:type="dxa"/>
              <w:right w:w="55" w:type="dxa"/>
            </w:tcMar>
            <w:vAlign w:val="center"/>
          </w:tcPr>
          <w:p w14:paraId="25B052AB">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Domain</w:t>
            </w:r>
          </w:p>
        </w:tc>
        <w:tc>
          <w:tcPr>
            <w:tcW w:w="964" w:type="dxa"/>
            <w:shd w:val="clear" w:color="auto" w:fill="E8EEF3"/>
            <w:tcMar>
              <w:top w:w="30" w:type="dxa"/>
              <w:left w:w="55" w:type="dxa"/>
              <w:bottom w:w="30" w:type="dxa"/>
              <w:right w:w="55" w:type="dxa"/>
            </w:tcMar>
            <w:vAlign w:val="center"/>
          </w:tcPr>
          <w:p w14:paraId="17910D49">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n</w:t>
            </w:r>
          </w:p>
        </w:tc>
        <w:tc>
          <w:tcPr>
            <w:tcW w:w="1253" w:type="dxa"/>
            <w:shd w:val="clear" w:color="auto" w:fill="E8EEF3"/>
            <w:tcMar>
              <w:top w:w="30" w:type="dxa"/>
              <w:left w:w="55" w:type="dxa"/>
              <w:bottom w:w="30" w:type="dxa"/>
              <w:right w:w="55" w:type="dxa"/>
            </w:tcMar>
            <w:vAlign w:val="center"/>
          </w:tcPr>
          <w:p w14:paraId="272AB8BF">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T1 M</w:t>
            </w:r>
          </w:p>
        </w:tc>
        <w:tc>
          <w:tcPr>
            <w:tcW w:w="1211" w:type="dxa"/>
            <w:shd w:val="clear" w:color="auto" w:fill="E8EEF3"/>
            <w:tcMar>
              <w:top w:w="30" w:type="dxa"/>
              <w:left w:w="55" w:type="dxa"/>
              <w:bottom w:w="30" w:type="dxa"/>
              <w:right w:w="55" w:type="dxa"/>
            </w:tcMar>
            <w:vAlign w:val="center"/>
          </w:tcPr>
          <w:p w14:paraId="1E96050B">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T1 SD</w:t>
            </w:r>
          </w:p>
        </w:tc>
        <w:tc>
          <w:tcPr>
            <w:tcW w:w="900" w:type="dxa"/>
            <w:shd w:val="clear" w:color="auto" w:fill="E8EEF3"/>
            <w:tcMar>
              <w:top w:w="30" w:type="dxa"/>
              <w:left w:w="55" w:type="dxa"/>
              <w:bottom w:w="30" w:type="dxa"/>
              <w:right w:w="55" w:type="dxa"/>
            </w:tcMar>
            <w:vAlign w:val="center"/>
          </w:tcPr>
          <w:p w14:paraId="63EFDBD2">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T2 M</w:t>
            </w:r>
          </w:p>
        </w:tc>
        <w:tc>
          <w:tcPr>
            <w:tcW w:w="900" w:type="dxa"/>
            <w:shd w:val="clear" w:color="auto" w:fill="E8EEF3"/>
            <w:tcMar>
              <w:top w:w="30" w:type="dxa"/>
              <w:left w:w="55" w:type="dxa"/>
              <w:bottom w:w="30" w:type="dxa"/>
              <w:right w:w="55" w:type="dxa"/>
            </w:tcMar>
            <w:vAlign w:val="center"/>
          </w:tcPr>
          <w:p w14:paraId="6C85FA9D">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T2 SD</w:t>
            </w:r>
          </w:p>
        </w:tc>
        <w:tc>
          <w:tcPr>
            <w:tcW w:w="1757" w:type="dxa"/>
            <w:shd w:val="clear" w:color="auto" w:fill="E8EEF3"/>
            <w:tcMar>
              <w:top w:w="30" w:type="dxa"/>
              <w:left w:w="55" w:type="dxa"/>
              <w:bottom w:w="30" w:type="dxa"/>
              <w:right w:w="55" w:type="dxa"/>
            </w:tcMar>
            <w:vAlign w:val="center"/>
          </w:tcPr>
          <w:p w14:paraId="5FAEC6EB">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ICC(A,1) [95% CI]</w:t>
            </w:r>
          </w:p>
        </w:tc>
        <w:tc>
          <w:tcPr>
            <w:tcW w:w="1179" w:type="dxa"/>
            <w:shd w:val="clear" w:color="auto" w:fill="E8EEF3"/>
            <w:tcMar>
              <w:top w:w="30" w:type="dxa"/>
              <w:left w:w="55" w:type="dxa"/>
              <w:bottom w:w="30" w:type="dxa"/>
              <w:right w:w="55" w:type="dxa"/>
            </w:tcMar>
            <w:vAlign w:val="center"/>
          </w:tcPr>
          <w:p w14:paraId="5C1ECAAF">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ICC(C,1)</w:t>
            </w:r>
          </w:p>
        </w:tc>
        <w:tc>
          <w:tcPr>
            <w:tcW w:w="1468" w:type="dxa"/>
            <w:shd w:val="clear" w:color="auto" w:fill="E8EEF3"/>
            <w:tcMar>
              <w:top w:w="30" w:type="dxa"/>
              <w:left w:w="55" w:type="dxa"/>
              <w:bottom w:w="30" w:type="dxa"/>
              <w:right w:w="55" w:type="dxa"/>
            </w:tcMar>
            <w:vAlign w:val="center"/>
          </w:tcPr>
          <w:p w14:paraId="46727B86">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Pearson r</w:t>
            </w:r>
          </w:p>
        </w:tc>
      </w:tr>
      <w:tr w14:paraId="0B38BFE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311" w:type="dxa"/>
            <w:tcMar>
              <w:top w:w="18" w:type="dxa"/>
              <w:left w:w="55" w:type="dxa"/>
              <w:bottom w:w="18" w:type="dxa"/>
              <w:right w:w="55" w:type="dxa"/>
            </w:tcMar>
            <w:vAlign w:val="center"/>
          </w:tcPr>
          <w:p w14:paraId="7D5319F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CUR</w:t>
            </w:r>
          </w:p>
        </w:tc>
        <w:tc>
          <w:tcPr>
            <w:tcW w:w="964" w:type="dxa"/>
            <w:tcMar>
              <w:top w:w="18" w:type="dxa"/>
              <w:left w:w="55" w:type="dxa"/>
              <w:bottom w:w="18" w:type="dxa"/>
              <w:right w:w="55" w:type="dxa"/>
            </w:tcMar>
            <w:vAlign w:val="center"/>
          </w:tcPr>
          <w:p w14:paraId="6EAE6078">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178</w:t>
            </w:r>
          </w:p>
        </w:tc>
        <w:tc>
          <w:tcPr>
            <w:tcW w:w="1253" w:type="dxa"/>
            <w:tcMar>
              <w:top w:w="18" w:type="dxa"/>
              <w:left w:w="55" w:type="dxa"/>
              <w:bottom w:w="18" w:type="dxa"/>
              <w:right w:w="55" w:type="dxa"/>
            </w:tcMar>
            <w:vAlign w:val="center"/>
          </w:tcPr>
          <w:p w14:paraId="043E877C">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4.10</w:t>
            </w:r>
          </w:p>
        </w:tc>
        <w:tc>
          <w:tcPr>
            <w:tcW w:w="1211" w:type="dxa"/>
            <w:tcMar>
              <w:top w:w="18" w:type="dxa"/>
              <w:left w:w="55" w:type="dxa"/>
              <w:bottom w:w="18" w:type="dxa"/>
              <w:right w:w="55" w:type="dxa"/>
            </w:tcMar>
            <w:vAlign w:val="center"/>
          </w:tcPr>
          <w:p w14:paraId="2AD61DCC">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0.45</w:t>
            </w:r>
          </w:p>
        </w:tc>
        <w:tc>
          <w:tcPr>
            <w:tcW w:w="900" w:type="dxa"/>
            <w:tcMar>
              <w:top w:w="18" w:type="dxa"/>
              <w:left w:w="55" w:type="dxa"/>
              <w:bottom w:w="18" w:type="dxa"/>
              <w:right w:w="55" w:type="dxa"/>
            </w:tcMar>
            <w:vAlign w:val="center"/>
          </w:tcPr>
          <w:p w14:paraId="3DECEE7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4.00</w:t>
            </w:r>
          </w:p>
        </w:tc>
        <w:tc>
          <w:tcPr>
            <w:tcW w:w="900" w:type="dxa"/>
            <w:tcMar>
              <w:top w:w="18" w:type="dxa"/>
              <w:left w:w="55" w:type="dxa"/>
              <w:bottom w:w="18" w:type="dxa"/>
              <w:right w:w="55" w:type="dxa"/>
            </w:tcMar>
            <w:vAlign w:val="center"/>
          </w:tcPr>
          <w:p w14:paraId="7D0DB05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0.36</w:t>
            </w:r>
          </w:p>
        </w:tc>
        <w:tc>
          <w:tcPr>
            <w:tcW w:w="1757" w:type="dxa"/>
            <w:tcMar>
              <w:top w:w="18" w:type="dxa"/>
              <w:left w:w="55" w:type="dxa"/>
              <w:bottom w:w="18" w:type="dxa"/>
              <w:right w:w="55" w:type="dxa"/>
            </w:tcMar>
            <w:vAlign w:val="center"/>
          </w:tcPr>
          <w:p w14:paraId="3F97BFB5">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0.730 [0.639, 0.792]</w:t>
            </w:r>
          </w:p>
        </w:tc>
        <w:tc>
          <w:tcPr>
            <w:tcW w:w="1179" w:type="dxa"/>
            <w:tcMar>
              <w:top w:w="18" w:type="dxa"/>
              <w:left w:w="55" w:type="dxa"/>
              <w:bottom w:w="18" w:type="dxa"/>
              <w:right w:w="55" w:type="dxa"/>
            </w:tcMar>
            <w:vAlign w:val="center"/>
          </w:tcPr>
          <w:p w14:paraId="717ED79B">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0.751</w:t>
            </w:r>
          </w:p>
        </w:tc>
        <w:tc>
          <w:tcPr>
            <w:tcW w:w="1468" w:type="dxa"/>
            <w:tcMar>
              <w:top w:w="18" w:type="dxa"/>
              <w:left w:w="55" w:type="dxa"/>
              <w:bottom w:w="18" w:type="dxa"/>
              <w:right w:w="55" w:type="dxa"/>
            </w:tcMar>
            <w:vAlign w:val="center"/>
          </w:tcPr>
          <w:p w14:paraId="29FC1B85">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0.770</w:t>
            </w:r>
          </w:p>
        </w:tc>
      </w:tr>
      <w:tr w14:paraId="0E486A5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311" w:type="dxa"/>
            <w:shd w:val="clear" w:color="auto" w:fill="F5F7F9"/>
            <w:tcMar>
              <w:top w:w="18" w:type="dxa"/>
              <w:left w:w="55" w:type="dxa"/>
              <w:bottom w:w="18" w:type="dxa"/>
              <w:right w:w="55" w:type="dxa"/>
            </w:tcMar>
            <w:vAlign w:val="center"/>
          </w:tcPr>
          <w:p w14:paraId="78302855">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EXT</w:t>
            </w:r>
          </w:p>
        </w:tc>
        <w:tc>
          <w:tcPr>
            <w:tcW w:w="964" w:type="dxa"/>
            <w:shd w:val="clear" w:color="auto" w:fill="F5F7F9"/>
            <w:tcMar>
              <w:top w:w="18" w:type="dxa"/>
              <w:left w:w="55" w:type="dxa"/>
              <w:bottom w:w="18" w:type="dxa"/>
              <w:right w:w="55" w:type="dxa"/>
            </w:tcMar>
            <w:vAlign w:val="center"/>
          </w:tcPr>
          <w:p w14:paraId="63FDC92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178</w:t>
            </w:r>
          </w:p>
        </w:tc>
        <w:tc>
          <w:tcPr>
            <w:tcW w:w="1253" w:type="dxa"/>
            <w:shd w:val="clear" w:color="auto" w:fill="F5F7F9"/>
            <w:tcMar>
              <w:top w:w="18" w:type="dxa"/>
              <w:left w:w="55" w:type="dxa"/>
              <w:bottom w:w="18" w:type="dxa"/>
              <w:right w:w="55" w:type="dxa"/>
            </w:tcMar>
            <w:vAlign w:val="center"/>
          </w:tcPr>
          <w:p w14:paraId="585D8DA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3.80</w:t>
            </w:r>
          </w:p>
        </w:tc>
        <w:tc>
          <w:tcPr>
            <w:tcW w:w="1211" w:type="dxa"/>
            <w:shd w:val="clear" w:color="auto" w:fill="F5F7F9"/>
            <w:tcMar>
              <w:top w:w="18" w:type="dxa"/>
              <w:left w:w="55" w:type="dxa"/>
              <w:bottom w:w="18" w:type="dxa"/>
              <w:right w:w="55" w:type="dxa"/>
            </w:tcMar>
            <w:vAlign w:val="center"/>
          </w:tcPr>
          <w:p w14:paraId="6837B62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0.60</w:t>
            </w:r>
          </w:p>
        </w:tc>
        <w:tc>
          <w:tcPr>
            <w:tcW w:w="900" w:type="dxa"/>
            <w:shd w:val="clear" w:color="auto" w:fill="F5F7F9"/>
            <w:tcMar>
              <w:top w:w="18" w:type="dxa"/>
              <w:left w:w="55" w:type="dxa"/>
              <w:bottom w:w="18" w:type="dxa"/>
              <w:right w:w="55" w:type="dxa"/>
            </w:tcMar>
            <w:vAlign w:val="center"/>
          </w:tcPr>
          <w:p w14:paraId="7AD5612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3.40</w:t>
            </w:r>
          </w:p>
        </w:tc>
        <w:tc>
          <w:tcPr>
            <w:tcW w:w="900" w:type="dxa"/>
            <w:shd w:val="clear" w:color="auto" w:fill="F5F7F9"/>
            <w:tcMar>
              <w:top w:w="18" w:type="dxa"/>
              <w:left w:w="55" w:type="dxa"/>
              <w:bottom w:w="18" w:type="dxa"/>
              <w:right w:w="55" w:type="dxa"/>
            </w:tcMar>
            <w:vAlign w:val="center"/>
          </w:tcPr>
          <w:p w14:paraId="073C1978">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0.58</w:t>
            </w:r>
          </w:p>
        </w:tc>
        <w:tc>
          <w:tcPr>
            <w:tcW w:w="1757" w:type="dxa"/>
            <w:shd w:val="clear" w:color="auto" w:fill="F5F7F9"/>
            <w:tcMar>
              <w:top w:w="18" w:type="dxa"/>
              <w:left w:w="55" w:type="dxa"/>
              <w:bottom w:w="18" w:type="dxa"/>
              <w:right w:w="55" w:type="dxa"/>
            </w:tcMar>
            <w:vAlign w:val="center"/>
          </w:tcPr>
          <w:p w14:paraId="05CA854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0.677 [0.628, 0.718]</w:t>
            </w:r>
          </w:p>
        </w:tc>
        <w:tc>
          <w:tcPr>
            <w:tcW w:w="1179" w:type="dxa"/>
            <w:shd w:val="clear" w:color="auto" w:fill="F5F7F9"/>
            <w:tcMar>
              <w:top w:w="18" w:type="dxa"/>
              <w:left w:w="55" w:type="dxa"/>
              <w:bottom w:w="18" w:type="dxa"/>
              <w:right w:w="55" w:type="dxa"/>
            </w:tcMar>
            <w:vAlign w:val="center"/>
          </w:tcPr>
          <w:p w14:paraId="7739A5AC">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0.836</w:t>
            </w:r>
          </w:p>
        </w:tc>
        <w:tc>
          <w:tcPr>
            <w:tcW w:w="1468" w:type="dxa"/>
            <w:shd w:val="clear" w:color="auto" w:fill="F5F7F9"/>
            <w:tcMar>
              <w:top w:w="18" w:type="dxa"/>
              <w:left w:w="55" w:type="dxa"/>
              <w:bottom w:w="18" w:type="dxa"/>
              <w:right w:w="55" w:type="dxa"/>
            </w:tcMar>
            <w:vAlign w:val="center"/>
          </w:tcPr>
          <w:p w14:paraId="5344EF53">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0.837</w:t>
            </w:r>
          </w:p>
        </w:tc>
      </w:tr>
      <w:tr w14:paraId="70D443B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311" w:type="dxa"/>
            <w:tcMar>
              <w:top w:w="18" w:type="dxa"/>
              <w:left w:w="55" w:type="dxa"/>
              <w:bottom w:w="18" w:type="dxa"/>
              <w:right w:w="55" w:type="dxa"/>
            </w:tcMar>
            <w:vAlign w:val="center"/>
          </w:tcPr>
          <w:p w14:paraId="3EF6B20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PEER</w:t>
            </w:r>
          </w:p>
        </w:tc>
        <w:tc>
          <w:tcPr>
            <w:tcW w:w="964" w:type="dxa"/>
            <w:tcMar>
              <w:top w:w="18" w:type="dxa"/>
              <w:left w:w="55" w:type="dxa"/>
              <w:bottom w:w="18" w:type="dxa"/>
              <w:right w:w="55" w:type="dxa"/>
            </w:tcMar>
            <w:vAlign w:val="center"/>
          </w:tcPr>
          <w:p w14:paraId="72A5792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178</w:t>
            </w:r>
          </w:p>
        </w:tc>
        <w:tc>
          <w:tcPr>
            <w:tcW w:w="1253" w:type="dxa"/>
            <w:tcMar>
              <w:top w:w="18" w:type="dxa"/>
              <w:left w:w="55" w:type="dxa"/>
              <w:bottom w:w="18" w:type="dxa"/>
              <w:right w:w="55" w:type="dxa"/>
            </w:tcMar>
            <w:vAlign w:val="center"/>
          </w:tcPr>
          <w:p w14:paraId="148A8F5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3.69</w:t>
            </w:r>
          </w:p>
        </w:tc>
        <w:tc>
          <w:tcPr>
            <w:tcW w:w="1211" w:type="dxa"/>
            <w:tcMar>
              <w:top w:w="18" w:type="dxa"/>
              <w:left w:w="55" w:type="dxa"/>
              <w:bottom w:w="18" w:type="dxa"/>
              <w:right w:w="55" w:type="dxa"/>
            </w:tcMar>
            <w:vAlign w:val="center"/>
          </w:tcPr>
          <w:p w14:paraId="75F278E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0.81</w:t>
            </w:r>
          </w:p>
        </w:tc>
        <w:tc>
          <w:tcPr>
            <w:tcW w:w="900" w:type="dxa"/>
            <w:tcMar>
              <w:top w:w="18" w:type="dxa"/>
              <w:left w:w="55" w:type="dxa"/>
              <w:bottom w:w="18" w:type="dxa"/>
              <w:right w:w="55" w:type="dxa"/>
            </w:tcMar>
            <w:vAlign w:val="center"/>
          </w:tcPr>
          <w:p w14:paraId="62F4B7B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3.52</w:t>
            </w:r>
          </w:p>
        </w:tc>
        <w:tc>
          <w:tcPr>
            <w:tcW w:w="900" w:type="dxa"/>
            <w:tcMar>
              <w:top w:w="18" w:type="dxa"/>
              <w:left w:w="55" w:type="dxa"/>
              <w:bottom w:w="18" w:type="dxa"/>
              <w:right w:w="55" w:type="dxa"/>
            </w:tcMar>
            <w:vAlign w:val="center"/>
          </w:tcPr>
          <w:p w14:paraId="24ABEE59">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0.53</w:t>
            </w:r>
          </w:p>
        </w:tc>
        <w:tc>
          <w:tcPr>
            <w:tcW w:w="1757" w:type="dxa"/>
            <w:tcMar>
              <w:top w:w="18" w:type="dxa"/>
              <w:left w:w="55" w:type="dxa"/>
              <w:bottom w:w="18" w:type="dxa"/>
              <w:right w:w="55" w:type="dxa"/>
            </w:tcMar>
            <w:vAlign w:val="center"/>
          </w:tcPr>
          <w:p w14:paraId="038EB96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0.803 [0.765, 0.833]</w:t>
            </w:r>
          </w:p>
        </w:tc>
        <w:tc>
          <w:tcPr>
            <w:tcW w:w="1179" w:type="dxa"/>
            <w:tcMar>
              <w:top w:w="18" w:type="dxa"/>
              <w:left w:w="55" w:type="dxa"/>
              <w:bottom w:w="18" w:type="dxa"/>
              <w:right w:w="55" w:type="dxa"/>
            </w:tcMar>
            <w:vAlign w:val="center"/>
          </w:tcPr>
          <w:p w14:paraId="63EE871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0.826</w:t>
            </w:r>
          </w:p>
        </w:tc>
        <w:tc>
          <w:tcPr>
            <w:tcW w:w="1468" w:type="dxa"/>
            <w:tcMar>
              <w:top w:w="18" w:type="dxa"/>
              <w:left w:w="55" w:type="dxa"/>
              <w:bottom w:w="18" w:type="dxa"/>
              <w:right w:w="55" w:type="dxa"/>
            </w:tcMar>
            <w:vAlign w:val="center"/>
          </w:tcPr>
          <w:p w14:paraId="585DD71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0.900</w:t>
            </w:r>
          </w:p>
        </w:tc>
      </w:tr>
      <w:tr w14:paraId="4EF6C68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311" w:type="dxa"/>
            <w:shd w:val="clear" w:color="auto" w:fill="F5F7F9"/>
            <w:tcMar>
              <w:top w:w="18" w:type="dxa"/>
              <w:left w:w="55" w:type="dxa"/>
              <w:bottom w:w="18" w:type="dxa"/>
              <w:right w:w="55" w:type="dxa"/>
            </w:tcMar>
            <w:vAlign w:val="center"/>
          </w:tcPr>
          <w:p w14:paraId="1BB8C5E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CULT</w:t>
            </w:r>
          </w:p>
        </w:tc>
        <w:tc>
          <w:tcPr>
            <w:tcW w:w="964" w:type="dxa"/>
            <w:shd w:val="clear" w:color="auto" w:fill="F5F7F9"/>
            <w:tcMar>
              <w:top w:w="18" w:type="dxa"/>
              <w:left w:w="55" w:type="dxa"/>
              <w:bottom w:w="18" w:type="dxa"/>
              <w:right w:w="55" w:type="dxa"/>
            </w:tcMar>
            <w:vAlign w:val="center"/>
          </w:tcPr>
          <w:p w14:paraId="23A04FD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178</w:t>
            </w:r>
          </w:p>
        </w:tc>
        <w:tc>
          <w:tcPr>
            <w:tcW w:w="1253" w:type="dxa"/>
            <w:shd w:val="clear" w:color="auto" w:fill="F5F7F9"/>
            <w:tcMar>
              <w:top w:w="18" w:type="dxa"/>
              <w:left w:w="55" w:type="dxa"/>
              <w:bottom w:w="18" w:type="dxa"/>
              <w:right w:w="55" w:type="dxa"/>
            </w:tcMar>
            <w:vAlign w:val="center"/>
          </w:tcPr>
          <w:p w14:paraId="348D439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2.99</w:t>
            </w:r>
          </w:p>
        </w:tc>
        <w:tc>
          <w:tcPr>
            <w:tcW w:w="1211" w:type="dxa"/>
            <w:shd w:val="clear" w:color="auto" w:fill="F5F7F9"/>
            <w:tcMar>
              <w:top w:w="18" w:type="dxa"/>
              <w:left w:w="55" w:type="dxa"/>
              <w:bottom w:w="18" w:type="dxa"/>
              <w:right w:w="55" w:type="dxa"/>
            </w:tcMar>
            <w:vAlign w:val="center"/>
          </w:tcPr>
          <w:p w14:paraId="61043D5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0.54</w:t>
            </w:r>
          </w:p>
        </w:tc>
        <w:tc>
          <w:tcPr>
            <w:tcW w:w="900" w:type="dxa"/>
            <w:shd w:val="clear" w:color="auto" w:fill="F5F7F9"/>
            <w:tcMar>
              <w:top w:w="18" w:type="dxa"/>
              <w:left w:w="55" w:type="dxa"/>
              <w:bottom w:w="18" w:type="dxa"/>
              <w:right w:w="55" w:type="dxa"/>
            </w:tcMar>
            <w:vAlign w:val="center"/>
          </w:tcPr>
          <w:p w14:paraId="512D8F87">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3.03</w:t>
            </w:r>
          </w:p>
        </w:tc>
        <w:tc>
          <w:tcPr>
            <w:tcW w:w="900" w:type="dxa"/>
            <w:shd w:val="clear" w:color="auto" w:fill="F5F7F9"/>
            <w:tcMar>
              <w:top w:w="18" w:type="dxa"/>
              <w:left w:w="55" w:type="dxa"/>
              <w:bottom w:w="18" w:type="dxa"/>
              <w:right w:w="55" w:type="dxa"/>
            </w:tcMar>
            <w:vAlign w:val="center"/>
          </w:tcPr>
          <w:p w14:paraId="6C22928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0.48</w:t>
            </w:r>
          </w:p>
        </w:tc>
        <w:tc>
          <w:tcPr>
            <w:tcW w:w="1757" w:type="dxa"/>
            <w:shd w:val="clear" w:color="auto" w:fill="F5F7F9"/>
            <w:tcMar>
              <w:top w:w="18" w:type="dxa"/>
              <w:left w:w="55" w:type="dxa"/>
              <w:bottom w:w="18" w:type="dxa"/>
              <w:right w:w="55" w:type="dxa"/>
            </w:tcMar>
            <w:vAlign w:val="center"/>
          </w:tcPr>
          <w:p w14:paraId="442A052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0.880 [0.843, 0.907]</w:t>
            </w:r>
          </w:p>
        </w:tc>
        <w:tc>
          <w:tcPr>
            <w:tcW w:w="1179" w:type="dxa"/>
            <w:shd w:val="clear" w:color="auto" w:fill="F5F7F9"/>
            <w:tcMar>
              <w:top w:w="18" w:type="dxa"/>
              <w:left w:w="55" w:type="dxa"/>
              <w:bottom w:w="18" w:type="dxa"/>
              <w:right w:w="55" w:type="dxa"/>
            </w:tcMar>
            <w:vAlign w:val="center"/>
          </w:tcPr>
          <w:p w14:paraId="25ACCF9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0.882</w:t>
            </w:r>
          </w:p>
        </w:tc>
        <w:tc>
          <w:tcPr>
            <w:tcW w:w="1468" w:type="dxa"/>
            <w:shd w:val="clear" w:color="auto" w:fill="F5F7F9"/>
            <w:tcMar>
              <w:top w:w="18" w:type="dxa"/>
              <w:left w:w="55" w:type="dxa"/>
              <w:bottom w:w="18" w:type="dxa"/>
              <w:right w:w="55" w:type="dxa"/>
            </w:tcMar>
            <w:vAlign w:val="center"/>
          </w:tcPr>
          <w:p w14:paraId="357E1AB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0.888</w:t>
            </w:r>
          </w:p>
        </w:tc>
      </w:tr>
      <w:tr w14:paraId="005F2EF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311" w:type="dxa"/>
            <w:tcMar>
              <w:top w:w="18" w:type="dxa"/>
              <w:left w:w="55" w:type="dxa"/>
              <w:bottom w:w="18" w:type="dxa"/>
              <w:right w:w="55" w:type="dxa"/>
            </w:tcMar>
            <w:vAlign w:val="center"/>
          </w:tcPr>
          <w:p w14:paraId="48D950BC">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INST</w:t>
            </w:r>
          </w:p>
        </w:tc>
        <w:tc>
          <w:tcPr>
            <w:tcW w:w="964" w:type="dxa"/>
            <w:tcMar>
              <w:top w:w="18" w:type="dxa"/>
              <w:left w:w="55" w:type="dxa"/>
              <w:bottom w:w="18" w:type="dxa"/>
              <w:right w:w="55" w:type="dxa"/>
            </w:tcMar>
            <w:vAlign w:val="center"/>
          </w:tcPr>
          <w:p w14:paraId="11A08FBB">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178</w:t>
            </w:r>
          </w:p>
        </w:tc>
        <w:tc>
          <w:tcPr>
            <w:tcW w:w="1253" w:type="dxa"/>
            <w:tcMar>
              <w:top w:w="18" w:type="dxa"/>
              <w:left w:w="55" w:type="dxa"/>
              <w:bottom w:w="18" w:type="dxa"/>
              <w:right w:w="55" w:type="dxa"/>
            </w:tcMar>
            <w:vAlign w:val="center"/>
          </w:tcPr>
          <w:p w14:paraId="613D3457">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2.34</w:t>
            </w:r>
          </w:p>
        </w:tc>
        <w:tc>
          <w:tcPr>
            <w:tcW w:w="1211" w:type="dxa"/>
            <w:tcMar>
              <w:top w:w="18" w:type="dxa"/>
              <w:left w:w="55" w:type="dxa"/>
              <w:bottom w:w="18" w:type="dxa"/>
              <w:right w:w="55" w:type="dxa"/>
            </w:tcMar>
            <w:vAlign w:val="center"/>
          </w:tcPr>
          <w:p w14:paraId="1A47A179">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0.66</w:t>
            </w:r>
          </w:p>
        </w:tc>
        <w:tc>
          <w:tcPr>
            <w:tcW w:w="900" w:type="dxa"/>
            <w:tcMar>
              <w:top w:w="18" w:type="dxa"/>
              <w:left w:w="55" w:type="dxa"/>
              <w:bottom w:w="18" w:type="dxa"/>
              <w:right w:w="55" w:type="dxa"/>
            </w:tcMar>
            <w:vAlign w:val="center"/>
          </w:tcPr>
          <w:p w14:paraId="5BD59F2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2.23</w:t>
            </w:r>
          </w:p>
        </w:tc>
        <w:tc>
          <w:tcPr>
            <w:tcW w:w="900" w:type="dxa"/>
            <w:tcMar>
              <w:top w:w="18" w:type="dxa"/>
              <w:left w:w="55" w:type="dxa"/>
              <w:bottom w:w="18" w:type="dxa"/>
              <w:right w:w="55" w:type="dxa"/>
            </w:tcMar>
            <w:vAlign w:val="center"/>
          </w:tcPr>
          <w:p w14:paraId="3A5BC88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0.50</w:t>
            </w:r>
          </w:p>
        </w:tc>
        <w:tc>
          <w:tcPr>
            <w:tcW w:w="1757" w:type="dxa"/>
            <w:tcMar>
              <w:top w:w="18" w:type="dxa"/>
              <w:left w:w="55" w:type="dxa"/>
              <w:bottom w:w="18" w:type="dxa"/>
              <w:right w:w="55" w:type="dxa"/>
            </w:tcMar>
            <w:vAlign w:val="center"/>
          </w:tcPr>
          <w:p w14:paraId="2C9CCC3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0.765 [0.703, 0.811]</w:t>
            </w:r>
          </w:p>
        </w:tc>
        <w:tc>
          <w:tcPr>
            <w:tcW w:w="1179" w:type="dxa"/>
            <w:tcMar>
              <w:top w:w="18" w:type="dxa"/>
              <w:left w:w="55" w:type="dxa"/>
              <w:bottom w:w="18" w:type="dxa"/>
              <w:right w:w="55" w:type="dxa"/>
            </w:tcMar>
            <w:vAlign w:val="center"/>
          </w:tcPr>
          <w:p w14:paraId="29B6056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0.780</w:t>
            </w:r>
          </w:p>
        </w:tc>
        <w:tc>
          <w:tcPr>
            <w:tcW w:w="1468" w:type="dxa"/>
            <w:tcMar>
              <w:top w:w="18" w:type="dxa"/>
              <w:left w:w="55" w:type="dxa"/>
              <w:bottom w:w="18" w:type="dxa"/>
              <w:right w:w="55" w:type="dxa"/>
            </w:tcMar>
            <w:vAlign w:val="center"/>
          </w:tcPr>
          <w:p w14:paraId="22FAEC7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0.810</w:t>
            </w:r>
          </w:p>
        </w:tc>
      </w:tr>
    </w:tbl>
    <w:p w14:paraId="4C6A2FCC">
      <w:pPr>
        <w:pStyle w:val="4"/>
        <w:keepNext/>
        <w:spacing w:before="100" w:after="60"/>
        <w:rPr>
          <w:color w:val="auto"/>
        </w:rPr>
      </w:pPr>
      <w:r>
        <w:rPr>
          <w:rFonts w:ascii="Times New Roman" w:hAnsi="Times New Roman" w:eastAsia="宋体" w:cs="Times New Roman"/>
          <w:b/>
          <w:i/>
          <w:color w:val="auto"/>
          <w:sz w:val="17"/>
        </w:rPr>
        <w:t>Panel B. Mean change, multiplicity-adjusted inference, and absolute-error indices</w:t>
      </w:r>
    </w:p>
    <w:tbl>
      <w:tblPr>
        <w:tblStyle w:val="33"/>
        <w:tblW w:w="10291" w:type="dxa"/>
        <w:tblInd w:w="0" w:type="dxa"/>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1258"/>
        <w:gridCol w:w="1404"/>
        <w:gridCol w:w="1586"/>
        <w:gridCol w:w="1125"/>
        <w:gridCol w:w="1221"/>
        <w:gridCol w:w="1050"/>
        <w:gridCol w:w="1393"/>
        <w:gridCol w:w="1254"/>
      </w:tblGrid>
      <w:tr w14:paraId="0F7B5E5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trPr>
        <w:tc>
          <w:tcPr>
            <w:tcW w:w="1258" w:type="dxa"/>
            <w:shd w:val="clear" w:color="auto" w:fill="E8EEF3"/>
            <w:tcMar>
              <w:top w:w="30" w:type="dxa"/>
              <w:left w:w="55" w:type="dxa"/>
              <w:bottom w:w="30" w:type="dxa"/>
              <w:right w:w="55" w:type="dxa"/>
            </w:tcMar>
            <w:vAlign w:val="center"/>
          </w:tcPr>
          <w:p w14:paraId="0C34725A">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Domain</w:t>
            </w:r>
          </w:p>
        </w:tc>
        <w:tc>
          <w:tcPr>
            <w:tcW w:w="1404" w:type="dxa"/>
            <w:shd w:val="clear" w:color="auto" w:fill="E8EEF3"/>
            <w:tcMar>
              <w:top w:w="30" w:type="dxa"/>
              <w:left w:w="55" w:type="dxa"/>
              <w:bottom w:w="30" w:type="dxa"/>
              <w:right w:w="55" w:type="dxa"/>
            </w:tcMar>
            <w:vAlign w:val="center"/>
          </w:tcPr>
          <w:p w14:paraId="0A63A4CC">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ΔM (T2-T1)</w:t>
            </w:r>
          </w:p>
        </w:tc>
        <w:tc>
          <w:tcPr>
            <w:tcW w:w="1586" w:type="dxa"/>
            <w:shd w:val="clear" w:color="auto" w:fill="E8EEF3"/>
            <w:tcMar>
              <w:top w:w="30" w:type="dxa"/>
              <w:left w:w="55" w:type="dxa"/>
              <w:bottom w:w="30" w:type="dxa"/>
              <w:right w:w="55" w:type="dxa"/>
            </w:tcMar>
            <w:vAlign w:val="center"/>
          </w:tcPr>
          <w:p w14:paraId="7F107F0B">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Paired t</w:t>
            </w:r>
          </w:p>
        </w:tc>
        <w:tc>
          <w:tcPr>
            <w:tcW w:w="1125" w:type="dxa"/>
            <w:shd w:val="clear" w:color="auto" w:fill="E8EEF3"/>
            <w:tcMar>
              <w:top w:w="30" w:type="dxa"/>
              <w:left w:w="55" w:type="dxa"/>
              <w:bottom w:w="30" w:type="dxa"/>
              <w:right w:w="55" w:type="dxa"/>
            </w:tcMar>
            <w:vAlign w:val="center"/>
          </w:tcPr>
          <w:p w14:paraId="09592F94">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Holm p</w:t>
            </w:r>
          </w:p>
        </w:tc>
        <w:tc>
          <w:tcPr>
            <w:tcW w:w="1221" w:type="dxa"/>
            <w:shd w:val="clear" w:color="auto" w:fill="E8EEF3"/>
            <w:tcMar>
              <w:top w:w="30" w:type="dxa"/>
              <w:left w:w="55" w:type="dxa"/>
              <w:bottom w:w="30" w:type="dxa"/>
              <w:right w:w="55" w:type="dxa"/>
            </w:tcMar>
            <w:vAlign w:val="center"/>
          </w:tcPr>
          <w:p w14:paraId="17E20BBC">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dz</w:t>
            </w:r>
          </w:p>
        </w:tc>
        <w:tc>
          <w:tcPr>
            <w:tcW w:w="1050" w:type="dxa"/>
            <w:shd w:val="clear" w:color="auto" w:fill="E8EEF3"/>
            <w:tcMar>
              <w:top w:w="30" w:type="dxa"/>
              <w:left w:w="55" w:type="dxa"/>
              <w:bottom w:w="30" w:type="dxa"/>
              <w:right w:w="55" w:type="dxa"/>
            </w:tcMar>
            <w:vAlign w:val="center"/>
          </w:tcPr>
          <w:p w14:paraId="34C4595A">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SEM</w:t>
            </w:r>
          </w:p>
        </w:tc>
        <w:tc>
          <w:tcPr>
            <w:tcW w:w="1393" w:type="dxa"/>
            <w:shd w:val="clear" w:color="auto" w:fill="E8EEF3"/>
            <w:tcMar>
              <w:top w:w="30" w:type="dxa"/>
              <w:left w:w="55" w:type="dxa"/>
              <w:bottom w:w="30" w:type="dxa"/>
              <w:right w:w="55" w:type="dxa"/>
            </w:tcMar>
            <w:vAlign w:val="center"/>
          </w:tcPr>
          <w:p w14:paraId="32C1DFF7">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MDC95</w:t>
            </w:r>
          </w:p>
        </w:tc>
        <w:tc>
          <w:tcPr>
            <w:tcW w:w="1254" w:type="dxa"/>
            <w:shd w:val="clear" w:color="auto" w:fill="E8EEF3"/>
            <w:tcMar>
              <w:top w:w="30" w:type="dxa"/>
              <w:left w:w="55" w:type="dxa"/>
              <w:bottom w:w="30" w:type="dxa"/>
              <w:right w:w="55" w:type="dxa"/>
            </w:tcMar>
            <w:vAlign w:val="center"/>
          </w:tcPr>
          <w:p w14:paraId="42F912A0">
            <w:pPr>
              <w:keepLines/>
              <w:spacing w:before="0" w:after="0" w:line="240" w:lineRule="auto"/>
              <w:jc w:val="center"/>
              <w:rPr>
                <w:color w:val="auto"/>
                <w:sz w:val="21"/>
                <w:szCs w:val="28"/>
              </w:rPr>
            </w:pPr>
            <w:r>
              <w:rPr>
                <w:rFonts w:ascii="Times New Roman" w:hAnsi="Times New Roman" w:eastAsia="宋体" w:cs="Times New Roman"/>
                <w:b/>
                <w:i w:val="0"/>
                <w:color w:val="auto"/>
                <w:sz w:val="18"/>
                <w:szCs w:val="28"/>
              </w:rPr>
              <w:t>T2 α</w:t>
            </w:r>
          </w:p>
        </w:tc>
      </w:tr>
      <w:tr w14:paraId="69B14B0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258" w:type="dxa"/>
            <w:tcMar>
              <w:top w:w="18" w:type="dxa"/>
              <w:left w:w="55" w:type="dxa"/>
              <w:bottom w:w="18" w:type="dxa"/>
              <w:right w:w="55" w:type="dxa"/>
            </w:tcMar>
            <w:vAlign w:val="center"/>
          </w:tcPr>
          <w:p w14:paraId="21285F2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CUR</w:t>
            </w:r>
          </w:p>
        </w:tc>
        <w:tc>
          <w:tcPr>
            <w:tcW w:w="1404" w:type="dxa"/>
            <w:tcMar>
              <w:top w:w="18" w:type="dxa"/>
              <w:left w:w="55" w:type="dxa"/>
              <w:bottom w:w="18" w:type="dxa"/>
              <w:right w:w="55" w:type="dxa"/>
            </w:tcMar>
            <w:vAlign w:val="center"/>
          </w:tcPr>
          <w:p w14:paraId="36B698CB">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-0.100</w:t>
            </w:r>
          </w:p>
        </w:tc>
        <w:tc>
          <w:tcPr>
            <w:tcW w:w="1586" w:type="dxa"/>
            <w:tcMar>
              <w:top w:w="18" w:type="dxa"/>
              <w:left w:w="55" w:type="dxa"/>
              <w:bottom w:w="18" w:type="dxa"/>
              <w:right w:w="55" w:type="dxa"/>
            </w:tcMar>
            <w:vAlign w:val="center"/>
          </w:tcPr>
          <w:p w14:paraId="6DA946A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-4.626</w:t>
            </w:r>
          </w:p>
        </w:tc>
        <w:tc>
          <w:tcPr>
            <w:tcW w:w="1125" w:type="dxa"/>
            <w:tcMar>
              <w:top w:w="18" w:type="dxa"/>
              <w:left w:w="55" w:type="dxa"/>
              <w:bottom w:w="18" w:type="dxa"/>
              <w:right w:w="55" w:type="dxa"/>
            </w:tcMar>
            <w:vAlign w:val="center"/>
          </w:tcPr>
          <w:p w14:paraId="7096A62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&lt; .001</w:t>
            </w:r>
          </w:p>
        </w:tc>
        <w:tc>
          <w:tcPr>
            <w:tcW w:w="1221" w:type="dxa"/>
            <w:tcMar>
              <w:top w:w="18" w:type="dxa"/>
              <w:left w:w="55" w:type="dxa"/>
              <w:bottom w:w="18" w:type="dxa"/>
              <w:right w:w="55" w:type="dxa"/>
            </w:tcMar>
            <w:vAlign w:val="center"/>
          </w:tcPr>
          <w:p w14:paraId="72218E7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-0.347</w:t>
            </w:r>
          </w:p>
        </w:tc>
        <w:tc>
          <w:tcPr>
            <w:tcW w:w="1050" w:type="dxa"/>
            <w:tcMar>
              <w:top w:w="18" w:type="dxa"/>
              <w:left w:w="55" w:type="dxa"/>
              <w:bottom w:w="18" w:type="dxa"/>
              <w:right w:w="55" w:type="dxa"/>
            </w:tcMar>
            <w:vAlign w:val="center"/>
          </w:tcPr>
          <w:p w14:paraId="6DC81F4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0.204</w:t>
            </w:r>
          </w:p>
        </w:tc>
        <w:tc>
          <w:tcPr>
            <w:tcW w:w="1393" w:type="dxa"/>
            <w:tcMar>
              <w:top w:w="18" w:type="dxa"/>
              <w:left w:w="55" w:type="dxa"/>
              <w:bottom w:w="18" w:type="dxa"/>
              <w:right w:w="55" w:type="dxa"/>
            </w:tcMar>
            <w:vAlign w:val="center"/>
          </w:tcPr>
          <w:p w14:paraId="27DAE263">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0.565</w:t>
            </w:r>
          </w:p>
        </w:tc>
        <w:tc>
          <w:tcPr>
            <w:tcW w:w="1254" w:type="dxa"/>
            <w:tcMar>
              <w:top w:w="18" w:type="dxa"/>
              <w:left w:w="55" w:type="dxa"/>
              <w:bottom w:w="18" w:type="dxa"/>
              <w:right w:w="55" w:type="dxa"/>
            </w:tcMar>
            <w:vAlign w:val="center"/>
          </w:tcPr>
          <w:p w14:paraId="46F023B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0.535</w:t>
            </w:r>
          </w:p>
        </w:tc>
      </w:tr>
      <w:tr w14:paraId="6B68B1C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258" w:type="dxa"/>
            <w:shd w:val="clear" w:color="auto" w:fill="F5F7F9"/>
            <w:tcMar>
              <w:top w:w="18" w:type="dxa"/>
              <w:left w:w="55" w:type="dxa"/>
              <w:bottom w:w="18" w:type="dxa"/>
              <w:right w:w="55" w:type="dxa"/>
            </w:tcMar>
            <w:vAlign w:val="center"/>
          </w:tcPr>
          <w:p w14:paraId="10F0763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EXT</w:t>
            </w:r>
          </w:p>
        </w:tc>
        <w:tc>
          <w:tcPr>
            <w:tcW w:w="1404" w:type="dxa"/>
            <w:shd w:val="clear" w:color="auto" w:fill="F5F7F9"/>
            <w:tcMar>
              <w:top w:w="18" w:type="dxa"/>
              <w:left w:w="55" w:type="dxa"/>
              <w:bottom w:w="18" w:type="dxa"/>
              <w:right w:w="55" w:type="dxa"/>
            </w:tcMar>
            <w:vAlign w:val="center"/>
          </w:tcPr>
          <w:p w14:paraId="07DDFB5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-0.404</w:t>
            </w:r>
          </w:p>
        </w:tc>
        <w:tc>
          <w:tcPr>
            <w:tcW w:w="1586" w:type="dxa"/>
            <w:shd w:val="clear" w:color="auto" w:fill="F5F7F9"/>
            <w:tcMar>
              <w:top w:w="18" w:type="dxa"/>
              <w:left w:w="55" w:type="dxa"/>
              <w:bottom w:w="18" w:type="dxa"/>
              <w:right w:w="55" w:type="dxa"/>
            </w:tcMar>
            <w:vAlign w:val="center"/>
          </w:tcPr>
          <w:p w14:paraId="227EB410">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-16.046</w:t>
            </w:r>
          </w:p>
        </w:tc>
        <w:tc>
          <w:tcPr>
            <w:tcW w:w="1125" w:type="dxa"/>
            <w:shd w:val="clear" w:color="auto" w:fill="F5F7F9"/>
            <w:tcMar>
              <w:top w:w="18" w:type="dxa"/>
              <w:left w:w="55" w:type="dxa"/>
              <w:bottom w:w="18" w:type="dxa"/>
              <w:right w:w="55" w:type="dxa"/>
            </w:tcMar>
            <w:vAlign w:val="center"/>
          </w:tcPr>
          <w:p w14:paraId="5BC6052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&lt; .001</w:t>
            </w:r>
          </w:p>
        </w:tc>
        <w:tc>
          <w:tcPr>
            <w:tcW w:w="1221" w:type="dxa"/>
            <w:shd w:val="clear" w:color="auto" w:fill="F5F7F9"/>
            <w:tcMar>
              <w:top w:w="18" w:type="dxa"/>
              <w:left w:w="55" w:type="dxa"/>
              <w:bottom w:w="18" w:type="dxa"/>
              <w:right w:w="55" w:type="dxa"/>
            </w:tcMar>
            <w:vAlign w:val="center"/>
          </w:tcPr>
          <w:p w14:paraId="130FD84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-1.203</w:t>
            </w:r>
          </w:p>
        </w:tc>
        <w:tc>
          <w:tcPr>
            <w:tcW w:w="1050" w:type="dxa"/>
            <w:shd w:val="clear" w:color="auto" w:fill="F5F7F9"/>
            <w:tcMar>
              <w:top w:w="18" w:type="dxa"/>
              <w:left w:w="55" w:type="dxa"/>
              <w:bottom w:w="18" w:type="dxa"/>
              <w:right w:w="55" w:type="dxa"/>
            </w:tcMar>
            <w:vAlign w:val="center"/>
          </w:tcPr>
          <w:p w14:paraId="5A491D3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0.237</w:t>
            </w:r>
          </w:p>
        </w:tc>
        <w:tc>
          <w:tcPr>
            <w:tcW w:w="1393" w:type="dxa"/>
            <w:shd w:val="clear" w:color="auto" w:fill="F5F7F9"/>
            <w:tcMar>
              <w:top w:w="18" w:type="dxa"/>
              <w:left w:w="55" w:type="dxa"/>
              <w:bottom w:w="18" w:type="dxa"/>
              <w:right w:w="55" w:type="dxa"/>
            </w:tcMar>
            <w:vAlign w:val="center"/>
          </w:tcPr>
          <w:p w14:paraId="50FF86E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0.658</w:t>
            </w:r>
          </w:p>
        </w:tc>
        <w:tc>
          <w:tcPr>
            <w:tcW w:w="1254" w:type="dxa"/>
            <w:shd w:val="clear" w:color="auto" w:fill="F5F7F9"/>
            <w:tcMar>
              <w:top w:w="18" w:type="dxa"/>
              <w:left w:w="55" w:type="dxa"/>
              <w:bottom w:w="18" w:type="dxa"/>
              <w:right w:w="55" w:type="dxa"/>
            </w:tcMar>
            <w:vAlign w:val="center"/>
          </w:tcPr>
          <w:p w14:paraId="75A58755">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0.671</w:t>
            </w:r>
          </w:p>
        </w:tc>
      </w:tr>
      <w:tr w14:paraId="6B5DBB9B">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258" w:type="dxa"/>
            <w:tcMar>
              <w:top w:w="18" w:type="dxa"/>
              <w:left w:w="55" w:type="dxa"/>
              <w:bottom w:w="18" w:type="dxa"/>
              <w:right w:w="55" w:type="dxa"/>
            </w:tcMar>
            <w:vAlign w:val="center"/>
          </w:tcPr>
          <w:p w14:paraId="6C51E02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PEER</w:t>
            </w:r>
          </w:p>
        </w:tc>
        <w:tc>
          <w:tcPr>
            <w:tcW w:w="1404" w:type="dxa"/>
            <w:tcMar>
              <w:top w:w="18" w:type="dxa"/>
              <w:left w:w="55" w:type="dxa"/>
              <w:bottom w:w="18" w:type="dxa"/>
              <w:right w:w="55" w:type="dxa"/>
            </w:tcMar>
            <w:vAlign w:val="center"/>
          </w:tcPr>
          <w:p w14:paraId="10A1E097">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-0.167</w:t>
            </w:r>
          </w:p>
        </w:tc>
        <w:tc>
          <w:tcPr>
            <w:tcW w:w="1586" w:type="dxa"/>
            <w:tcMar>
              <w:top w:w="18" w:type="dxa"/>
              <w:left w:w="55" w:type="dxa"/>
              <w:bottom w:w="18" w:type="dxa"/>
              <w:right w:w="55" w:type="dxa"/>
            </w:tcMar>
            <w:vAlign w:val="center"/>
          </w:tcPr>
          <w:p w14:paraId="5607B9D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-5.509</w:t>
            </w:r>
          </w:p>
        </w:tc>
        <w:tc>
          <w:tcPr>
            <w:tcW w:w="1125" w:type="dxa"/>
            <w:tcMar>
              <w:top w:w="18" w:type="dxa"/>
              <w:left w:w="55" w:type="dxa"/>
              <w:bottom w:w="18" w:type="dxa"/>
              <w:right w:w="55" w:type="dxa"/>
            </w:tcMar>
            <w:vAlign w:val="center"/>
          </w:tcPr>
          <w:p w14:paraId="7C98AA30">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&lt; .001</w:t>
            </w:r>
          </w:p>
        </w:tc>
        <w:tc>
          <w:tcPr>
            <w:tcW w:w="1221" w:type="dxa"/>
            <w:tcMar>
              <w:top w:w="18" w:type="dxa"/>
              <w:left w:w="55" w:type="dxa"/>
              <w:bottom w:w="18" w:type="dxa"/>
              <w:right w:w="55" w:type="dxa"/>
            </w:tcMar>
            <w:vAlign w:val="center"/>
          </w:tcPr>
          <w:p w14:paraId="6CFC660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-0.413</w:t>
            </w:r>
          </w:p>
        </w:tc>
        <w:tc>
          <w:tcPr>
            <w:tcW w:w="1050" w:type="dxa"/>
            <w:tcMar>
              <w:top w:w="18" w:type="dxa"/>
              <w:left w:w="55" w:type="dxa"/>
              <w:bottom w:w="18" w:type="dxa"/>
              <w:right w:w="55" w:type="dxa"/>
            </w:tcMar>
            <w:vAlign w:val="center"/>
          </w:tcPr>
          <w:p w14:paraId="74BE086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0.286</w:t>
            </w:r>
          </w:p>
        </w:tc>
        <w:tc>
          <w:tcPr>
            <w:tcW w:w="1393" w:type="dxa"/>
            <w:tcMar>
              <w:top w:w="18" w:type="dxa"/>
              <w:left w:w="55" w:type="dxa"/>
              <w:bottom w:w="18" w:type="dxa"/>
              <w:right w:w="55" w:type="dxa"/>
            </w:tcMar>
            <w:vAlign w:val="center"/>
          </w:tcPr>
          <w:p w14:paraId="270A591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0.793</w:t>
            </w:r>
          </w:p>
        </w:tc>
        <w:tc>
          <w:tcPr>
            <w:tcW w:w="1254" w:type="dxa"/>
            <w:tcMar>
              <w:top w:w="18" w:type="dxa"/>
              <w:left w:w="55" w:type="dxa"/>
              <w:bottom w:w="18" w:type="dxa"/>
              <w:right w:w="55" w:type="dxa"/>
            </w:tcMar>
            <w:vAlign w:val="center"/>
          </w:tcPr>
          <w:p w14:paraId="18FA6F20">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0.743</w:t>
            </w:r>
          </w:p>
        </w:tc>
      </w:tr>
      <w:tr w14:paraId="5B921A4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258" w:type="dxa"/>
            <w:shd w:val="clear" w:color="auto" w:fill="F5F7F9"/>
            <w:tcMar>
              <w:top w:w="18" w:type="dxa"/>
              <w:left w:w="55" w:type="dxa"/>
              <w:bottom w:w="18" w:type="dxa"/>
              <w:right w:w="55" w:type="dxa"/>
            </w:tcMar>
            <w:vAlign w:val="center"/>
          </w:tcPr>
          <w:p w14:paraId="3FFA19CB">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CULT</w:t>
            </w:r>
          </w:p>
        </w:tc>
        <w:tc>
          <w:tcPr>
            <w:tcW w:w="1404" w:type="dxa"/>
            <w:shd w:val="clear" w:color="auto" w:fill="F5F7F9"/>
            <w:tcMar>
              <w:top w:w="18" w:type="dxa"/>
              <w:left w:w="55" w:type="dxa"/>
              <w:bottom w:w="18" w:type="dxa"/>
              <w:right w:w="55" w:type="dxa"/>
            </w:tcMar>
            <w:vAlign w:val="center"/>
          </w:tcPr>
          <w:p w14:paraId="4FC9E7F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+0.042</w:t>
            </w:r>
          </w:p>
        </w:tc>
        <w:tc>
          <w:tcPr>
            <w:tcW w:w="1586" w:type="dxa"/>
            <w:shd w:val="clear" w:color="auto" w:fill="F5F7F9"/>
            <w:tcMar>
              <w:top w:w="18" w:type="dxa"/>
              <w:left w:w="55" w:type="dxa"/>
              <w:bottom w:w="18" w:type="dxa"/>
              <w:right w:w="55" w:type="dxa"/>
            </w:tcMar>
            <w:vAlign w:val="center"/>
          </w:tcPr>
          <w:p w14:paraId="7FB88A7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2.235</w:t>
            </w:r>
          </w:p>
        </w:tc>
        <w:tc>
          <w:tcPr>
            <w:tcW w:w="1125" w:type="dxa"/>
            <w:shd w:val="clear" w:color="auto" w:fill="F5F7F9"/>
            <w:tcMar>
              <w:top w:w="18" w:type="dxa"/>
              <w:left w:w="55" w:type="dxa"/>
              <w:bottom w:w="18" w:type="dxa"/>
              <w:right w:w="55" w:type="dxa"/>
            </w:tcMar>
            <w:vAlign w:val="center"/>
          </w:tcPr>
          <w:p w14:paraId="703AC0A8">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0.027</w:t>
            </w:r>
          </w:p>
        </w:tc>
        <w:tc>
          <w:tcPr>
            <w:tcW w:w="1221" w:type="dxa"/>
            <w:shd w:val="clear" w:color="auto" w:fill="F5F7F9"/>
            <w:tcMar>
              <w:top w:w="18" w:type="dxa"/>
              <w:left w:w="55" w:type="dxa"/>
              <w:bottom w:w="18" w:type="dxa"/>
              <w:right w:w="55" w:type="dxa"/>
            </w:tcMar>
            <w:vAlign w:val="center"/>
          </w:tcPr>
          <w:p w14:paraId="02BD4B5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+0.168</w:t>
            </w:r>
          </w:p>
        </w:tc>
        <w:tc>
          <w:tcPr>
            <w:tcW w:w="1050" w:type="dxa"/>
            <w:shd w:val="clear" w:color="auto" w:fill="F5F7F9"/>
            <w:tcMar>
              <w:top w:w="18" w:type="dxa"/>
              <w:left w:w="55" w:type="dxa"/>
              <w:bottom w:w="18" w:type="dxa"/>
              <w:right w:w="55" w:type="dxa"/>
            </w:tcMar>
            <w:vAlign w:val="center"/>
          </w:tcPr>
          <w:p w14:paraId="64C33E2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0.177</w:t>
            </w:r>
          </w:p>
        </w:tc>
        <w:tc>
          <w:tcPr>
            <w:tcW w:w="1393" w:type="dxa"/>
            <w:shd w:val="clear" w:color="auto" w:fill="F5F7F9"/>
            <w:tcMar>
              <w:top w:w="18" w:type="dxa"/>
              <w:left w:w="55" w:type="dxa"/>
              <w:bottom w:w="18" w:type="dxa"/>
              <w:right w:w="55" w:type="dxa"/>
            </w:tcMar>
            <w:vAlign w:val="center"/>
          </w:tcPr>
          <w:p w14:paraId="4516813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0.489</w:t>
            </w:r>
          </w:p>
        </w:tc>
        <w:tc>
          <w:tcPr>
            <w:tcW w:w="1254" w:type="dxa"/>
            <w:shd w:val="clear" w:color="auto" w:fill="F5F7F9"/>
            <w:tcMar>
              <w:top w:w="18" w:type="dxa"/>
              <w:left w:w="55" w:type="dxa"/>
              <w:bottom w:w="18" w:type="dxa"/>
              <w:right w:w="55" w:type="dxa"/>
            </w:tcMar>
            <w:vAlign w:val="center"/>
          </w:tcPr>
          <w:p w14:paraId="4597CBE3">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0.620</w:t>
            </w:r>
          </w:p>
        </w:tc>
      </w:tr>
      <w:tr w14:paraId="5E36696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258" w:type="dxa"/>
            <w:tcMar>
              <w:top w:w="18" w:type="dxa"/>
              <w:left w:w="55" w:type="dxa"/>
              <w:bottom w:w="18" w:type="dxa"/>
              <w:right w:w="55" w:type="dxa"/>
            </w:tcMar>
            <w:vAlign w:val="center"/>
          </w:tcPr>
          <w:p w14:paraId="37BEB050">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INST</w:t>
            </w:r>
          </w:p>
        </w:tc>
        <w:tc>
          <w:tcPr>
            <w:tcW w:w="1404" w:type="dxa"/>
            <w:tcMar>
              <w:top w:w="18" w:type="dxa"/>
              <w:left w:w="55" w:type="dxa"/>
              <w:bottom w:w="18" w:type="dxa"/>
              <w:right w:w="55" w:type="dxa"/>
            </w:tcMar>
            <w:vAlign w:val="center"/>
          </w:tcPr>
          <w:p w14:paraId="137D06F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-0.119</w:t>
            </w:r>
          </w:p>
        </w:tc>
        <w:tc>
          <w:tcPr>
            <w:tcW w:w="1586" w:type="dxa"/>
            <w:tcMar>
              <w:top w:w="18" w:type="dxa"/>
              <w:left w:w="55" w:type="dxa"/>
              <w:bottom w:w="18" w:type="dxa"/>
              <w:right w:w="55" w:type="dxa"/>
            </w:tcMar>
            <w:vAlign w:val="center"/>
          </w:tcPr>
          <w:p w14:paraId="7C226AE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-4.106</w:t>
            </w:r>
          </w:p>
        </w:tc>
        <w:tc>
          <w:tcPr>
            <w:tcW w:w="1125" w:type="dxa"/>
            <w:tcMar>
              <w:top w:w="18" w:type="dxa"/>
              <w:left w:w="55" w:type="dxa"/>
              <w:bottom w:w="18" w:type="dxa"/>
              <w:right w:w="55" w:type="dxa"/>
            </w:tcMar>
            <w:vAlign w:val="center"/>
          </w:tcPr>
          <w:p w14:paraId="4A098908">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&lt; .001</w:t>
            </w:r>
          </w:p>
        </w:tc>
        <w:tc>
          <w:tcPr>
            <w:tcW w:w="1221" w:type="dxa"/>
            <w:tcMar>
              <w:top w:w="18" w:type="dxa"/>
              <w:left w:w="55" w:type="dxa"/>
              <w:bottom w:w="18" w:type="dxa"/>
              <w:right w:w="55" w:type="dxa"/>
            </w:tcMar>
            <w:vAlign w:val="center"/>
          </w:tcPr>
          <w:p w14:paraId="7A746D1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-0.308</w:t>
            </w:r>
          </w:p>
        </w:tc>
        <w:tc>
          <w:tcPr>
            <w:tcW w:w="1050" w:type="dxa"/>
            <w:tcMar>
              <w:top w:w="18" w:type="dxa"/>
              <w:left w:w="55" w:type="dxa"/>
              <w:bottom w:w="18" w:type="dxa"/>
              <w:right w:w="55" w:type="dxa"/>
            </w:tcMar>
            <w:vAlign w:val="center"/>
          </w:tcPr>
          <w:p w14:paraId="74A4EF9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0.274</w:t>
            </w:r>
          </w:p>
        </w:tc>
        <w:tc>
          <w:tcPr>
            <w:tcW w:w="1393" w:type="dxa"/>
            <w:tcMar>
              <w:top w:w="18" w:type="dxa"/>
              <w:left w:w="55" w:type="dxa"/>
              <w:bottom w:w="18" w:type="dxa"/>
              <w:right w:w="55" w:type="dxa"/>
            </w:tcMar>
            <w:vAlign w:val="center"/>
          </w:tcPr>
          <w:p w14:paraId="76A442C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0.759</w:t>
            </w:r>
          </w:p>
        </w:tc>
        <w:tc>
          <w:tcPr>
            <w:tcW w:w="1254" w:type="dxa"/>
            <w:tcMar>
              <w:top w:w="18" w:type="dxa"/>
              <w:left w:w="55" w:type="dxa"/>
              <w:bottom w:w="18" w:type="dxa"/>
              <w:right w:w="55" w:type="dxa"/>
            </w:tcMar>
            <w:vAlign w:val="center"/>
          </w:tcPr>
          <w:p w14:paraId="180A1D1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0.424</w:t>
            </w:r>
          </w:p>
        </w:tc>
      </w:tr>
    </w:tbl>
    <w:p w14:paraId="19643341">
      <w:pPr>
        <w:spacing w:before="60" w:after="80" w:line="240" w:lineRule="auto"/>
        <w:rPr>
          <w:color w:val="auto"/>
        </w:rPr>
      </w:pPr>
      <w:r>
        <w:rPr>
          <w:color w:val="auto"/>
        </w:rPr>
        <w:t>Note. The retest was administered 14 days after Time 1, and the matched sample was n = 178. ICC(A,1) is a single-measure absolute-agreement coefficient; ICC(C,1) is the corresponding consistency coefficient. SEM = T1 SD × √[1 - ICC(A,1)]; MDC95 = 1.96 × √2 × SEM. Holm p values adjust the five paired tests. The T1 means in this table describe the matched n = 178 subset; the T1 descriptives in the main manuscript Table 4 describe the full structural sample (N = 718), so small differences are expected.</w:t>
      </w:r>
    </w:p>
    <w:p w14:paraId="0959A2F8">
      <w:pPr>
        <w:rPr>
          <w:color w:val="auto"/>
        </w:rPr>
      </w:pPr>
      <w:r>
        <w:rPr>
          <w:color w:val="auto"/>
        </w:rPr>
        <w:br w:type="page"/>
      </w:r>
    </w:p>
    <w:p w14:paraId="37648B27">
      <w:pPr>
        <w:pStyle w:val="3"/>
        <w:keepNext/>
        <w:keepLines/>
        <w:spacing w:before="0" w:after="120"/>
        <w:rPr>
          <w:color w:val="auto"/>
        </w:rPr>
      </w:pPr>
      <w:r>
        <w:rPr>
          <w:rFonts w:ascii="Times New Roman" w:hAnsi="Times New Roman" w:eastAsia="宋体" w:cs="Times New Roman"/>
          <w:b/>
          <w:color w:val="auto"/>
          <w:sz w:val="25"/>
        </w:rPr>
        <w:t>S7  Student-teacher convergence</w:t>
      </w:r>
    </w:p>
    <w:p w14:paraId="5E3B977E">
      <w:pPr>
        <w:pStyle w:val="15"/>
        <w:keepNext/>
        <w:spacing w:before="60" w:after="80"/>
        <w:rPr>
          <w:b/>
          <w:i w:val="0"/>
          <w:color w:val="auto"/>
          <w:sz w:val="20"/>
          <w:szCs w:val="20"/>
        </w:rPr>
      </w:pPr>
      <w:r>
        <w:rPr>
          <w:b/>
          <w:i w:val="0"/>
          <w:color w:val="auto"/>
          <w:sz w:val="20"/>
          <w:szCs w:val="20"/>
        </w:rPr>
        <w:t>Table S7. Complete student-teacher convergence results</w:t>
      </w:r>
    </w:p>
    <w:tbl>
      <w:tblPr>
        <w:tblStyle w:val="33"/>
        <w:tblW w:w="10483" w:type="dxa"/>
        <w:tblInd w:w="0" w:type="dxa"/>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1558"/>
        <w:gridCol w:w="1961"/>
        <w:gridCol w:w="1693"/>
        <w:gridCol w:w="2100"/>
        <w:gridCol w:w="1468"/>
        <w:gridCol w:w="1703"/>
      </w:tblGrid>
      <w:tr w14:paraId="1A7FBCD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trPr>
        <w:tc>
          <w:tcPr>
            <w:tcW w:w="1558" w:type="dxa"/>
            <w:shd w:val="clear" w:color="auto" w:fill="E8EEF3"/>
            <w:tcMar>
              <w:top w:w="30" w:type="dxa"/>
              <w:left w:w="55" w:type="dxa"/>
              <w:bottom w:w="30" w:type="dxa"/>
              <w:right w:w="55" w:type="dxa"/>
            </w:tcMar>
            <w:vAlign w:val="center"/>
          </w:tcPr>
          <w:p w14:paraId="61BF746E">
            <w:pPr>
              <w:keepLines/>
              <w:spacing w:before="0" w:after="0" w:line="240" w:lineRule="auto"/>
              <w:jc w:val="center"/>
              <w:rPr>
                <w:color w:val="auto"/>
                <w:sz w:val="21"/>
                <w:szCs w:val="28"/>
              </w:rPr>
            </w:pPr>
            <w:r>
              <w:rPr>
                <w:rFonts w:ascii="Times New Roman" w:hAnsi="Times New Roman" w:eastAsia="宋体" w:cs="Times New Roman"/>
                <w:b/>
                <w:i w:val="0"/>
                <w:color w:val="auto"/>
                <w:sz w:val="20"/>
                <w:szCs w:val="28"/>
              </w:rPr>
              <w:t>Domain</w:t>
            </w:r>
          </w:p>
        </w:tc>
        <w:tc>
          <w:tcPr>
            <w:tcW w:w="1961" w:type="dxa"/>
            <w:shd w:val="clear" w:color="auto" w:fill="E8EEF3"/>
            <w:tcMar>
              <w:top w:w="30" w:type="dxa"/>
              <w:left w:w="55" w:type="dxa"/>
              <w:bottom w:w="30" w:type="dxa"/>
              <w:right w:w="55" w:type="dxa"/>
            </w:tcMar>
            <w:vAlign w:val="center"/>
          </w:tcPr>
          <w:p w14:paraId="0F7558BE">
            <w:pPr>
              <w:keepLines/>
              <w:spacing w:before="0" w:after="0" w:line="240" w:lineRule="auto"/>
              <w:jc w:val="center"/>
              <w:rPr>
                <w:color w:val="auto"/>
                <w:sz w:val="21"/>
                <w:szCs w:val="28"/>
              </w:rPr>
            </w:pPr>
            <w:r>
              <w:rPr>
                <w:rFonts w:ascii="Times New Roman" w:hAnsi="Times New Roman" w:eastAsia="宋体" w:cs="Times New Roman"/>
                <w:b/>
                <w:i w:val="0"/>
                <w:color w:val="auto"/>
                <w:sz w:val="20"/>
                <w:szCs w:val="28"/>
              </w:rPr>
              <w:t>Teacher units</w:t>
            </w:r>
          </w:p>
        </w:tc>
        <w:tc>
          <w:tcPr>
            <w:tcW w:w="1693" w:type="dxa"/>
            <w:shd w:val="clear" w:color="auto" w:fill="E8EEF3"/>
            <w:tcMar>
              <w:top w:w="30" w:type="dxa"/>
              <w:left w:w="55" w:type="dxa"/>
              <w:bottom w:w="30" w:type="dxa"/>
              <w:right w:w="55" w:type="dxa"/>
            </w:tcMar>
            <w:vAlign w:val="center"/>
          </w:tcPr>
          <w:p w14:paraId="100308B0">
            <w:pPr>
              <w:keepLines/>
              <w:spacing w:before="0" w:after="0" w:line="240" w:lineRule="auto"/>
              <w:jc w:val="center"/>
              <w:rPr>
                <w:color w:val="auto"/>
                <w:sz w:val="21"/>
                <w:szCs w:val="28"/>
              </w:rPr>
            </w:pPr>
            <w:r>
              <w:rPr>
                <w:rFonts w:ascii="Times New Roman" w:hAnsi="Times New Roman" w:eastAsia="宋体" w:cs="Times New Roman"/>
                <w:b/>
                <w:i w:val="0"/>
                <w:color w:val="auto"/>
                <w:sz w:val="20"/>
                <w:szCs w:val="28"/>
              </w:rPr>
              <w:t>Spearman ρ</w:t>
            </w:r>
          </w:p>
        </w:tc>
        <w:tc>
          <w:tcPr>
            <w:tcW w:w="2100" w:type="dxa"/>
            <w:shd w:val="clear" w:color="auto" w:fill="E8EEF3"/>
            <w:tcMar>
              <w:top w:w="30" w:type="dxa"/>
              <w:left w:w="55" w:type="dxa"/>
              <w:bottom w:w="30" w:type="dxa"/>
              <w:right w:w="55" w:type="dxa"/>
            </w:tcMar>
            <w:vAlign w:val="center"/>
          </w:tcPr>
          <w:p w14:paraId="6C962F41">
            <w:pPr>
              <w:keepLines/>
              <w:spacing w:before="0" w:after="0" w:line="240" w:lineRule="auto"/>
              <w:jc w:val="center"/>
              <w:rPr>
                <w:color w:val="auto"/>
                <w:sz w:val="21"/>
                <w:szCs w:val="28"/>
              </w:rPr>
            </w:pPr>
            <w:r>
              <w:rPr>
                <w:rFonts w:ascii="Times New Roman" w:hAnsi="Times New Roman" w:eastAsia="宋体" w:cs="Times New Roman"/>
                <w:b/>
                <w:i w:val="0"/>
                <w:color w:val="auto"/>
                <w:sz w:val="20"/>
                <w:szCs w:val="28"/>
              </w:rPr>
              <w:t>Bootstrap 95% CI</w:t>
            </w:r>
          </w:p>
        </w:tc>
        <w:tc>
          <w:tcPr>
            <w:tcW w:w="1468" w:type="dxa"/>
            <w:shd w:val="clear" w:color="auto" w:fill="E8EEF3"/>
            <w:tcMar>
              <w:top w:w="30" w:type="dxa"/>
              <w:left w:w="55" w:type="dxa"/>
              <w:bottom w:w="30" w:type="dxa"/>
              <w:right w:w="55" w:type="dxa"/>
            </w:tcMar>
            <w:vAlign w:val="center"/>
          </w:tcPr>
          <w:p w14:paraId="2276E101">
            <w:pPr>
              <w:keepLines/>
              <w:spacing w:before="0" w:after="0" w:line="240" w:lineRule="auto"/>
              <w:jc w:val="center"/>
              <w:rPr>
                <w:color w:val="auto"/>
                <w:sz w:val="21"/>
                <w:szCs w:val="28"/>
              </w:rPr>
            </w:pPr>
            <w:r>
              <w:rPr>
                <w:rFonts w:ascii="Times New Roman" w:hAnsi="Times New Roman" w:eastAsia="宋体" w:cs="Times New Roman"/>
                <w:b/>
                <w:i w:val="0"/>
                <w:color w:val="auto"/>
                <w:sz w:val="20"/>
                <w:szCs w:val="28"/>
              </w:rPr>
              <w:t>Raw p</w:t>
            </w:r>
          </w:p>
        </w:tc>
        <w:tc>
          <w:tcPr>
            <w:tcW w:w="1703" w:type="dxa"/>
            <w:shd w:val="clear" w:color="auto" w:fill="E8EEF3"/>
            <w:tcMar>
              <w:top w:w="30" w:type="dxa"/>
              <w:left w:w="55" w:type="dxa"/>
              <w:bottom w:w="30" w:type="dxa"/>
              <w:right w:w="55" w:type="dxa"/>
            </w:tcMar>
            <w:vAlign w:val="center"/>
          </w:tcPr>
          <w:p w14:paraId="6217C28C">
            <w:pPr>
              <w:keepLines/>
              <w:spacing w:before="0" w:after="0" w:line="240" w:lineRule="auto"/>
              <w:jc w:val="center"/>
              <w:rPr>
                <w:color w:val="auto"/>
                <w:sz w:val="21"/>
                <w:szCs w:val="28"/>
              </w:rPr>
            </w:pPr>
            <w:r>
              <w:rPr>
                <w:rFonts w:ascii="Times New Roman" w:hAnsi="Times New Roman" w:eastAsia="宋体" w:cs="Times New Roman"/>
                <w:b/>
                <w:i w:val="0"/>
                <w:color w:val="auto"/>
                <w:sz w:val="20"/>
                <w:szCs w:val="28"/>
              </w:rPr>
              <w:t>Holm p</w:t>
            </w:r>
          </w:p>
        </w:tc>
      </w:tr>
      <w:tr w14:paraId="11F69D00">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558" w:type="dxa"/>
            <w:tcMar>
              <w:top w:w="18" w:type="dxa"/>
              <w:left w:w="55" w:type="dxa"/>
              <w:bottom w:w="18" w:type="dxa"/>
              <w:right w:w="55" w:type="dxa"/>
            </w:tcMar>
            <w:vAlign w:val="center"/>
          </w:tcPr>
          <w:p w14:paraId="401062E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CUR</w:t>
            </w:r>
          </w:p>
        </w:tc>
        <w:tc>
          <w:tcPr>
            <w:tcW w:w="1961" w:type="dxa"/>
            <w:tcMar>
              <w:top w:w="18" w:type="dxa"/>
              <w:left w:w="55" w:type="dxa"/>
              <w:bottom w:w="18" w:type="dxa"/>
              <w:right w:w="55" w:type="dxa"/>
            </w:tcMar>
            <w:vAlign w:val="center"/>
          </w:tcPr>
          <w:p w14:paraId="2EB2A968">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19</w:t>
            </w:r>
          </w:p>
        </w:tc>
        <w:tc>
          <w:tcPr>
            <w:tcW w:w="1693" w:type="dxa"/>
            <w:tcMar>
              <w:top w:w="18" w:type="dxa"/>
              <w:left w:w="55" w:type="dxa"/>
              <w:bottom w:w="18" w:type="dxa"/>
              <w:right w:w="55" w:type="dxa"/>
            </w:tcMar>
            <w:vAlign w:val="center"/>
          </w:tcPr>
          <w:p w14:paraId="2CCECC3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0.140</w:t>
            </w:r>
          </w:p>
        </w:tc>
        <w:tc>
          <w:tcPr>
            <w:tcW w:w="2100" w:type="dxa"/>
            <w:tcMar>
              <w:top w:w="18" w:type="dxa"/>
              <w:left w:w="55" w:type="dxa"/>
              <w:bottom w:w="18" w:type="dxa"/>
              <w:right w:w="55" w:type="dxa"/>
            </w:tcMar>
            <w:vAlign w:val="center"/>
          </w:tcPr>
          <w:p w14:paraId="341469E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[-0.347, 0.607]</w:t>
            </w:r>
          </w:p>
        </w:tc>
        <w:tc>
          <w:tcPr>
            <w:tcW w:w="1468" w:type="dxa"/>
            <w:tcMar>
              <w:top w:w="18" w:type="dxa"/>
              <w:left w:w="55" w:type="dxa"/>
              <w:bottom w:w="18" w:type="dxa"/>
              <w:right w:w="55" w:type="dxa"/>
            </w:tcMar>
            <w:vAlign w:val="center"/>
          </w:tcPr>
          <w:p w14:paraId="603F7FB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0.566</w:t>
            </w:r>
          </w:p>
        </w:tc>
        <w:tc>
          <w:tcPr>
            <w:tcW w:w="1703" w:type="dxa"/>
            <w:tcMar>
              <w:top w:w="18" w:type="dxa"/>
              <w:left w:w="55" w:type="dxa"/>
              <w:bottom w:w="18" w:type="dxa"/>
              <w:right w:w="55" w:type="dxa"/>
            </w:tcMar>
            <w:vAlign w:val="center"/>
          </w:tcPr>
          <w:p w14:paraId="34DF76D4">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1.000</w:t>
            </w:r>
          </w:p>
        </w:tc>
      </w:tr>
      <w:tr w14:paraId="0D3CE72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558" w:type="dxa"/>
            <w:shd w:val="clear" w:color="auto" w:fill="F5F7F9"/>
            <w:tcMar>
              <w:top w:w="18" w:type="dxa"/>
              <w:left w:w="55" w:type="dxa"/>
              <w:bottom w:w="18" w:type="dxa"/>
              <w:right w:w="55" w:type="dxa"/>
            </w:tcMar>
            <w:vAlign w:val="center"/>
          </w:tcPr>
          <w:p w14:paraId="4AFB846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EXT</w:t>
            </w:r>
          </w:p>
        </w:tc>
        <w:tc>
          <w:tcPr>
            <w:tcW w:w="1961" w:type="dxa"/>
            <w:shd w:val="clear" w:color="auto" w:fill="F5F7F9"/>
            <w:tcMar>
              <w:top w:w="18" w:type="dxa"/>
              <w:left w:w="55" w:type="dxa"/>
              <w:bottom w:w="18" w:type="dxa"/>
              <w:right w:w="55" w:type="dxa"/>
            </w:tcMar>
            <w:vAlign w:val="center"/>
          </w:tcPr>
          <w:p w14:paraId="16933BC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19</w:t>
            </w:r>
          </w:p>
        </w:tc>
        <w:tc>
          <w:tcPr>
            <w:tcW w:w="1693" w:type="dxa"/>
            <w:shd w:val="clear" w:color="auto" w:fill="F5F7F9"/>
            <w:tcMar>
              <w:top w:w="18" w:type="dxa"/>
              <w:left w:w="55" w:type="dxa"/>
              <w:bottom w:w="18" w:type="dxa"/>
              <w:right w:w="55" w:type="dxa"/>
            </w:tcMar>
            <w:vAlign w:val="center"/>
          </w:tcPr>
          <w:p w14:paraId="7830E5D3">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-0.313</w:t>
            </w:r>
          </w:p>
        </w:tc>
        <w:tc>
          <w:tcPr>
            <w:tcW w:w="2100" w:type="dxa"/>
            <w:shd w:val="clear" w:color="auto" w:fill="F5F7F9"/>
            <w:tcMar>
              <w:top w:w="18" w:type="dxa"/>
              <w:left w:w="55" w:type="dxa"/>
              <w:bottom w:w="18" w:type="dxa"/>
              <w:right w:w="55" w:type="dxa"/>
            </w:tcMar>
            <w:vAlign w:val="center"/>
          </w:tcPr>
          <w:p w14:paraId="087605B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[-0.693, 0.155]</w:t>
            </w:r>
          </w:p>
        </w:tc>
        <w:tc>
          <w:tcPr>
            <w:tcW w:w="1468" w:type="dxa"/>
            <w:shd w:val="clear" w:color="auto" w:fill="F5F7F9"/>
            <w:tcMar>
              <w:top w:w="18" w:type="dxa"/>
              <w:left w:w="55" w:type="dxa"/>
              <w:bottom w:w="18" w:type="dxa"/>
              <w:right w:w="55" w:type="dxa"/>
            </w:tcMar>
            <w:vAlign w:val="center"/>
          </w:tcPr>
          <w:p w14:paraId="779B3DB7">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0.192</w:t>
            </w:r>
          </w:p>
        </w:tc>
        <w:tc>
          <w:tcPr>
            <w:tcW w:w="1703" w:type="dxa"/>
            <w:shd w:val="clear" w:color="auto" w:fill="F5F7F9"/>
            <w:tcMar>
              <w:top w:w="18" w:type="dxa"/>
              <w:left w:w="55" w:type="dxa"/>
              <w:bottom w:w="18" w:type="dxa"/>
              <w:right w:w="55" w:type="dxa"/>
            </w:tcMar>
            <w:vAlign w:val="center"/>
          </w:tcPr>
          <w:p w14:paraId="357662C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0.962</w:t>
            </w:r>
          </w:p>
        </w:tc>
      </w:tr>
      <w:tr w14:paraId="58C8201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558" w:type="dxa"/>
            <w:tcMar>
              <w:top w:w="18" w:type="dxa"/>
              <w:left w:w="55" w:type="dxa"/>
              <w:bottom w:w="18" w:type="dxa"/>
              <w:right w:w="55" w:type="dxa"/>
            </w:tcMar>
            <w:vAlign w:val="center"/>
          </w:tcPr>
          <w:p w14:paraId="1244C7B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PEER</w:t>
            </w:r>
          </w:p>
        </w:tc>
        <w:tc>
          <w:tcPr>
            <w:tcW w:w="1961" w:type="dxa"/>
            <w:tcMar>
              <w:top w:w="18" w:type="dxa"/>
              <w:left w:w="55" w:type="dxa"/>
              <w:bottom w:w="18" w:type="dxa"/>
              <w:right w:w="55" w:type="dxa"/>
            </w:tcMar>
            <w:vAlign w:val="center"/>
          </w:tcPr>
          <w:p w14:paraId="77CD83BE">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19</w:t>
            </w:r>
          </w:p>
        </w:tc>
        <w:tc>
          <w:tcPr>
            <w:tcW w:w="1693" w:type="dxa"/>
            <w:tcMar>
              <w:top w:w="18" w:type="dxa"/>
              <w:left w:w="55" w:type="dxa"/>
              <w:bottom w:w="18" w:type="dxa"/>
              <w:right w:w="55" w:type="dxa"/>
            </w:tcMar>
            <w:vAlign w:val="center"/>
          </w:tcPr>
          <w:p w14:paraId="1716BDE5">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-0.279</w:t>
            </w:r>
          </w:p>
        </w:tc>
        <w:tc>
          <w:tcPr>
            <w:tcW w:w="2100" w:type="dxa"/>
            <w:tcMar>
              <w:top w:w="18" w:type="dxa"/>
              <w:left w:w="55" w:type="dxa"/>
              <w:bottom w:w="18" w:type="dxa"/>
              <w:right w:w="55" w:type="dxa"/>
            </w:tcMar>
            <w:vAlign w:val="center"/>
          </w:tcPr>
          <w:p w14:paraId="58605B1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[-0.622, 0.185]</w:t>
            </w:r>
          </w:p>
        </w:tc>
        <w:tc>
          <w:tcPr>
            <w:tcW w:w="1468" w:type="dxa"/>
            <w:tcMar>
              <w:top w:w="18" w:type="dxa"/>
              <w:left w:w="55" w:type="dxa"/>
              <w:bottom w:w="18" w:type="dxa"/>
              <w:right w:w="55" w:type="dxa"/>
            </w:tcMar>
            <w:vAlign w:val="center"/>
          </w:tcPr>
          <w:p w14:paraId="530BACCF">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0.248</w:t>
            </w:r>
          </w:p>
        </w:tc>
        <w:tc>
          <w:tcPr>
            <w:tcW w:w="1703" w:type="dxa"/>
            <w:tcMar>
              <w:top w:w="18" w:type="dxa"/>
              <w:left w:w="55" w:type="dxa"/>
              <w:bottom w:w="18" w:type="dxa"/>
              <w:right w:w="55" w:type="dxa"/>
            </w:tcMar>
            <w:vAlign w:val="center"/>
          </w:tcPr>
          <w:p w14:paraId="3715293D">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0.993</w:t>
            </w:r>
          </w:p>
        </w:tc>
      </w:tr>
      <w:tr w14:paraId="10A1085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558" w:type="dxa"/>
            <w:shd w:val="clear" w:color="auto" w:fill="F5F7F9"/>
            <w:tcMar>
              <w:top w:w="18" w:type="dxa"/>
              <w:left w:w="55" w:type="dxa"/>
              <w:bottom w:w="18" w:type="dxa"/>
              <w:right w:w="55" w:type="dxa"/>
            </w:tcMar>
            <w:vAlign w:val="center"/>
          </w:tcPr>
          <w:p w14:paraId="64890B1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CULT</w:t>
            </w:r>
          </w:p>
        </w:tc>
        <w:tc>
          <w:tcPr>
            <w:tcW w:w="1961" w:type="dxa"/>
            <w:shd w:val="clear" w:color="auto" w:fill="F5F7F9"/>
            <w:tcMar>
              <w:top w:w="18" w:type="dxa"/>
              <w:left w:w="55" w:type="dxa"/>
              <w:bottom w:w="18" w:type="dxa"/>
              <w:right w:w="55" w:type="dxa"/>
            </w:tcMar>
            <w:vAlign w:val="center"/>
          </w:tcPr>
          <w:p w14:paraId="6C825036">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19</w:t>
            </w:r>
          </w:p>
        </w:tc>
        <w:tc>
          <w:tcPr>
            <w:tcW w:w="1693" w:type="dxa"/>
            <w:shd w:val="clear" w:color="auto" w:fill="F5F7F9"/>
            <w:tcMar>
              <w:top w:w="18" w:type="dxa"/>
              <w:left w:w="55" w:type="dxa"/>
              <w:bottom w:w="18" w:type="dxa"/>
              <w:right w:w="55" w:type="dxa"/>
            </w:tcMar>
            <w:vAlign w:val="center"/>
          </w:tcPr>
          <w:p w14:paraId="71718CB9">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0.046</w:t>
            </w:r>
          </w:p>
        </w:tc>
        <w:tc>
          <w:tcPr>
            <w:tcW w:w="2100" w:type="dxa"/>
            <w:shd w:val="clear" w:color="auto" w:fill="F5F7F9"/>
            <w:tcMar>
              <w:top w:w="18" w:type="dxa"/>
              <w:left w:w="55" w:type="dxa"/>
              <w:bottom w:w="18" w:type="dxa"/>
              <w:right w:w="55" w:type="dxa"/>
            </w:tcMar>
            <w:vAlign w:val="center"/>
          </w:tcPr>
          <w:p w14:paraId="6E05F72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[-0.363, 0.447]</w:t>
            </w:r>
          </w:p>
        </w:tc>
        <w:tc>
          <w:tcPr>
            <w:tcW w:w="1468" w:type="dxa"/>
            <w:shd w:val="clear" w:color="auto" w:fill="F5F7F9"/>
            <w:tcMar>
              <w:top w:w="18" w:type="dxa"/>
              <w:left w:w="55" w:type="dxa"/>
              <w:bottom w:w="18" w:type="dxa"/>
              <w:right w:w="55" w:type="dxa"/>
            </w:tcMar>
            <w:vAlign w:val="center"/>
          </w:tcPr>
          <w:p w14:paraId="1B440B0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0.850</w:t>
            </w:r>
          </w:p>
        </w:tc>
        <w:tc>
          <w:tcPr>
            <w:tcW w:w="1703" w:type="dxa"/>
            <w:shd w:val="clear" w:color="auto" w:fill="F5F7F9"/>
            <w:tcMar>
              <w:top w:w="18" w:type="dxa"/>
              <w:left w:w="55" w:type="dxa"/>
              <w:bottom w:w="18" w:type="dxa"/>
              <w:right w:w="55" w:type="dxa"/>
            </w:tcMar>
            <w:vAlign w:val="center"/>
          </w:tcPr>
          <w:p w14:paraId="399E626C">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1.000</w:t>
            </w:r>
          </w:p>
        </w:tc>
      </w:tr>
      <w:tr w14:paraId="39D4342C">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558" w:type="dxa"/>
            <w:tcMar>
              <w:top w:w="18" w:type="dxa"/>
              <w:left w:w="55" w:type="dxa"/>
              <w:bottom w:w="18" w:type="dxa"/>
              <w:right w:w="55" w:type="dxa"/>
            </w:tcMar>
            <w:vAlign w:val="center"/>
          </w:tcPr>
          <w:p w14:paraId="08AD362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INST</w:t>
            </w:r>
          </w:p>
        </w:tc>
        <w:tc>
          <w:tcPr>
            <w:tcW w:w="1961" w:type="dxa"/>
            <w:tcMar>
              <w:top w:w="18" w:type="dxa"/>
              <w:left w:w="55" w:type="dxa"/>
              <w:bottom w:w="18" w:type="dxa"/>
              <w:right w:w="55" w:type="dxa"/>
            </w:tcMar>
            <w:vAlign w:val="center"/>
          </w:tcPr>
          <w:p w14:paraId="2180B65A">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19</w:t>
            </w:r>
          </w:p>
        </w:tc>
        <w:tc>
          <w:tcPr>
            <w:tcW w:w="1693" w:type="dxa"/>
            <w:tcMar>
              <w:top w:w="18" w:type="dxa"/>
              <w:left w:w="55" w:type="dxa"/>
              <w:bottom w:w="18" w:type="dxa"/>
              <w:right w:w="55" w:type="dxa"/>
            </w:tcMar>
            <w:vAlign w:val="center"/>
          </w:tcPr>
          <w:p w14:paraId="7BDCC271">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0.171</w:t>
            </w:r>
          </w:p>
        </w:tc>
        <w:tc>
          <w:tcPr>
            <w:tcW w:w="2100" w:type="dxa"/>
            <w:tcMar>
              <w:top w:w="18" w:type="dxa"/>
              <w:left w:w="55" w:type="dxa"/>
              <w:bottom w:w="18" w:type="dxa"/>
              <w:right w:w="55" w:type="dxa"/>
            </w:tcMar>
            <w:vAlign w:val="center"/>
          </w:tcPr>
          <w:p w14:paraId="161CDEC0">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[-0.340, 0.567]</w:t>
            </w:r>
          </w:p>
        </w:tc>
        <w:tc>
          <w:tcPr>
            <w:tcW w:w="1468" w:type="dxa"/>
            <w:tcMar>
              <w:top w:w="18" w:type="dxa"/>
              <w:left w:w="55" w:type="dxa"/>
              <w:bottom w:w="18" w:type="dxa"/>
              <w:right w:w="55" w:type="dxa"/>
            </w:tcMar>
            <w:vAlign w:val="center"/>
          </w:tcPr>
          <w:p w14:paraId="17F6D232">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0.483</w:t>
            </w:r>
          </w:p>
        </w:tc>
        <w:tc>
          <w:tcPr>
            <w:tcW w:w="1703" w:type="dxa"/>
            <w:tcMar>
              <w:top w:w="18" w:type="dxa"/>
              <w:left w:w="55" w:type="dxa"/>
              <w:bottom w:w="18" w:type="dxa"/>
              <w:right w:w="55" w:type="dxa"/>
            </w:tcMar>
            <w:vAlign w:val="center"/>
          </w:tcPr>
          <w:p w14:paraId="04B24BAB">
            <w:pPr>
              <w:keepLines/>
              <w:spacing w:before="0" w:after="0" w:line="240" w:lineRule="auto"/>
              <w:jc w:val="center"/>
              <w:rPr>
                <w:color w:val="auto"/>
                <w:sz w:val="21"/>
                <w:szCs w:val="28"/>
              </w:rPr>
            </w:pPr>
            <w:r>
              <w:rPr>
                <w:rFonts w:ascii="Times New Roman" w:hAnsi="Times New Roman" w:eastAsia="宋体" w:cs="Times New Roman"/>
                <w:b w:val="0"/>
                <w:i w:val="0"/>
                <w:color w:val="auto"/>
                <w:sz w:val="18"/>
                <w:szCs w:val="28"/>
              </w:rPr>
              <w:t>1.000</w:t>
            </w:r>
          </w:p>
        </w:tc>
      </w:tr>
    </w:tbl>
    <w:p w14:paraId="468482C4">
      <w:pPr>
        <w:spacing w:before="60" w:after="80" w:line="240" w:lineRule="auto"/>
        <w:rPr>
          <w:color w:val="auto"/>
        </w:rPr>
      </w:pPr>
      <w:r>
        <w:rPr>
          <w:color w:val="auto"/>
        </w:rPr>
        <w:t>Note. The analyses included 19 physical education teachers covering all 30 participating classes. Each teacher taught one to three classes; classes taught by the same teacher were combined as one teacher-defined instructional unit (22–80 students per unit; M = 37.79; median = 29). Confidence intervals were obtained by bootstrapping. No student-teacher correlation was significant after Holm adjustment; the two reports should not be treated as interchangeable indicators.</w:t>
      </w:r>
    </w:p>
    <w:p w14:paraId="069C6C31">
      <w:pPr>
        <w:pStyle w:val="3"/>
        <w:keepNext/>
        <w:keepLines/>
        <w:spacing w:before="0" w:after="120"/>
        <w:rPr>
          <w:color w:val="auto"/>
        </w:rPr>
      </w:pPr>
      <w:r>
        <w:rPr>
          <w:rFonts w:ascii="Times New Roman" w:hAnsi="Times New Roman" w:eastAsia="宋体" w:cs="Times New Roman"/>
          <w:b/>
          <w:color w:val="auto"/>
          <w:sz w:val="25"/>
        </w:rPr>
        <w:t>S8  Participant composition</w:t>
      </w:r>
    </w:p>
    <w:p w14:paraId="1F6689DC">
      <w:pPr>
        <w:pStyle w:val="15"/>
        <w:keepNext/>
        <w:spacing w:before="60" w:after="80"/>
        <w:rPr>
          <w:b/>
          <w:i w:val="0"/>
          <w:color w:val="auto"/>
          <w:sz w:val="20"/>
          <w:szCs w:val="20"/>
        </w:rPr>
      </w:pPr>
      <w:r>
        <w:rPr>
          <w:b/>
          <w:i w:val="0"/>
          <w:color w:val="auto"/>
          <w:sz w:val="20"/>
          <w:szCs w:val="20"/>
        </w:rPr>
        <w:t>Table S8. Sample composition</w:t>
      </w:r>
    </w:p>
    <w:tbl>
      <w:tblPr>
        <w:tblStyle w:val="33"/>
        <w:tblW w:w="12360" w:type="dxa"/>
        <w:tblInd w:w="0" w:type="dxa"/>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1900"/>
        <w:gridCol w:w="2252"/>
        <w:gridCol w:w="8208"/>
      </w:tblGrid>
      <w:tr w14:paraId="77FF382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trPr>
        <w:tc>
          <w:tcPr>
            <w:tcW w:w="1900" w:type="dxa"/>
            <w:shd w:val="clear" w:color="auto" w:fill="E8EEF3"/>
            <w:tcMar>
              <w:top w:w="30" w:type="dxa"/>
              <w:left w:w="55" w:type="dxa"/>
              <w:bottom w:w="30" w:type="dxa"/>
              <w:right w:w="55" w:type="dxa"/>
            </w:tcMar>
            <w:vAlign w:val="center"/>
          </w:tcPr>
          <w:p w14:paraId="5CF46376">
            <w:pPr>
              <w:keepLines/>
              <w:spacing w:before="0" w:after="0" w:line="240" w:lineRule="auto"/>
              <w:jc w:val="left"/>
              <w:rPr>
                <w:color w:val="auto"/>
                <w:sz w:val="21"/>
                <w:szCs w:val="28"/>
              </w:rPr>
            </w:pPr>
            <w:r>
              <w:rPr>
                <w:rFonts w:ascii="Times New Roman" w:hAnsi="Times New Roman" w:eastAsia="宋体" w:cs="Times New Roman"/>
                <w:b/>
                <w:i w:val="0"/>
                <w:color w:val="auto"/>
                <w:sz w:val="18"/>
                <w:szCs w:val="28"/>
              </w:rPr>
              <w:t>Sample</w:t>
            </w:r>
          </w:p>
        </w:tc>
        <w:tc>
          <w:tcPr>
            <w:tcW w:w="2252" w:type="dxa"/>
            <w:shd w:val="clear" w:color="auto" w:fill="E8EEF3"/>
            <w:tcMar>
              <w:top w:w="30" w:type="dxa"/>
              <w:left w:w="55" w:type="dxa"/>
              <w:bottom w:w="30" w:type="dxa"/>
              <w:right w:w="55" w:type="dxa"/>
            </w:tcMar>
            <w:vAlign w:val="center"/>
          </w:tcPr>
          <w:p w14:paraId="34DF7508">
            <w:pPr>
              <w:keepLines/>
              <w:spacing w:before="0" w:after="0" w:line="240" w:lineRule="auto"/>
              <w:jc w:val="left"/>
              <w:rPr>
                <w:color w:val="auto"/>
                <w:sz w:val="21"/>
                <w:szCs w:val="28"/>
              </w:rPr>
            </w:pPr>
            <w:r>
              <w:rPr>
                <w:rFonts w:ascii="Times New Roman" w:hAnsi="Times New Roman" w:eastAsia="宋体" w:cs="Times New Roman"/>
                <w:b/>
                <w:i w:val="0"/>
                <w:color w:val="auto"/>
                <w:sz w:val="18"/>
                <w:szCs w:val="28"/>
              </w:rPr>
              <w:t>Characteristic</w:t>
            </w:r>
          </w:p>
        </w:tc>
        <w:tc>
          <w:tcPr>
            <w:tcW w:w="8208" w:type="dxa"/>
            <w:shd w:val="clear" w:color="auto" w:fill="E8EEF3"/>
            <w:tcMar>
              <w:top w:w="30" w:type="dxa"/>
              <w:left w:w="55" w:type="dxa"/>
              <w:bottom w:w="30" w:type="dxa"/>
              <w:right w:w="55" w:type="dxa"/>
            </w:tcMar>
            <w:vAlign w:val="center"/>
          </w:tcPr>
          <w:p w14:paraId="08F826E3">
            <w:pPr>
              <w:keepLines/>
              <w:spacing w:before="0" w:after="0" w:line="240" w:lineRule="auto"/>
              <w:jc w:val="left"/>
              <w:rPr>
                <w:color w:val="auto"/>
                <w:sz w:val="21"/>
                <w:szCs w:val="28"/>
              </w:rPr>
            </w:pPr>
            <w:r>
              <w:rPr>
                <w:rFonts w:ascii="Times New Roman" w:hAnsi="Times New Roman" w:eastAsia="宋体" w:cs="Times New Roman"/>
                <w:b/>
                <w:i w:val="0"/>
                <w:color w:val="auto"/>
                <w:sz w:val="18"/>
                <w:szCs w:val="28"/>
              </w:rPr>
              <w:t>n (%) or study flow</w:t>
            </w:r>
          </w:p>
        </w:tc>
      </w:tr>
      <w:tr w14:paraId="3E9122F7">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tcMar>
              <w:top w:w="18" w:type="dxa"/>
              <w:left w:w="55" w:type="dxa"/>
              <w:bottom w:w="18" w:type="dxa"/>
              <w:right w:w="55" w:type="dxa"/>
            </w:tcMar>
            <w:vAlign w:val="center"/>
          </w:tcPr>
          <w:p w14:paraId="19907AD0">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2 (N = 706)</w:t>
            </w:r>
          </w:p>
        </w:tc>
        <w:tc>
          <w:tcPr>
            <w:tcW w:w="2252" w:type="dxa"/>
            <w:tcMar>
              <w:top w:w="18" w:type="dxa"/>
              <w:left w:w="55" w:type="dxa"/>
              <w:bottom w:w="18" w:type="dxa"/>
              <w:right w:w="55" w:type="dxa"/>
            </w:tcMar>
            <w:vAlign w:val="center"/>
          </w:tcPr>
          <w:p w14:paraId="01DB6597">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Questionnaire flow</w:t>
            </w:r>
          </w:p>
        </w:tc>
        <w:tc>
          <w:tcPr>
            <w:tcW w:w="8208" w:type="dxa"/>
            <w:tcMar>
              <w:top w:w="18" w:type="dxa"/>
              <w:left w:w="55" w:type="dxa"/>
              <w:bottom w:w="18" w:type="dxa"/>
              <w:right w:w="55" w:type="dxa"/>
            </w:tcMar>
            <w:vAlign w:val="center"/>
          </w:tcPr>
          <w:p w14:paraId="7235AC27">
            <w:pPr>
              <w:keepLines/>
              <w:spacing w:before="0" w:after="0" w:line="240" w:lineRule="auto"/>
              <w:jc w:val="left"/>
              <w:rPr>
                <w:color w:val="auto"/>
                <w:sz w:val="21"/>
                <w:szCs w:val="28"/>
              </w:rPr>
            </w:pPr>
            <w:r>
              <w:rPr>
                <w:color w:val="auto"/>
                <w:sz w:val="21"/>
                <w:szCs w:val="28"/>
              </w:rPr>
              <w:t>800 distributed; 735 returned; 706 complete, eligible, and analysed</w:t>
            </w:r>
          </w:p>
        </w:tc>
      </w:tr>
      <w:tr w14:paraId="1BAE4F0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shd w:val="clear" w:color="auto" w:fill="F5F7F9"/>
            <w:tcMar>
              <w:top w:w="18" w:type="dxa"/>
              <w:left w:w="55" w:type="dxa"/>
              <w:bottom w:w="18" w:type="dxa"/>
              <w:right w:w="55" w:type="dxa"/>
            </w:tcMar>
            <w:vAlign w:val="center"/>
          </w:tcPr>
          <w:p w14:paraId="4D9748DE">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2</w:t>
            </w:r>
          </w:p>
        </w:tc>
        <w:tc>
          <w:tcPr>
            <w:tcW w:w="2252" w:type="dxa"/>
            <w:shd w:val="clear" w:color="auto" w:fill="F5F7F9"/>
            <w:tcMar>
              <w:top w:w="18" w:type="dxa"/>
              <w:left w:w="55" w:type="dxa"/>
              <w:bottom w:w="18" w:type="dxa"/>
              <w:right w:w="55" w:type="dxa"/>
            </w:tcMar>
            <w:vAlign w:val="center"/>
          </w:tcPr>
          <w:p w14:paraId="3425820A">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Sex</w:t>
            </w:r>
          </w:p>
        </w:tc>
        <w:tc>
          <w:tcPr>
            <w:tcW w:w="8208" w:type="dxa"/>
            <w:shd w:val="clear" w:color="auto" w:fill="F5F7F9"/>
            <w:tcMar>
              <w:top w:w="18" w:type="dxa"/>
              <w:left w:w="55" w:type="dxa"/>
              <w:bottom w:w="18" w:type="dxa"/>
              <w:right w:w="55" w:type="dxa"/>
            </w:tcMar>
            <w:vAlign w:val="center"/>
          </w:tcPr>
          <w:p w14:paraId="0C2CDC77">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Boys 378 (53.5%); girls 328 (46.5%)</w:t>
            </w:r>
          </w:p>
        </w:tc>
      </w:tr>
      <w:tr w14:paraId="7C4ECFB9">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tcMar>
              <w:top w:w="18" w:type="dxa"/>
              <w:left w:w="55" w:type="dxa"/>
              <w:bottom w:w="18" w:type="dxa"/>
              <w:right w:w="55" w:type="dxa"/>
            </w:tcMar>
            <w:vAlign w:val="center"/>
          </w:tcPr>
          <w:p w14:paraId="13718BA4">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2</w:t>
            </w:r>
          </w:p>
        </w:tc>
        <w:tc>
          <w:tcPr>
            <w:tcW w:w="2252" w:type="dxa"/>
            <w:tcMar>
              <w:top w:w="18" w:type="dxa"/>
              <w:left w:w="55" w:type="dxa"/>
              <w:bottom w:w="18" w:type="dxa"/>
              <w:right w:w="55" w:type="dxa"/>
            </w:tcMar>
            <w:vAlign w:val="center"/>
          </w:tcPr>
          <w:p w14:paraId="7A8466DC">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Grade</w:t>
            </w:r>
          </w:p>
        </w:tc>
        <w:tc>
          <w:tcPr>
            <w:tcW w:w="8208" w:type="dxa"/>
            <w:tcMar>
              <w:top w:w="18" w:type="dxa"/>
              <w:left w:w="55" w:type="dxa"/>
              <w:bottom w:w="18" w:type="dxa"/>
              <w:right w:w="55" w:type="dxa"/>
            </w:tcMar>
            <w:vAlign w:val="center"/>
          </w:tcPr>
          <w:p w14:paraId="29EA657B">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7: 30; 8: 49; 9: 47; 10: 302; 11: 278</w:t>
            </w:r>
          </w:p>
        </w:tc>
      </w:tr>
      <w:tr w14:paraId="0BE0D8BA">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shd w:val="clear" w:color="auto" w:fill="F5F7F9"/>
            <w:tcMar>
              <w:top w:w="18" w:type="dxa"/>
              <w:left w:w="55" w:type="dxa"/>
              <w:bottom w:w="18" w:type="dxa"/>
              <w:right w:w="55" w:type="dxa"/>
            </w:tcMar>
            <w:vAlign w:val="center"/>
          </w:tcPr>
          <w:p w14:paraId="4D49DB10">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2</w:t>
            </w:r>
          </w:p>
        </w:tc>
        <w:tc>
          <w:tcPr>
            <w:tcW w:w="2252" w:type="dxa"/>
            <w:shd w:val="clear" w:color="auto" w:fill="F5F7F9"/>
            <w:tcMar>
              <w:top w:w="18" w:type="dxa"/>
              <w:left w:w="55" w:type="dxa"/>
              <w:bottom w:w="18" w:type="dxa"/>
              <w:right w:w="55" w:type="dxa"/>
            </w:tcMar>
            <w:vAlign w:val="center"/>
          </w:tcPr>
          <w:p w14:paraId="48742FCC">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Activity level</w:t>
            </w:r>
          </w:p>
        </w:tc>
        <w:tc>
          <w:tcPr>
            <w:tcW w:w="8208" w:type="dxa"/>
            <w:shd w:val="clear" w:color="auto" w:fill="F5F7F9"/>
            <w:tcMar>
              <w:top w:w="18" w:type="dxa"/>
              <w:left w:w="55" w:type="dxa"/>
              <w:bottom w:w="18" w:type="dxa"/>
              <w:right w:w="55" w:type="dxa"/>
            </w:tcMar>
            <w:vAlign w:val="center"/>
          </w:tcPr>
          <w:p w14:paraId="4AD219EC">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Low 154 (21.8%); moderate 265 (37.5%); high 287 (40.7%)</w:t>
            </w:r>
          </w:p>
        </w:tc>
      </w:tr>
      <w:tr w14:paraId="4D185A1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tcMar>
              <w:top w:w="18" w:type="dxa"/>
              <w:left w:w="55" w:type="dxa"/>
              <w:bottom w:w="18" w:type="dxa"/>
              <w:right w:w="55" w:type="dxa"/>
            </w:tcMar>
            <w:vAlign w:val="center"/>
          </w:tcPr>
          <w:p w14:paraId="193C109F">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2</w:t>
            </w:r>
          </w:p>
        </w:tc>
        <w:tc>
          <w:tcPr>
            <w:tcW w:w="2252" w:type="dxa"/>
            <w:tcMar>
              <w:top w:w="18" w:type="dxa"/>
              <w:left w:w="55" w:type="dxa"/>
              <w:bottom w:w="18" w:type="dxa"/>
              <w:right w:w="55" w:type="dxa"/>
            </w:tcMar>
            <w:vAlign w:val="center"/>
          </w:tcPr>
          <w:p w14:paraId="3D698F4A">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Left-behind status</w:t>
            </w:r>
          </w:p>
        </w:tc>
        <w:tc>
          <w:tcPr>
            <w:tcW w:w="8208" w:type="dxa"/>
            <w:tcMar>
              <w:top w:w="18" w:type="dxa"/>
              <w:left w:w="55" w:type="dxa"/>
              <w:bottom w:w="18" w:type="dxa"/>
              <w:right w:w="55" w:type="dxa"/>
            </w:tcMar>
            <w:vAlign w:val="center"/>
          </w:tcPr>
          <w:p w14:paraId="4E31906B">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Left-behind 266 (37.7%); not left-behind 440 (62.3%)</w:t>
            </w:r>
          </w:p>
        </w:tc>
      </w:tr>
      <w:tr w14:paraId="0534B5E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shd w:val="clear" w:color="auto" w:fill="F5F7F9"/>
            <w:tcMar>
              <w:top w:w="18" w:type="dxa"/>
              <w:left w:w="55" w:type="dxa"/>
              <w:bottom w:w="18" w:type="dxa"/>
              <w:right w:w="55" w:type="dxa"/>
            </w:tcMar>
            <w:vAlign w:val="center"/>
          </w:tcPr>
          <w:p w14:paraId="63264858">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3 T1 (N = 724)</w:t>
            </w:r>
          </w:p>
        </w:tc>
        <w:tc>
          <w:tcPr>
            <w:tcW w:w="2252" w:type="dxa"/>
            <w:shd w:val="clear" w:color="auto" w:fill="F5F7F9"/>
            <w:tcMar>
              <w:top w:w="18" w:type="dxa"/>
              <w:left w:w="55" w:type="dxa"/>
              <w:bottom w:w="18" w:type="dxa"/>
              <w:right w:w="55" w:type="dxa"/>
            </w:tcMar>
            <w:vAlign w:val="center"/>
          </w:tcPr>
          <w:p w14:paraId="384BFF6A">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Sex</w:t>
            </w:r>
          </w:p>
        </w:tc>
        <w:tc>
          <w:tcPr>
            <w:tcW w:w="8208" w:type="dxa"/>
            <w:shd w:val="clear" w:color="auto" w:fill="F5F7F9"/>
            <w:tcMar>
              <w:top w:w="18" w:type="dxa"/>
              <w:left w:w="55" w:type="dxa"/>
              <w:bottom w:w="18" w:type="dxa"/>
              <w:right w:w="55" w:type="dxa"/>
            </w:tcMar>
            <w:vAlign w:val="center"/>
          </w:tcPr>
          <w:p w14:paraId="02E385C1">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Boys 364 (50.3%); girls 360 (49.7%)</w:t>
            </w:r>
          </w:p>
        </w:tc>
      </w:tr>
      <w:tr w14:paraId="7A8542B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tcMar>
              <w:top w:w="18" w:type="dxa"/>
              <w:left w:w="55" w:type="dxa"/>
              <w:bottom w:w="18" w:type="dxa"/>
              <w:right w:w="55" w:type="dxa"/>
            </w:tcMar>
            <w:vAlign w:val="center"/>
          </w:tcPr>
          <w:p w14:paraId="5AEB8572">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3 T1</w:t>
            </w:r>
          </w:p>
        </w:tc>
        <w:tc>
          <w:tcPr>
            <w:tcW w:w="2252" w:type="dxa"/>
            <w:tcMar>
              <w:top w:w="18" w:type="dxa"/>
              <w:left w:w="55" w:type="dxa"/>
              <w:bottom w:w="18" w:type="dxa"/>
              <w:right w:w="55" w:type="dxa"/>
            </w:tcMar>
            <w:vAlign w:val="center"/>
          </w:tcPr>
          <w:p w14:paraId="5D8B0496">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School stage</w:t>
            </w:r>
          </w:p>
        </w:tc>
        <w:tc>
          <w:tcPr>
            <w:tcW w:w="8208" w:type="dxa"/>
            <w:tcMar>
              <w:top w:w="18" w:type="dxa"/>
              <w:left w:w="55" w:type="dxa"/>
              <w:bottom w:w="18" w:type="dxa"/>
              <w:right w:w="55" w:type="dxa"/>
            </w:tcMar>
            <w:vAlign w:val="center"/>
          </w:tcPr>
          <w:p w14:paraId="1B6395EB">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Junior secondary 346 (47.8%); senior secondary 378 (52.2%)</w:t>
            </w:r>
          </w:p>
        </w:tc>
      </w:tr>
      <w:tr w14:paraId="3639E8D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shd w:val="clear" w:color="auto" w:fill="F5F7F9"/>
            <w:tcMar>
              <w:top w:w="18" w:type="dxa"/>
              <w:left w:w="55" w:type="dxa"/>
              <w:bottom w:w="18" w:type="dxa"/>
              <w:right w:w="55" w:type="dxa"/>
            </w:tcMar>
            <w:vAlign w:val="center"/>
          </w:tcPr>
          <w:p w14:paraId="2B5EE0BF">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3 T1</w:t>
            </w:r>
          </w:p>
        </w:tc>
        <w:tc>
          <w:tcPr>
            <w:tcW w:w="2252" w:type="dxa"/>
            <w:shd w:val="clear" w:color="auto" w:fill="F5F7F9"/>
            <w:tcMar>
              <w:top w:w="18" w:type="dxa"/>
              <w:left w:w="55" w:type="dxa"/>
              <w:bottom w:w="18" w:type="dxa"/>
              <w:right w:w="55" w:type="dxa"/>
            </w:tcMar>
            <w:vAlign w:val="center"/>
          </w:tcPr>
          <w:p w14:paraId="4E74B585">
            <w:pPr>
              <w:rPr>
                <w:color w:val="auto"/>
                <w:sz w:val="21"/>
                <w:szCs w:val="28"/>
              </w:rPr>
            </w:pPr>
            <w:r>
              <w:rPr>
                <w:rFonts w:ascii="Times New Roman" w:hAnsi="Times New Roman"/>
                <w:color w:val="auto"/>
                <w:sz w:val="18"/>
                <w:szCs w:val="28"/>
              </w:rPr>
              <w:t>Grade and grade-based age</w:t>
            </w:r>
          </w:p>
        </w:tc>
        <w:tc>
          <w:tcPr>
            <w:tcW w:w="8208" w:type="dxa"/>
            <w:shd w:val="clear" w:color="auto" w:fill="F5F7F9"/>
            <w:tcMar>
              <w:top w:w="18" w:type="dxa"/>
              <w:left w:w="55" w:type="dxa"/>
              <w:bottom w:w="18" w:type="dxa"/>
              <w:right w:w="55" w:type="dxa"/>
            </w:tcMar>
            <w:vAlign w:val="center"/>
          </w:tcPr>
          <w:p w14:paraId="1FC3C4AE">
            <w:pPr>
              <w:rPr>
                <w:color w:val="auto"/>
                <w:sz w:val="21"/>
                <w:szCs w:val="28"/>
              </w:rPr>
            </w:pPr>
            <w:r>
              <w:rPr>
                <w:rFonts w:ascii="Times New Roman" w:hAnsi="Times New Roman"/>
                <w:color w:val="auto"/>
                <w:sz w:val="18"/>
                <w:szCs w:val="28"/>
              </w:rPr>
              <w:t>7: 188; 8: 158; 10: 189; 11: 189; M age = 15.05, SD = 1.60, range 13–17</w:t>
            </w:r>
          </w:p>
        </w:tc>
      </w:tr>
      <w:tr w14:paraId="03E95F1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tcMar>
              <w:top w:w="18" w:type="dxa"/>
              <w:left w:w="55" w:type="dxa"/>
              <w:bottom w:w="18" w:type="dxa"/>
              <w:right w:w="55" w:type="dxa"/>
            </w:tcMar>
            <w:vAlign w:val="center"/>
          </w:tcPr>
          <w:p w14:paraId="709916C9">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3 T1</w:t>
            </w:r>
          </w:p>
        </w:tc>
        <w:tc>
          <w:tcPr>
            <w:tcW w:w="2252" w:type="dxa"/>
            <w:tcMar>
              <w:top w:w="18" w:type="dxa"/>
              <w:left w:w="55" w:type="dxa"/>
              <w:bottom w:w="18" w:type="dxa"/>
              <w:right w:w="55" w:type="dxa"/>
            </w:tcMar>
            <w:vAlign w:val="center"/>
          </w:tcPr>
          <w:p w14:paraId="29CAD7DD">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Family residence</w:t>
            </w:r>
          </w:p>
        </w:tc>
        <w:tc>
          <w:tcPr>
            <w:tcW w:w="8208" w:type="dxa"/>
            <w:tcMar>
              <w:top w:w="18" w:type="dxa"/>
              <w:left w:w="55" w:type="dxa"/>
              <w:bottom w:w="18" w:type="dxa"/>
              <w:right w:w="55" w:type="dxa"/>
            </w:tcMar>
            <w:vAlign w:val="center"/>
          </w:tcPr>
          <w:p w14:paraId="48C6974B">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Urban 467 (64.5%); rural 257 (35.5%)</w:t>
            </w:r>
          </w:p>
        </w:tc>
      </w:tr>
      <w:tr w14:paraId="625427B1">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shd w:val="clear" w:color="auto" w:fill="F5F7F9"/>
            <w:tcMar>
              <w:top w:w="18" w:type="dxa"/>
              <w:left w:w="55" w:type="dxa"/>
              <w:bottom w:w="18" w:type="dxa"/>
              <w:right w:w="55" w:type="dxa"/>
            </w:tcMar>
            <w:vAlign w:val="center"/>
          </w:tcPr>
          <w:p w14:paraId="6836DEA0">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3 T1</w:t>
            </w:r>
          </w:p>
        </w:tc>
        <w:tc>
          <w:tcPr>
            <w:tcW w:w="2252" w:type="dxa"/>
            <w:shd w:val="clear" w:color="auto" w:fill="F5F7F9"/>
            <w:tcMar>
              <w:top w:w="18" w:type="dxa"/>
              <w:left w:w="55" w:type="dxa"/>
              <w:bottom w:w="18" w:type="dxa"/>
              <w:right w:w="55" w:type="dxa"/>
            </w:tcMar>
            <w:vAlign w:val="center"/>
          </w:tcPr>
          <w:p w14:paraId="0E2D0E80">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Left-behind status</w:t>
            </w:r>
          </w:p>
        </w:tc>
        <w:tc>
          <w:tcPr>
            <w:tcW w:w="8208" w:type="dxa"/>
            <w:shd w:val="clear" w:color="auto" w:fill="F5F7F9"/>
            <w:tcMar>
              <w:top w:w="18" w:type="dxa"/>
              <w:left w:w="55" w:type="dxa"/>
              <w:bottom w:w="18" w:type="dxa"/>
              <w:right w:w="55" w:type="dxa"/>
            </w:tcMar>
            <w:vAlign w:val="center"/>
          </w:tcPr>
          <w:p w14:paraId="5819F836">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Left-behind 83 (11.5%); not left-behind 641 (88.5%)</w:t>
            </w:r>
          </w:p>
        </w:tc>
      </w:tr>
      <w:tr w14:paraId="2E95193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rPr>
        <w:tc>
          <w:tcPr>
            <w:tcW w:w="1900" w:type="dxa"/>
            <w:tcMar>
              <w:top w:w="18" w:type="dxa"/>
              <w:left w:w="55" w:type="dxa"/>
              <w:bottom w:w="18" w:type="dxa"/>
              <w:right w:w="55" w:type="dxa"/>
            </w:tcMar>
            <w:vAlign w:val="center"/>
          </w:tcPr>
          <w:p w14:paraId="0A041EA9">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Study 3 T1</w:t>
            </w:r>
          </w:p>
        </w:tc>
        <w:tc>
          <w:tcPr>
            <w:tcW w:w="2252" w:type="dxa"/>
            <w:tcMar>
              <w:top w:w="18" w:type="dxa"/>
              <w:left w:w="55" w:type="dxa"/>
              <w:bottom w:w="18" w:type="dxa"/>
              <w:right w:w="55" w:type="dxa"/>
            </w:tcMar>
            <w:vAlign w:val="center"/>
          </w:tcPr>
          <w:p w14:paraId="0850B2F2">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Boarding status</w:t>
            </w:r>
          </w:p>
        </w:tc>
        <w:tc>
          <w:tcPr>
            <w:tcW w:w="8208" w:type="dxa"/>
            <w:tcMar>
              <w:top w:w="18" w:type="dxa"/>
              <w:left w:w="55" w:type="dxa"/>
              <w:bottom w:w="18" w:type="dxa"/>
              <w:right w:w="55" w:type="dxa"/>
            </w:tcMar>
            <w:vAlign w:val="center"/>
          </w:tcPr>
          <w:p w14:paraId="23DA3907">
            <w:pPr>
              <w:keepLines/>
              <w:spacing w:before="0" w:after="0" w:line="240" w:lineRule="auto"/>
              <w:jc w:val="left"/>
              <w:rPr>
                <w:color w:val="auto"/>
                <w:sz w:val="21"/>
                <w:szCs w:val="28"/>
              </w:rPr>
            </w:pPr>
            <w:r>
              <w:rPr>
                <w:rFonts w:ascii="Times New Roman" w:hAnsi="Times New Roman" w:eastAsia="宋体" w:cs="Times New Roman"/>
                <w:b w:val="0"/>
                <w:i w:val="0"/>
                <w:color w:val="auto"/>
                <w:sz w:val="18"/>
                <w:szCs w:val="28"/>
              </w:rPr>
              <w:t>Boarders 132 (18.2%); non-boarders 592 (81.8%)</w:t>
            </w:r>
          </w:p>
        </w:tc>
      </w:tr>
    </w:tbl>
    <w:p w14:paraId="04007C8F">
      <w:pPr>
        <w:spacing w:before="60" w:after="80" w:line="240" w:lineRule="auto"/>
        <w:rPr>
          <w:color w:val="auto"/>
        </w:rPr>
      </w:pPr>
      <w:r>
        <w:rPr>
          <w:color w:val="auto"/>
        </w:rPr>
        <w:t>Note. Study 3 T1 demographic composition uses all 724 first-wave respondents. Six cases were not retained in the 38-item structural analyses, yielding N = 718 for the Mplus models. Chronological age was not recorded; the reported mean age uses grade-based ages of 13, 14, 16, and 17 years for Grades 7, 8, 10, and 11. Grades 9 and 12 were not sampled because they were examination years. At two senior schools, locally entered codes 11 and 12 denoted Senior 1 and Senior 2; these were harmonised to Grades 10 and 11 for cross-school reporting. Grade was not used in the structural models.</w:t>
      </w:r>
    </w:p>
    <w:p w14:paraId="1060E82F">
      <w:pPr>
        <w:rPr>
          <w:color w:val="auto"/>
        </w:rPr>
      </w:pPr>
      <w:r>
        <w:rPr>
          <w:color w:val="auto"/>
        </w:rPr>
        <w:br w:type="page"/>
      </w:r>
    </w:p>
    <w:p w14:paraId="630DA897">
      <w:pPr>
        <w:pStyle w:val="3"/>
        <w:keepNext/>
        <w:keepLines/>
        <w:spacing w:before="0" w:after="120"/>
        <w:rPr>
          <w:color w:val="auto"/>
        </w:rPr>
      </w:pPr>
      <w:r>
        <w:rPr>
          <w:rFonts w:ascii="Times New Roman" w:hAnsi="Times New Roman" w:eastAsia="宋体" w:cs="Times New Roman"/>
          <w:b/>
          <w:color w:val="auto"/>
          <w:sz w:val="25"/>
        </w:rPr>
        <w:t>S9  Version reconciliation and common-form reconstruction</w:t>
      </w:r>
    </w:p>
    <w:p w14:paraId="60D6C54A">
      <w:pPr>
        <w:pStyle w:val="15"/>
        <w:keepNext/>
        <w:spacing w:before="60" w:after="80"/>
        <w:rPr>
          <w:b/>
          <w:i w:val="0"/>
          <w:color w:val="auto"/>
          <w:sz w:val="20"/>
          <w:szCs w:val="20"/>
        </w:rPr>
      </w:pPr>
      <w:r>
        <w:rPr>
          <w:b/>
          <w:i w:val="0"/>
          <w:color w:val="auto"/>
          <w:sz w:val="20"/>
          <w:szCs w:val="20"/>
        </w:rPr>
        <w:t>Table S9. Item 39 version-reconciliation and common-form audit</w:t>
      </w:r>
    </w:p>
    <w:tbl>
      <w:tblPr>
        <w:tblStyle w:val="33"/>
        <w:tblW w:w="14256" w:type="dxa"/>
        <w:jc w:val="center"/>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Layout w:type="fixed"/>
        <w:tblCellMar>
          <w:top w:w="0" w:type="dxa"/>
          <w:left w:w="108" w:type="dxa"/>
          <w:bottom w:w="0" w:type="dxa"/>
          <w:right w:w="108" w:type="dxa"/>
        </w:tblCellMar>
      </w:tblPr>
      <w:tblGrid>
        <w:gridCol w:w="2007"/>
        <w:gridCol w:w="3996"/>
        <w:gridCol w:w="2090"/>
        <w:gridCol w:w="3503"/>
        <w:gridCol w:w="2660"/>
      </w:tblGrid>
      <w:tr w14:paraId="5234F618">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tblHeader/>
          <w:jc w:val="center"/>
        </w:trPr>
        <w:tc>
          <w:tcPr>
            <w:tcW w:w="2007" w:type="dxa"/>
            <w:shd w:val="clear" w:color="auto" w:fill="E8EEF3"/>
            <w:tcMar>
              <w:top w:w="30" w:type="dxa"/>
              <w:left w:w="55" w:type="dxa"/>
              <w:bottom w:w="30" w:type="dxa"/>
              <w:right w:w="55" w:type="dxa"/>
            </w:tcMar>
            <w:vAlign w:val="center"/>
          </w:tcPr>
          <w:p w14:paraId="224ACC5A">
            <w:pPr>
              <w:keepLines/>
              <w:spacing w:before="0" w:after="0" w:line="240" w:lineRule="auto"/>
              <w:jc w:val="left"/>
              <w:rPr>
                <w:color w:val="auto"/>
                <w:sz w:val="21"/>
                <w:szCs w:val="28"/>
              </w:rPr>
            </w:pPr>
            <w:bookmarkStart w:id="0" w:name="_GoBack"/>
            <w:r>
              <w:rPr>
                <w:rFonts w:ascii="Times New Roman" w:hAnsi="Times New Roman" w:eastAsia="宋体" w:cs="Times New Roman"/>
                <w:b/>
                <w:i w:val="0"/>
                <w:color w:val="auto"/>
                <w:sz w:val="16"/>
                <w:szCs w:val="28"/>
              </w:rPr>
              <w:t>Audit source</w:t>
            </w:r>
          </w:p>
        </w:tc>
        <w:tc>
          <w:tcPr>
            <w:tcW w:w="3996" w:type="dxa"/>
            <w:shd w:val="clear" w:color="auto" w:fill="E8EEF3"/>
            <w:tcMar>
              <w:top w:w="30" w:type="dxa"/>
              <w:left w:w="55" w:type="dxa"/>
              <w:bottom w:w="30" w:type="dxa"/>
              <w:right w:w="55" w:type="dxa"/>
            </w:tcMar>
            <w:vAlign w:val="center"/>
          </w:tcPr>
          <w:p w14:paraId="77C109DA">
            <w:pPr>
              <w:keepLines/>
              <w:spacing w:before="0" w:after="0" w:line="240" w:lineRule="auto"/>
              <w:jc w:val="left"/>
              <w:rPr>
                <w:color w:val="auto"/>
                <w:sz w:val="21"/>
                <w:szCs w:val="28"/>
              </w:rPr>
            </w:pPr>
            <w:r>
              <w:rPr>
                <w:rFonts w:ascii="Times New Roman" w:hAnsi="Times New Roman" w:eastAsia="宋体" w:cs="Times New Roman"/>
                <w:b/>
                <w:i w:val="0"/>
                <w:color w:val="auto"/>
                <w:sz w:val="16"/>
                <w:szCs w:val="28"/>
              </w:rPr>
              <w:t>Observed identity</w:t>
            </w:r>
          </w:p>
        </w:tc>
        <w:tc>
          <w:tcPr>
            <w:tcW w:w="2090" w:type="dxa"/>
            <w:shd w:val="clear" w:color="auto" w:fill="E8EEF3"/>
            <w:tcMar>
              <w:top w:w="30" w:type="dxa"/>
              <w:left w:w="55" w:type="dxa"/>
              <w:bottom w:w="30" w:type="dxa"/>
              <w:right w:w="55" w:type="dxa"/>
            </w:tcMar>
            <w:vAlign w:val="center"/>
          </w:tcPr>
          <w:p w14:paraId="0DC33B14">
            <w:pPr>
              <w:keepLines/>
              <w:spacing w:before="0" w:after="0" w:line="240" w:lineRule="auto"/>
              <w:jc w:val="left"/>
              <w:rPr>
                <w:color w:val="auto"/>
                <w:sz w:val="21"/>
                <w:szCs w:val="28"/>
              </w:rPr>
            </w:pPr>
            <w:r>
              <w:rPr>
                <w:rFonts w:ascii="Times New Roman" w:hAnsi="Times New Roman" w:eastAsia="宋体" w:cs="Times New Roman"/>
                <w:b/>
                <w:i w:val="0"/>
                <w:color w:val="auto"/>
                <w:sz w:val="16"/>
                <w:szCs w:val="28"/>
              </w:rPr>
              <w:t>Content status</w:t>
            </w:r>
          </w:p>
        </w:tc>
        <w:tc>
          <w:tcPr>
            <w:tcW w:w="3503" w:type="dxa"/>
            <w:shd w:val="clear" w:color="auto" w:fill="E8EEF3"/>
            <w:tcMar>
              <w:top w:w="30" w:type="dxa"/>
              <w:left w:w="55" w:type="dxa"/>
              <w:bottom w:w="30" w:type="dxa"/>
              <w:right w:w="55" w:type="dxa"/>
            </w:tcMar>
            <w:vAlign w:val="center"/>
          </w:tcPr>
          <w:p w14:paraId="72E99715">
            <w:pPr>
              <w:keepLines/>
              <w:spacing w:before="0" w:after="0" w:line="240" w:lineRule="auto"/>
              <w:jc w:val="left"/>
              <w:rPr>
                <w:color w:val="auto"/>
                <w:sz w:val="21"/>
                <w:szCs w:val="28"/>
              </w:rPr>
            </w:pPr>
            <w:r>
              <w:rPr>
                <w:rFonts w:ascii="Times New Roman" w:hAnsi="Times New Roman" w:eastAsia="宋体" w:cs="Times New Roman"/>
                <w:b/>
                <w:i w:val="0"/>
                <w:color w:val="auto"/>
                <w:sz w:val="16"/>
                <w:szCs w:val="28"/>
              </w:rPr>
              <w:t>Analytic action</w:t>
            </w:r>
          </w:p>
        </w:tc>
        <w:tc>
          <w:tcPr>
            <w:tcW w:w="2660" w:type="dxa"/>
            <w:shd w:val="clear" w:color="auto" w:fill="E8EEF3"/>
            <w:tcMar>
              <w:top w:w="30" w:type="dxa"/>
              <w:left w:w="55" w:type="dxa"/>
              <w:bottom w:w="30" w:type="dxa"/>
              <w:right w:w="55" w:type="dxa"/>
            </w:tcMar>
            <w:vAlign w:val="center"/>
          </w:tcPr>
          <w:p w14:paraId="265482E1">
            <w:pPr>
              <w:keepLines/>
              <w:spacing w:before="0" w:after="0" w:line="240" w:lineRule="auto"/>
              <w:jc w:val="left"/>
              <w:rPr>
                <w:color w:val="auto"/>
                <w:sz w:val="21"/>
                <w:szCs w:val="28"/>
              </w:rPr>
            </w:pPr>
            <w:r>
              <w:rPr>
                <w:color w:val="auto"/>
                <w:sz w:val="21"/>
                <w:szCs w:val="28"/>
              </w:rPr>
              <w:t>Rationale</w:t>
            </w:r>
          </w:p>
        </w:tc>
      </w:tr>
      <w:tr w14:paraId="34930023">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2007" w:type="dxa"/>
            <w:tcMar>
              <w:top w:w="18" w:type="dxa"/>
              <w:left w:w="55" w:type="dxa"/>
              <w:bottom w:w="18" w:type="dxa"/>
              <w:right w:w="55" w:type="dxa"/>
            </w:tcMar>
            <w:vAlign w:val="center"/>
          </w:tcPr>
          <w:p w14:paraId="36D5343C">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Locked Study 1 intended field pool</w:t>
            </w:r>
          </w:p>
        </w:tc>
        <w:tc>
          <w:tcPr>
            <w:tcW w:w="3996" w:type="dxa"/>
            <w:tcMar>
              <w:top w:w="18" w:type="dxa"/>
              <w:left w:w="55" w:type="dxa"/>
              <w:bottom w:w="18" w:type="dxa"/>
              <w:right w:w="55" w:type="dxa"/>
            </w:tcMar>
            <w:vAlign w:val="center"/>
          </w:tcPr>
          <w:p w14:paraId="250FA162">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Q39 = curricular candidate CS14: PE teachers teach combined skills for application in competitions or activities.</w:t>
            </w:r>
          </w:p>
        </w:tc>
        <w:tc>
          <w:tcPr>
            <w:tcW w:w="2090" w:type="dxa"/>
            <w:tcMar>
              <w:top w:w="18" w:type="dxa"/>
              <w:left w:w="55" w:type="dxa"/>
              <w:bottom w:w="18" w:type="dxa"/>
              <w:right w:w="55" w:type="dxa"/>
            </w:tcMar>
            <w:vAlign w:val="center"/>
          </w:tcPr>
          <w:p w14:paraId="3ABBE61D">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Intended field candidate.</w:t>
            </w:r>
          </w:p>
        </w:tc>
        <w:tc>
          <w:tcPr>
            <w:tcW w:w="3503" w:type="dxa"/>
            <w:tcMar>
              <w:top w:w="18" w:type="dxa"/>
              <w:left w:w="55" w:type="dxa"/>
              <w:bottom w:w="18" w:type="dxa"/>
              <w:right w:w="55" w:type="dxa"/>
            </w:tcMar>
            <w:vAlign w:val="center"/>
          </w:tcPr>
          <w:p w14:paraId="6A7B46B5">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Not analysed; this item was not administered and therefore has no response data.</w:t>
            </w:r>
          </w:p>
        </w:tc>
        <w:tc>
          <w:tcPr>
            <w:tcW w:w="2660" w:type="dxa"/>
            <w:tcMar>
              <w:top w:w="18" w:type="dxa"/>
              <w:left w:w="55" w:type="dxa"/>
              <w:bottom w:w="18" w:type="dxa"/>
              <w:right w:w="55" w:type="dxa"/>
            </w:tcMar>
            <w:vAlign w:val="center"/>
          </w:tcPr>
          <w:p w14:paraId="40089C3F">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The number 39 described an intended field pool, not a final validated scale.</w:t>
            </w:r>
          </w:p>
        </w:tc>
      </w:tr>
      <w:tr w14:paraId="65C16E9D">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2007" w:type="dxa"/>
            <w:shd w:val="clear" w:color="auto" w:fill="F5F7F9"/>
            <w:tcMar>
              <w:top w:w="18" w:type="dxa"/>
              <w:left w:w="55" w:type="dxa"/>
              <w:bottom w:w="18" w:type="dxa"/>
              <w:right w:w="55" w:type="dxa"/>
            </w:tcMar>
            <w:vAlign w:val="center"/>
          </w:tcPr>
          <w:p w14:paraId="1CF37E98">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Study 2 and Study 3 administered forms/data</w:t>
            </w:r>
          </w:p>
        </w:tc>
        <w:tc>
          <w:tcPr>
            <w:tcW w:w="3996" w:type="dxa"/>
            <w:shd w:val="clear" w:color="auto" w:fill="F5F7F9"/>
            <w:tcMar>
              <w:top w:w="18" w:type="dxa"/>
              <w:left w:w="55" w:type="dxa"/>
              <w:bottom w:w="18" w:type="dxa"/>
              <w:right w:w="55" w:type="dxa"/>
            </w:tcMar>
            <w:vAlign w:val="center"/>
          </w:tcPr>
          <w:p w14:paraId="1119DCC1">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Q39 = institutional candidate IS03: the school publishes facility-opening times in advance.</w:t>
            </w:r>
          </w:p>
        </w:tc>
        <w:tc>
          <w:tcPr>
            <w:tcW w:w="2090" w:type="dxa"/>
            <w:shd w:val="clear" w:color="auto" w:fill="F5F7F9"/>
            <w:tcMar>
              <w:top w:w="18" w:type="dxa"/>
              <w:left w:w="55" w:type="dxa"/>
              <w:bottom w:w="18" w:type="dxa"/>
              <w:right w:w="55" w:type="dxa"/>
            </w:tcMar>
            <w:vAlign w:val="center"/>
          </w:tcPr>
          <w:p w14:paraId="12745DCA">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Relevance I-CVI = .60; it had previously failed the prespecified content criterion.</w:t>
            </w:r>
          </w:p>
        </w:tc>
        <w:tc>
          <w:tcPr>
            <w:tcW w:w="3503" w:type="dxa"/>
            <w:shd w:val="clear" w:color="auto" w:fill="F5F7F9"/>
            <w:tcMar>
              <w:top w:w="18" w:type="dxa"/>
              <w:left w:w="55" w:type="dxa"/>
              <w:bottom w:w="18" w:type="dxa"/>
              <w:right w:w="55" w:type="dxa"/>
            </w:tcMar>
            <w:vAlign w:val="center"/>
          </w:tcPr>
          <w:p w14:paraId="77244698">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Excluded from every score and factor model; it was not relabelled as the intended curricular item.</w:t>
            </w:r>
          </w:p>
        </w:tc>
        <w:tc>
          <w:tcPr>
            <w:tcW w:w="2660" w:type="dxa"/>
            <w:shd w:val="clear" w:color="auto" w:fill="F5F7F9"/>
            <w:tcMar>
              <w:top w:w="18" w:type="dxa"/>
              <w:left w:w="55" w:type="dxa"/>
              <w:bottom w:w="18" w:type="dxa"/>
              <w:right w:w="55" w:type="dxa"/>
            </w:tcMar>
            <w:vAlign w:val="center"/>
          </w:tcPr>
          <w:p w14:paraId="0275424F">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The administered Q39 was not content-equivalent to the locked Study 1 Q39.</w:t>
            </w:r>
          </w:p>
        </w:tc>
      </w:tr>
      <w:tr w14:paraId="3D46A362">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2007" w:type="dxa"/>
            <w:tcMar>
              <w:top w:w="18" w:type="dxa"/>
              <w:left w:w="55" w:type="dxa"/>
              <w:bottom w:w="18" w:type="dxa"/>
              <w:right w:w="55" w:type="dxa"/>
            </w:tcMar>
            <w:vAlign w:val="center"/>
          </w:tcPr>
          <w:p w14:paraId="5FD4A089">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Common form</w:t>
            </w:r>
          </w:p>
        </w:tc>
        <w:tc>
          <w:tcPr>
            <w:tcW w:w="3996" w:type="dxa"/>
            <w:tcMar>
              <w:top w:w="18" w:type="dxa"/>
              <w:left w:w="55" w:type="dxa"/>
              <w:bottom w:w="18" w:type="dxa"/>
              <w:right w:w="55" w:type="dxa"/>
            </w:tcMar>
            <w:vAlign w:val="center"/>
          </w:tcPr>
          <w:p w14:paraId="641E8818">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Q1-Q38 were wording-identical across the locked content record and both survey forms.</w:t>
            </w:r>
          </w:p>
        </w:tc>
        <w:tc>
          <w:tcPr>
            <w:tcW w:w="2090" w:type="dxa"/>
            <w:tcMar>
              <w:top w:w="18" w:type="dxa"/>
              <w:left w:w="55" w:type="dxa"/>
              <w:bottom w:w="18" w:type="dxa"/>
              <w:right w:w="55" w:type="dxa"/>
            </w:tcMar>
            <w:vAlign w:val="center"/>
          </w:tcPr>
          <w:p w14:paraId="6D143D18">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All retained relevance I-CVIs ≥ .80; S-CVI/Ave = .953/.989/.979 for relevance/clarity/age appropriateness.</w:t>
            </w:r>
          </w:p>
        </w:tc>
        <w:tc>
          <w:tcPr>
            <w:tcW w:w="3503" w:type="dxa"/>
            <w:tcMar>
              <w:top w:w="18" w:type="dxa"/>
              <w:left w:w="55" w:type="dxa"/>
              <w:bottom w:w="18" w:type="dxa"/>
              <w:right w:w="55" w:type="dxa"/>
            </w:tcMar>
            <w:vAlign w:val="center"/>
          </w:tcPr>
          <w:p w14:paraId="0AE28E8F">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Reported and analysed as SBPASS-SR38.</w:t>
            </w:r>
          </w:p>
        </w:tc>
        <w:tc>
          <w:tcPr>
            <w:tcW w:w="2660" w:type="dxa"/>
            <w:tcMar>
              <w:top w:w="18" w:type="dxa"/>
              <w:left w:w="55" w:type="dxa"/>
              <w:bottom w:w="18" w:type="dxa"/>
              <w:right w:w="55" w:type="dxa"/>
            </w:tcMar>
            <w:vAlign w:val="center"/>
          </w:tcPr>
          <w:p w14:paraId="42F10729">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Comparable evidence exists only for this wording-identical 38-item common form.</w:t>
            </w:r>
          </w:p>
        </w:tc>
      </w:tr>
      <w:tr w14:paraId="7205D89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2007" w:type="dxa"/>
            <w:shd w:val="clear" w:color="auto" w:fill="F5F7F9"/>
            <w:tcMar>
              <w:top w:w="18" w:type="dxa"/>
              <w:left w:w="55" w:type="dxa"/>
              <w:bottom w:w="18" w:type="dxa"/>
              <w:right w:w="55" w:type="dxa"/>
            </w:tcMar>
            <w:vAlign w:val="center"/>
          </w:tcPr>
          <w:p w14:paraId="15C0B7CF">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Decision basis</w:t>
            </w:r>
          </w:p>
        </w:tc>
        <w:tc>
          <w:tcPr>
            <w:tcW w:w="3996" w:type="dxa"/>
            <w:shd w:val="clear" w:color="auto" w:fill="F5F7F9"/>
            <w:tcMar>
              <w:top w:w="18" w:type="dxa"/>
              <w:left w:w="55" w:type="dxa"/>
              <w:bottom w:w="18" w:type="dxa"/>
              <w:right w:w="55" w:type="dxa"/>
            </w:tcMar>
            <w:vAlign w:val="center"/>
          </w:tcPr>
          <w:p w14:paraId="22B6D798">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Item identity and the prior content-validity rule.</w:t>
            </w:r>
          </w:p>
        </w:tc>
        <w:tc>
          <w:tcPr>
            <w:tcW w:w="2090" w:type="dxa"/>
            <w:shd w:val="clear" w:color="auto" w:fill="F5F7F9"/>
            <w:tcMar>
              <w:top w:w="18" w:type="dxa"/>
              <w:left w:w="55" w:type="dxa"/>
              <w:bottom w:w="18" w:type="dxa"/>
              <w:right w:w="55" w:type="dxa"/>
            </w:tcMar>
            <w:vAlign w:val="center"/>
          </w:tcPr>
          <w:p w14:paraId="5D51A78D">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No loading, significance test, reliability estimate, or model-fit result for Q39 was used.</w:t>
            </w:r>
          </w:p>
        </w:tc>
        <w:tc>
          <w:tcPr>
            <w:tcW w:w="3503" w:type="dxa"/>
            <w:shd w:val="clear" w:color="auto" w:fill="F5F7F9"/>
            <w:tcMar>
              <w:top w:w="18" w:type="dxa"/>
              <w:left w:w="55" w:type="dxa"/>
              <w:bottom w:w="18" w:type="dxa"/>
              <w:right w:w="55" w:type="dxa"/>
            </w:tcMar>
            <w:vAlign w:val="center"/>
          </w:tcPr>
          <w:p w14:paraId="2F2DB0D0">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Both non-common Q39 versions were excluded before the final Mplus runs.</w:t>
            </w:r>
          </w:p>
        </w:tc>
        <w:tc>
          <w:tcPr>
            <w:tcW w:w="2660" w:type="dxa"/>
            <w:shd w:val="clear" w:color="auto" w:fill="F5F7F9"/>
            <w:tcMar>
              <w:top w:w="18" w:type="dxa"/>
              <w:left w:w="55" w:type="dxa"/>
              <w:bottom w:w="18" w:type="dxa"/>
              <w:right w:w="55" w:type="dxa"/>
            </w:tcMar>
            <w:vAlign w:val="center"/>
          </w:tcPr>
          <w:p w14:paraId="44E6F61B">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This was version reconciliation and definition of the common form, not post hoc item deletion to improve model fit.</w:t>
            </w:r>
          </w:p>
        </w:tc>
      </w:tr>
      <w:tr w14:paraId="20316024">
        <w:tblPrEx>
          <w:tblBorders>
            <w:top w:val="single" w:color="1E4E74" w:sz="6" w:space="0"/>
            <w:left w:val="single" w:color="AEBCC7" w:sz="4" w:space="0"/>
            <w:bottom w:val="single" w:color="1E4E74" w:sz="6" w:space="0"/>
            <w:right w:val="single" w:color="AEBCC7" w:sz="4" w:space="0"/>
            <w:insideH w:val="single" w:color="AEBCC7" w:sz="2" w:space="0"/>
            <w:insideV w:val="single" w:color="AEBCC7" w:sz="2" w:space="0"/>
          </w:tblBorders>
          <w:tblCellMar>
            <w:top w:w="0" w:type="dxa"/>
            <w:left w:w="108" w:type="dxa"/>
            <w:bottom w:w="0" w:type="dxa"/>
            <w:right w:w="108" w:type="dxa"/>
          </w:tblCellMar>
        </w:tblPrEx>
        <w:trPr>
          <w:cantSplit/>
          <w:jc w:val="center"/>
        </w:trPr>
        <w:tc>
          <w:tcPr>
            <w:tcW w:w="2007" w:type="dxa"/>
            <w:tcMar>
              <w:top w:w="18" w:type="dxa"/>
              <w:left w:w="55" w:type="dxa"/>
              <w:bottom w:w="18" w:type="dxa"/>
              <w:right w:w="55" w:type="dxa"/>
            </w:tcMar>
            <w:vAlign w:val="center"/>
          </w:tcPr>
          <w:p w14:paraId="0B5DF0A4">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Reporting trail</w:t>
            </w:r>
          </w:p>
        </w:tc>
        <w:tc>
          <w:tcPr>
            <w:tcW w:w="3996" w:type="dxa"/>
            <w:tcMar>
              <w:top w:w="18" w:type="dxa"/>
              <w:left w:w="55" w:type="dxa"/>
              <w:bottom w:w="18" w:type="dxa"/>
              <w:right w:w="55" w:type="dxa"/>
            </w:tcMar>
            <w:vAlign w:val="center"/>
          </w:tcPr>
          <w:p w14:paraId="49098F72">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Abstract, General Method, Study 1 results, limitations, Figure 1, and this supplement.</w:t>
            </w:r>
          </w:p>
        </w:tc>
        <w:tc>
          <w:tcPr>
            <w:tcW w:w="2090" w:type="dxa"/>
            <w:tcMar>
              <w:top w:w="18" w:type="dxa"/>
              <w:left w:w="55" w:type="dxa"/>
              <w:bottom w:w="18" w:type="dxa"/>
              <w:right w:w="55" w:type="dxa"/>
            </w:tcMar>
            <w:vAlign w:val="center"/>
          </w:tcPr>
          <w:p w14:paraId="61CF132D">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The complete audit trail was retained.</w:t>
            </w:r>
          </w:p>
        </w:tc>
        <w:tc>
          <w:tcPr>
            <w:tcW w:w="3503" w:type="dxa"/>
            <w:tcMar>
              <w:top w:w="18" w:type="dxa"/>
              <w:left w:w="55" w:type="dxa"/>
              <w:bottom w:w="18" w:type="dxa"/>
              <w:right w:w="55" w:type="dxa"/>
            </w:tcMar>
            <w:vAlign w:val="center"/>
          </w:tcPr>
          <w:p w14:paraId="54D7B528">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Use the same terminology and 38-item denominator throughout.</w:t>
            </w:r>
          </w:p>
        </w:tc>
        <w:tc>
          <w:tcPr>
            <w:tcW w:w="2660" w:type="dxa"/>
            <w:tcMar>
              <w:top w:w="18" w:type="dxa"/>
              <w:left w:w="55" w:type="dxa"/>
              <w:bottom w:w="18" w:type="dxa"/>
              <w:right w:w="55" w:type="dxa"/>
            </w:tcMar>
            <w:vAlign w:val="center"/>
          </w:tcPr>
          <w:p w14:paraId="031A2B95">
            <w:pPr>
              <w:keepLines/>
              <w:spacing w:before="0" w:after="0" w:line="240" w:lineRule="auto"/>
              <w:jc w:val="left"/>
              <w:rPr>
                <w:rFonts w:ascii="Times New Roman" w:hAnsi="Times New Roman" w:eastAsia="宋体" w:cs="Times New Roman"/>
                <w:b w:val="0"/>
                <w:i w:val="0"/>
                <w:color w:val="auto"/>
                <w:sz w:val="20"/>
                <w:szCs w:val="36"/>
              </w:rPr>
            </w:pPr>
            <w:r>
              <w:rPr>
                <w:rFonts w:ascii="Times New Roman" w:hAnsi="Times New Roman" w:eastAsia="宋体" w:cs="Times New Roman"/>
                <w:b w:val="0"/>
                <w:i w:val="0"/>
                <w:color w:val="auto"/>
                <w:sz w:val="20"/>
                <w:szCs w:val="36"/>
              </w:rPr>
              <w:t>The transition from 39 intended candidates to the 38-item common form is documented and reproducible.</w:t>
            </w:r>
          </w:p>
        </w:tc>
      </w:tr>
      <w:bookmarkEnd w:id="0"/>
    </w:tbl>
    <w:p w14:paraId="180AD5C7">
      <w:pPr>
        <w:spacing w:before="60" w:after="80" w:line="240" w:lineRule="auto"/>
        <w:rPr>
          <w:color w:val="auto"/>
        </w:rPr>
      </w:pPr>
      <w:r>
        <w:rPr>
          <w:color w:val="auto"/>
        </w:rPr>
        <w:t>Note. The item-identity and content audit was completed before the final Mplus analyses and did not use the psychometric performance of item 39. No administered wording was changed retrospectively.</w:t>
      </w:r>
    </w:p>
    <w:p w14:paraId="341D1703">
      <w:pPr>
        <w:pStyle w:val="4"/>
        <w:keepNext/>
        <w:spacing w:before="200" w:after="80"/>
        <w:rPr>
          <w:color w:val="auto"/>
        </w:rPr>
      </w:pPr>
      <w:r>
        <w:rPr>
          <w:rFonts w:ascii="Times New Roman" w:hAnsi="Times New Roman" w:eastAsia="宋体" w:cs="Times New Roman"/>
          <w:b/>
          <w:color w:val="auto"/>
          <w:sz w:val="21"/>
        </w:rPr>
        <w:t>Reproducibility note</w:t>
      </w:r>
    </w:p>
    <w:p w14:paraId="280A8234">
      <w:pPr>
        <w:spacing w:before="0" w:after="0" w:line="252" w:lineRule="auto"/>
        <w:jc w:val="left"/>
        <w:rPr>
          <w:color w:val="auto"/>
        </w:rPr>
      </w:pPr>
      <w:r>
        <w:rPr>
          <w:color w:val="auto"/>
        </w:rPr>
        <w:t>Final Study 3 structural estimates were produced in Mplus 8.3 using WLSMV with DELTA parameterisation, TYPE = COMPLEX, CLUSTER = clusid (30 classes), N = 718, 38 ordered-categorical items, and a maximum of 20,000 iterations. M2 was an empirical comparator contrasting the 10 curricular items with the remaining 28 items. For M6 and M7, target rotation used 100 random starts (RSTARTS = 100); M6 used oblique rotation and M7 orthogonal rotation. The archived analysis package contains the seven final Mplus input/output pairs and the verified model-comparison extraction. M4 second-order CFA and M5 bifactor CFA did not terminate normally, so their fit and parameter estimates are not reported. M6 five-factor target ESEM was retained as the primary structural model. M7 bifactor ESEM was used to examine score structure and did not support a general total score. Scores are therefore reported as five separate subscale means.</w:t>
      </w:r>
    </w:p>
    <w:sectPr>
      <w:headerReference r:id="rId7" w:type="first"/>
      <w:footerReference r:id="rId10" w:type="first"/>
      <w:headerReference r:id="rId5" w:type="default"/>
      <w:footerReference r:id="rId8" w:type="default"/>
      <w:headerReference r:id="rId6" w:type="even"/>
      <w:footerReference r:id="rId9" w:type="even"/>
      <w:pgSz w:w="15840" w:h="12240" w:orient="landscape"/>
      <w:pgMar w:top="792" w:right="792" w:bottom="720" w:left="792" w:header="317" w:footer="31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Noto Sans CJK SC">
    <w:altName w:val="Segoe Print"/>
    <w:panose1 w:val="00000000000000000000"/>
    <w:charset w:val="00"/>
    <w:family w:val="auto"/>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A77A1">
    <w:pPr>
      <w:pStyle w:val="24"/>
      <w:spacing w:before="0" w:after="0"/>
      <w:jc w:val="right"/>
    </w:pPr>
    <w:r>
      <w:rPr>
        <w:rFonts w:ascii="Times New Roman" w:hAnsi="Times New Roman" w:eastAsia="宋体" w:cs="Times New Roman"/>
        <w:color w:val="6B7C88"/>
        <w:sz w:val="14"/>
      </w:rPr>
      <w:t xml:space="preserve">SBPASS-SR38  |  </w:t>
    </w:r>
    <w:r>
      <w:rPr>
        <w:rFonts w:ascii="Times New Roman" w:hAnsi="Times New Roman" w:eastAsia="宋体" w:cs="Times New Roman"/>
        <w:color w:val="6B7C88"/>
        <w:sz w:val="14"/>
      </w:rPr>
      <w:fldChar w:fldCharType="begin"/>
    </w:r>
    <w:r>
      <w:rPr>
        <w:rFonts w:ascii="Times New Roman" w:hAnsi="Times New Roman" w:eastAsia="宋体" w:cs="Times New Roman"/>
        <w:color w:val="6B7C88"/>
        <w:sz w:val="14"/>
      </w:rPr>
      <w:instrText xml:space="preserve">PAGE</w:instrText>
    </w:r>
    <w:r>
      <w:rPr>
        <w:rFonts w:ascii="Times New Roman" w:hAnsi="Times New Roman" w:eastAsia="宋体" w:cs="Times New Roman"/>
        <w:color w:val="6B7C88"/>
        <w:sz w:val="14"/>
      </w:rPr>
      <w:fldChar w:fldCharType="separate"/>
    </w:r>
    <w:r>
      <w:rPr>
        <w:rFonts w:ascii="Times New Roman" w:hAnsi="Times New Roman" w:eastAsia="宋体" w:cs="Times New Roman"/>
        <w:color w:val="6B7C88"/>
        <w:sz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0A367">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F9689">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850DC">
    <w:pPr>
      <w:pStyle w:val="25"/>
      <w:spacing w:after="0"/>
      <w:jc w:val="right"/>
    </w:pPr>
    <w:r>
      <w:rPr>
        <w:rFonts w:ascii="Times New Roman" w:hAnsi="Times New Roman" w:eastAsia="宋体" w:cs="Times New Roman"/>
        <w:b/>
        <w:color w:val="6B7C88"/>
        <w:sz w:val="14"/>
      </w:rPr>
      <w:t>ONLINE SUPPLEMENTARY MATERIAL  |  SBPASS-SR38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97FF2">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D998">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80A25AE"/>
    <w:rsid w:val="5D51014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52" w:lineRule="auto"/>
    </w:pPr>
    <w:rPr>
      <w:rFonts w:ascii="Times New Roman" w:hAnsi="Times New Roman" w:eastAsia="宋体" w:cstheme="minorBidi"/>
      <w:color w:val="263746"/>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446</Words>
  <Characters>1893</Characters>
  <Lines>0</Lines>
  <Paragraphs>0</Paragraphs>
  <TotalTime>7</TotalTime>
  <ScaleCrop>false</ScaleCrop>
  <LinksUpToDate>false</LinksUpToDate>
  <CharactersWithSpaces>2125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胡少娟</dc:creator>
  <cp:keywords>SBPASS-SR38; supplementary material; psychometrics</cp:keywords>
  <cp:lastModifiedBy>胡少娟</cp:lastModifiedBy>
  <dcterms:modified xsi:type="dcterms:W3CDTF">2026-08-28T10:09:18Z</dcterms:modified>
  <dc:subject>Tables S1-S9 and supporting psychometric evidence</dc:subject>
  <dc:title>Online supplementary material: School-based physical activity support among Chinese adolescents: development and initial psychometric evaluation of a five-domain student-report scale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eyJoZGlkIjoiMDNlZjRmNWZjNDY1NmM5ODAxNWY4MjJlNzZkZTYwZTIiLCJ1c2VySWQiOiIzNzUyMTY5OTkifQ==</vt:lpwstr>
  </property>
  <property fmtid="{D5CDD505-2E9C-101B-9397-08002B2CF9AE}" pid="3" name="KSOProductBuildVer">
    <vt:lpwstr>2052-12.1.0.25225</vt:lpwstr>
  </property>
  <property fmtid="{D5CDD505-2E9C-101B-9397-08002B2CF9AE}" pid="4" name="ICV">
    <vt:lpwstr>37C9ECC98B2941D4B79E67EE450A5437_12</vt:lpwstr>
  </property>
</Properties>
</file>