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7B958">
      <w:pPr>
        <w:suppressLineNumbers/>
        <w:jc w:val="center"/>
      </w:pPr>
      <w:r>
        <w:rPr>
          <w:b/>
          <w:sz w:val="28"/>
        </w:rPr>
        <w:t>Additional file 1</w:t>
      </w:r>
    </w:p>
    <w:p w14:paraId="35D80078">
      <w:pPr>
        <w:suppressLineNumbers/>
        <w:rPr>
          <w:rFonts w:hint="default" w:ascii="Times New Roman Bold" w:hAnsi="Times New Roman Bold" w:cs="Times New Roman Bold"/>
          <w:b/>
          <w:bCs/>
          <w:sz w:val="28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8"/>
          <w:szCs w:val="24"/>
        </w:rPr>
        <w:t>Supplementary tables for: Identification and risk prediction models for social frailty in older adults: a systematic review</w:t>
      </w:r>
    </w:p>
    <w:p w14:paraId="7F1D9B12">
      <w:pPr>
        <w:suppressLineNumbers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Xiaoqian Wu, Li Wang, Hongwei Yang, Zhongjian Li, Yani Huang, Yishu Deng, Yanzi Huang, Xia Shen</w:t>
      </w:r>
    </w:p>
    <w:p w14:paraId="6C87994A">
      <w:pPr>
        <w:suppressLineNumbers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Corresponding author: Li Wang (kunwangli@126.com)</w:t>
      </w:r>
    </w:p>
    <w:p w14:paraId="231FD1A1">
      <w:pPr>
        <w:suppressLineNumbers/>
      </w:pPr>
      <w:r>
        <w:rPr>
          <w:rFonts w:hint="default" w:ascii="Times New Roman" w:hAnsi="Times New Roman" w:cs="Times New Roman"/>
          <w:b w:val="0"/>
          <w:bCs w:val="0"/>
        </w:rPr>
        <w:t>This file contains Tables S1–S6, which correspond to Tables 1–6 of the main manuscript.</w:t>
      </w:r>
    </w:p>
    <w:p w14:paraId="5AFF8D8F">
      <w:pPr>
        <w:suppressLineNumbers/>
        <w:spacing w:line="480" w:lineRule="auto"/>
        <w:rPr>
          <w:sz w:val="28"/>
          <w:szCs w:val="24"/>
        </w:rPr>
      </w:pPr>
      <w:r>
        <w:rPr>
          <w:b/>
          <w:sz w:val="28"/>
          <w:szCs w:val="24"/>
        </w:rPr>
        <w:t>Table S1 Characteristics of the included studies</w:t>
      </w:r>
    </w:p>
    <w:tbl>
      <w:tblPr>
        <w:tblStyle w:val="33"/>
        <w:tblW w:w="149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440"/>
        <w:gridCol w:w="1069"/>
        <w:gridCol w:w="1465"/>
        <w:gridCol w:w="1961"/>
        <w:gridCol w:w="1901"/>
        <w:gridCol w:w="1683"/>
        <w:gridCol w:w="1663"/>
        <w:gridCol w:w="1683"/>
        <w:gridCol w:w="1169"/>
      </w:tblGrid>
      <w:tr w14:paraId="33764802">
        <w:trPr>
          <w:trHeight w:val="1348" w:hRule="atLeast"/>
          <w:jc w:val="center"/>
        </w:trPr>
        <w:tc>
          <w:tcPr>
            <w:tcW w:w="919" w:type="dxa"/>
          </w:tcPr>
          <w:p w14:paraId="6625415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Author (year)</w:t>
            </w:r>
          </w:p>
        </w:tc>
        <w:tc>
          <w:tcPr>
            <w:tcW w:w="1440" w:type="dxa"/>
          </w:tcPr>
          <w:p w14:paraId="19E9996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Country</w:t>
            </w:r>
          </w:p>
        </w:tc>
        <w:tc>
          <w:tcPr>
            <w:tcW w:w="1069" w:type="dxa"/>
          </w:tcPr>
          <w:p w14:paraId="0AD9D858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Study design</w:t>
            </w:r>
          </w:p>
        </w:tc>
        <w:tc>
          <w:tcPr>
            <w:tcW w:w="1465" w:type="dxa"/>
          </w:tcPr>
          <w:p w14:paraId="67AD2A3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Data source</w:t>
            </w:r>
          </w:p>
        </w:tc>
        <w:tc>
          <w:tcPr>
            <w:tcW w:w="1961" w:type="dxa"/>
          </w:tcPr>
          <w:p w14:paraId="0D461D7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Participants</w:t>
            </w:r>
          </w:p>
        </w:tc>
        <w:tc>
          <w:tcPr>
            <w:tcW w:w="1901" w:type="dxa"/>
          </w:tcPr>
          <w:p w14:paraId="493AFDC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Outcome measure (assessment tool)</w:t>
            </w:r>
          </w:p>
        </w:tc>
        <w:tc>
          <w:tcPr>
            <w:tcW w:w="1683" w:type="dxa"/>
          </w:tcPr>
          <w:p w14:paraId="446CCD5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Candidate predictor instruments</w:t>
            </w:r>
          </w:p>
        </w:tc>
        <w:tc>
          <w:tcPr>
            <w:tcW w:w="1663" w:type="dxa"/>
          </w:tcPr>
          <w:p w14:paraId="66FE570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Cases/sample size (%)</w:t>
            </w:r>
          </w:p>
        </w:tc>
        <w:tc>
          <w:tcPr>
            <w:tcW w:w="1683" w:type="dxa"/>
          </w:tcPr>
          <w:p w14:paraId="773E7FB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No. of candidate predictors</w:t>
            </w:r>
          </w:p>
        </w:tc>
        <w:tc>
          <w:tcPr>
            <w:tcW w:w="1169" w:type="dxa"/>
          </w:tcPr>
          <w:p w14:paraId="4183898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No. of models</w:t>
            </w:r>
          </w:p>
        </w:tc>
      </w:tr>
      <w:tr w14:paraId="4828FFF4">
        <w:trPr>
          <w:jc w:val="center"/>
        </w:trPr>
        <w:tc>
          <w:tcPr>
            <w:tcW w:w="919" w:type="dxa"/>
          </w:tcPr>
          <w:p w14:paraId="3F79AAA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Zhang (2025) [21]</w:t>
            </w:r>
          </w:p>
        </w:tc>
        <w:tc>
          <w:tcPr>
            <w:tcW w:w="1440" w:type="dxa"/>
          </w:tcPr>
          <w:p w14:paraId="7CC7017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3CD87A8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2FDC193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Three administrative districts (Baohe, Luyang, and Shushan) of Hefei</w:t>
            </w:r>
          </w:p>
        </w:tc>
        <w:tc>
          <w:tcPr>
            <w:tcW w:w="1961" w:type="dxa"/>
          </w:tcPr>
          <w:p w14:paraId="5947153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Community-dwelling older adults</w:t>
            </w:r>
          </w:p>
        </w:tc>
        <w:tc>
          <w:tcPr>
            <w:tcW w:w="1901" w:type="dxa"/>
          </w:tcPr>
          <w:p w14:paraId="7DEE23A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SFI</w:t>
            </w:r>
          </w:p>
        </w:tc>
        <w:tc>
          <w:tcPr>
            <w:tcW w:w="1683" w:type="dxa"/>
          </w:tcPr>
          <w:p w14:paraId="1B7C452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SAS; GDS-5; FRAIL; SSRS</w:t>
            </w:r>
          </w:p>
        </w:tc>
        <w:tc>
          <w:tcPr>
            <w:tcW w:w="1663" w:type="dxa"/>
          </w:tcPr>
          <w:p w14:paraId="35A9027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169/650 (26.00%)</w:t>
            </w:r>
          </w:p>
        </w:tc>
        <w:tc>
          <w:tcPr>
            <w:tcW w:w="1683" w:type="dxa"/>
          </w:tcPr>
          <w:p w14:paraId="2DCF573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24</w:t>
            </w:r>
          </w:p>
        </w:tc>
        <w:tc>
          <w:tcPr>
            <w:tcW w:w="1169" w:type="dxa"/>
          </w:tcPr>
          <w:p w14:paraId="079EC48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</w:tr>
      <w:tr w14:paraId="0F735D08">
        <w:trPr>
          <w:jc w:val="center"/>
        </w:trPr>
        <w:tc>
          <w:tcPr>
            <w:tcW w:w="919" w:type="dxa"/>
          </w:tcPr>
          <w:p w14:paraId="6B13B08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440" w:type="dxa"/>
          </w:tcPr>
          <w:p w14:paraId="401389CE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34F873C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4318921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Endocrinology inpatient departments of two hospitals in Hebei Province</w:t>
            </w:r>
          </w:p>
        </w:tc>
        <w:tc>
          <w:tcPr>
            <w:tcW w:w="1961" w:type="dxa"/>
          </w:tcPr>
          <w:p w14:paraId="1AE78ED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Patients with type 2 diabetes mellitus</w:t>
            </w:r>
          </w:p>
        </w:tc>
        <w:tc>
          <w:tcPr>
            <w:tcW w:w="1901" w:type="dxa"/>
          </w:tcPr>
          <w:p w14:paraId="19FC8B0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HALFT</w:t>
            </w:r>
          </w:p>
        </w:tc>
        <w:tc>
          <w:tcPr>
            <w:tcW w:w="1683" w:type="dxa"/>
          </w:tcPr>
          <w:p w14:paraId="01D694D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DDS; GDS-5; SSRS; PSQI; eHEALS; MNA-SF; Barthel</w:t>
            </w:r>
          </w:p>
        </w:tc>
        <w:tc>
          <w:tcPr>
            <w:tcW w:w="1663" w:type="dxa"/>
          </w:tcPr>
          <w:p w14:paraId="3C07964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169/455 (37.1%)</w:t>
            </w:r>
          </w:p>
        </w:tc>
        <w:tc>
          <w:tcPr>
            <w:tcW w:w="1683" w:type="dxa"/>
          </w:tcPr>
          <w:p w14:paraId="28A8BCA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17</w:t>
            </w:r>
          </w:p>
        </w:tc>
        <w:tc>
          <w:tcPr>
            <w:tcW w:w="1169" w:type="dxa"/>
          </w:tcPr>
          <w:p w14:paraId="04106FA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</w:tr>
      <w:tr w14:paraId="50490217">
        <w:trPr>
          <w:jc w:val="center"/>
        </w:trPr>
        <w:tc>
          <w:tcPr>
            <w:tcW w:w="919" w:type="dxa"/>
          </w:tcPr>
          <w:p w14:paraId="2C656A2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1440" w:type="dxa"/>
          </w:tcPr>
          <w:p w14:paraId="41FCBC7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2141A92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44AA2FD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Haemodialysis unit of a hospital in Jinan</w:t>
            </w:r>
          </w:p>
        </w:tc>
        <w:tc>
          <w:tcPr>
            <w:tcW w:w="1961" w:type="dxa"/>
          </w:tcPr>
          <w:p w14:paraId="58C0878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Older patients receiving maintenance haemodialysis</w:t>
            </w:r>
          </w:p>
        </w:tc>
        <w:tc>
          <w:tcPr>
            <w:tcW w:w="1901" w:type="dxa"/>
          </w:tcPr>
          <w:p w14:paraId="3D64CBA8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HALFT</w:t>
            </w:r>
          </w:p>
        </w:tc>
        <w:tc>
          <w:tcPr>
            <w:tcW w:w="1683" w:type="dxa"/>
          </w:tcPr>
          <w:p w14:paraId="7235C6C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HD-SMI; TAS-20; APGAR; SSRS</w:t>
            </w:r>
          </w:p>
        </w:tc>
        <w:tc>
          <w:tcPr>
            <w:tcW w:w="1663" w:type="dxa"/>
          </w:tcPr>
          <w:p w14:paraId="12690B0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98/340 (28.82%)</w:t>
            </w:r>
          </w:p>
        </w:tc>
        <w:tc>
          <w:tcPr>
            <w:tcW w:w="1683" w:type="dxa"/>
          </w:tcPr>
          <w:p w14:paraId="3485E8E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21</w:t>
            </w:r>
          </w:p>
        </w:tc>
        <w:tc>
          <w:tcPr>
            <w:tcW w:w="1169" w:type="dxa"/>
          </w:tcPr>
          <w:p w14:paraId="495F882E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</w:tr>
      <w:tr w14:paraId="74C9B183">
        <w:trPr>
          <w:jc w:val="center"/>
        </w:trPr>
        <w:tc>
          <w:tcPr>
            <w:tcW w:w="919" w:type="dxa"/>
          </w:tcPr>
          <w:p w14:paraId="52FDE1C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1440" w:type="dxa"/>
          </w:tcPr>
          <w:p w14:paraId="5D0F4BD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067B089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302FC42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Kaohsiung City, Taiwan</w:t>
            </w:r>
          </w:p>
        </w:tc>
        <w:tc>
          <w:tcPr>
            <w:tcW w:w="1961" w:type="dxa"/>
          </w:tcPr>
          <w:p w14:paraId="1839F06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Community-dwelling older adults</w:t>
            </w:r>
          </w:p>
        </w:tc>
        <w:tc>
          <w:tcPr>
            <w:tcW w:w="1901" w:type="dxa"/>
          </w:tcPr>
          <w:p w14:paraId="7520764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LSNS-6</w:t>
            </w:r>
          </w:p>
        </w:tc>
        <w:tc>
          <w:tcPr>
            <w:tcW w:w="1683" w:type="dxa"/>
          </w:tcPr>
          <w:p w14:paraId="3D23A55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HLS-EU-Q16; GDS-5; FFQ</w:t>
            </w:r>
          </w:p>
        </w:tc>
        <w:tc>
          <w:tcPr>
            <w:tcW w:w="1663" w:type="dxa"/>
          </w:tcPr>
          <w:p w14:paraId="3CBB83D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405/595 (68.07%)</w:t>
            </w:r>
          </w:p>
        </w:tc>
        <w:tc>
          <w:tcPr>
            <w:tcW w:w="1683" w:type="dxa"/>
          </w:tcPr>
          <w:p w14:paraId="2E82A35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1169" w:type="dxa"/>
          </w:tcPr>
          <w:p w14:paraId="1AA0161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6</w:t>
            </w:r>
          </w:p>
        </w:tc>
      </w:tr>
      <w:tr w14:paraId="7C159DC7">
        <w:trPr>
          <w:jc w:val="center"/>
        </w:trPr>
        <w:tc>
          <w:tcPr>
            <w:tcW w:w="919" w:type="dxa"/>
          </w:tcPr>
          <w:p w14:paraId="3EE665F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1440" w:type="dxa"/>
          </w:tcPr>
          <w:p w14:paraId="6F4F344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1F52871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6F384304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Lu'nan District, Tangshan</w:t>
            </w:r>
          </w:p>
        </w:tc>
        <w:tc>
          <w:tcPr>
            <w:tcW w:w="1961" w:type="dxa"/>
          </w:tcPr>
          <w:p w14:paraId="6E12909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Community-dwelling older adults with chronic diseases</w:t>
            </w:r>
          </w:p>
        </w:tc>
        <w:tc>
          <w:tcPr>
            <w:tcW w:w="1901" w:type="dxa"/>
          </w:tcPr>
          <w:p w14:paraId="7D6DA1A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HALFT</w:t>
            </w:r>
          </w:p>
        </w:tc>
        <w:tc>
          <w:tcPr>
            <w:tcW w:w="1683" w:type="dxa"/>
          </w:tcPr>
          <w:p w14:paraId="2F90565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eHEALS; satisfaction with community public services; SSRS; APGAR; SPPB; Mini-Cog; MNA-SF; GDS-15</w:t>
            </w:r>
          </w:p>
        </w:tc>
        <w:tc>
          <w:tcPr>
            <w:tcW w:w="1663" w:type="dxa"/>
          </w:tcPr>
          <w:p w14:paraId="483B788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186/785 (23.69%)</w:t>
            </w:r>
          </w:p>
        </w:tc>
        <w:tc>
          <w:tcPr>
            <w:tcW w:w="1683" w:type="dxa"/>
          </w:tcPr>
          <w:p w14:paraId="00F0BB7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1169" w:type="dxa"/>
          </w:tcPr>
          <w:p w14:paraId="2CC7EB6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</w:tr>
      <w:tr w14:paraId="4CCF641E">
        <w:trPr>
          <w:jc w:val="center"/>
        </w:trPr>
        <w:tc>
          <w:tcPr>
            <w:tcW w:w="919" w:type="dxa"/>
          </w:tcPr>
          <w:p w14:paraId="62850D0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Xian (2023) [26]</w:t>
            </w:r>
          </w:p>
        </w:tc>
        <w:tc>
          <w:tcPr>
            <w:tcW w:w="1440" w:type="dxa"/>
          </w:tcPr>
          <w:p w14:paraId="14D5DED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5E5AB86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Prospective cohort study</w:t>
            </w:r>
          </w:p>
        </w:tc>
        <w:tc>
          <w:tcPr>
            <w:tcW w:w="1465" w:type="dxa"/>
          </w:tcPr>
          <w:p w14:paraId="51A0556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Eight nursing homes in Chengdu</w:t>
            </w:r>
          </w:p>
        </w:tc>
        <w:tc>
          <w:tcPr>
            <w:tcW w:w="1961" w:type="dxa"/>
          </w:tcPr>
          <w:p w14:paraId="4AB4AC0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Older adults</w:t>
            </w:r>
          </w:p>
        </w:tc>
        <w:tc>
          <w:tcPr>
            <w:tcW w:w="1901" w:type="dxa"/>
          </w:tcPr>
          <w:p w14:paraId="640DC7D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HALFT</w:t>
            </w:r>
          </w:p>
        </w:tc>
        <w:tc>
          <w:tcPr>
            <w:tcW w:w="1683" w:type="dxa"/>
          </w:tcPr>
          <w:p w14:paraId="2C394074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FCI; GDS-5; PSQI; MNA-SF; APGAR; PMS; ADL</w:t>
            </w:r>
          </w:p>
        </w:tc>
        <w:tc>
          <w:tcPr>
            <w:tcW w:w="1663" w:type="dxa"/>
          </w:tcPr>
          <w:p w14:paraId="1008B45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213/582 (36.6%)</w:t>
            </w:r>
          </w:p>
        </w:tc>
        <w:tc>
          <w:tcPr>
            <w:tcW w:w="1683" w:type="dxa"/>
          </w:tcPr>
          <w:p w14:paraId="0D333818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16</w:t>
            </w:r>
          </w:p>
        </w:tc>
        <w:tc>
          <w:tcPr>
            <w:tcW w:w="1169" w:type="dxa"/>
          </w:tcPr>
          <w:p w14:paraId="1D57D79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</w:tr>
      <w:tr w14:paraId="69E4A873">
        <w:trPr>
          <w:jc w:val="center"/>
        </w:trPr>
        <w:tc>
          <w:tcPr>
            <w:tcW w:w="919" w:type="dxa"/>
          </w:tcPr>
          <w:p w14:paraId="4592607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1440" w:type="dxa"/>
          </w:tcPr>
          <w:p w14:paraId="61D29FE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178A9D3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08B7E4D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 tertiary grade-A hospital in Chengde</w:t>
            </w:r>
          </w:p>
        </w:tc>
        <w:tc>
          <w:tcPr>
            <w:tcW w:w="1961" w:type="dxa"/>
          </w:tcPr>
          <w:p w14:paraId="1C954C2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Patients receiving maintenance haemodialysis</w:t>
            </w:r>
          </w:p>
        </w:tc>
        <w:tc>
          <w:tcPr>
            <w:tcW w:w="1901" w:type="dxa"/>
          </w:tcPr>
          <w:p w14:paraId="54959EF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HALFT</w:t>
            </w:r>
          </w:p>
        </w:tc>
        <w:tc>
          <w:tcPr>
            <w:tcW w:w="1683" w:type="dxa"/>
          </w:tcPr>
          <w:p w14:paraId="427D264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GDS-5; DSI; B-APQ; APGAR; IPAQ-SF</w:t>
            </w:r>
          </w:p>
        </w:tc>
        <w:tc>
          <w:tcPr>
            <w:tcW w:w="1663" w:type="dxa"/>
          </w:tcPr>
          <w:p w14:paraId="2CFB25D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152/451 (33.7%)</w:t>
            </w:r>
          </w:p>
        </w:tc>
        <w:tc>
          <w:tcPr>
            <w:tcW w:w="1683" w:type="dxa"/>
          </w:tcPr>
          <w:p w14:paraId="755DC85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21</w:t>
            </w:r>
          </w:p>
        </w:tc>
        <w:tc>
          <w:tcPr>
            <w:tcW w:w="1169" w:type="dxa"/>
          </w:tcPr>
          <w:p w14:paraId="71D55AF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</w:tr>
      <w:tr w14:paraId="2B0BFD6A">
        <w:trPr>
          <w:jc w:val="center"/>
        </w:trPr>
        <w:tc>
          <w:tcPr>
            <w:tcW w:w="919" w:type="dxa"/>
          </w:tcPr>
          <w:p w14:paraId="7131A0A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1440" w:type="dxa"/>
          </w:tcPr>
          <w:p w14:paraId="29E8239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2F6BBCB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08490DC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Zhejiang Provincial Tongde Hospital and Zhejiang Cancer Hospital</w:t>
            </w:r>
          </w:p>
        </w:tc>
        <w:tc>
          <w:tcPr>
            <w:tcW w:w="1961" w:type="dxa"/>
          </w:tcPr>
          <w:p w14:paraId="739D8A6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Older patients with gastric cancer</w:t>
            </w:r>
          </w:p>
        </w:tc>
        <w:tc>
          <w:tcPr>
            <w:tcW w:w="1901" w:type="dxa"/>
          </w:tcPr>
          <w:p w14:paraId="7C468AC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SFI</w:t>
            </w:r>
          </w:p>
        </w:tc>
        <w:tc>
          <w:tcPr>
            <w:tcW w:w="1683" w:type="dxa"/>
          </w:tcPr>
          <w:p w14:paraId="39508BF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ECOG PS; HADS; PSQI; FRAIL</w:t>
            </w:r>
          </w:p>
        </w:tc>
        <w:tc>
          <w:tcPr>
            <w:tcW w:w="1663" w:type="dxa"/>
          </w:tcPr>
          <w:p w14:paraId="3E766EE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208/391 (53.20%)</w:t>
            </w:r>
          </w:p>
        </w:tc>
        <w:tc>
          <w:tcPr>
            <w:tcW w:w="1683" w:type="dxa"/>
          </w:tcPr>
          <w:p w14:paraId="666B235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1169" w:type="dxa"/>
          </w:tcPr>
          <w:p w14:paraId="29F9C0D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</w:t>
            </w:r>
          </w:p>
        </w:tc>
      </w:tr>
      <w:tr w14:paraId="0EF0AD6C">
        <w:trPr>
          <w:jc w:val="center"/>
        </w:trPr>
        <w:tc>
          <w:tcPr>
            <w:tcW w:w="919" w:type="dxa"/>
          </w:tcPr>
          <w:p w14:paraId="78C0C99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440" w:type="dxa"/>
          </w:tcPr>
          <w:p w14:paraId="502A878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China</w:t>
            </w:r>
          </w:p>
        </w:tc>
        <w:tc>
          <w:tcPr>
            <w:tcW w:w="1069" w:type="dxa"/>
          </w:tcPr>
          <w:p w14:paraId="61F5763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Cross-sectional study</w:t>
            </w:r>
          </w:p>
        </w:tc>
        <w:tc>
          <w:tcPr>
            <w:tcW w:w="1465" w:type="dxa"/>
          </w:tcPr>
          <w:p w14:paraId="0E149D5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Haemodialysis units of three tertiary grade-A hospitals in Chengde</w:t>
            </w:r>
          </w:p>
        </w:tc>
        <w:tc>
          <w:tcPr>
            <w:tcW w:w="1961" w:type="dxa"/>
          </w:tcPr>
          <w:p w14:paraId="2E700CD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Older patients receiving maintenance haemodialysis</w:t>
            </w:r>
          </w:p>
        </w:tc>
        <w:tc>
          <w:tcPr>
            <w:tcW w:w="1901" w:type="dxa"/>
          </w:tcPr>
          <w:p w14:paraId="2ABECC8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HALFT</w:t>
            </w:r>
          </w:p>
        </w:tc>
        <w:tc>
          <w:tcPr>
            <w:tcW w:w="1683" w:type="dxa"/>
          </w:tcPr>
          <w:p w14:paraId="1133BC6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GDS-5; DSI; B-APQ; APGAR; IPAQ-SF</w:t>
            </w:r>
          </w:p>
        </w:tc>
        <w:tc>
          <w:tcPr>
            <w:tcW w:w="1663" w:type="dxa"/>
          </w:tcPr>
          <w:p w14:paraId="1C651D4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199/581 (34.25%)</w:t>
            </w:r>
          </w:p>
        </w:tc>
        <w:tc>
          <w:tcPr>
            <w:tcW w:w="1683" w:type="dxa"/>
          </w:tcPr>
          <w:p w14:paraId="148BCE7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21</w:t>
            </w:r>
          </w:p>
        </w:tc>
        <w:tc>
          <w:tcPr>
            <w:tcW w:w="1169" w:type="dxa"/>
          </w:tcPr>
          <w:p w14:paraId="12A171E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3</w:t>
            </w:r>
          </w:p>
        </w:tc>
      </w:tr>
    </w:tbl>
    <w:p w14:paraId="725F1564">
      <w:pPr>
        <w:suppressLineNumbers/>
        <w:spacing w:line="480" w:lineRule="auto"/>
      </w:pPr>
      <w:r>
        <w:rPr>
          <w:sz w:val="24"/>
          <w:szCs w:val="24"/>
        </w:rPr>
        <w:t>Note: SFI, Social Frailty Index; SAS, Self-Rating Anxiety Scale; GDS-5/GDS-15, five-/fifteen-item Geriatric Depression Scale; FRAIL, FRAIL scale; SSRS, Social Support Rating Scale; HALFT, Help, Participation, Loneliness, Financial, and Talk scale; DDS, Diabetes Distress Scale; PSQI, Pittsburgh Sleep Quality Index; eHEALS, eHealth Literacy Scale; MNA-SF, Mini Nutritional Assessment–Short Form; Barthel, Barthel Index; HD-SMI, Hemodialysis Self-Management Instrument; TAS-20, twenty-item Toronto Alexithymia Scale; APGAR, Family Adaptation, Partnership, Growth, Affection, and Resolve Index; HLS-EU-Q16, sixteen-item short form of the European Health Literacy Survey; SPPB, Short Physical Performance Battery; FCI, Functional Comorbidity Index; PMS, Personal Mastery Scale; ADL, activities of daily living; DSI, Dialysis Symptom Index; B-APQ, Brief Ageing Perceptions Questionnaire; IPAQ-SF, International Physical Activity Questionnaire–Short Form; ECOG PS, Eastern Cooperative Oncology Group performance status; HADS, Hospital Anxiety and Depression Scale; FFQ, food frequency questionnaire; LSNS-6, six-item Lubben Social Network Scale.</w:t>
      </w:r>
    </w:p>
    <w:p w14:paraId="387BF87F"/>
    <w:p w14:paraId="1DD57BA6">
      <w:pPr>
        <w:suppressLineNumbers/>
        <w:spacing w:line="480" w:lineRule="auto"/>
        <w:rPr>
          <w:rFonts w:hint="default" w:ascii="Times New Roman Bold" w:hAnsi="Times New Roman Bold" w:cs="Times New Roman Bold"/>
          <w:b/>
          <w:bCs w:val="0"/>
          <w:sz w:val="28"/>
          <w:szCs w:val="24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24"/>
        </w:rPr>
        <w:t>Table S2 Development characteristics of the social frailty prediction models</w:t>
      </w:r>
    </w:p>
    <w:tbl>
      <w:tblPr>
        <w:tblStyle w:val="33"/>
        <w:tblW w:w="14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2859"/>
        <w:gridCol w:w="1921"/>
        <w:gridCol w:w="1901"/>
        <w:gridCol w:w="1565"/>
        <w:gridCol w:w="1861"/>
        <w:gridCol w:w="1723"/>
        <w:gridCol w:w="1665"/>
      </w:tblGrid>
      <w:tr w14:paraId="33E02400">
        <w:trPr>
          <w:trHeight w:val="803" w:hRule="atLeast"/>
          <w:jc w:val="center"/>
        </w:trPr>
        <w:tc>
          <w:tcPr>
            <w:tcW w:w="986" w:type="dxa"/>
          </w:tcPr>
          <w:p w14:paraId="7FFB929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Author (year)</w:t>
            </w:r>
          </w:p>
        </w:tc>
        <w:tc>
          <w:tcPr>
            <w:tcW w:w="2859" w:type="dxa"/>
          </w:tcPr>
          <w:p w14:paraId="1D6D872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Missing data handling</w:t>
            </w:r>
          </w:p>
        </w:tc>
        <w:tc>
          <w:tcPr>
            <w:tcW w:w="1921" w:type="dxa"/>
          </w:tcPr>
          <w:p w14:paraId="47333CC4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Continuous variable handling</w:t>
            </w:r>
          </w:p>
        </w:tc>
        <w:tc>
          <w:tcPr>
            <w:tcW w:w="1901" w:type="dxa"/>
          </w:tcPr>
          <w:p w14:paraId="5EEFD9D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Predictor selection method</w:t>
            </w:r>
          </w:p>
        </w:tc>
        <w:tc>
          <w:tcPr>
            <w:tcW w:w="1565" w:type="dxa"/>
          </w:tcPr>
          <w:p w14:paraId="23538D3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Modelling method</w:t>
            </w:r>
          </w:p>
        </w:tc>
        <w:tc>
          <w:tcPr>
            <w:tcW w:w="1861" w:type="dxa"/>
          </w:tcPr>
          <w:p w14:paraId="34A7538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Collinearity diagnostics</w:t>
            </w:r>
          </w:p>
        </w:tc>
        <w:tc>
          <w:tcPr>
            <w:tcW w:w="1723" w:type="dxa"/>
          </w:tcPr>
          <w:p w14:paraId="5C8B826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Sample size estimation</w:t>
            </w:r>
          </w:p>
        </w:tc>
        <w:tc>
          <w:tcPr>
            <w:tcW w:w="1665" w:type="dxa"/>
          </w:tcPr>
          <w:p w14:paraId="3B340AA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Model presentation</w:t>
            </w:r>
          </w:p>
        </w:tc>
      </w:tr>
      <w:tr w14:paraId="516F92F6">
        <w:trPr>
          <w:trHeight w:val="1365" w:hRule="atLeast"/>
          <w:jc w:val="center"/>
        </w:trPr>
        <w:tc>
          <w:tcPr>
            <w:tcW w:w="986" w:type="dxa"/>
          </w:tcPr>
          <w:p w14:paraId="16BC3E1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Zhang (2025) [21]</w:t>
            </w:r>
          </w:p>
        </w:tc>
        <w:tc>
          <w:tcPr>
            <w:tcW w:w="2859" w:type="dxa"/>
          </w:tcPr>
          <w:p w14:paraId="37F1895A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Invalid questionnaires excluded</w:t>
            </w:r>
          </w:p>
        </w:tc>
        <w:tc>
          <w:tcPr>
            <w:tcW w:w="1921" w:type="dxa"/>
          </w:tcPr>
          <w:p w14:paraId="1896AE1A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448A20C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Backward stepwise logistic regression</w:t>
            </w:r>
          </w:p>
        </w:tc>
        <w:tc>
          <w:tcPr>
            <w:tcW w:w="1565" w:type="dxa"/>
          </w:tcPr>
          <w:p w14:paraId="631DA95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1861" w:type="dxa"/>
          </w:tcPr>
          <w:p w14:paraId="51396B2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VIF</w:t>
            </w:r>
          </w:p>
        </w:tc>
        <w:tc>
          <w:tcPr>
            <w:tcW w:w="1723" w:type="dxa"/>
          </w:tcPr>
          <w:p w14:paraId="72C45BD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10-EPV method; EPV≈7.0 (169/24)</w:t>
            </w:r>
          </w:p>
        </w:tc>
        <w:tc>
          <w:tcPr>
            <w:tcW w:w="1665" w:type="dxa"/>
          </w:tcPr>
          <w:p w14:paraId="13B1235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Nomogram + full equation</w:t>
            </w:r>
          </w:p>
        </w:tc>
      </w:tr>
      <w:tr w14:paraId="717FA1CE">
        <w:trPr>
          <w:jc w:val="center"/>
        </w:trPr>
        <w:tc>
          <w:tcPr>
            <w:tcW w:w="986" w:type="dxa"/>
          </w:tcPr>
          <w:p w14:paraId="7153EB9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Zhou et al. (2026) [22]</w:t>
            </w:r>
          </w:p>
        </w:tc>
        <w:tc>
          <w:tcPr>
            <w:tcW w:w="2859" w:type="dxa"/>
          </w:tcPr>
          <w:p w14:paraId="1514C66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921" w:type="dxa"/>
          </w:tcPr>
          <w:p w14:paraId="44ADA9A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6FEFE1C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Univariable analysis + LASSO regression</w:t>
            </w:r>
          </w:p>
        </w:tc>
        <w:tc>
          <w:tcPr>
            <w:tcW w:w="1565" w:type="dxa"/>
          </w:tcPr>
          <w:p w14:paraId="773CA59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regression, XGBoost, random forest (five-fold cross-validation for tuning)</w:t>
            </w:r>
          </w:p>
        </w:tc>
        <w:tc>
          <w:tcPr>
            <w:tcW w:w="1861" w:type="dxa"/>
          </w:tcPr>
          <w:p w14:paraId="561ACB9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723" w:type="dxa"/>
          </w:tcPr>
          <w:p w14:paraId="32A9640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10-EPV method; EPV≈9.9 (169/17)</w:t>
            </w:r>
          </w:p>
        </w:tc>
        <w:tc>
          <w:tcPr>
            <w:tcW w:w="1665" w:type="dxa"/>
          </w:tcPr>
          <w:p w14:paraId="7AED6EE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Variable-importance plot (random forest)</w:t>
            </w:r>
          </w:p>
        </w:tc>
      </w:tr>
      <w:tr w14:paraId="3119DEC4">
        <w:trPr>
          <w:jc w:val="center"/>
        </w:trPr>
        <w:tc>
          <w:tcPr>
            <w:tcW w:w="986" w:type="dxa"/>
          </w:tcPr>
          <w:p w14:paraId="42D307B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Wang et al. (2025) [23]</w:t>
            </w:r>
          </w:p>
        </w:tc>
        <w:tc>
          <w:tcPr>
            <w:tcW w:w="2859" w:type="dxa"/>
          </w:tcPr>
          <w:p w14:paraId="0287152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921" w:type="dxa"/>
          </w:tcPr>
          <w:p w14:paraId="5705882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443927C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Univariable analysis</w:t>
            </w:r>
          </w:p>
        </w:tc>
        <w:tc>
          <w:tcPr>
            <w:tcW w:w="1565" w:type="dxa"/>
          </w:tcPr>
          <w:p w14:paraId="19C3277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1861" w:type="dxa"/>
          </w:tcPr>
          <w:p w14:paraId="2AA8222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VIF&lt;5</w:t>
            </w:r>
          </w:p>
        </w:tc>
        <w:tc>
          <w:tcPr>
            <w:tcW w:w="1723" w:type="dxa"/>
          </w:tcPr>
          <w:p w14:paraId="3A43041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10-EPV method; EPV≈4.7 (98/21)</w:t>
            </w:r>
          </w:p>
        </w:tc>
        <w:tc>
          <w:tcPr>
            <w:tcW w:w="1665" w:type="dxa"/>
          </w:tcPr>
          <w:p w14:paraId="00C7D00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Nomogram</w:t>
            </w:r>
          </w:p>
        </w:tc>
      </w:tr>
      <w:tr w14:paraId="384C3514">
        <w:trPr>
          <w:jc w:val="center"/>
        </w:trPr>
        <w:tc>
          <w:tcPr>
            <w:tcW w:w="986" w:type="dxa"/>
          </w:tcPr>
          <w:p w14:paraId="5F4A9F6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Kuo et al. (2019) [24]</w:t>
            </w:r>
          </w:p>
        </w:tc>
        <w:tc>
          <w:tcPr>
            <w:tcW w:w="2859" w:type="dxa"/>
          </w:tcPr>
          <w:p w14:paraId="3BDF6D1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921" w:type="dxa"/>
          </w:tcPr>
          <w:p w14:paraId="3A28B5D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0AD2C34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14 predictors prespecified by literature review and expert consensus</w:t>
            </w:r>
          </w:p>
        </w:tc>
        <w:tc>
          <w:tcPr>
            <w:tcW w:w="1565" w:type="dxa"/>
          </w:tcPr>
          <w:p w14:paraId="6E71204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Six machine learning algorithms (C5.0, Bagged CART, random forest, XGBoost, SGB, model-averaged neural network)</w:t>
            </w:r>
          </w:p>
        </w:tc>
        <w:tc>
          <w:tcPr>
            <w:tcW w:w="1861" w:type="dxa"/>
          </w:tcPr>
          <w:p w14:paraId="275AD73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723" w:type="dxa"/>
          </w:tcPr>
          <w:p w14:paraId="26781D1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—; EPV≈29 (405/14)</w:t>
            </w:r>
          </w:p>
        </w:tc>
        <w:tc>
          <w:tcPr>
            <w:tcW w:w="1665" w:type="dxa"/>
          </w:tcPr>
          <w:p w14:paraId="4AEAD8E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Web-based interactive interface</w:t>
            </w:r>
          </w:p>
        </w:tc>
      </w:tr>
      <w:tr w14:paraId="4DE3A92C">
        <w:trPr>
          <w:jc w:val="center"/>
        </w:trPr>
        <w:tc>
          <w:tcPr>
            <w:tcW w:w="986" w:type="dxa"/>
          </w:tcPr>
          <w:p w14:paraId="2128B86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Han et al. (2026) [25]</w:t>
            </w:r>
          </w:p>
        </w:tc>
        <w:tc>
          <w:tcPr>
            <w:tcW w:w="2859" w:type="dxa"/>
          </w:tcPr>
          <w:p w14:paraId="08FFFDA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921" w:type="dxa"/>
          </w:tcPr>
          <w:p w14:paraId="546ADD8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Some variables categorised</w:t>
            </w:r>
          </w:p>
        </w:tc>
        <w:tc>
          <w:tcPr>
            <w:tcW w:w="1901" w:type="dxa"/>
          </w:tcPr>
          <w:p w14:paraId="2ECD91D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Univariable comparison + LASSO regression (ten-fold cross-validation)</w:t>
            </w:r>
          </w:p>
        </w:tc>
        <w:tc>
          <w:tcPr>
            <w:tcW w:w="1565" w:type="dxa"/>
          </w:tcPr>
          <w:p w14:paraId="3373121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 (base model + model additionally including intrinsic capacity)</w:t>
            </w:r>
          </w:p>
        </w:tc>
        <w:tc>
          <w:tcPr>
            <w:tcW w:w="1861" w:type="dxa"/>
          </w:tcPr>
          <w:p w14:paraId="5864185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723" w:type="dxa"/>
          </w:tcPr>
          <w:p w14:paraId="74583C6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Formula method (≥343 participants); EPV≈11.6</w:t>
            </w:r>
          </w:p>
        </w:tc>
        <w:tc>
          <w:tcPr>
            <w:tcW w:w="1665" w:type="dxa"/>
          </w:tcPr>
          <w:p w14:paraId="2139846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Nomogram</w:t>
            </w:r>
          </w:p>
        </w:tc>
      </w:tr>
      <w:tr w14:paraId="5FB1DBD3">
        <w:trPr>
          <w:jc w:val="center"/>
        </w:trPr>
        <w:tc>
          <w:tcPr>
            <w:tcW w:w="986" w:type="dxa"/>
          </w:tcPr>
          <w:p w14:paraId="7CD6421E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Xian (2023) [26]</w:t>
            </w:r>
          </w:p>
        </w:tc>
        <w:tc>
          <w:tcPr>
            <w:tcW w:w="2859" w:type="dxa"/>
          </w:tcPr>
          <w:p w14:paraId="2DDCD93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Multiple imputation for missing follow-up data (including the outcome)</w:t>
            </w:r>
          </w:p>
        </w:tc>
        <w:tc>
          <w:tcPr>
            <w:tcW w:w="1921" w:type="dxa"/>
          </w:tcPr>
          <w:p w14:paraId="7C09BC0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12E9861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LASSO regression</w:t>
            </w:r>
          </w:p>
        </w:tc>
        <w:tc>
          <w:tcPr>
            <w:tcW w:w="1565" w:type="dxa"/>
          </w:tcPr>
          <w:p w14:paraId="07840A8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1861" w:type="dxa"/>
          </w:tcPr>
          <w:p w14:paraId="6705649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VIF 1.188–1.892</w:t>
            </w:r>
          </w:p>
        </w:tc>
        <w:tc>
          <w:tcPr>
            <w:tcW w:w="1723" w:type="dxa"/>
          </w:tcPr>
          <w:p w14:paraId="0C49326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Reported; EPV≈13.3</w:t>
            </w:r>
          </w:p>
        </w:tc>
        <w:tc>
          <w:tcPr>
            <w:tcW w:w="1665" w:type="dxa"/>
          </w:tcPr>
          <w:p w14:paraId="5B85BD7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Nomogram + web calculator + full equation</w:t>
            </w:r>
          </w:p>
        </w:tc>
      </w:tr>
      <w:tr w14:paraId="09809FAE">
        <w:trPr>
          <w:jc w:val="center"/>
        </w:trPr>
        <w:tc>
          <w:tcPr>
            <w:tcW w:w="986" w:type="dxa"/>
          </w:tcPr>
          <w:p w14:paraId="22D7F46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(2026a) [27]</w:t>
            </w:r>
          </w:p>
        </w:tc>
        <w:tc>
          <w:tcPr>
            <w:tcW w:w="2859" w:type="dxa"/>
          </w:tcPr>
          <w:p w14:paraId="7D2A3AF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Incomplete questionnaires excluded</w:t>
            </w:r>
          </w:p>
        </w:tc>
        <w:tc>
          <w:tcPr>
            <w:tcW w:w="1921" w:type="dxa"/>
          </w:tcPr>
          <w:p w14:paraId="209F2C8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607B808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Univariable analysis + multivariable stepwise selection</w:t>
            </w:r>
          </w:p>
        </w:tc>
        <w:tc>
          <w:tcPr>
            <w:tcW w:w="1565" w:type="dxa"/>
          </w:tcPr>
          <w:p w14:paraId="2204B04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 (base model + full model)</w:t>
            </w:r>
          </w:p>
        </w:tc>
        <w:tc>
          <w:tcPr>
            <w:tcW w:w="1861" w:type="dxa"/>
          </w:tcPr>
          <w:p w14:paraId="3C869C9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Tolerance 0.569–0.929</w:t>
            </w:r>
          </w:p>
        </w:tc>
        <w:tc>
          <w:tcPr>
            <w:tcW w:w="1723" w:type="dxa"/>
          </w:tcPr>
          <w:p w14:paraId="5CD089A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Formula method (350–467 participants); EPV≈7.2</w:t>
            </w:r>
          </w:p>
        </w:tc>
        <w:tc>
          <w:tcPr>
            <w:tcW w:w="1665" w:type="dxa"/>
          </w:tcPr>
          <w:p w14:paraId="236B8CE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Nomogram</w:t>
            </w:r>
          </w:p>
        </w:tc>
      </w:tr>
      <w:tr w14:paraId="38E49A6A">
        <w:trPr>
          <w:jc w:val="center"/>
        </w:trPr>
        <w:tc>
          <w:tcPr>
            <w:tcW w:w="986" w:type="dxa"/>
          </w:tcPr>
          <w:p w14:paraId="06B04FC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Feng et al. (2026) [28]</w:t>
            </w:r>
          </w:p>
        </w:tc>
        <w:tc>
          <w:tcPr>
            <w:tcW w:w="2859" w:type="dxa"/>
          </w:tcPr>
          <w:p w14:paraId="045A7EE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Questionnaires checked and completed on site</w:t>
            </w:r>
          </w:p>
        </w:tc>
        <w:tc>
          <w:tcPr>
            <w:tcW w:w="1921" w:type="dxa"/>
          </w:tcPr>
          <w:p w14:paraId="3F87B2CE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Entered as original values</w:t>
            </w:r>
          </w:p>
        </w:tc>
        <w:tc>
          <w:tcPr>
            <w:tcW w:w="1901" w:type="dxa"/>
          </w:tcPr>
          <w:p w14:paraId="7065CB4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Univariable analysis + backward stepwise selection</w:t>
            </w:r>
          </w:p>
        </w:tc>
        <w:tc>
          <w:tcPr>
            <w:tcW w:w="1565" w:type="dxa"/>
          </w:tcPr>
          <w:p w14:paraId="46E47AB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1861" w:type="dxa"/>
          </w:tcPr>
          <w:p w14:paraId="5DBAB3A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723" w:type="dxa"/>
          </w:tcPr>
          <w:p w14:paraId="766F73F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Cross-sectional formula method; EPV≈11.6</w:t>
            </w:r>
          </w:p>
        </w:tc>
        <w:tc>
          <w:tcPr>
            <w:tcW w:w="1665" w:type="dxa"/>
          </w:tcPr>
          <w:p w14:paraId="6573181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Nomogram</w:t>
            </w:r>
          </w:p>
        </w:tc>
      </w:tr>
      <w:tr w14:paraId="5D6B75C4">
        <w:trPr>
          <w:jc w:val="center"/>
        </w:trPr>
        <w:tc>
          <w:tcPr>
            <w:tcW w:w="986" w:type="dxa"/>
          </w:tcPr>
          <w:p w14:paraId="50FF733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(2026b) [29]</w:t>
            </w:r>
          </w:p>
        </w:tc>
        <w:tc>
          <w:tcPr>
            <w:tcW w:w="2859" w:type="dxa"/>
          </w:tcPr>
          <w:p w14:paraId="07C7DAB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921" w:type="dxa"/>
          </w:tcPr>
          <w:p w14:paraId="04A6DDF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Dialysis vintage categorised after restricted cubic spline analysis; other variables entered as original values</w:t>
            </w:r>
          </w:p>
        </w:tc>
        <w:tc>
          <w:tcPr>
            <w:tcW w:w="1901" w:type="dxa"/>
          </w:tcPr>
          <w:p w14:paraId="27E3470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21 candidates prespecified from literature and expert opinion + LASSO regression (ten-fold cross-validation)</w:t>
            </w:r>
          </w:p>
        </w:tc>
        <w:tc>
          <w:tcPr>
            <w:tcW w:w="1565" w:type="dxa"/>
          </w:tcPr>
          <w:p w14:paraId="5E0D12A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regression, random forest, decision tree</w:t>
            </w:r>
          </w:p>
        </w:tc>
        <w:tc>
          <w:tcPr>
            <w:tcW w:w="1861" w:type="dxa"/>
          </w:tcPr>
          <w:p w14:paraId="66738BF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Tolerance 0.599–0.982; VIF 1.019–1.671</w:t>
            </w:r>
          </w:p>
        </w:tc>
        <w:tc>
          <w:tcPr>
            <w:tcW w:w="1723" w:type="dxa"/>
          </w:tcPr>
          <w:p w14:paraId="3D078A1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pmsampsize; EPV≈9.5</w:t>
            </w:r>
          </w:p>
        </w:tc>
        <w:tc>
          <w:tcPr>
            <w:tcW w:w="1665" w:type="dxa"/>
          </w:tcPr>
          <w:p w14:paraId="22BEB14A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Web calculator</w:t>
            </w:r>
          </w:p>
        </w:tc>
      </w:tr>
    </w:tbl>
    <w:p w14:paraId="08F05DDF">
      <w:pPr>
        <w:suppressLineNumbers/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Note: EPV, events per variable, estimated using the number of candidate predictors; '—' indicates not reported or not performed in the original study.</w:t>
      </w:r>
    </w:p>
    <w:p w14:paraId="7045C77C">
      <w:pPr>
        <w:spacing w:line="24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p w14:paraId="29893852">
      <w:pPr>
        <w:spacing w:line="480" w:lineRule="auto"/>
        <w:rPr>
          <w:b/>
          <w:sz w:val="28"/>
          <w:szCs w:val="24"/>
        </w:rPr>
      </w:pPr>
    </w:p>
    <w:p w14:paraId="308D406E">
      <w:pPr>
        <w:spacing w:line="480" w:lineRule="auto"/>
        <w:rPr>
          <w:b/>
          <w:sz w:val="28"/>
          <w:szCs w:val="24"/>
        </w:rPr>
      </w:pPr>
    </w:p>
    <w:p w14:paraId="689AD4F1">
      <w:pPr>
        <w:spacing w:line="480" w:lineRule="auto"/>
        <w:rPr>
          <w:b/>
          <w:sz w:val="28"/>
          <w:szCs w:val="24"/>
        </w:rPr>
      </w:pPr>
    </w:p>
    <w:p w14:paraId="5A823BDA">
      <w:pPr>
        <w:spacing w:line="480" w:lineRule="auto"/>
        <w:rPr>
          <w:b/>
          <w:sz w:val="28"/>
          <w:szCs w:val="24"/>
        </w:rPr>
      </w:pPr>
    </w:p>
    <w:p w14:paraId="53F4DBA8">
      <w:pPr>
        <w:suppressLineNumbers/>
        <w:spacing w:line="480" w:lineRule="auto"/>
      </w:pPr>
      <w:r>
        <w:rPr>
          <w:b/>
          <w:sz w:val="28"/>
          <w:szCs w:val="24"/>
        </w:rPr>
        <w:t>Table S3 Validation characteristics of the social frailty prediction models</w:t>
      </w:r>
    </w:p>
    <w:tbl>
      <w:tblPr>
        <w:tblStyle w:val="33"/>
        <w:tblW w:w="14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3148"/>
        <w:gridCol w:w="4376"/>
        <w:gridCol w:w="1842"/>
        <w:gridCol w:w="1445"/>
        <w:gridCol w:w="2238"/>
      </w:tblGrid>
      <w:tr w14:paraId="2CE861D6">
        <w:trPr>
          <w:trHeight w:val="360" w:hRule="atLeast"/>
          <w:jc w:val="center"/>
        </w:trPr>
        <w:tc>
          <w:tcPr>
            <w:tcW w:w="1669" w:type="dxa"/>
          </w:tcPr>
          <w:p w14:paraId="2AE9516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>Author (year)</w:t>
            </w:r>
          </w:p>
        </w:tc>
        <w:tc>
          <w:tcPr>
            <w:tcW w:w="3148" w:type="dxa"/>
          </w:tcPr>
          <w:p w14:paraId="4FE483B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>Internal validation method</w:t>
            </w:r>
          </w:p>
        </w:tc>
        <w:tc>
          <w:tcPr>
            <w:tcW w:w="4376" w:type="dxa"/>
          </w:tcPr>
          <w:p w14:paraId="1D5A379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>External validation (type/data source)</w:t>
            </w:r>
          </w:p>
        </w:tc>
        <w:tc>
          <w:tcPr>
            <w:tcW w:w="1842" w:type="dxa"/>
          </w:tcPr>
          <w:p w14:paraId="1F567E9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>Discrimination</w:t>
            </w:r>
          </w:p>
        </w:tc>
        <w:tc>
          <w:tcPr>
            <w:tcW w:w="1445" w:type="dxa"/>
          </w:tcPr>
          <w:p w14:paraId="0836D4B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>Calibration</w:t>
            </w:r>
          </w:p>
        </w:tc>
        <w:tc>
          <w:tcPr>
            <w:tcW w:w="2238" w:type="dxa"/>
          </w:tcPr>
          <w:p w14:paraId="5CF4C2C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sz w:val="24"/>
                <w:szCs w:val="24"/>
              </w:rPr>
              <w:t>Clinical usefulness</w:t>
            </w:r>
          </w:p>
        </w:tc>
      </w:tr>
      <w:tr w14:paraId="0339EADF">
        <w:trPr>
          <w:trHeight w:val="90" w:hRule="atLeast"/>
          <w:jc w:val="center"/>
        </w:trPr>
        <w:tc>
          <w:tcPr>
            <w:tcW w:w="1669" w:type="dxa"/>
          </w:tcPr>
          <w:p w14:paraId="172A9DB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Zhang (2025) [21]</w:t>
            </w:r>
          </w:p>
        </w:tc>
        <w:tc>
          <w:tcPr>
            <w:tcW w:w="3148" w:type="dxa"/>
          </w:tcPr>
          <w:p w14:paraId="6A861D5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7:3 random split</w:t>
            </w:r>
          </w:p>
        </w:tc>
        <w:tc>
          <w:tcPr>
            <w:tcW w:w="4376" w:type="dxa"/>
          </w:tcPr>
          <w:p w14:paraId="58BB89C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598F9CF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2DC0E51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test</w:t>
            </w:r>
          </w:p>
        </w:tc>
        <w:tc>
          <w:tcPr>
            <w:tcW w:w="2238" w:type="dxa"/>
          </w:tcPr>
          <w:p w14:paraId="2D05C19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DCA</w:t>
            </w:r>
          </w:p>
        </w:tc>
      </w:tr>
      <w:tr w14:paraId="6F08180E">
        <w:trPr>
          <w:jc w:val="center"/>
        </w:trPr>
        <w:tc>
          <w:tcPr>
            <w:tcW w:w="1669" w:type="dxa"/>
          </w:tcPr>
          <w:p w14:paraId="4E6FBF3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Zhou et al. (2026) [22]</w:t>
            </w:r>
          </w:p>
        </w:tc>
        <w:tc>
          <w:tcPr>
            <w:tcW w:w="3148" w:type="dxa"/>
          </w:tcPr>
          <w:p w14:paraId="34EBADC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7:3 random split</w:t>
            </w:r>
          </w:p>
        </w:tc>
        <w:tc>
          <w:tcPr>
            <w:tcW w:w="4376" w:type="dxa"/>
          </w:tcPr>
          <w:p w14:paraId="3BF9A77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2851691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181365F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test, Brier score</w:t>
            </w:r>
          </w:p>
        </w:tc>
        <w:tc>
          <w:tcPr>
            <w:tcW w:w="2238" w:type="dxa"/>
          </w:tcPr>
          <w:p w14:paraId="2ADB112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Not assessed</w:t>
            </w:r>
          </w:p>
        </w:tc>
      </w:tr>
      <w:tr w14:paraId="1BFDC3D0">
        <w:trPr>
          <w:trHeight w:val="1308" w:hRule="atLeast"/>
          <w:jc w:val="center"/>
        </w:trPr>
        <w:tc>
          <w:tcPr>
            <w:tcW w:w="1669" w:type="dxa"/>
          </w:tcPr>
          <w:p w14:paraId="4A26683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Wang et al. (2025) [23]</w:t>
            </w:r>
          </w:p>
        </w:tc>
        <w:tc>
          <w:tcPr>
            <w:tcW w:w="3148" w:type="dxa"/>
          </w:tcPr>
          <w:p w14:paraId="432150F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Bootstrap resampling (1000 repetitions)</w:t>
            </w:r>
          </w:p>
        </w:tc>
        <w:tc>
          <w:tcPr>
            <w:tcW w:w="4376" w:type="dxa"/>
          </w:tcPr>
          <w:p w14:paraId="3E8508A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6E61A71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2103E49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test, calibration curve</w:t>
            </w:r>
          </w:p>
        </w:tc>
        <w:tc>
          <w:tcPr>
            <w:tcW w:w="2238" w:type="dxa"/>
          </w:tcPr>
          <w:p w14:paraId="52B8414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DCA (reported in the abstract and main text)</w:t>
            </w:r>
          </w:p>
        </w:tc>
      </w:tr>
      <w:tr w14:paraId="74069DAE">
        <w:trPr>
          <w:jc w:val="center"/>
        </w:trPr>
        <w:tc>
          <w:tcPr>
            <w:tcW w:w="1669" w:type="dxa"/>
          </w:tcPr>
          <w:p w14:paraId="09E0B03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Kuo et al. (2019) [24]</w:t>
            </w:r>
          </w:p>
        </w:tc>
        <w:tc>
          <w:tcPr>
            <w:tcW w:w="3148" w:type="dxa"/>
          </w:tcPr>
          <w:p w14:paraId="4581145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70/30 hold-out + ten-fold cross-validation of the training set</w:t>
            </w:r>
          </w:p>
        </w:tc>
        <w:tc>
          <w:tcPr>
            <w:tcW w:w="4376" w:type="dxa"/>
          </w:tcPr>
          <w:p w14:paraId="607EC58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48EC046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AUC, Kappa</w:t>
            </w:r>
          </w:p>
        </w:tc>
        <w:tc>
          <w:tcPr>
            <w:tcW w:w="1445" w:type="dxa"/>
          </w:tcPr>
          <w:p w14:paraId="3F6E44A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Not assessed</w:t>
            </w:r>
          </w:p>
        </w:tc>
        <w:tc>
          <w:tcPr>
            <w:tcW w:w="2238" w:type="dxa"/>
          </w:tcPr>
          <w:p w14:paraId="478BC77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Not assessed</w:t>
            </w:r>
          </w:p>
        </w:tc>
      </w:tr>
      <w:tr w14:paraId="5B333B0B">
        <w:trPr>
          <w:trHeight w:val="1051" w:hRule="atLeast"/>
          <w:jc w:val="center"/>
        </w:trPr>
        <w:tc>
          <w:tcPr>
            <w:tcW w:w="1669" w:type="dxa"/>
          </w:tcPr>
          <w:p w14:paraId="088ADAF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Han et al. (2026) [25]</w:t>
            </w:r>
          </w:p>
        </w:tc>
        <w:tc>
          <w:tcPr>
            <w:tcW w:w="3148" w:type="dxa"/>
          </w:tcPr>
          <w:p w14:paraId="063EA5C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7:3 random split + bootstrap resampling</w:t>
            </w:r>
          </w:p>
        </w:tc>
        <w:tc>
          <w:tcPr>
            <w:tcW w:w="4376" w:type="dxa"/>
          </w:tcPr>
          <w:p w14:paraId="242AE17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6F6F4CE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54D81B1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test, calibration curve</w:t>
            </w:r>
          </w:p>
        </w:tc>
        <w:tc>
          <w:tcPr>
            <w:tcW w:w="2238" w:type="dxa"/>
          </w:tcPr>
          <w:p w14:paraId="3EB3DA0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DCA, NRI, IDI</w:t>
            </w:r>
          </w:p>
        </w:tc>
      </w:tr>
      <w:tr w14:paraId="26A402C2">
        <w:trPr>
          <w:jc w:val="center"/>
        </w:trPr>
        <w:tc>
          <w:tcPr>
            <w:tcW w:w="1669" w:type="dxa"/>
          </w:tcPr>
          <w:p w14:paraId="768160E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Xian (2023) [26]</w:t>
            </w:r>
          </w:p>
        </w:tc>
        <w:tc>
          <w:tcPr>
            <w:tcW w:w="3148" w:type="dxa"/>
          </w:tcPr>
          <w:p w14:paraId="0C2CC11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Bootstrap resampling (1000 repetitions)</w:t>
            </w:r>
          </w:p>
        </w:tc>
        <w:tc>
          <w:tcPr>
            <w:tcW w:w="4376" w:type="dxa"/>
          </w:tcPr>
          <w:p w14:paraId="101E558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11620C4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48E61A3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Calibration curve, Brier score</w:t>
            </w:r>
          </w:p>
        </w:tc>
        <w:tc>
          <w:tcPr>
            <w:tcW w:w="2238" w:type="dxa"/>
          </w:tcPr>
          <w:p w14:paraId="529912A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DCA</w:t>
            </w:r>
          </w:p>
        </w:tc>
      </w:tr>
      <w:tr w14:paraId="0F55EF55">
        <w:trPr>
          <w:jc w:val="center"/>
        </w:trPr>
        <w:tc>
          <w:tcPr>
            <w:tcW w:w="1669" w:type="dxa"/>
          </w:tcPr>
          <w:p w14:paraId="0C2FAC3E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(2026a) [27]</w:t>
            </w:r>
          </w:p>
        </w:tc>
        <w:tc>
          <w:tcPr>
            <w:tcW w:w="3148" w:type="dxa"/>
          </w:tcPr>
          <w:p w14:paraId="53A4210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Bootstrap resampling (1000 repetitions)</w:t>
            </w:r>
          </w:p>
        </w:tc>
        <w:tc>
          <w:tcPr>
            <w:tcW w:w="4376" w:type="dxa"/>
          </w:tcPr>
          <w:p w14:paraId="5EB1EDF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Geographical external validation (181 patients from two other tertiary grade-A hospitals)</w:t>
            </w:r>
          </w:p>
        </w:tc>
        <w:tc>
          <w:tcPr>
            <w:tcW w:w="1842" w:type="dxa"/>
          </w:tcPr>
          <w:p w14:paraId="7CE57B7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122EE9A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test, calibration curve, Brier score, calibration intercept and slope (95% CI)</w:t>
            </w:r>
          </w:p>
        </w:tc>
        <w:tc>
          <w:tcPr>
            <w:tcW w:w="2238" w:type="dxa"/>
          </w:tcPr>
          <w:p w14:paraId="3272C60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DCA</w:t>
            </w:r>
          </w:p>
        </w:tc>
      </w:tr>
      <w:tr w14:paraId="76421030">
        <w:trPr>
          <w:jc w:val="center"/>
        </w:trPr>
        <w:tc>
          <w:tcPr>
            <w:tcW w:w="1669" w:type="dxa"/>
          </w:tcPr>
          <w:p w14:paraId="0D52A91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Feng et al. (2026) [28]</w:t>
            </w:r>
          </w:p>
        </w:tc>
        <w:tc>
          <w:tcPr>
            <w:tcW w:w="3148" w:type="dxa"/>
          </w:tcPr>
          <w:p w14:paraId="2FECDEE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Bootstrap resampling (1000 repetitions)</w:t>
            </w:r>
          </w:p>
        </w:tc>
        <w:tc>
          <w:tcPr>
            <w:tcW w:w="4376" w:type="dxa"/>
          </w:tcPr>
          <w:p w14:paraId="204C863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Temporal external validation (168 patients from a different time period)</w:t>
            </w:r>
          </w:p>
        </w:tc>
        <w:tc>
          <w:tcPr>
            <w:tcW w:w="1842" w:type="dxa"/>
          </w:tcPr>
          <w:p w14:paraId="0A17B11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</w:t>
            </w:r>
          </w:p>
        </w:tc>
        <w:tc>
          <w:tcPr>
            <w:tcW w:w="1445" w:type="dxa"/>
          </w:tcPr>
          <w:p w14:paraId="2B1D06B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test, calibration curve</w:t>
            </w:r>
          </w:p>
        </w:tc>
        <w:tc>
          <w:tcPr>
            <w:tcW w:w="2238" w:type="dxa"/>
          </w:tcPr>
          <w:p w14:paraId="109070C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Not assessed</w:t>
            </w:r>
          </w:p>
        </w:tc>
      </w:tr>
      <w:tr w14:paraId="5F1AB743">
        <w:trPr>
          <w:jc w:val="center"/>
        </w:trPr>
        <w:tc>
          <w:tcPr>
            <w:tcW w:w="1669" w:type="dxa"/>
          </w:tcPr>
          <w:p w14:paraId="01343B1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(2026b) [29]</w:t>
            </w:r>
          </w:p>
        </w:tc>
        <w:tc>
          <w:tcPr>
            <w:tcW w:w="3148" w:type="dxa"/>
          </w:tcPr>
          <w:p w14:paraId="57FA758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7:3 random split + bootstrap resampling of the validation set (1000 repetitions)</w:t>
            </w:r>
          </w:p>
        </w:tc>
        <w:tc>
          <w:tcPr>
            <w:tcW w:w="4376" w:type="dxa"/>
          </w:tcPr>
          <w:p w14:paraId="2C9CEAC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None</w:t>
            </w:r>
          </w:p>
        </w:tc>
        <w:tc>
          <w:tcPr>
            <w:tcW w:w="1842" w:type="dxa"/>
          </w:tcPr>
          <w:p w14:paraId="00A2D20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AUC, accuracy</w:t>
            </w:r>
          </w:p>
        </w:tc>
        <w:tc>
          <w:tcPr>
            <w:tcW w:w="1445" w:type="dxa"/>
          </w:tcPr>
          <w:p w14:paraId="303A7F1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Brier score</w:t>
            </w:r>
          </w:p>
        </w:tc>
        <w:tc>
          <w:tcPr>
            <w:tcW w:w="2238" w:type="dxa"/>
          </w:tcPr>
          <w:p w14:paraId="10482AA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Not assessed</w:t>
            </w:r>
          </w:p>
        </w:tc>
      </w:tr>
    </w:tbl>
    <w:p w14:paraId="6DA2F294">
      <w:pPr>
        <w:suppressLineNumbers/>
        <w:spacing w:line="480" w:lineRule="auto"/>
      </w:pPr>
      <w:r>
        <w:rPr>
          <w:rFonts w:hint="default" w:ascii="Times New Roman Regular" w:hAnsi="Times New Roman Regular" w:cs="Times New Roman Regular"/>
          <w:sz w:val="24"/>
          <w:szCs w:val="24"/>
        </w:rPr>
        <w:t>Note: validation approaches were extracted in five categories (random split / bootstrap / cross-validation / temporal external validation / geographical external validation); the calibration column lists the measures used, and the corresponding values are given in Table 4. AUC, area under the receiver operating characteristic curve; H-L, Hosmer-Lemeshow; DCA, decision curve analysis; NRI, net reclassification improvement; IDI, integrated discrimination improvement; CI, confidence interval.</w:t>
      </w:r>
    </w:p>
    <w:p w14:paraId="12C2CEDD">
      <w:pPr>
        <w:rPr>
          <w:sz w:val="28"/>
          <w:szCs w:val="24"/>
        </w:rPr>
      </w:pPr>
    </w:p>
    <w:p w14:paraId="50AFFBFE">
      <w:pPr>
        <w:suppressLineNumbers/>
        <w:spacing w:line="480" w:lineRule="auto"/>
        <w:rPr>
          <w:rFonts w:hint="default" w:ascii="Times New Roman Regular" w:hAnsi="Times New Roman Regular" w:cs="Times New Roman Regular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Table S4 Performance of the social frailty identification and prediction models</w:t>
      </w:r>
    </w:p>
    <w:tbl>
      <w:tblPr>
        <w:tblStyle w:val="33"/>
        <w:tblW w:w="148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426"/>
        <w:gridCol w:w="3881"/>
        <w:gridCol w:w="2218"/>
        <w:gridCol w:w="1604"/>
        <w:gridCol w:w="1623"/>
        <w:gridCol w:w="2712"/>
      </w:tblGrid>
      <w:tr w14:paraId="731FCA24">
        <w:trPr>
          <w:trHeight w:val="717" w:hRule="atLeast"/>
          <w:jc w:val="center"/>
        </w:trPr>
        <w:tc>
          <w:tcPr>
            <w:tcW w:w="1366" w:type="dxa"/>
          </w:tcPr>
          <w:p w14:paraId="4EF5DFE4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Author (year)</w:t>
            </w:r>
          </w:p>
        </w:tc>
        <w:tc>
          <w:tcPr>
            <w:tcW w:w="1426" w:type="dxa"/>
          </w:tcPr>
          <w:p w14:paraId="40125BA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Model</w:t>
            </w:r>
          </w:p>
        </w:tc>
        <w:tc>
          <w:tcPr>
            <w:tcW w:w="3881" w:type="dxa"/>
          </w:tcPr>
          <w:p w14:paraId="7149498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AUC (development/internal validation)</w:t>
            </w:r>
          </w:p>
        </w:tc>
        <w:tc>
          <w:tcPr>
            <w:tcW w:w="2218" w:type="dxa"/>
          </w:tcPr>
          <w:p w14:paraId="399160B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AUC (external validation)</w:t>
            </w:r>
          </w:p>
        </w:tc>
        <w:tc>
          <w:tcPr>
            <w:tcW w:w="1604" w:type="dxa"/>
          </w:tcPr>
          <w:p w14:paraId="146EFCAE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Calibration results</w:t>
            </w:r>
          </w:p>
        </w:tc>
        <w:tc>
          <w:tcPr>
            <w:tcW w:w="1623" w:type="dxa"/>
          </w:tcPr>
          <w:p w14:paraId="39B3528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Other metrics</w:t>
            </w:r>
          </w:p>
        </w:tc>
        <w:tc>
          <w:tcPr>
            <w:tcW w:w="2712" w:type="dxa"/>
          </w:tcPr>
          <w:p w14:paraId="1DFA4E6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DCA threshold range</w:t>
            </w:r>
          </w:p>
        </w:tc>
      </w:tr>
      <w:tr w14:paraId="154B32FD">
        <w:trPr>
          <w:trHeight w:val="742" w:hRule="atLeast"/>
          <w:jc w:val="center"/>
        </w:trPr>
        <w:tc>
          <w:tcPr>
            <w:tcW w:w="1366" w:type="dxa"/>
          </w:tcPr>
          <w:p w14:paraId="63EA60B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Zhang (2025) [21]</w:t>
            </w:r>
          </w:p>
        </w:tc>
        <w:tc>
          <w:tcPr>
            <w:tcW w:w="1426" w:type="dxa"/>
          </w:tcPr>
          <w:p w14:paraId="23BB27D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6FF4E52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Training set 0.993 / validation set 0.987</w:t>
            </w:r>
          </w:p>
        </w:tc>
        <w:tc>
          <w:tcPr>
            <w:tcW w:w="2218" w:type="dxa"/>
          </w:tcPr>
          <w:p w14:paraId="3ACC653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2A124B4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P=0.975</w:t>
            </w:r>
          </w:p>
        </w:tc>
        <w:tc>
          <w:tcPr>
            <w:tcW w:w="1623" w:type="dxa"/>
          </w:tcPr>
          <w:p w14:paraId="6160716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2712" w:type="dxa"/>
          </w:tcPr>
          <w:p w14:paraId="4D785C5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Training set 5%–99%; validation set 8%–99%</w:t>
            </w:r>
          </w:p>
        </w:tc>
      </w:tr>
      <w:tr w14:paraId="669CCE59">
        <w:trPr>
          <w:jc w:val="center"/>
        </w:trPr>
        <w:tc>
          <w:tcPr>
            <w:tcW w:w="1366" w:type="dxa"/>
          </w:tcPr>
          <w:p w14:paraId="6959AD1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Zhou et al. (2026) [22]</w:t>
            </w:r>
          </w:p>
        </w:tc>
        <w:tc>
          <w:tcPr>
            <w:tcW w:w="1426" w:type="dxa"/>
          </w:tcPr>
          <w:p w14:paraId="2359AE1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435A327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0.845</w:t>
            </w:r>
          </w:p>
        </w:tc>
        <w:tc>
          <w:tcPr>
            <w:tcW w:w="2218" w:type="dxa"/>
          </w:tcPr>
          <w:p w14:paraId="602C190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28F86B9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P=0.862; Brier=0.156</w:t>
            </w:r>
          </w:p>
        </w:tc>
        <w:tc>
          <w:tcPr>
            <w:tcW w:w="1623" w:type="dxa"/>
          </w:tcPr>
          <w:p w14:paraId="24B5425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F1=0.748</w:t>
            </w:r>
          </w:p>
        </w:tc>
        <w:tc>
          <w:tcPr>
            <w:tcW w:w="2712" w:type="dxa"/>
          </w:tcPr>
          <w:p w14:paraId="26C38A8A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2602A368">
        <w:trPr>
          <w:jc w:val="center"/>
        </w:trPr>
        <w:tc>
          <w:tcPr>
            <w:tcW w:w="1366" w:type="dxa"/>
          </w:tcPr>
          <w:p w14:paraId="441E5EE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Zhou et al. (2026) [22]</w:t>
            </w:r>
          </w:p>
        </w:tc>
        <w:tc>
          <w:tcPr>
            <w:tcW w:w="1426" w:type="dxa"/>
          </w:tcPr>
          <w:p w14:paraId="481BDFB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XGBoost</w:t>
            </w:r>
          </w:p>
        </w:tc>
        <w:tc>
          <w:tcPr>
            <w:tcW w:w="3881" w:type="dxa"/>
          </w:tcPr>
          <w:p w14:paraId="27E85AA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0.829</w:t>
            </w:r>
          </w:p>
        </w:tc>
        <w:tc>
          <w:tcPr>
            <w:tcW w:w="2218" w:type="dxa"/>
          </w:tcPr>
          <w:p w14:paraId="532443A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7FFA04C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Brier=0.167</w:t>
            </w:r>
          </w:p>
        </w:tc>
        <w:tc>
          <w:tcPr>
            <w:tcW w:w="1623" w:type="dxa"/>
          </w:tcPr>
          <w:p w14:paraId="1532F90A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F1=0.778</w:t>
            </w:r>
          </w:p>
        </w:tc>
        <w:tc>
          <w:tcPr>
            <w:tcW w:w="2712" w:type="dxa"/>
          </w:tcPr>
          <w:p w14:paraId="0ECEFCC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67DC9C33">
        <w:trPr>
          <w:jc w:val="center"/>
        </w:trPr>
        <w:tc>
          <w:tcPr>
            <w:tcW w:w="1366" w:type="dxa"/>
          </w:tcPr>
          <w:p w14:paraId="3A35C19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Zhou et al. (2026) [22]</w:t>
            </w:r>
          </w:p>
        </w:tc>
        <w:tc>
          <w:tcPr>
            <w:tcW w:w="1426" w:type="dxa"/>
          </w:tcPr>
          <w:p w14:paraId="2E973D0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Random forest</w:t>
            </w:r>
          </w:p>
        </w:tc>
        <w:tc>
          <w:tcPr>
            <w:tcW w:w="3881" w:type="dxa"/>
          </w:tcPr>
          <w:p w14:paraId="096538D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0.866</w:t>
            </w:r>
          </w:p>
        </w:tc>
        <w:tc>
          <w:tcPr>
            <w:tcW w:w="2218" w:type="dxa"/>
          </w:tcPr>
          <w:p w14:paraId="3538C62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78382F2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Brier=0.153</w:t>
            </w:r>
          </w:p>
        </w:tc>
        <w:tc>
          <w:tcPr>
            <w:tcW w:w="1623" w:type="dxa"/>
          </w:tcPr>
          <w:p w14:paraId="5B3AD08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F1=0.801</w:t>
            </w:r>
          </w:p>
        </w:tc>
        <w:tc>
          <w:tcPr>
            <w:tcW w:w="2712" w:type="dxa"/>
          </w:tcPr>
          <w:p w14:paraId="3D59EF8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19ACC318">
        <w:trPr>
          <w:jc w:val="center"/>
        </w:trPr>
        <w:tc>
          <w:tcPr>
            <w:tcW w:w="1366" w:type="dxa"/>
          </w:tcPr>
          <w:p w14:paraId="2C3F6ED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Wang et al. (2025) [23]</w:t>
            </w:r>
          </w:p>
        </w:tc>
        <w:tc>
          <w:tcPr>
            <w:tcW w:w="1426" w:type="dxa"/>
          </w:tcPr>
          <w:p w14:paraId="5711663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4B1D95D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0.921 (0.893–0.950)</w:t>
            </w:r>
          </w:p>
        </w:tc>
        <w:tc>
          <w:tcPr>
            <w:tcW w:w="2218" w:type="dxa"/>
          </w:tcPr>
          <w:p w14:paraId="37D921A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37EB17B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P=0.234; calibration curve</w:t>
            </w:r>
          </w:p>
        </w:tc>
        <w:tc>
          <w:tcPr>
            <w:tcW w:w="1623" w:type="dxa"/>
          </w:tcPr>
          <w:p w14:paraId="012FAD7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Se=0.837, Sp=0.851; optimal cut-off 0.330</w:t>
            </w:r>
          </w:p>
        </w:tc>
        <w:tc>
          <w:tcPr>
            <w:tcW w:w="2712" w:type="dxa"/>
          </w:tcPr>
          <w:p w14:paraId="7FDAE4C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DCA reported (0–100% threshold range)</w:t>
            </w:r>
          </w:p>
        </w:tc>
      </w:tr>
      <w:tr w14:paraId="01DE6AC7">
        <w:trPr>
          <w:trHeight w:val="1091" w:hRule="atLeast"/>
          <w:jc w:val="center"/>
        </w:trPr>
        <w:tc>
          <w:tcPr>
            <w:tcW w:w="1366" w:type="dxa"/>
          </w:tcPr>
          <w:p w14:paraId="4DDE478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Kuo et al. (2019) [24]</w:t>
            </w:r>
          </w:p>
        </w:tc>
        <w:tc>
          <w:tcPr>
            <w:tcW w:w="1426" w:type="dxa"/>
          </w:tcPr>
          <w:p w14:paraId="3703B73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C5.0</w:t>
            </w:r>
          </w:p>
        </w:tc>
        <w:tc>
          <w:tcPr>
            <w:tcW w:w="3881" w:type="dxa"/>
          </w:tcPr>
          <w:p w14:paraId="7E60514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0.972</w:t>
            </w:r>
          </w:p>
        </w:tc>
        <w:tc>
          <w:tcPr>
            <w:tcW w:w="2218" w:type="dxa"/>
          </w:tcPr>
          <w:p w14:paraId="02D7F00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485F911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Not assessed</w:t>
            </w:r>
          </w:p>
        </w:tc>
        <w:tc>
          <w:tcPr>
            <w:tcW w:w="1623" w:type="dxa"/>
          </w:tcPr>
          <w:p w14:paraId="2119F78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Kappa=0.942; Se=0.952; Sp=0.991</w:t>
            </w:r>
          </w:p>
        </w:tc>
        <w:tc>
          <w:tcPr>
            <w:tcW w:w="2712" w:type="dxa"/>
          </w:tcPr>
          <w:p w14:paraId="1A51999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70BF6179">
        <w:trPr>
          <w:trHeight w:val="952" w:hRule="atLeast"/>
          <w:jc w:val="center"/>
        </w:trPr>
        <w:tc>
          <w:tcPr>
            <w:tcW w:w="1366" w:type="dxa"/>
          </w:tcPr>
          <w:p w14:paraId="68E1780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Han et al. (2026) [25]</w:t>
            </w:r>
          </w:p>
        </w:tc>
        <w:tc>
          <w:tcPr>
            <w:tcW w:w="1426" w:type="dxa"/>
          </w:tcPr>
          <w:p w14:paraId="3236E39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7B813C5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Training set 0.828 / validation set 0.856</w:t>
            </w:r>
          </w:p>
        </w:tc>
        <w:tc>
          <w:tcPr>
            <w:tcW w:w="2218" w:type="dxa"/>
          </w:tcPr>
          <w:p w14:paraId="26C6F69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22A4B6D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P=0.605; calibration curve</w:t>
            </w:r>
          </w:p>
        </w:tc>
        <w:tc>
          <w:tcPr>
            <w:tcW w:w="1623" w:type="dxa"/>
          </w:tcPr>
          <w:p w14:paraId="43ACD86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NRI=0.117; IDI=0.016</w:t>
            </w:r>
          </w:p>
        </w:tc>
        <w:tc>
          <w:tcPr>
            <w:tcW w:w="2712" w:type="dxa"/>
          </w:tcPr>
          <w:p w14:paraId="71BA8B4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5%–65%</w:t>
            </w:r>
          </w:p>
        </w:tc>
      </w:tr>
      <w:tr w14:paraId="4CCC53ED">
        <w:trPr>
          <w:jc w:val="center"/>
        </w:trPr>
        <w:tc>
          <w:tcPr>
            <w:tcW w:w="1366" w:type="dxa"/>
          </w:tcPr>
          <w:p w14:paraId="477355B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Xian (2023) [26]</w:t>
            </w:r>
          </w:p>
        </w:tc>
        <w:tc>
          <w:tcPr>
            <w:tcW w:w="1426" w:type="dxa"/>
          </w:tcPr>
          <w:p w14:paraId="183343C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26B34C5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0.825</w:t>
            </w:r>
          </w:p>
        </w:tc>
        <w:tc>
          <w:tcPr>
            <w:tcW w:w="2218" w:type="dxa"/>
          </w:tcPr>
          <w:p w14:paraId="1BC277E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3A99C64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Calibration curve; Brier=0.140</w:t>
            </w:r>
          </w:p>
        </w:tc>
        <w:tc>
          <w:tcPr>
            <w:tcW w:w="1623" w:type="dxa"/>
          </w:tcPr>
          <w:p w14:paraId="796E7B4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2712" w:type="dxa"/>
          </w:tcPr>
          <w:p w14:paraId="013A945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20%–70%</w:t>
            </w:r>
          </w:p>
        </w:tc>
      </w:tr>
      <w:tr w14:paraId="7328E783">
        <w:trPr>
          <w:jc w:val="center"/>
        </w:trPr>
        <w:tc>
          <w:tcPr>
            <w:tcW w:w="1366" w:type="dxa"/>
          </w:tcPr>
          <w:p w14:paraId="45CBB91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(2026a) [27]</w:t>
            </w:r>
          </w:p>
        </w:tc>
        <w:tc>
          <w:tcPr>
            <w:tcW w:w="1426" w:type="dxa"/>
          </w:tcPr>
          <w:p w14:paraId="313177B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6683C02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0.888 (0.878–0.892)</w:t>
            </w:r>
          </w:p>
        </w:tc>
        <w:tc>
          <w:tcPr>
            <w:tcW w:w="2218" w:type="dxa"/>
          </w:tcPr>
          <w:p w14:paraId="7057AAFE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0.876 (0.816–0.936)</w:t>
            </w:r>
          </w:p>
        </w:tc>
        <w:tc>
          <w:tcPr>
            <w:tcW w:w="1604" w:type="dxa"/>
          </w:tcPr>
          <w:p w14:paraId="5ACA468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P=0.319/0.086; Brier=0.117/0.129; calibration slope 1.000 (0.814–1.209)/1.289 (0.926–1.911); calibration intercept 0.000 (−0.326–0.313)/0.015 (−0.409–0.517)</w:t>
            </w:r>
          </w:p>
        </w:tc>
        <w:tc>
          <w:tcPr>
            <w:tcW w:w="1623" w:type="dxa"/>
          </w:tcPr>
          <w:p w14:paraId="13C8C9E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AIC=360.6; BIC=385.3; optimal cut-off 0.296; PPV=0.721; NPV=0.900; Se=0.816</w:t>
            </w:r>
          </w:p>
        </w:tc>
        <w:tc>
          <w:tcPr>
            <w:tcW w:w="2712" w:type="dxa"/>
          </w:tcPr>
          <w:p w14:paraId="1A14E307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Development cohort 1%–93%; validation cohort 1%–96%</w:t>
            </w:r>
          </w:p>
        </w:tc>
      </w:tr>
      <w:tr w14:paraId="3D10443D">
        <w:trPr>
          <w:jc w:val="center"/>
        </w:trPr>
        <w:tc>
          <w:tcPr>
            <w:tcW w:w="1366" w:type="dxa"/>
          </w:tcPr>
          <w:p w14:paraId="22E37E6F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Feng et al. (2026) [28]</w:t>
            </w:r>
          </w:p>
        </w:tc>
        <w:tc>
          <w:tcPr>
            <w:tcW w:w="1426" w:type="dxa"/>
          </w:tcPr>
          <w:p w14:paraId="27B0C300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0629E96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Development cohort 0.930 (0.905–0.955)</w:t>
            </w:r>
          </w:p>
        </w:tc>
        <w:tc>
          <w:tcPr>
            <w:tcW w:w="2218" w:type="dxa"/>
          </w:tcPr>
          <w:p w14:paraId="356DA6D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0.824 (temporal external validation)</w:t>
            </w:r>
          </w:p>
        </w:tc>
        <w:tc>
          <w:tcPr>
            <w:tcW w:w="1604" w:type="dxa"/>
          </w:tcPr>
          <w:p w14:paraId="2C50865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H-L P=0.585/0.354; calibration curve</w:t>
            </w:r>
          </w:p>
        </w:tc>
        <w:tc>
          <w:tcPr>
            <w:tcW w:w="1623" w:type="dxa"/>
          </w:tcPr>
          <w:p w14:paraId="0F664C1E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Development cohort Se=0.874, Sp=0.870; validation cohort Se=0.815, Sp=0.747</w:t>
            </w:r>
          </w:p>
        </w:tc>
        <w:tc>
          <w:tcPr>
            <w:tcW w:w="2712" w:type="dxa"/>
          </w:tcPr>
          <w:p w14:paraId="5056E7C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58CFE13A">
        <w:trPr>
          <w:jc w:val="center"/>
        </w:trPr>
        <w:tc>
          <w:tcPr>
            <w:tcW w:w="1366" w:type="dxa"/>
          </w:tcPr>
          <w:p w14:paraId="7078CB38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(2026b) [29]</w:t>
            </w:r>
          </w:p>
        </w:tc>
        <w:tc>
          <w:tcPr>
            <w:tcW w:w="1426" w:type="dxa"/>
          </w:tcPr>
          <w:p w14:paraId="388CAE8A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Logistic regression</w:t>
            </w:r>
          </w:p>
        </w:tc>
        <w:tc>
          <w:tcPr>
            <w:tcW w:w="3881" w:type="dxa"/>
          </w:tcPr>
          <w:p w14:paraId="0D6CA82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0.868</w:t>
            </w:r>
          </w:p>
        </w:tc>
        <w:tc>
          <w:tcPr>
            <w:tcW w:w="2218" w:type="dxa"/>
          </w:tcPr>
          <w:p w14:paraId="75172B3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3259582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Brier=0.142</w:t>
            </w:r>
          </w:p>
        </w:tc>
        <w:tc>
          <w:tcPr>
            <w:tcW w:w="1623" w:type="dxa"/>
          </w:tcPr>
          <w:p w14:paraId="250C9291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Acc=0.800; Se=0.615; Sp=0.917; PPV=0.824; NPV=0.791; F1=0.703</w:t>
            </w:r>
          </w:p>
        </w:tc>
        <w:tc>
          <w:tcPr>
            <w:tcW w:w="2712" w:type="dxa"/>
          </w:tcPr>
          <w:p w14:paraId="549021F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663B065B">
        <w:trPr>
          <w:jc w:val="center"/>
        </w:trPr>
        <w:tc>
          <w:tcPr>
            <w:tcW w:w="1366" w:type="dxa"/>
          </w:tcPr>
          <w:p w14:paraId="0A3E948D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(2026b) [29]</w:t>
            </w:r>
          </w:p>
        </w:tc>
        <w:tc>
          <w:tcPr>
            <w:tcW w:w="1426" w:type="dxa"/>
          </w:tcPr>
          <w:p w14:paraId="77DDA1C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Random forest</w:t>
            </w:r>
          </w:p>
        </w:tc>
        <w:tc>
          <w:tcPr>
            <w:tcW w:w="3881" w:type="dxa"/>
          </w:tcPr>
          <w:p w14:paraId="5B07AD2E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0.884</w:t>
            </w:r>
          </w:p>
        </w:tc>
        <w:tc>
          <w:tcPr>
            <w:tcW w:w="2218" w:type="dxa"/>
          </w:tcPr>
          <w:p w14:paraId="43336DC6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2409D513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Brier=0.135</w:t>
            </w:r>
          </w:p>
        </w:tc>
        <w:tc>
          <w:tcPr>
            <w:tcW w:w="1623" w:type="dxa"/>
          </w:tcPr>
          <w:p w14:paraId="1D4D476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Acc=0.824; Se=0.664; Sp=0.927; PPV=0.852; NPV=0.812; F1=0.745</w:t>
            </w:r>
          </w:p>
        </w:tc>
        <w:tc>
          <w:tcPr>
            <w:tcW w:w="2712" w:type="dxa"/>
          </w:tcPr>
          <w:p w14:paraId="65457F0B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  <w:tr w14:paraId="5574719F">
        <w:trPr>
          <w:jc w:val="center"/>
        </w:trPr>
        <w:tc>
          <w:tcPr>
            <w:tcW w:w="1366" w:type="dxa"/>
          </w:tcPr>
          <w:p w14:paraId="2E54E369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Fan et al. (2026b) [29]</w:t>
            </w:r>
          </w:p>
        </w:tc>
        <w:tc>
          <w:tcPr>
            <w:tcW w:w="1426" w:type="dxa"/>
          </w:tcPr>
          <w:p w14:paraId="1C5B38D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Decision tree</w:t>
            </w:r>
          </w:p>
        </w:tc>
        <w:tc>
          <w:tcPr>
            <w:tcW w:w="3881" w:type="dxa"/>
          </w:tcPr>
          <w:p w14:paraId="79C66415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0.771</w:t>
            </w:r>
          </w:p>
        </w:tc>
        <w:tc>
          <w:tcPr>
            <w:tcW w:w="2218" w:type="dxa"/>
          </w:tcPr>
          <w:p w14:paraId="5D778C6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  <w:tc>
          <w:tcPr>
            <w:tcW w:w="1604" w:type="dxa"/>
          </w:tcPr>
          <w:p w14:paraId="0A5D187C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Brier=0.179</w:t>
            </w:r>
          </w:p>
        </w:tc>
        <w:tc>
          <w:tcPr>
            <w:tcW w:w="1623" w:type="dxa"/>
          </w:tcPr>
          <w:p w14:paraId="39A12BB4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Acc=0.777; Se=0.647; Sp=0.860; PPV=0.748; NPV=0.792; F1=0.692</w:t>
            </w:r>
          </w:p>
        </w:tc>
        <w:tc>
          <w:tcPr>
            <w:tcW w:w="2712" w:type="dxa"/>
          </w:tcPr>
          <w:p w14:paraId="6CE24C02">
            <w:pPr>
              <w:spacing w:line="480" w:lineRule="auto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—</w:t>
            </w:r>
          </w:p>
        </w:tc>
      </w:tr>
    </w:tbl>
    <w:p w14:paraId="2BFC2A7E">
      <w:pPr>
        <w:suppressLineNumbers/>
        <w:spacing w:line="480" w:lineRule="auto"/>
        <w:rPr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Note: '—' indicates not reported or not performed in the original study; values in parentheses after AUCs are 95% confidence intervals; in the calibration column, values before and after '/' refer to internal and external validation, respectively; Se, sensitivity; Sp, specificity; PPV, positive predictive value; NPV, negative predictive value; Acc, accuracy; AIC, Akaike information criterion; BIC, Bayesian information criterion; AUC, area under the receiver operating characteristic curve; H-L, Hosmer-Lemeshow; DCA, decision curve analysis; NRI, net reclassification improvement; IDI, integrated discrimination improvement.</w:t>
      </w:r>
    </w:p>
    <w:p w14:paraId="3B87FDDF">
      <w:pPr>
        <w:spacing w:line="480" w:lineRule="auto"/>
        <w:rPr>
          <w:sz w:val="28"/>
          <w:szCs w:val="28"/>
        </w:rPr>
      </w:pPr>
    </w:p>
    <w:p w14:paraId="7ECB843D">
      <w:pPr>
        <w:suppressLineNumbers/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>Table S5 Final predictors included in the social frailty prediction models</w:t>
      </w:r>
    </w:p>
    <w:tbl>
      <w:tblPr>
        <w:tblStyle w:val="33"/>
        <w:tblW w:w="14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1861"/>
        <w:gridCol w:w="10436"/>
      </w:tblGrid>
      <w:tr w14:paraId="08397CAD">
        <w:trPr>
          <w:jc w:val="center"/>
        </w:trPr>
        <w:tc>
          <w:tcPr>
            <w:tcW w:w="2637" w:type="dxa"/>
          </w:tcPr>
          <w:p w14:paraId="49654A6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Author (year)</w:t>
            </w:r>
          </w:p>
        </w:tc>
        <w:tc>
          <w:tcPr>
            <w:tcW w:w="1861" w:type="dxa"/>
          </w:tcPr>
          <w:p w14:paraId="34462A8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No. of predictors</w:t>
            </w:r>
          </w:p>
        </w:tc>
        <w:tc>
          <w:tcPr>
            <w:tcW w:w="10436" w:type="dxa"/>
          </w:tcPr>
          <w:p w14:paraId="7EF8A4A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Final predictors</w:t>
            </w:r>
          </w:p>
        </w:tc>
      </w:tr>
      <w:tr w14:paraId="17DA4534">
        <w:trPr>
          <w:jc w:val="center"/>
        </w:trPr>
        <w:tc>
          <w:tcPr>
            <w:tcW w:w="2637" w:type="dxa"/>
          </w:tcPr>
          <w:p w14:paraId="189E2F1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Zhang (2025) [21]</w:t>
            </w:r>
          </w:p>
        </w:tc>
        <w:tc>
          <w:tcPr>
            <w:tcW w:w="1861" w:type="dxa"/>
          </w:tcPr>
          <w:p w14:paraId="3F3AEBE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10436" w:type="dxa"/>
          </w:tcPr>
          <w:p w14:paraId="3B268CF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Age, self-rated health score, depression, frailty score, social support score</w:t>
            </w:r>
          </w:p>
        </w:tc>
      </w:tr>
      <w:tr w14:paraId="6EBE58AD">
        <w:trPr>
          <w:jc w:val="center"/>
        </w:trPr>
        <w:tc>
          <w:tcPr>
            <w:tcW w:w="2637" w:type="dxa"/>
          </w:tcPr>
          <w:p w14:paraId="534E8D84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1861" w:type="dxa"/>
          </w:tcPr>
          <w:p w14:paraId="33C4206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10436" w:type="dxa"/>
          </w:tcPr>
          <w:p w14:paraId="5242C07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Glycated haemoglobin, educational level, eHealth literacy, social support, diabetes distress, number of diabetic complications, depressive symptoms</w:t>
            </w:r>
          </w:p>
        </w:tc>
      </w:tr>
      <w:tr w14:paraId="2C78D91B">
        <w:trPr>
          <w:trHeight w:val="756" w:hRule="atLeast"/>
          <w:jc w:val="center"/>
        </w:trPr>
        <w:tc>
          <w:tcPr>
            <w:tcW w:w="2637" w:type="dxa"/>
          </w:tcPr>
          <w:p w14:paraId="6172F2B5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1861" w:type="dxa"/>
          </w:tcPr>
          <w:p w14:paraId="75B86102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10436" w:type="dxa"/>
          </w:tcPr>
          <w:p w14:paraId="307A3D4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History of falls in the past year, self-care ability, alexithymia, family care, social support</w:t>
            </w:r>
          </w:p>
        </w:tc>
      </w:tr>
      <w:tr w14:paraId="65D3278B">
        <w:trPr>
          <w:trHeight w:val="1467" w:hRule="atLeast"/>
          <w:jc w:val="center"/>
        </w:trPr>
        <w:tc>
          <w:tcPr>
            <w:tcW w:w="2637" w:type="dxa"/>
          </w:tcPr>
          <w:p w14:paraId="75F1532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1861" w:type="dxa"/>
          </w:tcPr>
          <w:p w14:paraId="7B86B9CC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10436" w:type="dxa"/>
          </w:tcPr>
          <w:p w14:paraId="226B71F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Age, sex, BMI, educational level, annual income, living status, marital status, polypharmacy, religious participation, health literacy, comorbidity, physical activity, daily protein intake, depression</w:t>
            </w:r>
          </w:p>
        </w:tc>
      </w:tr>
      <w:tr w14:paraId="64329047">
        <w:trPr>
          <w:jc w:val="center"/>
        </w:trPr>
        <w:tc>
          <w:tcPr>
            <w:tcW w:w="2637" w:type="dxa"/>
          </w:tcPr>
          <w:p w14:paraId="022EA66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1861" w:type="dxa"/>
          </w:tcPr>
          <w:p w14:paraId="0D647D71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10436" w:type="dxa"/>
          </w:tcPr>
          <w:p w14:paraId="2FCF753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Age, educational level, duration of chronic disease, eHealth literacy, satisfaction with community public services, family function, intrinsic capacity</w:t>
            </w:r>
          </w:p>
        </w:tc>
      </w:tr>
      <w:tr w14:paraId="253573B0">
        <w:trPr>
          <w:jc w:val="center"/>
        </w:trPr>
        <w:tc>
          <w:tcPr>
            <w:tcW w:w="2637" w:type="dxa"/>
          </w:tcPr>
          <w:p w14:paraId="49E60539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Xian (2023) [26]</w:t>
            </w:r>
          </w:p>
        </w:tc>
        <w:tc>
          <w:tcPr>
            <w:tcW w:w="1861" w:type="dxa"/>
          </w:tcPr>
          <w:p w14:paraId="03D15FF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10436" w:type="dxa"/>
          </w:tcPr>
          <w:p w14:paraId="73E473E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Educational level, marital status, multimorbidity, depressive symptoms, sleep quality, activities of daily living, leisure activity frequency</w:t>
            </w:r>
          </w:p>
        </w:tc>
      </w:tr>
      <w:tr w14:paraId="762FF1E1">
        <w:trPr>
          <w:jc w:val="center"/>
        </w:trPr>
        <w:tc>
          <w:tcPr>
            <w:tcW w:w="2637" w:type="dxa"/>
          </w:tcPr>
          <w:p w14:paraId="5B93A396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1861" w:type="dxa"/>
          </w:tcPr>
          <w:p w14:paraId="71D83067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10436" w:type="dxa"/>
          </w:tcPr>
          <w:p w14:paraId="74AADD8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Dialysis vintage, dialysis symptom burden, family function, physical activity, depression</w:t>
            </w:r>
          </w:p>
        </w:tc>
      </w:tr>
      <w:tr w14:paraId="591C110B">
        <w:trPr>
          <w:trHeight w:val="816" w:hRule="atLeast"/>
          <w:jc w:val="center"/>
        </w:trPr>
        <w:tc>
          <w:tcPr>
            <w:tcW w:w="2637" w:type="dxa"/>
          </w:tcPr>
          <w:p w14:paraId="76294120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1861" w:type="dxa"/>
          </w:tcPr>
          <w:p w14:paraId="466918BD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10436" w:type="dxa"/>
          </w:tcPr>
          <w:p w14:paraId="42A2723A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Age, educational level, marital status, employment before retirement, hobbies, performance status, sleep quality, depression</w:t>
            </w:r>
          </w:p>
        </w:tc>
      </w:tr>
      <w:tr w14:paraId="3ABD4150">
        <w:trPr>
          <w:trHeight w:val="806" w:hRule="atLeast"/>
          <w:jc w:val="center"/>
        </w:trPr>
        <w:tc>
          <w:tcPr>
            <w:tcW w:w="2637" w:type="dxa"/>
          </w:tcPr>
          <w:p w14:paraId="175F879B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1861" w:type="dxa"/>
          </w:tcPr>
          <w:p w14:paraId="0D1F60DF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10436" w:type="dxa"/>
          </w:tcPr>
          <w:p w14:paraId="1713CCC3">
            <w:pPr>
              <w:spacing w:line="48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Living arrangement; dialysis vintage; depressive symptoms; dialysis symptom burden; family function</w:t>
            </w:r>
          </w:p>
        </w:tc>
      </w:tr>
    </w:tbl>
    <w:p w14:paraId="27BD4523">
      <w:pPr>
        <w:suppressLineNumbers/>
      </w:pPr>
    </w:p>
    <w:p w14:paraId="227D05F0">
      <w:pPr>
        <w:suppressLineNumbers/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>Table S6 Risk of bias and applicability assessment of the included models (PROBAST)</w:t>
      </w:r>
    </w:p>
    <w:tbl>
      <w:tblPr>
        <w:tblStyle w:val="33"/>
        <w:tblW w:w="14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911"/>
        <w:gridCol w:w="1309"/>
        <w:gridCol w:w="871"/>
        <w:gridCol w:w="792"/>
        <w:gridCol w:w="892"/>
        <w:gridCol w:w="1128"/>
        <w:gridCol w:w="1070"/>
        <w:gridCol w:w="1148"/>
        <w:gridCol w:w="2196"/>
        <w:gridCol w:w="2490"/>
      </w:tblGrid>
      <w:tr w14:paraId="3CA5D7E1">
        <w:trPr>
          <w:trHeight w:val="283" w:hRule="atLeast"/>
          <w:jc w:val="center"/>
        </w:trPr>
        <w:tc>
          <w:tcPr>
            <w:tcW w:w="2137" w:type="dxa"/>
            <w:vMerge w:val="restart"/>
          </w:tcPr>
          <w:p w14:paraId="39A52831">
            <w:pPr>
              <w:spacing w:line="48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Author (year)</w:t>
            </w:r>
          </w:p>
        </w:tc>
        <w:tc>
          <w:tcPr>
            <w:tcW w:w="911" w:type="dxa"/>
            <w:vMerge w:val="restart"/>
          </w:tcPr>
          <w:p w14:paraId="0CC8156F">
            <w:pPr>
              <w:spacing w:line="48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No. of models</w:t>
            </w:r>
          </w:p>
        </w:tc>
        <w:tc>
          <w:tcPr>
            <w:tcW w:w="3864" w:type="dxa"/>
            <w:gridSpan w:val="4"/>
          </w:tcPr>
          <w:p w14:paraId="2E6ABF82">
            <w:pPr>
              <w:spacing w:line="48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Risk of bias</w:t>
            </w:r>
          </w:p>
        </w:tc>
        <w:tc>
          <w:tcPr>
            <w:tcW w:w="3346" w:type="dxa"/>
            <w:gridSpan w:val="3"/>
          </w:tcPr>
          <w:p w14:paraId="2FD45A8C">
            <w:pPr>
              <w:spacing w:line="48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Applicability</w:t>
            </w:r>
          </w:p>
        </w:tc>
        <w:tc>
          <w:tcPr>
            <w:tcW w:w="2196" w:type="dxa"/>
            <w:vMerge w:val="restart"/>
          </w:tcPr>
          <w:p w14:paraId="10FBAD8A">
            <w:pPr>
              <w:spacing w:line="48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Overall risk of bias</w:t>
            </w:r>
          </w:p>
        </w:tc>
        <w:tc>
          <w:tcPr>
            <w:tcW w:w="2490" w:type="dxa"/>
            <w:vMerge w:val="restart"/>
          </w:tcPr>
          <w:p w14:paraId="345AA772">
            <w:pPr>
              <w:spacing w:line="480" w:lineRule="auto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Overall applicability</w:t>
            </w:r>
          </w:p>
        </w:tc>
      </w:tr>
      <w:tr w14:paraId="07561256">
        <w:trPr>
          <w:trHeight w:val="202" w:hRule="atLeast"/>
          <w:jc w:val="center"/>
        </w:trPr>
        <w:tc>
          <w:tcPr>
            <w:tcW w:w="2137" w:type="dxa"/>
            <w:vMerge w:val="continue"/>
          </w:tcPr>
          <w:p w14:paraId="30088EE9">
            <w:pPr>
              <w:spacing w:line="480" w:lineRule="auto"/>
            </w:pPr>
          </w:p>
        </w:tc>
        <w:tc>
          <w:tcPr>
            <w:tcW w:w="911" w:type="dxa"/>
            <w:vMerge w:val="continue"/>
          </w:tcPr>
          <w:p w14:paraId="1B62B705">
            <w:pPr>
              <w:spacing w:line="480" w:lineRule="auto"/>
            </w:pPr>
          </w:p>
        </w:tc>
        <w:tc>
          <w:tcPr>
            <w:tcW w:w="1309" w:type="dxa"/>
          </w:tcPr>
          <w:p w14:paraId="736DEBF7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Participants</w:t>
            </w:r>
          </w:p>
        </w:tc>
        <w:tc>
          <w:tcPr>
            <w:tcW w:w="871" w:type="dxa"/>
          </w:tcPr>
          <w:p w14:paraId="3CAB36CA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Predictors</w:t>
            </w:r>
          </w:p>
        </w:tc>
        <w:tc>
          <w:tcPr>
            <w:tcW w:w="792" w:type="dxa"/>
          </w:tcPr>
          <w:p w14:paraId="277111AC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Outcome</w:t>
            </w:r>
          </w:p>
        </w:tc>
        <w:tc>
          <w:tcPr>
            <w:tcW w:w="892" w:type="dxa"/>
          </w:tcPr>
          <w:p w14:paraId="6595B27C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Analysis</w:t>
            </w:r>
          </w:p>
        </w:tc>
        <w:tc>
          <w:tcPr>
            <w:tcW w:w="1128" w:type="dxa"/>
          </w:tcPr>
          <w:p w14:paraId="1E27CDB3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Participants</w:t>
            </w:r>
          </w:p>
        </w:tc>
        <w:tc>
          <w:tcPr>
            <w:tcW w:w="1070" w:type="dxa"/>
          </w:tcPr>
          <w:p w14:paraId="33855226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Predictors</w:t>
            </w:r>
          </w:p>
        </w:tc>
        <w:tc>
          <w:tcPr>
            <w:tcW w:w="1148" w:type="dxa"/>
          </w:tcPr>
          <w:p w14:paraId="3D2F871C">
            <w:pPr>
              <w:spacing w:line="480" w:lineRule="auto"/>
              <w:jc w:val="lef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Outcome</w:t>
            </w:r>
          </w:p>
        </w:tc>
        <w:tc>
          <w:tcPr>
            <w:tcW w:w="2196" w:type="dxa"/>
            <w:vMerge w:val="continue"/>
          </w:tcPr>
          <w:p w14:paraId="3F5DA85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490" w:type="dxa"/>
            <w:vMerge w:val="continue"/>
          </w:tcPr>
          <w:p w14:paraId="02829F48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</w:p>
        </w:tc>
      </w:tr>
      <w:tr w14:paraId="71267BDF">
        <w:trPr>
          <w:jc w:val="center"/>
        </w:trPr>
        <w:tc>
          <w:tcPr>
            <w:tcW w:w="2137" w:type="dxa"/>
          </w:tcPr>
          <w:p w14:paraId="75ECC395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Zhang (2025) [21]</w:t>
            </w:r>
          </w:p>
        </w:tc>
        <w:tc>
          <w:tcPr>
            <w:tcW w:w="911" w:type="dxa"/>
          </w:tcPr>
          <w:p w14:paraId="429AEDC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71ABA8F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73CC951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3D4D4716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207F3E05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4DE68515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40F641D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0FFEF4C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11205E1F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09E96FD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2826ED3C">
        <w:trPr>
          <w:jc w:val="center"/>
        </w:trPr>
        <w:tc>
          <w:tcPr>
            <w:tcW w:w="2137" w:type="dxa"/>
          </w:tcPr>
          <w:p w14:paraId="23A8905F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Zhou et al. (2026) [22]</w:t>
            </w:r>
          </w:p>
        </w:tc>
        <w:tc>
          <w:tcPr>
            <w:tcW w:w="911" w:type="dxa"/>
          </w:tcPr>
          <w:p w14:paraId="0841AC8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14:paraId="2F1E4FB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136436E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7476739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5B30FC4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6FDCFEC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125D6C68">
            <w:pPr>
              <w:spacing w:line="480" w:lineRule="auto"/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41ABA66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34D8FA2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2CDB39C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2EF50274">
        <w:trPr>
          <w:jc w:val="center"/>
        </w:trPr>
        <w:tc>
          <w:tcPr>
            <w:tcW w:w="2137" w:type="dxa"/>
          </w:tcPr>
          <w:p w14:paraId="047C77F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Wang et al. (2025) [23]</w:t>
            </w:r>
          </w:p>
        </w:tc>
        <w:tc>
          <w:tcPr>
            <w:tcW w:w="911" w:type="dxa"/>
          </w:tcPr>
          <w:p w14:paraId="6EB3B4BD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5B9FFF4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0549FEF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4A57DF8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01BAB998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757276C8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4C1ED00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1708894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37B5DC5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01E55AE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04812590">
        <w:trPr>
          <w:jc w:val="center"/>
        </w:trPr>
        <w:tc>
          <w:tcPr>
            <w:tcW w:w="2137" w:type="dxa"/>
          </w:tcPr>
          <w:p w14:paraId="47E6DA39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Kuo et al. (2019) [24]</w:t>
            </w:r>
          </w:p>
        </w:tc>
        <w:tc>
          <w:tcPr>
            <w:tcW w:w="911" w:type="dxa"/>
          </w:tcPr>
          <w:p w14:paraId="61AADF6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1309" w:type="dxa"/>
          </w:tcPr>
          <w:p w14:paraId="274105AF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5A5ADAC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5F22FEF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3EB24059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2595D8D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5AF53A3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1EB63CBF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77474A2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7DE4719D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78ADD47B">
        <w:trPr>
          <w:jc w:val="center"/>
        </w:trPr>
        <w:tc>
          <w:tcPr>
            <w:tcW w:w="2137" w:type="dxa"/>
          </w:tcPr>
          <w:p w14:paraId="0E302BC6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Han et al. (2026) [25]</w:t>
            </w:r>
          </w:p>
        </w:tc>
        <w:tc>
          <w:tcPr>
            <w:tcW w:w="911" w:type="dxa"/>
          </w:tcPr>
          <w:p w14:paraId="2D46175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68FA2AF7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0089F13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6786173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34490969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0CDF2BD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7DE4BA7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380F1542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3B696C9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7B5FB436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211E9D13">
        <w:trPr>
          <w:jc w:val="center"/>
        </w:trPr>
        <w:tc>
          <w:tcPr>
            <w:tcW w:w="2137" w:type="dxa"/>
          </w:tcPr>
          <w:p w14:paraId="50AE25D6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Xian (2023) [26]</w:t>
            </w:r>
          </w:p>
        </w:tc>
        <w:tc>
          <w:tcPr>
            <w:tcW w:w="911" w:type="dxa"/>
          </w:tcPr>
          <w:p w14:paraId="27F53E9C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78F7537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608F1E56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0A66C9A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6286227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1838249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42CC6000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79C94C52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683AAF9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5BB2E52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5F6D2F92">
        <w:trPr>
          <w:jc w:val="center"/>
        </w:trPr>
        <w:tc>
          <w:tcPr>
            <w:tcW w:w="2137" w:type="dxa"/>
          </w:tcPr>
          <w:p w14:paraId="33460DB8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Fan et al. (2026a) [27]</w:t>
            </w:r>
          </w:p>
        </w:tc>
        <w:tc>
          <w:tcPr>
            <w:tcW w:w="911" w:type="dxa"/>
          </w:tcPr>
          <w:p w14:paraId="687AAF2F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77BF979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52D634F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58072516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2287DED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6BDD1BA8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0DE9C7ED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3059F3D9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0563123B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5B8278A5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3CA29FB2">
        <w:trPr>
          <w:jc w:val="center"/>
        </w:trPr>
        <w:tc>
          <w:tcPr>
            <w:tcW w:w="2137" w:type="dxa"/>
          </w:tcPr>
          <w:p w14:paraId="74980BF0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Feng et al. (2026) [28]</w:t>
            </w:r>
          </w:p>
        </w:tc>
        <w:tc>
          <w:tcPr>
            <w:tcW w:w="911" w:type="dxa"/>
          </w:tcPr>
          <w:p w14:paraId="26FC0A6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14:paraId="71C0E265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646612E2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032C20E2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001511B9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0A92130E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50F2712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306F832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7709B767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1DFB128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  <w:tr w14:paraId="1866FAF6">
        <w:trPr>
          <w:jc w:val="center"/>
        </w:trPr>
        <w:tc>
          <w:tcPr>
            <w:tcW w:w="2137" w:type="dxa"/>
          </w:tcPr>
          <w:p w14:paraId="35CF0233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Fan et al. (2026b) [29]</w:t>
            </w:r>
          </w:p>
        </w:tc>
        <w:tc>
          <w:tcPr>
            <w:tcW w:w="911" w:type="dxa"/>
          </w:tcPr>
          <w:p w14:paraId="68D54A49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14:paraId="22E2355A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71" w:type="dxa"/>
          </w:tcPr>
          <w:p w14:paraId="3EA888A0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792" w:type="dxa"/>
          </w:tcPr>
          <w:p w14:paraId="51E74987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892" w:type="dxa"/>
          </w:tcPr>
          <w:p w14:paraId="29B06D20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1128" w:type="dxa"/>
          </w:tcPr>
          <w:p w14:paraId="22407DCC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070" w:type="dxa"/>
          </w:tcPr>
          <w:p w14:paraId="4F34349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1148" w:type="dxa"/>
          </w:tcPr>
          <w:p w14:paraId="198DBD9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  <w:tc>
          <w:tcPr>
            <w:tcW w:w="2196" w:type="dxa"/>
          </w:tcPr>
          <w:p w14:paraId="4CCA8961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−</w:t>
            </w:r>
          </w:p>
        </w:tc>
        <w:tc>
          <w:tcPr>
            <w:tcW w:w="2490" w:type="dxa"/>
          </w:tcPr>
          <w:p w14:paraId="64506D74">
            <w:pPr>
              <w:spacing w:line="480" w:lineRule="auto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+</w:t>
            </w:r>
          </w:p>
        </w:tc>
      </w:tr>
    </w:tbl>
    <w:p w14:paraId="23B25513">
      <w:pPr>
        <w:suppressLineNumbers/>
        <w:spacing w:line="480" w:lineRule="auto"/>
        <w:rPr>
          <w:rFonts w:hint="default" w:ascii="Times New Roman Bold" w:hAnsi="Times New Roman Bold" w:cs="Times New Roman Bold"/>
          <w:b/>
          <w:bCs/>
          <w:sz w:val="28"/>
          <w:szCs w:val="28"/>
        </w:rPr>
      </w:pPr>
      <w:bookmarkStart w:id="0" w:name="_GoBack"/>
      <w:r>
        <w:rPr>
          <w:b w:val="0"/>
          <w:bCs/>
          <w:sz w:val="24"/>
          <w:szCs w:val="24"/>
        </w:rPr>
        <w:t xml:space="preserve">Note: PROBAST, Prediction model Risk Of Bias ASsessment Tool; '+', low risk of bias / </w:t>
      </w:r>
      <w:r>
        <w:rPr>
          <w:sz w:val="24"/>
          <w:szCs w:val="24"/>
        </w:rPr>
        <w:t>low applicability concern; '−', high risk of bias / high applicability concern.</w:t>
      </w:r>
    </w:p>
    <w:bookmarkEnd w:id="0"/>
    <w:sectPr>
      <w:pgSz w:w="15840" w:h="12240" w:orient="landscape"/>
      <w:pgMar w:top="1800" w:right="1440" w:bottom="1800" w:left="1440" w:header="720" w:footer="720" w:gutter="0"/>
      <w:lnNumType w:countBy="1" w:restart="continuous"/>
      <w:cols w:space="720" w:num="1"/>
      <w:docGrid w:linePitch="360" w:charSpace="0"/>
      <mc:AlternateContent>
        <mc:Choice Requires="wpsCustomData">
          <wpsCustomData:blankLineNoLineNum/>
        </mc:Choice>
      </mc:AlternateContent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6AE6A0"/>
    <w:rsid w:val="7BFEC5C6"/>
    <w:rsid w:val="F16600D4"/>
    <w:rsid w:val="FCFF9539"/>
    <w:rsid w:val="FFFD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2013-12-24T23:15:00Z</dcterms:created>
  <dc:creator>python-docx</dc:creator>
  <dc:description>generated by python-docx</dc:description>
  <cp:lastModifiedBy>Vicky</cp:lastModifiedBy>
  <dcterms:modified xsi:type="dcterms:W3CDTF">2026-08-19T18:02:44Z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5B5FAADBA666ACD9EDC8836A7BA0BBD7_42</vt:lpwstr>
  </property>
</Properties>
</file>