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6FBF8">
      <w:pPr>
        <w:spacing w:after="80"/>
        <w:jc w:val="center"/>
      </w:pPr>
      <w:r>
        <w:rPr>
          <w:rFonts w:ascii="Times New Roman" w:hAnsi="Times New Roman" w:eastAsia="宋体"/>
          <w:b/>
          <w:i w:val="0"/>
          <w:sz w:val="32"/>
        </w:rPr>
        <w:t>研究问卷 Questionnaire</w:t>
      </w:r>
    </w:p>
    <w:p w14:paraId="146A8997">
      <w:pPr>
        <w:spacing w:after="240"/>
        <w:jc w:val="center"/>
      </w:pPr>
      <w:r>
        <w:rPr>
          <w:rFonts w:ascii="Times New Roman" w:hAnsi="Times New Roman" w:eastAsia="宋体"/>
          <w:b w:val="0"/>
          <w:i w:val="0"/>
          <w:sz w:val="20"/>
        </w:rPr>
        <w:t>（本研究实际使用的匿名问卷，数据收集于 2024 年 3–5 月；共 162 份有效问卷）</w:t>
      </w:r>
    </w:p>
    <w:p w14:paraId="70A1FFE8">
      <w:pPr>
        <w:spacing w:after="120"/>
      </w:pPr>
      <w:r>
        <w:rPr>
          <w:rFonts w:ascii="Times New Roman" w:hAnsi="Times New Roman" w:eastAsia="宋体"/>
          <w:b/>
          <w:i w:val="0"/>
          <w:sz w:val="22"/>
        </w:rPr>
        <w:t>第 0 题　我同意参与本研究（单选题）</w:t>
      </w:r>
    </w:p>
    <w:p w14:paraId="1EE27377">
      <w:pPr>
        <w:spacing w:after="120"/>
        <w:ind w:left="340"/>
      </w:pPr>
      <w:r>
        <w:rPr>
          <w:rFonts w:ascii="Times New Roman" w:hAnsi="Times New Roman" w:eastAsia="宋体"/>
          <w:b w:val="0"/>
          <w:i w:val="0"/>
          <w:sz w:val="22"/>
        </w:rPr>
        <w:t>☐ ① 同意　　☐ ② 不同意</w:t>
      </w:r>
    </w:p>
    <w:p w14:paraId="62D8486D">
      <w:pPr>
        <w:spacing w:after="240"/>
        <w:ind w:left="340"/>
      </w:pPr>
      <w:r>
        <w:rPr>
          <w:rFonts w:ascii="Times New Roman" w:hAnsi="Times New Roman" w:eastAsia="宋体"/>
          <w:b w:val="0"/>
          <w:i/>
          <w:sz w:val="18"/>
        </w:rPr>
        <w:t>（说明：选择“② 不同意”即退出问卷，不参与后续作答）</w:t>
      </w:r>
    </w:p>
    <w:p w14:paraId="67032A08">
      <w:pPr>
        <w:spacing w:after="120"/>
      </w:pPr>
      <w:r>
        <w:rPr>
          <w:rFonts w:ascii="Times New Roman" w:hAnsi="Times New Roman" w:eastAsia="宋体"/>
          <w:b/>
          <w:i w:val="0"/>
          <w:sz w:val="22"/>
        </w:rPr>
        <w:t>一、基本信息</w:t>
      </w:r>
    </w:p>
    <w:p w14:paraId="4F757C75">
      <w:pPr>
        <w:spacing w:after="120"/>
        <w:ind w:left="340"/>
      </w:pPr>
      <w:r>
        <w:rPr>
          <w:rFonts w:ascii="Times New Roman" w:hAnsi="Times New Roman" w:eastAsia="宋体"/>
          <w:b w:val="0"/>
          <w:i w:val="0"/>
          <w:sz w:val="22"/>
        </w:rPr>
        <w:t>1. 性别：☐ ① 男　　☐ ② 女</w:t>
      </w:r>
    </w:p>
    <w:p w14:paraId="4C3647AF">
      <w:pPr>
        <w:spacing w:after="240"/>
        <w:ind w:left="340"/>
      </w:pPr>
      <w:r>
        <w:rPr>
          <w:rFonts w:ascii="Times New Roman" w:hAnsi="Times New Roman" w:eastAsia="宋体"/>
          <w:b w:val="0"/>
          <w:i w:val="0"/>
          <w:sz w:val="22"/>
        </w:rPr>
        <w:t>2. 年级：☐ ① 七年级　　☐ ② 八年级</w:t>
      </w:r>
    </w:p>
    <w:p w14:paraId="0BFF1D63">
      <w:pPr>
        <w:spacing w:after="120"/>
      </w:pPr>
      <w:r>
        <w:rPr>
          <w:rFonts w:ascii="Times New Roman" w:hAnsi="Times New Roman" w:eastAsia="宋体"/>
          <w:b/>
          <w:i w:val="0"/>
          <w:sz w:val="22"/>
        </w:rPr>
        <w:t>二、问卷1（12 题）</w:t>
      </w:r>
    </w:p>
    <w:p w14:paraId="48A79BE5">
      <w:pPr>
        <w:spacing w:after="120"/>
      </w:pPr>
      <w:r>
        <w:rPr>
          <w:rFonts w:ascii="Times New Roman" w:hAnsi="Times New Roman" w:eastAsia="宋体"/>
          <w:b w:val="0"/>
          <w:i/>
          <w:sz w:val="20"/>
        </w:rPr>
        <w:t>选项：A 非常不同意　B 不同意　C 不确定　D 同意　E 非常同意（每题单选）</w:t>
      </w:r>
    </w:p>
    <w:p w14:paraId="436E1351">
      <w:pPr>
        <w:spacing w:after="60"/>
        <w:ind w:left="340"/>
      </w:pPr>
      <w:r>
        <w:rPr>
          <w:rFonts w:ascii="Times New Roman" w:hAnsi="Times New Roman" w:eastAsia="宋体"/>
          <w:b w:val="0"/>
          <w:i w:val="0"/>
          <w:sz w:val="22"/>
        </w:rPr>
        <w:t>1. 我拥有并且相信着别人没有的世界认知或对特定事物的认知。</w:t>
      </w:r>
    </w:p>
    <w:p w14:paraId="131D976B">
      <w:pPr>
        <w:spacing w:after="60"/>
        <w:ind w:left="340"/>
      </w:pPr>
      <w:r>
        <w:rPr>
          <w:rFonts w:ascii="Times New Roman" w:hAnsi="Times New Roman" w:eastAsia="宋体"/>
          <w:b w:val="0"/>
          <w:i w:val="0"/>
          <w:sz w:val="22"/>
        </w:rPr>
        <w:t>2. 当我看到影视作品或读到书中的非凡人物时，我会想象自己是他们中的一员。</w:t>
      </w:r>
    </w:p>
    <w:p w14:paraId="60DF26FA">
      <w:pPr>
        <w:spacing w:after="60"/>
        <w:ind w:left="340"/>
      </w:pPr>
      <w:r>
        <w:rPr>
          <w:rFonts w:ascii="Times New Roman" w:hAnsi="Times New Roman" w:eastAsia="宋体"/>
          <w:b w:val="0"/>
          <w:i w:val="0"/>
          <w:sz w:val="22"/>
        </w:rPr>
        <w:t>3. 我感觉世界上有些事情不对劲并且想反抗这个世界的某些规范。</w:t>
      </w:r>
    </w:p>
    <w:p w14:paraId="419C49AB">
      <w:pPr>
        <w:spacing w:after="60"/>
        <w:ind w:left="340"/>
      </w:pPr>
      <w:r>
        <w:rPr>
          <w:rFonts w:ascii="Times New Roman" w:hAnsi="Times New Roman" w:eastAsia="宋体"/>
          <w:b w:val="0"/>
          <w:i w:val="0"/>
          <w:sz w:val="22"/>
        </w:rPr>
        <w:t>4. 我曾经梦想过“在另一个世界转世或重生”。</w:t>
      </w:r>
    </w:p>
    <w:p w14:paraId="6D1D79DD">
      <w:pPr>
        <w:spacing w:after="60"/>
        <w:ind w:left="340"/>
      </w:pPr>
      <w:r>
        <w:rPr>
          <w:rFonts w:ascii="Times New Roman" w:hAnsi="Times New Roman" w:eastAsia="宋体"/>
          <w:b w:val="0"/>
          <w:i w:val="0"/>
          <w:sz w:val="22"/>
        </w:rPr>
        <w:t>5. 我不清楚自己究竟是什么样的人。</w:t>
      </w:r>
    </w:p>
    <w:p w14:paraId="538E674D">
      <w:pPr>
        <w:spacing w:after="60"/>
        <w:ind w:left="340"/>
      </w:pPr>
      <w:r>
        <w:rPr>
          <w:rFonts w:ascii="Times New Roman" w:hAnsi="Times New Roman" w:eastAsia="宋体"/>
          <w:b w:val="0"/>
          <w:i w:val="0"/>
          <w:sz w:val="22"/>
        </w:rPr>
        <w:t>6. 我无法确定以后我在个人学业方面的表现。</w:t>
      </w:r>
    </w:p>
    <w:p w14:paraId="31F6FB8D">
      <w:pPr>
        <w:spacing w:after="60"/>
        <w:ind w:left="340"/>
      </w:pPr>
      <w:r>
        <w:rPr>
          <w:rFonts w:ascii="Times New Roman" w:hAnsi="Times New Roman" w:eastAsia="宋体"/>
          <w:b w:val="0"/>
          <w:i w:val="0"/>
          <w:sz w:val="22"/>
        </w:rPr>
        <w:t>7. 我无法确定我是否能掌握自己未来的方向。</w:t>
      </w:r>
    </w:p>
    <w:p w14:paraId="59034FA8">
      <w:pPr>
        <w:spacing w:after="60"/>
        <w:ind w:left="340"/>
      </w:pPr>
      <w:r>
        <w:rPr>
          <w:rFonts w:ascii="Times New Roman" w:hAnsi="Times New Roman" w:eastAsia="宋体"/>
          <w:b w:val="0"/>
          <w:i w:val="0"/>
          <w:sz w:val="22"/>
        </w:rPr>
        <w:t>8. 我不确定我有自己的想法和见解。</w:t>
      </w:r>
    </w:p>
    <w:p w14:paraId="63F0C3B9">
      <w:pPr>
        <w:spacing w:after="60"/>
        <w:ind w:left="340"/>
      </w:pPr>
      <w:r>
        <w:rPr>
          <w:rFonts w:ascii="Times New Roman" w:hAnsi="Times New Roman" w:eastAsia="宋体"/>
          <w:b w:val="0"/>
          <w:i w:val="0"/>
          <w:sz w:val="22"/>
        </w:rPr>
        <w:t>9. 我经常感到自己什么事都做不好。</w:t>
      </w:r>
    </w:p>
    <w:p w14:paraId="149985C5">
      <w:pPr>
        <w:spacing w:after="60"/>
        <w:ind w:left="340"/>
      </w:pPr>
      <w:r>
        <w:rPr>
          <w:rFonts w:ascii="Times New Roman" w:hAnsi="Times New Roman" w:eastAsia="宋体"/>
          <w:b w:val="0"/>
          <w:i w:val="0"/>
          <w:sz w:val="22"/>
        </w:rPr>
        <w:t>10. 我觉得活在世上困难重重，让人无法应付。</w:t>
      </w:r>
    </w:p>
    <w:p w14:paraId="02474FBB">
      <w:pPr>
        <w:spacing w:after="60"/>
        <w:ind w:left="340"/>
      </w:pPr>
      <w:r>
        <w:rPr>
          <w:rFonts w:ascii="Times New Roman" w:hAnsi="Times New Roman" w:eastAsia="宋体"/>
          <w:b w:val="0"/>
          <w:i w:val="0"/>
          <w:sz w:val="22"/>
        </w:rPr>
        <w:t>11. 我总是无缘无故地烦恼。</w:t>
      </w:r>
    </w:p>
    <w:p w14:paraId="23ADC206">
      <w:pPr>
        <w:spacing w:after="60"/>
        <w:ind w:left="340"/>
      </w:pPr>
      <w:r>
        <w:rPr>
          <w:rFonts w:ascii="Times New Roman" w:hAnsi="Times New Roman" w:eastAsia="宋体"/>
          <w:b w:val="0"/>
          <w:i w:val="0"/>
          <w:sz w:val="22"/>
        </w:rPr>
        <w:t>12. 我在意如何在别人面前表现我自己。</w:t>
      </w:r>
    </w:p>
    <w:p w14:paraId="40AB1466">
      <w:pPr>
        <w:spacing w:after="240"/>
        <w:ind w:left="340"/>
      </w:pPr>
      <w:r>
        <w:rPr>
          <w:rFonts w:ascii="Times New Roman" w:hAnsi="Times New Roman" w:eastAsia="宋体"/>
          <w:b w:val="0"/>
          <w:i/>
          <w:sz w:val="20"/>
        </w:rPr>
        <w:t>注：本问卷第 5–8 题构成“认同困惑”（identity confusion）指标，即论文中使用的认同困惑变量（4 题）。</w:t>
      </w:r>
    </w:p>
    <w:p w14:paraId="22CEA40D">
      <w:pPr>
        <w:spacing w:after="120"/>
      </w:pPr>
      <w:r>
        <w:rPr>
          <w:rFonts w:ascii="Times New Roman" w:hAnsi="Times New Roman" w:eastAsia="宋体"/>
          <w:b/>
          <w:i w:val="0"/>
          <w:sz w:val="22"/>
        </w:rPr>
        <w:t>三、问卷2：自尊量表（Rosenberg Self-Esteem Scale, RSES，10 题）</w:t>
      </w:r>
    </w:p>
    <w:p w14:paraId="19B44459">
      <w:pPr>
        <w:spacing w:after="120"/>
      </w:pPr>
      <w:r>
        <w:rPr>
          <w:rFonts w:ascii="Times New Roman" w:hAnsi="Times New Roman" w:eastAsia="宋体"/>
          <w:b w:val="0"/>
          <w:i/>
          <w:sz w:val="20"/>
        </w:rPr>
        <w:t>选项：A 非常不同意　B 不同意　C 不确定　D 同意　E 非常同意（每题单选）</w:t>
      </w:r>
    </w:p>
    <w:p w14:paraId="33C33350">
      <w:pPr>
        <w:spacing w:after="60"/>
        <w:ind w:left="340"/>
      </w:pPr>
      <w:r>
        <w:rPr>
          <w:rFonts w:ascii="Times New Roman" w:hAnsi="Times New Roman" w:eastAsia="宋体"/>
          <w:b w:val="0"/>
          <w:i w:val="0"/>
          <w:sz w:val="22"/>
        </w:rPr>
        <w:t>1. 我认为自己是个有价值的人，至少与别人不相上下。</w:t>
      </w:r>
    </w:p>
    <w:p w14:paraId="01E1ED94">
      <w:pPr>
        <w:spacing w:after="60"/>
        <w:ind w:left="340"/>
      </w:pPr>
      <w:r>
        <w:rPr>
          <w:rFonts w:ascii="Times New Roman" w:hAnsi="Times New Roman" w:eastAsia="宋体"/>
          <w:b w:val="0"/>
          <w:i w:val="0"/>
          <w:sz w:val="22"/>
        </w:rPr>
        <w:t>2. 我觉得我有许多优点。</w:t>
      </w:r>
    </w:p>
    <w:p w14:paraId="7F35B0A7">
      <w:pPr>
        <w:spacing w:after="60"/>
        <w:ind w:left="340"/>
      </w:pPr>
      <w:r>
        <w:rPr>
          <w:rFonts w:ascii="Times New Roman" w:hAnsi="Times New Roman" w:eastAsia="宋体"/>
          <w:b w:val="0"/>
          <w:i w:val="0"/>
          <w:sz w:val="22"/>
        </w:rPr>
        <w:t>3. 总的来说，我倾向于认为自己是一个失败者。</w:t>
      </w:r>
    </w:p>
    <w:p w14:paraId="53378E0C">
      <w:pPr>
        <w:spacing w:after="60"/>
        <w:ind w:left="340"/>
      </w:pPr>
      <w:r>
        <w:rPr>
          <w:rFonts w:ascii="Times New Roman" w:hAnsi="Times New Roman" w:eastAsia="宋体"/>
          <w:b w:val="0"/>
          <w:i w:val="0"/>
          <w:sz w:val="22"/>
        </w:rPr>
        <w:t>4. 我做事可以做得和大多数人一样好。</w:t>
      </w:r>
    </w:p>
    <w:p w14:paraId="4BA8A816">
      <w:pPr>
        <w:spacing w:after="60"/>
        <w:ind w:left="340"/>
      </w:pPr>
      <w:r>
        <w:rPr>
          <w:rFonts w:ascii="Times New Roman" w:hAnsi="Times New Roman" w:eastAsia="宋体"/>
          <w:b w:val="0"/>
          <w:i w:val="0"/>
          <w:sz w:val="22"/>
        </w:rPr>
        <w:t>5. 我觉得自己没有什么值得自豪的地方。</w:t>
      </w:r>
    </w:p>
    <w:p w14:paraId="0CA1A006">
      <w:pPr>
        <w:spacing w:after="60"/>
        <w:ind w:left="340"/>
      </w:pPr>
      <w:r>
        <w:rPr>
          <w:rFonts w:ascii="Times New Roman" w:hAnsi="Times New Roman" w:eastAsia="宋体"/>
          <w:b w:val="0"/>
          <w:i w:val="0"/>
          <w:sz w:val="22"/>
        </w:rPr>
        <w:t>6. 我对自己持有一种肯定的态度。</w:t>
      </w:r>
    </w:p>
    <w:p w14:paraId="4AC57725">
      <w:pPr>
        <w:spacing w:after="60"/>
        <w:ind w:left="340"/>
      </w:pPr>
      <w:r>
        <w:rPr>
          <w:rFonts w:ascii="Times New Roman" w:hAnsi="Times New Roman" w:eastAsia="宋体"/>
          <w:b w:val="0"/>
          <w:i w:val="0"/>
          <w:sz w:val="22"/>
        </w:rPr>
        <w:t>7. 整体而言，我对自己感到满意。</w:t>
      </w:r>
    </w:p>
    <w:p w14:paraId="33699BE2">
      <w:pPr>
        <w:spacing w:after="60"/>
        <w:ind w:left="340"/>
      </w:pPr>
      <w:r>
        <w:rPr>
          <w:rFonts w:ascii="Times New Roman" w:hAnsi="Times New Roman" w:eastAsia="宋体"/>
          <w:b w:val="0"/>
          <w:i w:val="0"/>
          <w:sz w:val="22"/>
        </w:rPr>
        <w:t>8. 我要是能更看得起自己就好了。</w:t>
      </w:r>
    </w:p>
    <w:p w14:paraId="67218F7F">
      <w:pPr>
        <w:spacing w:after="60"/>
        <w:ind w:left="340"/>
      </w:pPr>
      <w:r>
        <w:rPr>
          <w:rFonts w:ascii="Times New Roman" w:hAnsi="Times New Roman" w:eastAsia="宋体"/>
          <w:b w:val="0"/>
          <w:i w:val="0"/>
          <w:sz w:val="22"/>
        </w:rPr>
        <w:t>9. 有时我的确感到自己很没用。</w:t>
      </w:r>
    </w:p>
    <w:p w14:paraId="03549115">
      <w:pPr>
        <w:spacing w:after="60"/>
        <w:ind w:left="340"/>
      </w:pPr>
      <w:r>
        <w:rPr>
          <w:rFonts w:ascii="Times New Roman" w:hAnsi="Times New Roman" w:eastAsia="宋体"/>
          <w:b w:val="0"/>
          <w:i w:val="0"/>
          <w:sz w:val="22"/>
        </w:rPr>
        <w:t>10. 我有时认为自己一无是处。</w:t>
      </w:r>
    </w:p>
    <w:p w14:paraId="5FB7322B">
      <w:pPr>
        <w:spacing w:after="80"/>
      </w:pPr>
    </w:p>
    <w:p w14:paraId="5C93E9B2">
      <w:pPr>
        <w:spacing w:after="120"/>
      </w:pPr>
      <w:r>
        <w:rPr>
          <w:rFonts w:ascii="Times New Roman" w:hAnsi="Times New Roman" w:eastAsia="宋体"/>
          <w:b/>
          <w:i w:val="0"/>
          <w:sz w:val="22"/>
        </w:rPr>
        <w:t>四、问卷3：网络游戏障碍短式量表（IGD9-SF，9 题）</w:t>
      </w:r>
    </w:p>
    <w:p w14:paraId="1E190FAE">
      <w:pPr>
        <w:spacing w:after="120"/>
      </w:pPr>
      <w:r>
        <w:rPr>
          <w:rFonts w:ascii="Times New Roman" w:hAnsi="Times New Roman" w:eastAsia="宋体"/>
          <w:b w:val="0"/>
          <w:i/>
          <w:sz w:val="20"/>
        </w:rPr>
        <w:t>选项：A 非常不同意　B 不同意　C 不确定　D 同意　E 非常同意（每题单选）</w:t>
      </w:r>
    </w:p>
    <w:p w14:paraId="58EF23E9">
      <w:pPr>
        <w:spacing w:after="60"/>
        <w:ind w:left="340"/>
      </w:pPr>
      <w:r>
        <w:rPr>
          <w:rFonts w:ascii="Times New Roman" w:hAnsi="Times New Roman" w:eastAsia="宋体"/>
          <w:b w:val="0"/>
          <w:i w:val="0"/>
          <w:sz w:val="22"/>
        </w:rPr>
        <w:t>1. 沉溺于电子游戏活动（例如，沉溺于重温以往的游戏经历，计划下一次的游戏）。</w:t>
      </w:r>
    </w:p>
    <w:p w14:paraId="3A5C37EB">
      <w:pPr>
        <w:spacing w:after="60"/>
        <w:ind w:left="340"/>
      </w:pPr>
      <w:r>
        <w:rPr>
          <w:rFonts w:ascii="Times New Roman" w:hAnsi="Times New Roman" w:eastAsia="宋体"/>
          <w:b w:val="0"/>
          <w:i w:val="0"/>
          <w:sz w:val="22"/>
        </w:rPr>
        <w:t>2. 当减少或停止游戏时就会变得烦躁不安或易怒。</w:t>
      </w:r>
    </w:p>
    <w:p w14:paraId="5BF9311F">
      <w:pPr>
        <w:spacing w:after="60"/>
        <w:ind w:left="340"/>
      </w:pPr>
      <w:r>
        <w:rPr>
          <w:rFonts w:ascii="Times New Roman" w:hAnsi="Times New Roman" w:eastAsia="宋体"/>
          <w:b w:val="0"/>
          <w:i w:val="0"/>
          <w:sz w:val="22"/>
        </w:rPr>
        <w:t>3. 需要通过增加玩网络游戏的时间来获得满足感。</w:t>
      </w:r>
    </w:p>
    <w:p w14:paraId="721604AB">
      <w:pPr>
        <w:spacing w:after="60"/>
        <w:ind w:left="340"/>
      </w:pPr>
      <w:r>
        <w:rPr>
          <w:rFonts w:ascii="Times New Roman" w:hAnsi="Times New Roman" w:eastAsia="宋体"/>
          <w:b w:val="0"/>
          <w:i w:val="0"/>
          <w:sz w:val="22"/>
        </w:rPr>
        <w:t>4. 多次努力去控制、减少或停止玩游戏，但都失败了。</w:t>
      </w:r>
    </w:p>
    <w:p w14:paraId="3A00446E">
      <w:pPr>
        <w:spacing w:after="60"/>
        <w:ind w:left="340"/>
      </w:pPr>
      <w:r>
        <w:rPr>
          <w:rFonts w:ascii="Times New Roman" w:hAnsi="Times New Roman" w:eastAsia="宋体"/>
          <w:b w:val="0"/>
          <w:i w:val="0"/>
          <w:sz w:val="22"/>
        </w:rPr>
        <w:t>5. 由于玩网络游戏，对先前的一些课外活动不再感兴趣了。</w:t>
      </w:r>
    </w:p>
    <w:p w14:paraId="75F0B609">
      <w:pPr>
        <w:spacing w:after="60"/>
        <w:ind w:left="340"/>
      </w:pPr>
      <w:r>
        <w:rPr>
          <w:rFonts w:ascii="Times New Roman" w:hAnsi="Times New Roman" w:eastAsia="宋体"/>
          <w:b w:val="0"/>
          <w:i w:val="0"/>
          <w:sz w:val="22"/>
        </w:rPr>
        <w:t>6. 尽管知道网络游戏对自己有危害，但仍然想玩。</w:t>
      </w:r>
    </w:p>
    <w:p w14:paraId="4067FB51">
      <w:pPr>
        <w:spacing w:after="60"/>
        <w:ind w:left="340"/>
      </w:pPr>
      <w:r>
        <w:rPr>
          <w:rFonts w:ascii="Times New Roman" w:hAnsi="Times New Roman" w:eastAsia="宋体"/>
          <w:b w:val="0"/>
          <w:i w:val="0"/>
          <w:sz w:val="22"/>
        </w:rPr>
        <w:t>7. 对家人、老师或其他人不说实话，掩盖参与游戏的程度。</w:t>
      </w:r>
    </w:p>
    <w:p w14:paraId="65F2655A">
      <w:pPr>
        <w:spacing w:after="60"/>
        <w:ind w:left="340"/>
      </w:pPr>
      <w:r>
        <w:rPr>
          <w:rFonts w:ascii="Times New Roman" w:hAnsi="Times New Roman" w:eastAsia="宋体"/>
          <w:b w:val="0"/>
          <w:i w:val="0"/>
          <w:sz w:val="22"/>
        </w:rPr>
        <w:t>8. 当心境烦闷（例如无望感、内疚、焦虑、抑郁）的时候，就想通过玩电子游戏恢复好心情。</w:t>
      </w:r>
    </w:p>
    <w:p w14:paraId="260B8735">
      <w:pPr>
        <w:spacing w:after="60"/>
        <w:ind w:left="340"/>
      </w:pPr>
      <w:r>
        <w:rPr>
          <w:rFonts w:ascii="Times New Roman" w:hAnsi="Times New Roman" w:eastAsia="宋体"/>
          <w:b w:val="0"/>
          <w:i w:val="0"/>
          <w:sz w:val="22"/>
        </w:rPr>
        <w:t>9. 玩网络游戏对自己的学习造成了不好的影响。</w:t>
      </w:r>
    </w:p>
    <w:p w14:paraId="3C9E4748">
      <w:pPr>
        <w:spacing w:after="80"/>
      </w:pPr>
    </w:p>
    <w:p w14:paraId="2DD8AF78">
      <w:pPr>
        <w:spacing w:after="120"/>
      </w:pPr>
      <w:r>
        <w:rPr>
          <w:rFonts w:ascii="Times New Roman" w:hAnsi="Times New Roman" w:eastAsia="宋体"/>
          <w:b/>
          <w:i w:val="0"/>
          <w:sz w:val="22"/>
        </w:rPr>
        <w:t>五、问卷4：青少年依恋问卷（Adolescent Attachment Inventory，36 题）</w:t>
      </w:r>
    </w:p>
    <w:p w14:paraId="53E3C9AE">
      <w:pPr>
        <w:spacing w:after="120"/>
      </w:pPr>
      <w:r>
        <w:rPr>
          <w:rFonts w:ascii="Times New Roman" w:hAnsi="Times New Roman" w:eastAsia="宋体"/>
          <w:b w:val="0"/>
          <w:i/>
          <w:sz w:val="20"/>
        </w:rPr>
        <w:t>选项：A 很不符合　B 较不符合　C 比较符合　D 很符合（每题单选）</w:t>
      </w:r>
    </w:p>
    <w:p w14:paraId="5AFAA788">
      <w:pPr>
        <w:spacing w:after="120"/>
        <w:ind w:left="340"/>
      </w:pPr>
      <w:r>
        <w:rPr>
          <w:rFonts w:ascii="Times New Roman" w:hAnsi="Times New Roman" w:eastAsia="宋体"/>
          <w:b/>
          <w:i w:val="0"/>
          <w:sz w:val="22"/>
        </w:rPr>
        <w:t>家人部分（第 1–18 题）</w:t>
      </w:r>
    </w:p>
    <w:p w14:paraId="4B22D3FB">
      <w:pPr>
        <w:spacing w:after="40"/>
        <w:ind w:left="340"/>
      </w:pPr>
      <w:r>
        <w:rPr>
          <w:rFonts w:ascii="Times New Roman" w:hAnsi="Times New Roman" w:eastAsia="宋体"/>
          <w:b w:val="0"/>
          <w:i w:val="0"/>
          <w:sz w:val="22"/>
        </w:rPr>
        <w:t>1. 如果得不到家人的关心和支持，我会非常焦躁不安。</w:t>
      </w:r>
    </w:p>
    <w:p w14:paraId="3A7DB7D0">
      <w:pPr>
        <w:spacing w:after="40"/>
        <w:ind w:left="340"/>
      </w:pPr>
      <w:r>
        <w:rPr>
          <w:rFonts w:ascii="Times New Roman" w:hAnsi="Times New Roman" w:eastAsia="宋体"/>
          <w:b w:val="0"/>
          <w:i w:val="0"/>
          <w:sz w:val="22"/>
        </w:rPr>
        <w:t>2. 碰到困难时，我可以依靠家人。</w:t>
      </w:r>
    </w:p>
    <w:p w14:paraId="7605642D">
      <w:pPr>
        <w:spacing w:after="40"/>
        <w:ind w:left="340"/>
      </w:pPr>
      <w:r>
        <w:rPr>
          <w:rFonts w:ascii="Times New Roman" w:hAnsi="Times New Roman" w:eastAsia="宋体"/>
          <w:b w:val="0"/>
          <w:i w:val="0"/>
          <w:sz w:val="22"/>
        </w:rPr>
        <w:t>3. 有什么事情还是家人最能帮我。</w:t>
      </w:r>
    </w:p>
    <w:p w14:paraId="47C42A64">
      <w:pPr>
        <w:spacing w:after="40"/>
        <w:ind w:left="340"/>
      </w:pPr>
      <w:r>
        <w:rPr>
          <w:rFonts w:ascii="Times New Roman" w:hAnsi="Times New Roman" w:eastAsia="宋体"/>
          <w:b w:val="0"/>
          <w:i w:val="0"/>
          <w:sz w:val="22"/>
        </w:rPr>
        <w:t>4. 在与家人的关系上，我觉得自己太受委屈了。</w:t>
      </w:r>
    </w:p>
    <w:p w14:paraId="4E2BCB40">
      <w:pPr>
        <w:spacing w:after="40"/>
        <w:ind w:left="340"/>
      </w:pPr>
      <w:r>
        <w:rPr>
          <w:rFonts w:ascii="Times New Roman" w:hAnsi="Times New Roman" w:eastAsia="宋体"/>
          <w:b w:val="0"/>
          <w:i w:val="0"/>
          <w:sz w:val="22"/>
        </w:rPr>
        <w:t>5. 有时我会在家人面前撒娇。</w:t>
      </w:r>
    </w:p>
    <w:p w14:paraId="182BA41B">
      <w:pPr>
        <w:spacing w:after="40"/>
        <w:ind w:left="340"/>
      </w:pPr>
      <w:r>
        <w:rPr>
          <w:rFonts w:ascii="Times New Roman" w:hAnsi="Times New Roman" w:eastAsia="宋体"/>
          <w:b w:val="0"/>
          <w:i w:val="0"/>
          <w:sz w:val="22"/>
        </w:rPr>
        <w:t>6. 不与家人在一起，会令我很不安。</w:t>
      </w:r>
    </w:p>
    <w:p w14:paraId="41404C87">
      <w:pPr>
        <w:spacing w:after="40"/>
        <w:ind w:left="340"/>
      </w:pPr>
      <w:r>
        <w:rPr>
          <w:rFonts w:ascii="Times New Roman" w:hAnsi="Times New Roman" w:eastAsia="宋体"/>
          <w:b w:val="0"/>
          <w:i w:val="0"/>
          <w:sz w:val="22"/>
        </w:rPr>
        <w:t>7. 家人不注意我时，我会很生气。</w:t>
      </w:r>
    </w:p>
    <w:p w14:paraId="5E8BEF77">
      <w:pPr>
        <w:spacing w:after="40"/>
        <w:ind w:left="340"/>
      </w:pPr>
      <w:r>
        <w:rPr>
          <w:rFonts w:ascii="Times New Roman" w:hAnsi="Times New Roman" w:eastAsia="宋体"/>
          <w:b w:val="0"/>
          <w:i w:val="0"/>
          <w:sz w:val="22"/>
        </w:rPr>
        <w:t>8. 我喜欢和家人保持密切的往来。</w:t>
      </w:r>
    </w:p>
    <w:p w14:paraId="5A263FA6">
      <w:pPr>
        <w:spacing w:after="40"/>
        <w:ind w:left="340"/>
      </w:pPr>
      <w:r>
        <w:rPr>
          <w:rFonts w:ascii="Times New Roman" w:hAnsi="Times New Roman" w:eastAsia="宋体"/>
          <w:b w:val="0"/>
          <w:i w:val="0"/>
          <w:sz w:val="22"/>
        </w:rPr>
        <w:t>9. 与家人离别总是让我伤心。</w:t>
      </w:r>
    </w:p>
    <w:p w14:paraId="0CEEED2B">
      <w:pPr>
        <w:spacing w:after="40"/>
        <w:ind w:left="340"/>
      </w:pPr>
      <w:r>
        <w:rPr>
          <w:rFonts w:ascii="Times New Roman" w:hAnsi="Times New Roman" w:eastAsia="宋体"/>
          <w:b w:val="0"/>
          <w:i w:val="0"/>
          <w:sz w:val="22"/>
        </w:rPr>
        <w:t>10. 我不喜欢家人对别人好。</w:t>
      </w:r>
    </w:p>
    <w:p w14:paraId="03C4C90D">
      <w:pPr>
        <w:spacing w:after="40"/>
        <w:ind w:left="340"/>
      </w:pPr>
      <w:r>
        <w:rPr>
          <w:rFonts w:ascii="Times New Roman" w:hAnsi="Times New Roman" w:eastAsia="宋体"/>
          <w:b w:val="0"/>
          <w:i w:val="0"/>
          <w:sz w:val="22"/>
        </w:rPr>
        <w:t>11. 我和家人之间无话不谈。</w:t>
      </w:r>
    </w:p>
    <w:p w14:paraId="1FDDAA09">
      <w:pPr>
        <w:spacing w:after="40"/>
        <w:ind w:left="340"/>
      </w:pPr>
      <w:r>
        <w:rPr>
          <w:rFonts w:ascii="Times New Roman" w:hAnsi="Times New Roman" w:eastAsia="宋体"/>
          <w:b w:val="0"/>
          <w:i w:val="0"/>
          <w:sz w:val="22"/>
        </w:rPr>
        <w:t>12. 我希望和家人保持密切的往来。</w:t>
      </w:r>
    </w:p>
    <w:p w14:paraId="11AE6E63">
      <w:pPr>
        <w:spacing w:after="40"/>
        <w:ind w:left="340"/>
      </w:pPr>
      <w:r>
        <w:rPr>
          <w:rFonts w:ascii="Times New Roman" w:hAnsi="Times New Roman" w:eastAsia="宋体"/>
          <w:b w:val="0"/>
          <w:i w:val="0"/>
          <w:sz w:val="22"/>
        </w:rPr>
        <w:t>13. 有时候我会对家人感到很绝望。</w:t>
      </w:r>
    </w:p>
    <w:p w14:paraId="15E71EF1">
      <w:pPr>
        <w:spacing w:after="40"/>
        <w:ind w:left="340"/>
      </w:pPr>
      <w:r>
        <w:rPr>
          <w:rFonts w:ascii="Times New Roman" w:hAnsi="Times New Roman" w:eastAsia="宋体"/>
          <w:b w:val="0"/>
          <w:i w:val="0"/>
          <w:sz w:val="22"/>
        </w:rPr>
        <w:t>14. 我能确定家人对我的爱。</w:t>
      </w:r>
    </w:p>
    <w:p w14:paraId="1D42B20C">
      <w:pPr>
        <w:spacing w:after="40"/>
        <w:ind w:left="340"/>
      </w:pPr>
      <w:r>
        <w:rPr>
          <w:rFonts w:ascii="Times New Roman" w:hAnsi="Times New Roman" w:eastAsia="宋体"/>
          <w:b w:val="0"/>
          <w:i w:val="0"/>
          <w:sz w:val="22"/>
        </w:rPr>
        <w:t>15. 我在生活中经常遭到家人的拒绝。</w:t>
      </w:r>
    </w:p>
    <w:p w14:paraId="340C823E">
      <w:pPr>
        <w:spacing w:after="40"/>
        <w:ind w:left="340"/>
      </w:pPr>
      <w:r>
        <w:rPr>
          <w:rFonts w:ascii="Times New Roman" w:hAnsi="Times New Roman" w:eastAsia="宋体"/>
          <w:b w:val="0"/>
          <w:i w:val="0"/>
          <w:sz w:val="22"/>
        </w:rPr>
        <w:t>16. 我觉得家人不能理解我。</w:t>
      </w:r>
    </w:p>
    <w:p w14:paraId="32255412">
      <w:pPr>
        <w:spacing w:after="40"/>
        <w:ind w:left="340"/>
      </w:pPr>
      <w:r>
        <w:rPr>
          <w:rFonts w:ascii="Times New Roman" w:hAnsi="Times New Roman" w:eastAsia="宋体"/>
          <w:b w:val="0"/>
          <w:i w:val="0"/>
          <w:sz w:val="22"/>
        </w:rPr>
        <w:t>17. 实在没法处理的问题，还是要找家人。</w:t>
      </w:r>
    </w:p>
    <w:p w14:paraId="14B7292E">
      <w:pPr>
        <w:spacing w:after="40"/>
        <w:ind w:left="340"/>
      </w:pPr>
      <w:r>
        <w:rPr>
          <w:rFonts w:ascii="Times New Roman" w:hAnsi="Times New Roman" w:eastAsia="宋体"/>
          <w:b w:val="0"/>
          <w:i w:val="0"/>
          <w:sz w:val="22"/>
        </w:rPr>
        <w:t>18. 我的家人会帮助我做出各种决定。</w:t>
      </w:r>
    </w:p>
    <w:p w14:paraId="2AC643DD">
      <w:pPr>
        <w:spacing w:after="120"/>
        <w:ind w:left="340"/>
      </w:pPr>
      <w:r>
        <w:rPr>
          <w:rFonts w:ascii="Times New Roman" w:hAnsi="Times New Roman" w:eastAsia="宋体"/>
          <w:b/>
          <w:i w:val="0"/>
          <w:sz w:val="22"/>
        </w:rPr>
        <w:t>朋友部分（第 19–36 题）</w:t>
      </w:r>
    </w:p>
    <w:p w14:paraId="1C96600A">
      <w:pPr>
        <w:spacing w:after="40"/>
        <w:ind w:left="340"/>
      </w:pPr>
      <w:r>
        <w:rPr>
          <w:rFonts w:ascii="Times New Roman" w:hAnsi="Times New Roman" w:eastAsia="宋体"/>
          <w:b w:val="0"/>
          <w:i w:val="0"/>
          <w:sz w:val="22"/>
        </w:rPr>
        <w:t>19. 如果得不到朋友的关心和支持，我会非常焦躁不安。</w:t>
      </w:r>
    </w:p>
    <w:p w14:paraId="25944362">
      <w:pPr>
        <w:spacing w:after="40"/>
        <w:ind w:left="340"/>
      </w:pPr>
      <w:r>
        <w:rPr>
          <w:rFonts w:ascii="Times New Roman" w:hAnsi="Times New Roman" w:eastAsia="宋体"/>
          <w:b w:val="0"/>
          <w:i w:val="0"/>
          <w:sz w:val="22"/>
        </w:rPr>
        <w:t>20. 碰到困难时，我可以依靠朋友。</w:t>
      </w:r>
    </w:p>
    <w:p w14:paraId="391934D7">
      <w:pPr>
        <w:spacing w:after="40"/>
        <w:ind w:left="340"/>
      </w:pPr>
      <w:r>
        <w:rPr>
          <w:rFonts w:ascii="Times New Roman" w:hAnsi="Times New Roman" w:eastAsia="宋体"/>
          <w:b w:val="0"/>
          <w:i w:val="0"/>
          <w:sz w:val="22"/>
        </w:rPr>
        <w:t>21. 有什么事情还是朋友最能帮我。</w:t>
      </w:r>
    </w:p>
    <w:p w14:paraId="5B7BC3B7">
      <w:pPr>
        <w:spacing w:after="40"/>
        <w:ind w:left="340"/>
      </w:pPr>
      <w:r>
        <w:rPr>
          <w:rFonts w:ascii="Times New Roman" w:hAnsi="Times New Roman" w:eastAsia="宋体"/>
          <w:b w:val="0"/>
          <w:i w:val="0"/>
          <w:sz w:val="22"/>
        </w:rPr>
        <w:t>22. 在与朋友的关系上，我觉得自己太受委屈了。</w:t>
      </w:r>
    </w:p>
    <w:p w14:paraId="4623895D">
      <w:pPr>
        <w:spacing w:after="40"/>
        <w:ind w:left="340"/>
      </w:pPr>
      <w:r>
        <w:rPr>
          <w:rFonts w:ascii="Times New Roman" w:hAnsi="Times New Roman" w:eastAsia="宋体"/>
          <w:b w:val="0"/>
          <w:i w:val="0"/>
          <w:sz w:val="22"/>
        </w:rPr>
        <w:t>23. 有时我会在朋友面前撒娇。</w:t>
      </w:r>
    </w:p>
    <w:p w14:paraId="133E960F">
      <w:pPr>
        <w:spacing w:after="40"/>
        <w:ind w:left="340"/>
      </w:pPr>
      <w:r>
        <w:rPr>
          <w:rFonts w:ascii="Times New Roman" w:hAnsi="Times New Roman" w:eastAsia="宋体"/>
          <w:b w:val="0"/>
          <w:i w:val="0"/>
          <w:sz w:val="22"/>
        </w:rPr>
        <w:t>24. 不与朋友在一起，会令我很不安。</w:t>
      </w:r>
    </w:p>
    <w:p w14:paraId="6FFBD693">
      <w:pPr>
        <w:spacing w:after="40"/>
        <w:ind w:left="340"/>
      </w:pPr>
      <w:r>
        <w:rPr>
          <w:rFonts w:ascii="Times New Roman" w:hAnsi="Times New Roman" w:eastAsia="宋体"/>
          <w:b w:val="0"/>
          <w:i w:val="0"/>
          <w:sz w:val="22"/>
        </w:rPr>
        <w:t>25. 朋友不注意我时，我会很生气。</w:t>
      </w:r>
    </w:p>
    <w:p w14:paraId="5004B164">
      <w:pPr>
        <w:spacing w:after="40"/>
        <w:ind w:left="340"/>
      </w:pPr>
      <w:r>
        <w:rPr>
          <w:rFonts w:ascii="Times New Roman" w:hAnsi="Times New Roman" w:eastAsia="宋体"/>
          <w:b w:val="0"/>
          <w:i w:val="0"/>
          <w:sz w:val="22"/>
        </w:rPr>
        <w:t>26. 我喜欢和朋友保持密切的往来。</w:t>
      </w:r>
    </w:p>
    <w:p w14:paraId="457387F9">
      <w:pPr>
        <w:spacing w:after="40"/>
        <w:ind w:left="340"/>
      </w:pPr>
      <w:r>
        <w:rPr>
          <w:rFonts w:ascii="Times New Roman" w:hAnsi="Times New Roman" w:eastAsia="宋体"/>
          <w:b w:val="0"/>
          <w:i w:val="0"/>
          <w:sz w:val="22"/>
        </w:rPr>
        <w:t>27. 与朋友离别总是让我很伤心。</w:t>
      </w:r>
    </w:p>
    <w:p w14:paraId="201F1F77">
      <w:pPr>
        <w:spacing w:after="40"/>
        <w:ind w:left="340"/>
      </w:pPr>
      <w:r>
        <w:rPr>
          <w:rFonts w:ascii="Times New Roman" w:hAnsi="Times New Roman" w:eastAsia="宋体"/>
          <w:b w:val="0"/>
          <w:i w:val="0"/>
          <w:sz w:val="22"/>
        </w:rPr>
        <w:t>28. 我不喜欢朋友对别人好。</w:t>
      </w:r>
    </w:p>
    <w:p w14:paraId="50E91274">
      <w:pPr>
        <w:spacing w:after="40"/>
        <w:ind w:left="340"/>
      </w:pPr>
      <w:r>
        <w:rPr>
          <w:rFonts w:ascii="Times New Roman" w:hAnsi="Times New Roman" w:eastAsia="宋体"/>
          <w:b w:val="0"/>
          <w:i w:val="0"/>
          <w:sz w:val="22"/>
        </w:rPr>
        <w:t>29. 我和朋友之间无话不谈。</w:t>
      </w:r>
    </w:p>
    <w:p w14:paraId="7D513BC6">
      <w:pPr>
        <w:spacing w:after="40"/>
        <w:ind w:left="340"/>
      </w:pPr>
      <w:r>
        <w:rPr>
          <w:rFonts w:ascii="Times New Roman" w:hAnsi="Times New Roman" w:eastAsia="宋体"/>
          <w:b w:val="0"/>
          <w:i w:val="0"/>
          <w:sz w:val="22"/>
        </w:rPr>
        <w:t>30. 我希望和朋友保持密切的往来。</w:t>
      </w:r>
    </w:p>
    <w:p w14:paraId="72C6BD72">
      <w:pPr>
        <w:spacing w:after="40"/>
        <w:ind w:left="340"/>
      </w:pPr>
      <w:r>
        <w:rPr>
          <w:rFonts w:ascii="Times New Roman" w:hAnsi="Times New Roman" w:eastAsia="宋体"/>
          <w:b w:val="0"/>
          <w:i w:val="0"/>
          <w:sz w:val="22"/>
        </w:rPr>
        <w:t>31. 有时候我会对朋友感到很绝望。</w:t>
      </w:r>
    </w:p>
    <w:p w14:paraId="3A2F4B1A">
      <w:pPr>
        <w:spacing w:after="40"/>
        <w:ind w:left="340"/>
      </w:pPr>
      <w:r>
        <w:rPr>
          <w:rFonts w:ascii="Times New Roman" w:hAnsi="Times New Roman" w:eastAsia="宋体"/>
          <w:b w:val="0"/>
          <w:i w:val="0"/>
          <w:sz w:val="22"/>
        </w:rPr>
        <w:t>32. 我能确定朋友对我的爱。</w:t>
      </w:r>
    </w:p>
    <w:p w14:paraId="58DB63F6">
      <w:pPr>
        <w:spacing w:after="40"/>
        <w:ind w:left="340"/>
      </w:pPr>
      <w:r>
        <w:rPr>
          <w:rFonts w:ascii="Times New Roman" w:hAnsi="Times New Roman" w:eastAsia="宋体"/>
          <w:b w:val="0"/>
          <w:i w:val="0"/>
          <w:sz w:val="22"/>
        </w:rPr>
        <w:t>33. 我在生活中经常遭到朋友的拒绝。</w:t>
      </w:r>
    </w:p>
    <w:p w14:paraId="6E1A251E">
      <w:pPr>
        <w:spacing w:after="40"/>
        <w:ind w:left="340"/>
      </w:pPr>
      <w:r>
        <w:rPr>
          <w:rFonts w:ascii="Times New Roman" w:hAnsi="Times New Roman" w:eastAsia="宋体"/>
          <w:b w:val="0"/>
          <w:i w:val="0"/>
          <w:sz w:val="22"/>
        </w:rPr>
        <w:t>34. 我觉得朋友不能理解我。</w:t>
      </w:r>
    </w:p>
    <w:p w14:paraId="3688715F">
      <w:pPr>
        <w:spacing w:after="40"/>
        <w:ind w:left="340"/>
      </w:pPr>
      <w:r>
        <w:rPr>
          <w:rFonts w:ascii="Times New Roman" w:hAnsi="Times New Roman" w:eastAsia="宋体"/>
          <w:b w:val="0"/>
          <w:i w:val="0"/>
          <w:sz w:val="22"/>
        </w:rPr>
        <w:t>35. 实在没法处理的问题，还是要找朋友。</w:t>
      </w:r>
    </w:p>
    <w:p w14:paraId="7F762F71">
      <w:pPr>
        <w:spacing w:after="40"/>
        <w:ind w:left="340"/>
        <w:rPr>
          <w:rFonts w:ascii="Times New Roman" w:hAnsi="Times New Roman" w:eastAsia="宋体"/>
          <w:b w:val="0"/>
          <w:i w:val="0"/>
          <w:sz w:val="22"/>
        </w:rPr>
      </w:pPr>
      <w:r>
        <w:rPr>
          <w:rFonts w:ascii="Times New Roman" w:hAnsi="Times New Roman" w:eastAsia="宋体"/>
          <w:b w:val="0"/>
          <w:i w:val="0"/>
          <w:sz w:val="22"/>
        </w:rPr>
        <w:t>36. 我的朋友会帮助我作出各种决定。</w:t>
      </w:r>
    </w:p>
    <w:p w14:paraId="61D58148">
      <w:pPr>
        <w:spacing w:after="40"/>
        <w:ind w:left="680"/>
        <w:rPr>
          <w:rFonts w:ascii="Times New Roman" w:hAnsi="Times New Roman" w:eastAsia="宋体"/>
          <w:b w:val="0"/>
          <w:i w:val="0"/>
          <w:sz w:val="22"/>
        </w:rPr>
      </w:pPr>
    </w:p>
    <w:p w14:paraId="55184ED3">
      <w:pPr>
        <w:spacing w:line="360" w:lineRule="auto"/>
        <w:jc w:val="left"/>
        <w:rPr>
          <w:rFonts w:ascii="Times New Roman" w:hAnsi="Times New Roman" w:eastAsia="Segoe UI"/>
          <w:b/>
          <w:bCs/>
          <w:szCs w:val="24"/>
          <w:shd w:val="clear" w:color="auto" w:fill="FFFFFF"/>
        </w:rPr>
      </w:pPr>
      <w:r>
        <w:rPr>
          <w:rFonts w:ascii="Times New Roman" w:hAnsi="Times New Roman" w:eastAsia="Segoe UI"/>
          <w:b/>
          <w:bCs/>
          <w:szCs w:val="24"/>
          <w:shd w:val="clear" w:color="auto" w:fill="FFFFFF"/>
        </w:rPr>
        <w:t xml:space="preserve">Appendix </w:t>
      </w:r>
      <w:r>
        <w:rPr>
          <w:rFonts w:ascii="Times New Roman" w:hAnsi="Times New Roman" w:eastAsia="宋体"/>
          <w:b/>
          <w:bCs/>
          <w:szCs w:val="24"/>
          <w:shd w:val="clear" w:color="auto" w:fill="FFFFFF"/>
          <w:lang w:eastAsia="zh-CN"/>
        </w:rPr>
        <w:t>1</w:t>
      </w:r>
      <w:r>
        <w:rPr>
          <w:rFonts w:ascii="Times New Roman" w:hAnsi="Times New Roman" w:eastAsia="Segoe UI"/>
          <w:b/>
          <w:bCs/>
          <w:szCs w:val="24"/>
          <w:shd w:val="clear" w:color="auto" w:fill="FFFFFF"/>
        </w:rPr>
        <w:t xml:space="preserve">: 40 </w:t>
      </w:r>
      <w:r>
        <w:rPr>
          <w:rFonts w:ascii="Times New Roman" w:hAnsi="Times New Roman" w:eastAsia="宋体"/>
          <w:b/>
          <w:bCs/>
          <w:szCs w:val="24"/>
          <w:shd w:val="clear" w:color="auto" w:fill="FFFFFF"/>
          <w:lang w:eastAsia="zh-CN"/>
        </w:rPr>
        <w:t>I</w:t>
      </w:r>
      <w:r>
        <w:rPr>
          <w:rFonts w:ascii="Times New Roman" w:hAnsi="Times New Roman" w:eastAsia="Segoe UI"/>
          <w:b/>
          <w:bCs/>
          <w:szCs w:val="24"/>
          <w:shd w:val="clear" w:color="auto" w:fill="FFFFFF"/>
        </w:rPr>
        <w:t>tems</w:t>
      </w:r>
      <w:r>
        <w:rPr>
          <w:rFonts w:ascii="Times New Roman" w:hAnsi="Times New Roman" w:eastAsia="宋体"/>
          <w:b/>
          <w:bCs/>
          <w:szCs w:val="24"/>
          <w:shd w:val="clear" w:color="auto" w:fill="FFFFFF"/>
          <w:lang w:eastAsia="zh-CN"/>
        </w:rPr>
        <w:t xml:space="preserve"> English </w:t>
      </w:r>
      <w:r>
        <w:rPr>
          <w:rFonts w:ascii="Times New Roman" w:hAnsi="Times New Roman" w:eastAsia="Segoe UI"/>
          <w:b/>
          <w:bCs/>
          <w:szCs w:val="24"/>
          <w:shd w:val="clear" w:color="auto" w:fill="FFFFFF"/>
        </w:rPr>
        <w:t>Questionnaire</w:t>
      </w:r>
    </w:p>
    <w:p w14:paraId="0EB7869B">
      <w:pPr>
        <w:spacing w:line="480" w:lineRule="auto"/>
        <w:rPr>
          <w:rFonts w:ascii="Times New Roman" w:hAnsi="Times New Roman"/>
          <w:szCs w:val="24"/>
        </w:rPr>
      </w:pPr>
      <w:r>
        <w:rPr>
          <w:rFonts w:ascii="Times New Roman" w:hAnsi="Times New Roman"/>
          <w:szCs w:val="24"/>
        </w:rPr>
        <w:t>Dear students,</w:t>
      </w:r>
    </w:p>
    <w:p w14:paraId="7F59EB6F">
      <w:pPr>
        <w:spacing w:line="480" w:lineRule="auto"/>
        <w:rPr>
          <w:rFonts w:ascii="Times New Roman" w:hAnsi="Times New Roman"/>
          <w:szCs w:val="24"/>
        </w:rPr>
      </w:pPr>
      <w:r>
        <w:rPr>
          <w:rFonts w:ascii="Times New Roman" w:hAnsi="Times New Roman"/>
          <w:szCs w:val="24"/>
        </w:rPr>
        <w:t>We are students from Lingnan University in Hong Kong, and we are currently conducting a psychology-related study.</w:t>
      </w:r>
    </w:p>
    <w:p w14:paraId="54D6FBB9">
      <w:pPr>
        <w:spacing w:line="480" w:lineRule="auto"/>
        <w:rPr>
          <w:rFonts w:ascii="Times New Roman" w:hAnsi="Times New Roman"/>
          <w:szCs w:val="24"/>
        </w:rPr>
      </w:pPr>
      <w:r>
        <w:rPr>
          <w:rFonts w:ascii="Times New Roman" w:hAnsi="Times New Roman"/>
          <w:szCs w:val="24"/>
        </w:rPr>
        <w:t>Thank you for participating in this psychological study. In order to protect your rights and interests and improve the quality of the questionnaire survey, please carefully read the following items and confirm by ticking that you are aware of, agree with, and accept the various descriptions listed.</w:t>
      </w:r>
    </w:p>
    <w:p w14:paraId="0A013F42">
      <w:pPr>
        <w:spacing w:line="240" w:lineRule="auto" w:after="60"/>
        <w:ind w:left="340"/>
        <w:rPr>
          <w:rFonts w:ascii="Times New Roman" w:hAnsi="Times New Roman"/>
          <w:szCs w:val="24"/>
        </w:rPr>
      </w:pPr>
      <w:r>
        <w:rPr>
          <w:rFonts w:ascii="Times New Roman" w:hAnsi="Times New Roman"/>
          <w:sz w:val="22"/>
          <w:szCs w:val="24"/>
        </w:rPr>
        <w:t>1. The purpose of this questionnaire is to better understand the specific psychological status of the student population.  Each of your answers is valuable research data for us, and we promise to strictly protect your personal information and answers, which will only be used for academic research purposes.</w:t>
      </w:r>
    </w:p>
    <w:p w14:paraId="2AAB16C2">
      <w:pPr>
        <w:spacing w:line="240" w:lineRule="auto" w:after="60"/>
        <w:ind w:left="340"/>
        <w:rPr>
          <w:rFonts w:ascii="Times New Roman" w:hAnsi="Times New Roman"/>
          <w:szCs w:val="24"/>
        </w:rPr>
      </w:pPr>
      <w:r>
        <w:rPr>
          <w:rFonts w:ascii="Times New Roman" w:hAnsi="Times New Roman"/>
          <w:sz w:val="22"/>
          <w:szCs w:val="24"/>
        </w:rPr>
        <w:t>2. Please answer each question according to your true feelings, there is no right or wrong answer. If you have any questions during the filling process, feel free to contact us (</w:t>
      </w:r>
      <w:r>
        <w:rPr>
          <w:rFonts w:hint="eastAsia" w:ascii="Times New Roman" w:hAnsi="Times New Roman"/>
          <w:sz w:val="22"/>
          <w:szCs w:val="24"/>
          <w:lang w:eastAsia="zh-CN"/>
        </w:rPr>
        <w:t>t7929x@gmail.com)</w:t>
      </w:r>
      <w:r>
        <w:rPr>
          <w:rFonts w:ascii="Times New Roman" w:hAnsi="Times New Roman"/>
          <w:sz w:val="22"/>
          <w:szCs w:val="24"/>
        </w:rPr>
        <w:t>.</w:t>
      </w:r>
    </w:p>
    <w:p w14:paraId="1370A79C">
      <w:pPr>
        <w:spacing w:line="240" w:lineRule="auto" w:after="60"/>
        <w:ind w:left="340"/>
        <w:rPr>
          <w:rFonts w:ascii="Times New Roman" w:hAnsi="Times New Roman"/>
          <w:szCs w:val="24"/>
        </w:rPr>
      </w:pPr>
      <w:r>
        <w:rPr>
          <w:rFonts w:ascii="Times New Roman" w:hAnsi="Times New Roman"/>
          <w:sz w:val="22"/>
          <w:szCs w:val="24"/>
        </w:rPr>
        <w:t xml:space="preserve">3. It is expected that it will take </w:t>
      </w:r>
      <w:r>
        <w:rPr>
          <w:rFonts w:hint="eastAsia" w:ascii="Times New Roman" w:hAnsi="Times New Roman"/>
          <w:sz w:val="22"/>
          <w:szCs w:val="24"/>
          <w:lang w:eastAsia="zh-CN"/>
        </w:rPr>
        <w:t>about 10-15 minutes to complete</w:t>
      </w:r>
      <w:r>
        <w:rPr>
          <w:rFonts w:ascii="Times New Roman" w:hAnsi="Times New Roman"/>
          <w:sz w:val="22"/>
          <w:szCs w:val="24"/>
        </w:rPr>
        <w:t xml:space="preserve"> the questionnaire.</w:t>
      </w:r>
      <w:r>
        <w:rPr>
          <w:rFonts w:hint="eastAsia" w:ascii="Times New Roman" w:hAnsi="Times New Roman"/>
          <w:sz w:val="22"/>
          <w:szCs w:val="24"/>
          <w:lang w:val="en-US" w:eastAsia="zh-CN"/>
        </w:rPr>
        <w:t xml:space="preserve"> </w:t>
      </w:r>
      <w:r>
        <w:rPr>
          <w:rFonts w:ascii="Times New Roman" w:hAnsi="Times New Roman"/>
          <w:sz w:val="22"/>
          <w:szCs w:val="24"/>
        </w:rPr>
        <w:t>You can stop completing the questionnaire at any time without any adverse effects.</w:t>
      </w:r>
    </w:p>
    <w:p w14:paraId="36B78B93">
      <w:pPr>
        <w:spacing w:line="480" w:lineRule="auto"/>
        <w:rPr>
          <w:rFonts w:ascii="Times New Roman" w:hAnsi="Times New Roman"/>
          <w:szCs w:val="24"/>
        </w:rPr>
      </w:pPr>
      <w:r>
        <w:rPr>
          <w:rFonts w:ascii="Times New Roman" w:hAnsi="Times New Roman"/>
          <w:szCs w:val="24"/>
        </w:rPr>
        <w:t>I have read the above information and have a full understanding of the research content and procedures.</w:t>
      </w:r>
    </w:p>
    <w:p w14:paraId="2F078394">
      <w:pPr>
        <w:spacing w:line="480" w:lineRule="auto"/>
        <w:rPr>
          <w:rFonts w:ascii="Times New Roman" w:hAnsi="Times New Roman"/>
          <w:szCs w:val="24"/>
        </w:rPr>
      </w:pPr>
      <w:r>
        <w:rPr>
          <w:rFonts w:ascii="Times New Roman" w:hAnsi="Times New Roman"/>
          <w:szCs w:val="24"/>
        </w:rPr>
        <w:t>I understand that my participation is voluntary and that I have the right to withdraw from the study at any time.</w:t>
      </w:r>
    </w:p>
    <w:p w14:paraId="544C9CEC">
      <w:pPr>
        <w:spacing w:line="480" w:lineRule="auto"/>
        <w:rPr>
          <w:rFonts w:ascii="Times New Roman" w:hAnsi="Times New Roman"/>
          <w:szCs w:val="24"/>
        </w:rPr>
      </w:pPr>
      <w:r>
        <w:rPr>
          <w:rFonts w:ascii="Times New Roman" w:hAnsi="Times New Roman"/>
          <w:szCs w:val="24"/>
        </w:rPr>
        <w:t>I agree that my data will be used for scientific research purposes, and I understand that the data will be handled confidentially.</w:t>
      </w:r>
    </w:p>
    <w:p w14:paraId="2AE67183">
      <w:pPr>
        <w:spacing w:line="480" w:lineRule="auto"/>
        <w:rPr>
          <w:rFonts w:ascii="Times New Roman" w:hAnsi="Times New Roman"/>
          <w:szCs w:val="24"/>
        </w:rPr>
      </w:pPr>
      <w:r>
        <w:rPr>
          <w:rFonts w:ascii="Times New Roman" w:hAnsi="Times New Roman"/>
          <w:szCs w:val="24"/>
        </w:rPr>
        <w:t>I agree to participate in this study</w:t>
      </w:r>
      <w:r>
        <w:rPr>
          <w:rFonts w:ascii="Times New Roman" w:hAnsi="Times New Roman"/>
          <w:szCs w:val="24"/>
          <w:lang w:eastAsia="zh-CN"/>
        </w:rPr>
        <w:t xml:space="preserve">  </w:t>
      </w:r>
      <w:r>
        <w:rPr>
          <w:rFonts w:ascii="Times New Roman" w:hAnsi="Times New Roman"/>
          <w:szCs w:val="24"/>
        </w:rPr>
        <w:sym w:font="Wingdings 2" w:char="00A3"/>
      </w:r>
    </w:p>
    <w:p w14:paraId="620DB8D8">
      <w:pPr>
        <w:spacing w:line="480" w:lineRule="auto"/>
        <w:rPr>
          <w:rFonts w:ascii="Times New Roman" w:hAnsi="Times New Roman"/>
          <w:szCs w:val="24"/>
        </w:rPr>
      </w:pPr>
    </w:p>
    <w:p w14:paraId="1D9DD6DE">
      <w:pPr>
        <w:spacing w:line="480" w:lineRule="auto"/>
        <w:rPr>
          <w:rFonts w:ascii="Times New Roman" w:hAnsi="Times New Roman"/>
          <w:szCs w:val="24"/>
        </w:rPr>
      </w:pPr>
      <w:r>
        <w:rPr>
          <w:rFonts w:ascii="Times New Roman" w:hAnsi="Times New Roman"/>
          <w:szCs w:val="24"/>
        </w:rPr>
        <w:t>Gender: ① Male ② Female</w:t>
      </w:r>
    </w:p>
    <w:p w14:paraId="11B9C909">
      <w:pPr>
        <w:spacing w:line="480" w:lineRule="auto"/>
        <w:rPr>
          <w:rFonts w:ascii="Times New Roman" w:hAnsi="Times New Roman"/>
          <w:szCs w:val="24"/>
        </w:rPr>
      </w:pPr>
      <w:r>
        <w:rPr>
          <w:rFonts w:ascii="Times New Roman" w:hAnsi="Times New Roman"/>
          <w:szCs w:val="24"/>
        </w:rPr>
        <w:t>Grades: ① Fourth grade ② Fifth grade ③ Sixth grade ④ Seventh grade ⑤ Eighth grade ⑥ Ninth grade</w:t>
      </w:r>
    </w:p>
    <w:p w14:paraId="59D20ABA">
      <w:pPr>
        <w:spacing w:line="480" w:lineRule="auto"/>
        <w:rPr>
          <w:rFonts w:ascii="Times New Roman" w:hAnsi="Times New Roman"/>
          <w:szCs w:val="24"/>
          <w:lang w:eastAsia="zh-CN"/>
        </w:rPr>
      </w:pPr>
    </w:p>
    <w:p w14:paraId="68830476">
      <w:pPr>
        <w:spacing w:line="480" w:lineRule="auto"/>
        <w:rPr>
          <w:rFonts w:hint="eastAsia" w:ascii="Times New Roman" w:hAnsi="Times New Roman"/>
          <w:szCs w:val="24"/>
          <w:lang w:eastAsia="zh-CN"/>
        </w:rPr>
      </w:pPr>
      <w:r>
        <w:rPr>
          <w:rFonts w:ascii="Times New Roman" w:hAnsi="Times New Roman"/>
          <w:szCs w:val="24"/>
          <w:lang w:eastAsia="zh-CN"/>
        </w:rPr>
        <w:t>In the</w:t>
      </w:r>
      <w:r>
        <w:rPr>
          <w:rFonts w:hint="eastAsia" w:ascii="Times New Roman" w:hAnsi="Times New Roman"/>
          <w:szCs w:val="24"/>
          <w:lang w:eastAsia="zh-CN"/>
        </w:rPr>
        <w:t xml:space="preserve"> </w:t>
      </w:r>
      <w:r>
        <w:rPr>
          <w:rFonts w:ascii="Times New Roman" w:hAnsi="Times New Roman"/>
          <w:szCs w:val="24"/>
          <w:lang w:eastAsia="zh-CN"/>
        </w:rPr>
        <w:t xml:space="preserve">questionnaire survey, </w:t>
      </w:r>
      <w:r>
        <w:rPr>
          <w:rFonts w:hint="eastAsia" w:ascii="Times New Roman" w:hAnsi="Times New Roman"/>
          <w:szCs w:val="24"/>
          <w:lang w:eastAsia="zh-CN"/>
        </w:rPr>
        <w:t>w</w:t>
      </w:r>
      <w:r>
        <w:rPr>
          <w:rFonts w:ascii="Times New Roman" w:hAnsi="Times New Roman"/>
          <w:szCs w:val="24"/>
          <w:lang w:eastAsia="zh-CN"/>
        </w:rPr>
        <w:t>e used the Likert 5-point scale, with one representing strongly disagree, two representing disagree, three representing uncertainty, four representing agree, and five representing strongly agree.</w:t>
      </w:r>
    </w:p>
    <w:p w14:paraId="45FEFD2B">
      <w:pPr>
        <w:spacing w:line="480" w:lineRule="auto"/>
        <w:rPr>
          <w:rFonts w:ascii="Times New Roman" w:hAnsi="Times New Roman"/>
          <w:szCs w:val="24"/>
        </w:rPr>
      </w:pPr>
    </w:p>
    <w:p w14:paraId="0103D40D">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1. Sometimes, I feel like I can understand and sense things that others can</w:t>
      </w:r>
      <w:r>
        <w:rPr>
          <w:rFonts w:hint="default" w:ascii="Times New Roman" w:hAnsi="Times New Roman" w:eastAsia="宋体"/>
          <w:sz w:val="22"/>
          <w:szCs w:val="24"/>
          <w:lang w:val="en-US" w:eastAsia="zh-CN"/>
        </w:rPr>
        <w:t>’</w:t>
      </w:r>
      <w:r>
        <w:rPr>
          <w:rFonts w:ascii="Times New Roman" w:hAnsi="Times New Roman" w:eastAsia="宋体"/>
          <w:sz w:val="22"/>
          <w:szCs w:val="24"/>
          <w:lang w:eastAsia="zh-CN"/>
        </w:rPr>
        <w:t>t.</w:t>
      </w:r>
    </w:p>
    <w:p w14:paraId="69785976">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 I hold and believe in a unique worldview or understanding of certain things that others do not share.</w:t>
      </w:r>
      <w:bookmarkStart w:id="0" w:name="OLE_LINK13"/>
    </w:p>
    <w:bookmarkEnd w:id="0"/>
    <w:p w14:paraId="73CBACC8">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 When I watch movies or read about extraordinary characters in books, I imagine myself as one of them.</w:t>
      </w:r>
    </w:p>
    <w:p w14:paraId="58A4272B">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4. I often lose myself in my own fantasy world, which feels more appealing than real life.</w:t>
      </w:r>
    </w:p>
    <w:p w14:paraId="09925D75">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5. The thoughts mentioned above affect my daily behavior.</w:t>
      </w:r>
    </w:p>
    <w:p w14:paraId="60916F71">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6. I really like those thoughts.</w:t>
      </w:r>
    </w:p>
    <w:p w14:paraId="006F1C73">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7. Those thoughts sometimes make me worry.</w:t>
      </w:r>
    </w:p>
    <w:p w14:paraId="6D8A57DB">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8. The thoughts mentioned above are meaningful and completely clear to me.</w:t>
      </w:r>
    </w:p>
    <w:p w14:paraId="2D5387EE">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9. I feel that something is not right with the world and want to resist some of its norms.</w:t>
      </w:r>
    </w:p>
    <w:p w14:paraId="35173B46">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10. I have fantasized about </w:t>
      </w:r>
      <w:r>
        <w:rPr>
          <w:rFonts w:hint="default" w:ascii="Times New Roman" w:hAnsi="Times New Roman" w:eastAsia="宋体"/>
          <w:sz w:val="22"/>
          <w:szCs w:val="24"/>
          <w:lang w:val="en-US" w:eastAsia="zh-CN"/>
        </w:rPr>
        <w:t>“</w:t>
      </w:r>
      <w:r>
        <w:rPr>
          <w:rFonts w:ascii="Times New Roman" w:hAnsi="Times New Roman" w:eastAsia="宋体"/>
          <w:sz w:val="22"/>
          <w:szCs w:val="24"/>
          <w:lang w:eastAsia="zh-CN"/>
        </w:rPr>
        <w:t>reincarnating or being reborn in another world</w:t>
      </w:r>
      <w:r>
        <w:rPr>
          <w:rFonts w:hint="default" w:ascii="Times New Roman" w:hAnsi="Times New Roman" w:eastAsia="宋体"/>
          <w:sz w:val="22"/>
          <w:szCs w:val="24"/>
          <w:lang w:val="en-US" w:eastAsia="zh-CN"/>
        </w:rPr>
        <w:t>”</w:t>
      </w:r>
      <w:r>
        <w:rPr>
          <w:rFonts w:ascii="Times New Roman" w:hAnsi="Times New Roman" w:eastAsia="宋体"/>
          <w:sz w:val="22"/>
          <w:szCs w:val="24"/>
          <w:lang w:eastAsia="zh-CN"/>
        </w:rPr>
        <w:t>.</w:t>
      </w:r>
    </w:p>
    <w:p w14:paraId="78113D8A">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11. Values and moral standards are </w:t>
      </w:r>
      <w:r>
        <w:rPr>
          <w:rFonts w:hint="eastAsia" w:ascii="Times New Roman" w:hAnsi="Times New Roman" w:eastAsia="宋体"/>
          <w:sz w:val="22"/>
          <w:szCs w:val="24"/>
          <w:lang w:eastAsia="zh-CN"/>
        </w:rPr>
        <w:t>not</w:t>
      </w:r>
      <w:r>
        <w:rPr>
          <w:rFonts w:ascii="Times New Roman" w:hAnsi="Times New Roman" w:eastAsia="宋体"/>
          <w:sz w:val="22"/>
          <w:szCs w:val="24"/>
          <w:lang w:eastAsia="zh-CN"/>
        </w:rPr>
        <w:t xml:space="preserve"> important to me. </w:t>
      </w:r>
    </w:p>
    <w:p w14:paraId="75A91D92">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12. Personal goals and hopes for the future are </w:t>
      </w:r>
      <w:r>
        <w:rPr>
          <w:rFonts w:hint="eastAsia" w:ascii="Times New Roman" w:hAnsi="Times New Roman" w:eastAsia="宋体"/>
          <w:sz w:val="22"/>
          <w:szCs w:val="24"/>
          <w:lang w:eastAsia="zh-CN"/>
        </w:rPr>
        <w:t>not</w:t>
      </w:r>
      <w:r>
        <w:rPr>
          <w:rFonts w:ascii="Times New Roman" w:hAnsi="Times New Roman" w:eastAsia="宋体"/>
          <w:sz w:val="22"/>
          <w:szCs w:val="24"/>
          <w:lang w:eastAsia="zh-CN"/>
        </w:rPr>
        <w:t xml:space="preserve"> important to me.</w:t>
      </w:r>
    </w:p>
    <w:p w14:paraId="69E67B94">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13. I </w:t>
      </w:r>
      <w:r>
        <w:rPr>
          <w:rFonts w:hint="eastAsia" w:ascii="Times New Roman" w:hAnsi="Times New Roman" w:eastAsia="宋体"/>
          <w:sz w:val="22"/>
          <w:szCs w:val="24"/>
          <w:lang w:eastAsia="zh-CN"/>
        </w:rPr>
        <w:t>don</w:t>
      </w:r>
      <w:r>
        <w:rPr>
          <w:rFonts w:ascii="Times New Roman" w:hAnsi="Times New Roman" w:eastAsia="宋体"/>
          <w:sz w:val="22"/>
          <w:szCs w:val="24"/>
          <w:lang w:eastAsia="zh-CN"/>
        </w:rPr>
        <w:t>’</w:t>
      </w:r>
      <w:r>
        <w:rPr>
          <w:rFonts w:hint="eastAsia" w:ascii="Times New Roman" w:hAnsi="Times New Roman" w:eastAsia="宋体"/>
          <w:sz w:val="22"/>
          <w:szCs w:val="24"/>
          <w:lang w:eastAsia="zh-CN"/>
        </w:rPr>
        <w:t xml:space="preserve">t </w:t>
      </w:r>
      <w:r>
        <w:rPr>
          <w:rFonts w:ascii="Times New Roman" w:hAnsi="Times New Roman" w:eastAsia="宋体"/>
          <w:sz w:val="22"/>
          <w:szCs w:val="24"/>
          <w:lang w:eastAsia="zh-CN"/>
        </w:rPr>
        <w:t>feel that I am a unique individual, different from others.</w:t>
      </w:r>
    </w:p>
    <w:p w14:paraId="13646C56">
      <w:pPr>
        <w:spacing w:line="240" w:lineRule="auto" w:after="60"/>
        <w:ind w:left="340"/>
        <w:jc w:val="left"/>
        <w:rPr>
          <w:rFonts w:ascii="Times New Roman" w:hAnsi="Times New Roman" w:eastAsia="宋体"/>
          <w:szCs w:val="24"/>
          <w:lang w:eastAsia="zh-CN"/>
        </w:rPr>
      </w:pPr>
      <w:bookmarkStart w:id="1" w:name="OLE_LINK14"/>
      <w:r>
        <w:rPr>
          <w:rFonts w:ascii="Times New Roman" w:hAnsi="Times New Roman" w:eastAsia="宋体"/>
          <w:sz w:val="22"/>
          <w:szCs w:val="24"/>
          <w:lang w:eastAsia="zh-CN"/>
        </w:rPr>
        <w:t>14. I do not believe that my inner essence remains the same when many external changes occur in life.</w:t>
      </w:r>
      <w:bookmarkEnd w:id="1"/>
    </w:p>
    <w:p w14:paraId="74282BB5">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15. I am </w:t>
      </w:r>
      <w:r>
        <w:rPr>
          <w:rFonts w:hint="eastAsia" w:ascii="Times New Roman" w:hAnsi="Times New Roman" w:eastAsia="宋体"/>
          <w:sz w:val="22"/>
          <w:szCs w:val="24"/>
          <w:lang w:eastAsia="zh-CN"/>
        </w:rPr>
        <w:t>not</w:t>
      </w:r>
      <w:r>
        <w:rPr>
          <w:rFonts w:ascii="Times New Roman" w:hAnsi="Times New Roman" w:eastAsia="宋体"/>
          <w:sz w:val="22"/>
          <w:szCs w:val="24"/>
          <w:lang w:eastAsia="zh-CN"/>
        </w:rPr>
        <w:t xml:space="preserve"> clear about what kind of person I am.</w:t>
      </w:r>
    </w:p>
    <w:p w14:paraId="6B35221F">
      <w:pPr>
        <w:spacing w:line="240" w:lineRule="auto" w:after="60"/>
        <w:ind w:left="340"/>
        <w:jc w:val="left"/>
        <w:rPr>
          <w:rFonts w:ascii="Times New Roman" w:hAnsi="Times New Roman" w:eastAsia="宋体"/>
          <w:szCs w:val="24"/>
          <w:lang w:eastAsia="zh-CN"/>
        </w:rPr>
      </w:pPr>
      <w:r>
        <w:rPr>
          <w:rFonts w:hint="eastAsia" w:ascii="Times New Roman" w:hAnsi="Times New Roman" w:eastAsia="宋体"/>
          <w:sz w:val="22"/>
          <w:szCs w:val="24"/>
          <w:lang w:eastAsia="zh-CN"/>
        </w:rPr>
        <w:t>16. I</w:t>
      </w:r>
      <w:r>
        <w:rPr>
          <w:rFonts w:hint="default" w:ascii="Times New Roman" w:hAnsi="Times New Roman" w:eastAsia="宋体"/>
          <w:sz w:val="22"/>
          <w:szCs w:val="24"/>
          <w:lang w:val="en-US" w:eastAsia="zh-CN"/>
        </w:rPr>
        <w:t>’</w:t>
      </w:r>
      <w:r>
        <w:rPr>
          <w:rFonts w:hint="eastAsia" w:ascii="Times New Roman" w:hAnsi="Times New Roman" w:eastAsia="宋体"/>
          <w:sz w:val="22"/>
          <w:szCs w:val="24"/>
          <w:lang w:eastAsia="zh-CN"/>
        </w:rPr>
        <w:t>m not sure</w:t>
      </w:r>
      <w:r>
        <w:rPr>
          <w:rFonts w:ascii="Times New Roman" w:hAnsi="Times New Roman" w:eastAsia="宋体"/>
          <w:sz w:val="22"/>
          <w:szCs w:val="24"/>
          <w:lang w:eastAsia="zh-CN"/>
        </w:rPr>
        <w:t xml:space="preserve"> about my performance in personal academic pursuits in the future.</w:t>
      </w:r>
    </w:p>
    <w:p w14:paraId="2123B352">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17. I am</w:t>
      </w:r>
      <w:r>
        <w:rPr>
          <w:rFonts w:hint="eastAsia" w:ascii="Times New Roman" w:hAnsi="Times New Roman" w:eastAsia="宋体"/>
          <w:sz w:val="22"/>
          <w:szCs w:val="24"/>
          <w:lang w:eastAsia="zh-CN"/>
        </w:rPr>
        <w:t xml:space="preserve"> not</w:t>
      </w:r>
      <w:r>
        <w:rPr>
          <w:rFonts w:ascii="Times New Roman" w:hAnsi="Times New Roman" w:eastAsia="宋体"/>
          <w:sz w:val="22"/>
          <w:szCs w:val="24"/>
          <w:lang w:eastAsia="zh-CN"/>
        </w:rPr>
        <w:t xml:space="preserve"> confident that I can control the direction of my future.</w:t>
      </w:r>
    </w:p>
    <w:p w14:paraId="2BF6DCA7">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18. I am</w:t>
      </w:r>
      <w:r>
        <w:rPr>
          <w:rFonts w:hint="eastAsia" w:ascii="Times New Roman" w:hAnsi="Times New Roman" w:eastAsia="宋体"/>
          <w:sz w:val="22"/>
          <w:szCs w:val="24"/>
          <w:lang w:eastAsia="zh-CN"/>
        </w:rPr>
        <w:t xml:space="preserve"> not</w:t>
      </w:r>
      <w:r>
        <w:rPr>
          <w:rFonts w:ascii="Times New Roman" w:hAnsi="Times New Roman" w:eastAsia="宋体"/>
          <w:sz w:val="22"/>
          <w:szCs w:val="24"/>
          <w:lang w:eastAsia="zh-CN"/>
        </w:rPr>
        <w:t xml:space="preserve"> certain that I have my own thoughts and opinions.</w:t>
      </w:r>
    </w:p>
    <w:p w14:paraId="1D91F1BA">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19. I do not believe that I am different from others </w:t>
      </w:r>
      <w:r>
        <w:rPr>
          <w:rFonts w:hint="eastAsia" w:ascii="Times New Roman" w:hAnsi="Times New Roman" w:eastAsia="宋体"/>
          <w:sz w:val="22"/>
          <w:szCs w:val="24"/>
          <w:lang w:eastAsia="zh-CN"/>
        </w:rPr>
        <w:t>and I deliberately imitate others.</w:t>
      </w:r>
    </w:p>
    <w:p w14:paraId="220CF674">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20. I </w:t>
      </w:r>
      <w:r>
        <w:rPr>
          <w:rFonts w:hint="eastAsia" w:ascii="Times New Roman" w:hAnsi="Times New Roman" w:eastAsia="宋体"/>
          <w:sz w:val="22"/>
          <w:szCs w:val="24"/>
          <w:lang w:eastAsia="zh-CN"/>
        </w:rPr>
        <w:t>don</w:t>
      </w:r>
      <w:r>
        <w:rPr>
          <w:rFonts w:ascii="Times New Roman" w:hAnsi="Times New Roman" w:eastAsia="宋体"/>
          <w:sz w:val="22"/>
          <w:szCs w:val="24"/>
          <w:lang w:eastAsia="zh-CN"/>
        </w:rPr>
        <w:t>’</w:t>
      </w:r>
      <w:r>
        <w:rPr>
          <w:rFonts w:hint="eastAsia" w:ascii="Times New Roman" w:hAnsi="Times New Roman" w:eastAsia="宋体"/>
          <w:sz w:val="22"/>
          <w:szCs w:val="24"/>
          <w:lang w:eastAsia="zh-CN"/>
        </w:rPr>
        <w:t xml:space="preserve">t </w:t>
      </w:r>
      <w:r>
        <w:rPr>
          <w:rFonts w:ascii="Times New Roman" w:hAnsi="Times New Roman" w:eastAsia="宋体"/>
          <w:sz w:val="22"/>
          <w:szCs w:val="24"/>
          <w:lang w:eastAsia="zh-CN"/>
        </w:rPr>
        <w:t>have a lot of confidence in myself.</w:t>
      </w:r>
    </w:p>
    <w:p w14:paraId="7AD08ECD">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21. I often feel like I can</w:t>
      </w:r>
      <w:r>
        <w:rPr>
          <w:rFonts w:hint="default" w:ascii="Times New Roman" w:hAnsi="Times New Roman" w:eastAsia="宋体"/>
          <w:sz w:val="22"/>
          <w:szCs w:val="24"/>
          <w:lang w:val="en-US" w:eastAsia="zh-CN"/>
        </w:rPr>
        <w:t>’</w:t>
      </w:r>
      <w:r>
        <w:rPr>
          <w:rFonts w:ascii="Times New Roman" w:hAnsi="Times New Roman" w:eastAsia="宋体"/>
          <w:sz w:val="22"/>
          <w:szCs w:val="24"/>
          <w:lang w:eastAsia="zh-CN"/>
        </w:rPr>
        <w:t>t handle anything.</w:t>
      </w:r>
    </w:p>
    <w:p w14:paraId="547F29F2">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22. I usually focus on my inner feelings.</w:t>
      </w:r>
    </w:p>
    <w:p w14:paraId="02635C48">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23. I often have some bad ideas.</w:t>
      </w:r>
    </w:p>
    <w:p w14:paraId="38D7F84B">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24. I always try to understand myself.</w:t>
      </w:r>
    </w:p>
    <w:p w14:paraId="1E72FDD5">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25. I care about my own way of doing things.</w:t>
      </w:r>
    </w:p>
    <w:p w14:paraId="2CA01EC3">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26. I feel that living in this world is full of difficulties that I cannot cope with.</w:t>
      </w:r>
    </w:p>
    <w:p w14:paraId="4544EF72">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27. I often feel inferior to other classmates.</w:t>
      </w:r>
    </w:p>
    <w:p w14:paraId="79EF8FFD">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28. I always worry without any reason.</w:t>
      </w:r>
    </w:p>
    <w:p w14:paraId="3976D1E4">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29. I care about how to express myself in front of others.</w:t>
      </w:r>
    </w:p>
    <w:p w14:paraId="1D274B3D">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30. In my daydreams, I often play the protagonist myself.</w:t>
      </w:r>
    </w:p>
    <w:p w14:paraId="378AFC3B">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31. I often feel dissatisfied with my behavior.</w:t>
      </w:r>
    </w:p>
    <w:p w14:paraId="33C51BAF">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32. In many cases, I have to doubt my own abilities.</w:t>
      </w:r>
      <w:bookmarkStart w:id="2" w:name="_GoBack"/>
      <w:bookmarkEnd w:id="2"/>
    </w:p>
    <w:p w14:paraId="3A0803AD">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33. I am very worried that my actions may cause misunderstandings from others.</w:t>
      </w:r>
    </w:p>
    <w:p w14:paraId="29933537">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34. I often feel isolated and helpless.</w:t>
      </w:r>
    </w:p>
    <w:p w14:paraId="0B0210BE">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35. I </w:t>
      </w:r>
      <w:r>
        <w:rPr>
          <w:rFonts w:hint="eastAsia" w:ascii="Times New Roman" w:hAnsi="Times New Roman" w:eastAsia="宋体"/>
          <w:sz w:val="22"/>
          <w:szCs w:val="24"/>
          <w:lang w:eastAsia="zh-CN"/>
        </w:rPr>
        <w:t>don</w:t>
      </w:r>
      <w:r>
        <w:rPr>
          <w:rFonts w:ascii="Times New Roman" w:hAnsi="Times New Roman" w:eastAsia="宋体"/>
          <w:sz w:val="22"/>
          <w:szCs w:val="24"/>
          <w:lang w:eastAsia="zh-CN"/>
        </w:rPr>
        <w:t>’</w:t>
      </w:r>
      <w:r>
        <w:rPr>
          <w:rFonts w:hint="eastAsia" w:ascii="Times New Roman" w:hAnsi="Times New Roman" w:eastAsia="宋体"/>
          <w:sz w:val="22"/>
          <w:szCs w:val="24"/>
          <w:lang w:eastAsia="zh-CN"/>
        </w:rPr>
        <w:t xml:space="preserve">t </w:t>
      </w:r>
      <w:r>
        <w:rPr>
          <w:rFonts w:ascii="Times New Roman" w:hAnsi="Times New Roman" w:eastAsia="宋体"/>
          <w:sz w:val="22"/>
          <w:szCs w:val="24"/>
          <w:lang w:eastAsia="zh-CN"/>
        </w:rPr>
        <w:t>have my own perspective on many things, but I expect others to be the same as me.</w:t>
      </w:r>
    </w:p>
    <w:p w14:paraId="2FE19D1E">
      <w:pPr>
        <w:spacing w:line="240" w:lineRule="auto" w:after="60"/>
        <w:ind w:left="340"/>
        <w:jc w:val="left"/>
        <w:rPr>
          <w:rFonts w:ascii="Times New Roman" w:hAnsi="Times New Roman" w:eastAsia="宋体"/>
          <w:szCs w:val="24"/>
          <w:lang w:eastAsia="zh-CN"/>
        </w:rPr>
      </w:pPr>
      <w:r>
        <w:rPr>
          <w:rFonts w:hint="eastAsia" w:ascii="Times New Roman" w:hAnsi="Times New Roman" w:eastAsia="宋体"/>
          <w:sz w:val="22"/>
          <w:szCs w:val="24"/>
          <w:lang w:eastAsia="zh-CN"/>
        </w:rPr>
        <w:t>36. Some of my friends are exactly like me, which</w:t>
      </w:r>
      <w:r>
        <w:rPr>
          <w:rFonts w:ascii="Times New Roman" w:hAnsi="Times New Roman" w:eastAsia="宋体"/>
          <w:sz w:val="22"/>
          <w:szCs w:val="24"/>
          <w:lang w:eastAsia="zh-CN"/>
        </w:rPr>
        <w:t xml:space="preserve"> affect our relationship.</w:t>
      </w:r>
    </w:p>
    <w:p w14:paraId="1121F9A8">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37. I think even people with strong abilities may encounter difficulties.</w:t>
      </w:r>
    </w:p>
    <w:p w14:paraId="7FBB534B">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38. One thing is good or bad, there is no ambiguity.</w:t>
      </w:r>
    </w:p>
    <w:p w14:paraId="7C3CF7A1">
      <w:pPr>
        <w:spacing w:line="240" w:lineRule="auto" w:after="60"/>
        <w:ind w:left="340"/>
        <w:jc w:val="left"/>
        <w:rPr>
          <w:rFonts w:ascii="Times New Roman" w:hAnsi="Times New Roman" w:eastAsia="宋体"/>
          <w:szCs w:val="24"/>
          <w:lang w:eastAsia="zh-CN"/>
        </w:rPr>
      </w:pPr>
      <w:r>
        <w:rPr>
          <w:rFonts w:ascii="Times New Roman" w:hAnsi="Times New Roman" w:eastAsia="宋体"/>
          <w:sz w:val="22"/>
          <w:szCs w:val="24"/>
          <w:lang w:eastAsia="zh-CN"/>
        </w:rPr>
        <w:t xml:space="preserve">39. I </w:t>
      </w:r>
      <w:r>
        <w:rPr>
          <w:rFonts w:hint="eastAsia" w:ascii="Times New Roman" w:hAnsi="Times New Roman" w:eastAsia="宋体"/>
          <w:sz w:val="22"/>
          <w:szCs w:val="24"/>
          <w:lang w:eastAsia="zh-CN"/>
        </w:rPr>
        <w:t>always</w:t>
      </w:r>
      <w:r>
        <w:rPr>
          <w:rFonts w:ascii="Times New Roman" w:hAnsi="Times New Roman" w:eastAsia="宋体"/>
          <w:sz w:val="22"/>
          <w:szCs w:val="24"/>
          <w:lang w:eastAsia="zh-CN"/>
        </w:rPr>
        <w:t xml:space="preserve"> think about whether what I do is right.</w:t>
      </w:r>
    </w:p>
    <w:p w14:paraId="3464C0D5">
      <w:pPr>
        <w:spacing w:line="240" w:lineRule="auto" w:after="60"/>
        <w:ind w:left="340" w:firstLine="0"/>
        <w:jc w:val="left"/>
        <w:rPr>
          <w:rFonts w:ascii="Times New Roman" w:hAnsi="Times New Roman" w:eastAsia="宋体"/>
          <w:szCs w:val="24"/>
          <w:lang w:eastAsia="zh-CN"/>
        </w:rPr>
      </w:pPr>
      <w:r>
        <w:rPr>
          <w:rFonts w:ascii="Times New Roman" w:hAnsi="Times New Roman" w:eastAsia="宋体"/>
          <w:sz w:val="22"/>
          <w:szCs w:val="24"/>
          <w:lang w:eastAsia="zh-CN"/>
        </w:rPr>
        <w:t>40. Telling your innermost thoughts to others not only doesn</w:t>
      </w:r>
      <w:r>
        <w:rPr>
          <w:rFonts w:hint="default" w:ascii="Times New Roman" w:hAnsi="Times New Roman" w:eastAsia="宋体"/>
          <w:sz w:val="22"/>
          <w:szCs w:val="24"/>
          <w:lang w:val="en-US" w:eastAsia="zh-CN"/>
        </w:rPr>
        <w:t>’</w:t>
      </w:r>
      <w:r>
        <w:rPr>
          <w:rFonts w:ascii="Times New Roman" w:hAnsi="Times New Roman" w:eastAsia="宋体"/>
          <w:sz w:val="22"/>
          <w:szCs w:val="24"/>
          <w:lang w:eastAsia="zh-CN"/>
        </w:rPr>
        <w:t>t help, but can also cause trouble.</w:t>
      </w:r>
    </w:p>
    <w:p w14:paraId="43E27416">
      <w:pPr>
        <w:widowControl/>
        <w:spacing w:line="480" w:lineRule="auto"/>
        <w:ind w:left="420" w:hanging="420"/>
        <w:jc w:val="left"/>
        <w:rPr>
          <w:rFonts w:hint="eastAsia" w:ascii="Times New Roman" w:hAnsi="Times New Roman"/>
          <w:szCs w:val="24"/>
          <w:lang w:eastAsia="zh-CN"/>
        </w:rPr>
      </w:pPr>
      <w:r>
        <w:rPr>
          <w:rFonts w:ascii="Times New Roman" w:hAnsi="Times New Roman" w:eastAsia="Segoe UI"/>
          <w:b/>
          <w:bCs/>
          <w:szCs w:val="24"/>
          <w:shd w:val="clear" w:color="auto" w:fill="FFFFFF"/>
        </w:rPr>
        <w:br w:type="page"/>
      </w:r>
      <w:r>
        <w:rPr>
          <w:rFonts w:ascii="Times New Roman" w:hAnsi="Times New Roman" w:eastAsia="Segoe UI"/>
          <w:b/>
          <w:bCs/>
          <w:szCs w:val="24"/>
          <w:shd w:val="clear" w:color="auto" w:fill="FFFFFF"/>
        </w:rPr>
        <w:t xml:space="preserve">Appendix </w:t>
      </w:r>
      <w:r>
        <w:rPr>
          <w:rFonts w:hint="eastAsia" w:ascii="Times New Roman" w:hAnsi="Times New Roman" w:eastAsia="宋体"/>
          <w:b/>
          <w:bCs/>
          <w:szCs w:val="24"/>
          <w:shd w:val="clear" w:color="auto" w:fill="FFFFFF"/>
          <w:lang w:eastAsia="zh-CN"/>
        </w:rPr>
        <w:t>2</w:t>
      </w:r>
      <w:r>
        <w:rPr>
          <w:rFonts w:ascii="Times New Roman" w:hAnsi="Times New Roman" w:eastAsia="Segoe UI"/>
          <w:b/>
          <w:bCs/>
          <w:szCs w:val="24"/>
          <w:shd w:val="clear" w:color="auto" w:fill="FFFFFF"/>
        </w:rPr>
        <w:t xml:space="preserve">: </w:t>
      </w:r>
      <w:r>
        <w:rPr>
          <w:rFonts w:hint="eastAsia" w:ascii="Times New Roman" w:hAnsi="Times New Roman" w:eastAsia="宋体"/>
          <w:b/>
          <w:bCs/>
          <w:szCs w:val="24"/>
          <w:shd w:val="clear" w:color="auto" w:fill="FFFFFF"/>
          <w:lang w:eastAsia="zh-CN"/>
        </w:rPr>
        <w:t>2</w:t>
      </w:r>
      <w:r>
        <w:rPr>
          <w:rFonts w:ascii="Times New Roman" w:hAnsi="Times New Roman" w:eastAsia="Segoe UI"/>
          <w:b/>
          <w:bCs/>
          <w:szCs w:val="24"/>
          <w:shd w:val="clear" w:color="auto" w:fill="FFFFFF"/>
        </w:rPr>
        <w:t xml:space="preserve">0 </w:t>
      </w:r>
      <w:r>
        <w:rPr>
          <w:rFonts w:ascii="Times New Roman" w:hAnsi="Times New Roman" w:eastAsia="宋体"/>
          <w:b/>
          <w:bCs/>
          <w:szCs w:val="24"/>
          <w:shd w:val="clear" w:color="auto" w:fill="FFFFFF"/>
          <w:lang w:eastAsia="zh-CN"/>
        </w:rPr>
        <w:t>I</w:t>
      </w:r>
      <w:r>
        <w:rPr>
          <w:rFonts w:ascii="Times New Roman" w:hAnsi="Times New Roman" w:eastAsia="Segoe UI"/>
          <w:b/>
          <w:bCs/>
          <w:szCs w:val="24"/>
          <w:shd w:val="clear" w:color="auto" w:fill="FFFFFF"/>
        </w:rPr>
        <w:t>tems</w:t>
      </w:r>
      <w:r>
        <w:rPr>
          <w:rFonts w:ascii="Times New Roman" w:hAnsi="Times New Roman" w:eastAsia="宋体"/>
          <w:b/>
          <w:bCs/>
          <w:szCs w:val="24"/>
          <w:shd w:val="clear" w:color="auto" w:fill="FFFFFF"/>
          <w:lang w:eastAsia="zh-CN"/>
        </w:rPr>
        <w:t xml:space="preserve"> </w:t>
      </w:r>
      <w:r>
        <w:rPr>
          <w:rFonts w:hint="eastAsia" w:ascii="Times New Roman" w:hAnsi="Times New Roman" w:eastAsia="宋体"/>
          <w:b/>
          <w:bCs/>
          <w:szCs w:val="24"/>
          <w:shd w:val="clear" w:color="auto" w:fill="FFFFFF"/>
          <w:lang w:eastAsia="zh-CN"/>
        </w:rPr>
        <w:t xml:space="preserve">English </w:t>
      </w:r>
      <w:r>
        <w:rPr>
          <w:rFonts w:ascii="Times New Roman" w:hAnsi="Times New Roman" w:eastAsia="Segoe UI"/>
          <w:b/>
          <w:bCs/>
          <w:szCs w:val="24"/>
          <w:shd w:val="clear" w:color="auto" w:fill="FFFFFF"/>
        </w:rPr>
        <w:t>Questionnaire</w:t>
      </w:r>
    </w:p>
    <w:p w14:paraId="09DED850">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1. I possess and believe in a worldview or knowledge about specific things that others do not have.</w:t>
      </w:r>
    </w:p>
    <w:p w14:paraId="698F0A1D">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2. When I see extraordinary characters in films or books, I imagine myself as one of them.</w:t>
      </w:r>
    </w:p>
    <w:p w14:paraId="5539819B">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3. I often immerse myself in my fantasies, finding them more appealing than real life.</w:t>
      </w:r>
    </w:p>
    <w:p w14:paraId="5BDCF3A4">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4. I</w:t>
      </w:r>
      <w:r>
        <w:rPr>
          <w:rFonts w:hint="eastAsia" w:ascii="Times New Roman" w:hAnsi="Times New Roman" w:eastAsia="宋体"/>
          <w:sz w:val="22"/>
          <w:szCs w:val="24"/>
          <w:lang w:eastAsia="zh-CN"/>
        </w:rPr>
        <w:t xml:space="preserve"> feel that some things in the world are not right and want to resist certain norms of this world.</w:t>
      </w:r>
    </w:p>
    <w:p w14:paraId="5FB49F01">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5. I have once dreamed of being reincarnated or reborn in another world.</w:t>
      </w:r>
    </w:p>
    <w:p w14:paraId="2A002C18">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6. I</w:t>
      </w:r>
      <w:r>
        <w:rPr>
          <w:rFonts w:hint="eastAsia" w:ascii="Times New Roman" w:hAnsi="Times New Roman" w:eastAsia="宋体"/>
          <w:sz w:val="22"/>
          <w:szCs w:val="24"/>
          <w:lang w:eastAsia="zh-CN"/>
        </w:rPr>
        <w:t xml:space="preserve"> am unclear about what kind of person I truly am.</w:t>
      </w:r>
    </w:p>
    <w:p w14:paraId="5EA5C768">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7. I am uncertain about my future academic performance.</w:t>
      </w:r>
    </w:p>
    <w:p w14:paraId="70D4EF97">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8. I am unsure if</w:t>
      </w:r>
      <w:r>
        <w:rPr>
          <w:rFonts w:hint="eastAsia" w:ascii="Times New Roman" w:hAnsi="Times New Roman" w:eastAsia="宋体"/>
          <w:sz w:val="22"/>
          <w:szCs w:val="24"/>
          <w:lang w:val="en-US" w:eastAsia="zh-CN"/>
        </w:rPr>
        <w:t xml:space="preserve"> </w:t>
      </w:r>
      <w:r>
        <w:rPr>
          <w:rFonts w:ascii="Times New Roman" w:hAnsi="Times New Roman" w:eastAsia="宋体"/>
          <w:sz w:val="22"/>
          <w:szCs w:val="24"/>
          <w:lang w:eastAsia="zh-CN"/>
        </w:rPr>
        <w:t>I can grasp the direction of my future.</w:t>
      </w:r>
    </w:p>
    <w:p w14:paraId="599F32CD">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9. I am not sure if I have my own ideas and opinions.</w:t>
      </w:r>
    </w:p>
    <w:p w14:paraId="4DF11EAC">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10. I</w:t>
      </w:r>
      <w:r>
        <w:rPr>
          <w:rFonts w:hint="eastAsia" w:ascii="Times New Roman" w:hAnsi="Times New Roman" w:eastAsia="宋体"/>
          <w:sz w:val="22"/>
          <w:szCs w:val="24"/>
          <w:lang w:eastAsia="zh-CN"/>
        </w:rPr>
        <w:t xml:space="preserve"> am not very confident in myself.</w:t>
      </w:r>
    </w:p>
    <w:p w14:paraId="6D8B890F">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 xml:space="preserve">11. I </w:t>
      </w:r>
      <w:r>
        <w:rPr>
          <w:rFonts w:hint="eastAsia" w:ascii="Times New Roman" w:hAnsi="Times New Roman" w:eastAsia="宋体"/>
          <w:sz w:val="22"/>
          <w:szCs w:val="24"/>
          <w:lang w:eastAsia="zh-CN"/>
        </w:rPr>
        <w:t>often feel that I can</w:t>
      </w:r>
      <w:r>
        <w:rPr>
          <w:rFonts w:hint="default" w:ascii="Times New Roman" w:hAnsi="Times New Roman" w:eastAsia="宋体"/>
          <w:sz w:val="22"/>
          <w:szCs w:val="24"/>
          <w:lang w:val="en-US" w:eastAsia="zh-CN"/>
        </w:rPr>
        <w:t>’</w:t>
      </w:r>
      <w:r>
        <w:rPr>
          <w:rFonts w:hint="eastAsia" w:ascii="Times New Roman" w:hAnsi="Times New Roman" w:eastAsia="宋体"/>
          <w:sz w:val="22"/>
          <w:szCs w:val="24"/>
          <w:lang w:eastAsia="zh-CN"/>
        </w:rPr>
        <w:t>t do anything right.</w:t>
      </w:r>
    </w:p>
    <w:p w14:paraId="2D404DFF">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12. I find life so challenging that it seems unbearable.</w:t>
      </w:r>
    </w:p>
    <w:p w14:paraId="249E944C">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13. I often feel inferior to other students.</w:t>
      </w:r>
    </w:p>
    <w:p w14:paraId="3A3FD28F">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 xml:space="preserve">14. I </w:t>
      </w:r>
      <w:r>
        <w:rPr>
          <w:rFonts w:hint="eastAsia" w:ascii="Times New Roman" w:hAnsi="Times New Roman" w:eastAsia="宋体"/>
          <w:sz w:val="22"/>
          <w:szCs w:val="24"/>
          <w:lang w:eastAsia="zh-CN"/>
        </w:rPr>
        <w:t>am always inexplicably troubled.</w:t>
      </w:r>
    </w:p>
    <w:p w14:paraId="7C7963E7">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15. I care about how I present myself in front of others</w:t>
      </w:r>
      <w:r>
        <w:rPr>
          <w:rFonts w:hint="eastAsia" w:ascii="Times New Roman" w:hAnsi="Times New Roman" w:eastAsia="宋体"/>
          <w:sz w:val="22"/>
          <w:szCs w:val="24"/>
          <w:lang w:eastAsia="zh-CN"/>
        </w:rPr>
        <w:t>.</w:t>
      </w:r>
    </w:p>
    <w:p w14:paraId="317378E5">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16. I</w:t>
      </w:r>
      <w:r>
        <w:rPr>
          <w:rFonts w:hint="eastAsia" w:ascii="Times New Roman" w:hAnsi="Times New Roman" w:eastAsia="宋体"/>
          <w:sz w:val="22"/>
          <w:szCs w:val="24"/>
          <w:lang w:eastAsia="zh-CN"/>
        </w:rPr>
        <w:t xml:space="preserve"> </w:t>
      </w:r>
      <w:r>
        <w:rPr>
          <w:rFonts w:ascii="Times New Roman" w:hAnsi="Times New Roman" w:eastAsia="宋体"/>
          <w:sz w:val="22"/>
          <w:szCs w:val="24"/>
          <w:lang w:eastAsia="zh-CN"/>
        </w:rPr>
        <w:t>am often dissatisfied with my behavior.</w:t>
      </w:r>
    </w:p>
    <w:p w14:paraId="132208F4">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17. I</w:t>
      </w:r>
      <w:r>
        <w:rPr>
          <w:rFonts w:ascii="Times New Roman" w:hAnsi="Times New Roman" w:eastAsia="宋体"/>
          <w:sz w:val="22"/>
          <w:szCs w:val="24"/>
          <w:lang w:eastAsia="zh-CN"/>
        </w:rPr>
        <w:t>n many situations, I am forced to doubt my abilities</w:t>
      </w:r>
      <w:r>
        <w:rPr>
          <w:rFonts w:hint="eastAsia" w:ascii="Times New Roman" w:hAnsi="Times New Roman" w:eastAsia="宋体"/>
          <w:sz w:val="22"/>
          <w:szCs w:val="24"/>
          <w:lang w:eastAsia="zh-CN"/>
        </w:rPr>
        <w:t>.</w:t>
      </w:r>
    </w:p>
    <w:p w14:paraId="4D6C87A7">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 xml:space="preserve">18. I </w:t>
      </w:r>
      <w:r>
        <w:rPr>
          <w:rFonts w:ascii="Times New Roman" w:hAnsi="Times New Roman" w:eastAsia="宋体"/>
          <w:sz w:val="22"/>
          <w:szCs w:val="24"/>
          <w:lang w:eastAsia="zh-CN"/>
        </w:rPr>
        <w:t>am worried that my actions might be misunderstood by others.</w:t>
      </w:r>
    </w:p>
    <w:p w14:paraId="05DF21A9">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 xml:space="preserve">19. I </w:t>
      </w:r>
      <w:r>
        <w:rPr>
          <w:rFonts w:ascii="Times New Roman" w:hAnsi="Times New Roman" w:eastAsia="宋体"/>
          <w:sz w:val="22"/>
          <w:szCs w:val="24"/>
          <w:lang w:eastAsia="zh-CN"/>
        </w:rPr>
        <w:t>often feel isolated and unsupported</w:t>
      </w:r>
      <w:r>
        <w:rPr>
          <w:rFonts w:hint="eastAsia" w:ascii="Times New Roman" w:hAnsi="Times New Roman" w:eastAsia="宋体"/>
          <w:sz w:val="22"/>
          <w:szCs w:val="24"/>
          <w:lang w:eastAsia="zh-CN"/>
        </w:rPr>
        <w:t>.</w:t>
      </w:r>
    </w:p>
    <w:p w14:paraId="1C9662E8">
      <w:pPr>
        <w:spacing w:line="240" w:lineRule="auto" w:after="60"/>
        <w:ind w:left="340" w:firstLine="0"/>
        <w:jc w:val="both"/>
        <w:rPr>
          <w:rFonts w:ascii="Times New Roman" w:hAnsi="Times New Roman" w:eastAsia="宋体"/>
          <w:szCs w:val="24"/>
          <w:lang w:eastAsia="zh-CN"/>
        </w:rPr>
      </w:pPr>
      <w:r>
        <w:rPr>
          <w:rFonts w:hint="eastAsia" w:ascii="Times New Roman" w:hAnsi="Times New Roman" w:eastAsia="宋体"/>
          <w:sz w:val="22"/>
          <w:szCs w:val="24"/>
          <w:lang w:eastAsia="zh-CN"/>
        </w:rPr>
        <w:t>20. Telling others about my inner thoughts not only doesn</w:t>
      </w:r>
      <w:r>
        <w:rPr>
          <w:rFonts w:hint="default" w:ascii="Times New Roman" w:hAnsi="Times New Roman" w:eastAsia="宋体"/>
          <w:sz w:val="22"/>
          <w:szCs w:val="24"/>
          <w:lang w:val="en-US" w:eastAsia="zh-CN"/>
        </w:rPr>
        <w:t>’</w:t>
      </w:r>
      <w:r>
        <w:rPr>
          <w:rFonts w:hint="eastAsia" w:ascii="Times New Roman" w:hAnsi="Times New Roman" w:eastAsia="宋体"/>
          <w:sz w:val="22"/>
          <w:szCs w:val="24"/>
          <w:lang w:eastAsia="zh-CN"/>
        </w:rPr>
        <w:t>t help but might also cause trouble.</w:t>
      </w:r>
    </w:p>
    <w:p w14:paraId="2E3AA62B">
      <w:pPr>
        <w:pStyle w:val="143"/>
        <w:ind w:left="0"/>
        <w:jc w:val="both"/>
        <w:rPr>
          <w:rFonts w:ascii="Times New Roman" w:hAnsi="Times New Roman" w:eastAsia="宋体"/>
          <w:szCs w:val="24"/>
          <w:lang w:eastAsia="zh-CN"/>
        </w:rPr>
      </w:pPr>
      <w:r>
        <w:rPr>
          <w:rFonts w:hint="eastAsia" w:ascii="Times New Roman" w:hAnsi="Times New Roman" w:eastAsia="宋体"/>
          <w:szCs w:val="24"/>
          <w:lang w:eastAsia="zh-CN"/>
        </w:rPr>
        <w:t xml:space="preserve"> </w:t>
      </w:r>
    </w:p>
    <w:p w14:paraId="2FFD0C52">
      <w:pPr>
        <w:pStyle w:val="164"/>
        <w:spacing w:line="480" w:lineRule="auto"/>
        <w:ind w:left="0"/>
        <w:jc w:val="both"/>
        <w:rPr>
          <w:rFonts w:ascii="Times New Roman" w:hAnsi="Times New Roman" w:eastAsia="宋体"/>
          <w:szCs w:val="24"/>
          <w:lang w:eastAsia="zh-CN"/>
        </w:rPr>
      </w:pPr>
    </w:p>
    <w:p w14:paraId="37AEFAA9">
      <w:pPr>
        <w:spacing w:line="360" w:lineRule="auto"/>
        <w:jc w:val="left"/>
        <w:rPr>
          <w:rFonts w:ascii="Times New Roman" w:hAnsi="Times New Roman" w:eastAsia="Segoe UI"/>
          <w:b/>
          <w:bCs/>
          <w:szCs w:val="24"/>
          <w:shd w:val="clear" w:color="auto" w:fill="FFFFFF"/>
        </w:rPr>
      </w:pPr>
      <w:r>
        <w:rPr>
          <w:rFonts w:ascii="Times New Roman" w:hAnsi="Times New Roman"/>
          <w:b/>
          <w:bCs/>
          <w:szCs w:val="24"/>
          <w:shd w:val="clear" w:color="auto" w:fill="FFFFFF"/>
          <w:lang w:eastAsia="zh-CN"/>
        </w:rPr>
        <w:br w:type="page"/>
      </w:r>
      <w:r>
        <w:rPr>
          <w:rFonts w:ascii="Times New Roman" w:hAnsi="Times New Roman" w:eastAsia="Segoe UI"/>
          <w:b/>
          <w:bCs/>
          <w:szCs w:val="24"/>
          <w:shd w:val="clear" w:color="auto" w:fill="FFFFFF"/>
        </w:rPr>
        <w:t xml:space="preserve">Appendix </w:t>
      </w:r>
      <w:r>
        <w:rPr>
          <w:rFonts w:hint="eastAsia" w:ascii="Times New Roman" w:hAnsi="Times New Roman" w:eastAsia="宋体"/>
          <w:b/>
          <w:bCs/>
          <w:szCs w:val="24"/>
          <w:shd w:val="clear" w:color="auto" w:fill="FFFFFF"/>
          <w:lang w:eastAsia="zh-CN"/>
        </w:rPr>
        <w:t>3</w:t>
      </w:r>
      <w:r>
        <w:rPr>
          <w:rFonts w:ascii="Times New Roman" w:hAnsi="Times New Roman" w:eastAsia="Segoe UI"/>
          <w:b/>
          <w:bCs/>
          <w:szCs w:val="24"/>
          <w:shd w:val="clear" w:color="auto" w:fill="FFFFFF"/>
        </w:rPr>
        <w:t xml:space="preserve">: </w:t>
      </w:r>
      <w:r>
        <w:rPr>
          <w:rFonts w:hint="eastAsia" w:ascii="Times New Roman" w:hAnsi="Times New Roman" w:eastAsia="宋体"/>
          <w:b/>
          <w:bCs/>
          <w:szCs w:val="24"/>
          <w:shd w:val="clear" w:color="auto" w:fill="FFFFFF"/>
          <w:lang w:eastAsia="zh-CN"/>
        </w:rPr>
        <w:t>12</w:t>
      </w:r>
      <w:r>
        <w:rPr>
          <w:rFonts w:ascii="Times New Roman" w:hAnsi="Times New Roman" w:eastAsia="Segoe UI"/>
          <w:b/>
          <w:bCs/>
          <w:szCs w:val="24"/>
          <w:shd w:val="clear" w:color="auto" w:fill="FFFFFF"/>
        </w:rPr>
        <w:t xml:space="preserve"> </w:t>
      </w:r>
      <w:r>
        <w:rPr>
          <w:rFonts w:ascii="Times New Roman" w:hAnsi="Times New Roman" w:eastAsia="宋体"/>
          <w:b/>
          <w:bCs/>
          <w:szCs w:val="24"/>
          <w:shd w:val="clear" w:color="auto" w:fill="FFFFFF"/>
          <w:lang w:eastAsia="zh-CN"/>
        </w:rPr>
        <w:t>I</w:t>
      </w:r>
      <w:r>
        <w:rPr>
          <w:rFonts w:ascii="Times New Roman" w:hAnsi="Times New Roman" w:eastAsia="Segoe UI"/>
          <w:b/>
          <w:bCs/>
          <w:szCs w:val="24"/>
          <w:shd w:val="clear" w:color="auto" w:fill="FFFFFF"/>
        </w:rPr>
        <w:t>tems</w:t>
      </w:r>
      <w:r>
        <w:rPr>
          <w:rFonts w:ascii="Times New Roman" w:hAnsi="Times New Roman" w:eastAsia="宋体"/>
          <w:b/>
          <w:bCs/>
          <w:szCs w:val="24"/>
          <w:shd w:val="clear" w:color="auto" w:fill="FFFFFF"/>
          <w:lang w:eastAsia="zh-CN"/>
        </w:rPr>
        <w:t xml:space="preserve"> English </w:t>
      </w:r>
      <w:r>
        <w:rPr>
          <w:rFonts w:ascii="Times New Roman" w:hAnsi="Times New Roman" w:eastAsia="Segoe UI"/>
          <w:b/>
          <w:bCs/>
          <w:szCs w:val="24"/>
          <w:shd w:val="clear" w:color="auto" w:fill="FFFFFF"/>
        </w:rPr>
        <w:t>Questionnaire</w:t>
      </w:r>
    </w:p>
    <w:p w14:paraId="62B85761">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1. I hold and believe in worldviews or understandings of specific things that others do not have.</w:t>
      </w:r>
    </w:p>
    <w:p w14:paraId="6A90BF9C">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2. When I see extraordinary characters in films or books, I imagine myself as one of them.</w:t>
      </w:r>
    </w:p>
    <w:p w14:paraId="664E0DA2">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3. I feel that something is wrong with the world and want to rebel against some of its rules.</w:t>
      </w:r>
      <w:r>
        <w:rPr>
          <w:rFonts w:hint="eastAsia" w:ascii="Times New Roman" w:hAnsi="Times New Roman" w:eastAsia="宋体"/>
          <w:sz w:val="22"/>
          <w:szCs w:val="24"/>
          <w:lang w:eastAsia="zh-CN"/>
        </w:rPr>
      </w:r>
    </w:p>
    <w:p w14:paraId="4067E5A2">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4. I have dreamed of being reincarnated or reborn in another world.</w:t>
      </w:r>
    </w:p>
    <w:p w14:paraId="2A201F0E">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5. I am not clear about what kind of person I really am.</w:t>
      </w:r>
      <w:r>
        <w:rPr>
          <w:rFonts w:hint="eastAsia" w:ascii="Times New Roman" w:hAnsi="Times New Roman" w:eastAsia="宋体"/>
          <w:sz w:val="22"/>
          <w:szCs w:val="24"/>
          <w:lang w:eastAsia="zh-CN"/>
        </w:rPr>
      </w:r>
    </w:p>
    <w:p w14:paraId="0CB184DA">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6. I cannot be sure about my future academic performance.</w:t>
      </w:r>
    </w:p>
    <w:p w14:paraId="0D213AF2">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7. I cannot be sure whether I can take charge of my future direction.</w:t>
      </w:r>
    </w:p>
    <w:p w14:paraId="264E6E5E">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8. I am not sure that I have my own thoughts and opinions.</w:t>
      </w:r>
    </w:p>
    <w:p w14:paraId="78FC61B7">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9. I often feel that I cannot do anything well.</w:t>
      </w:r>
      <w:r>
        <w:rPr>
          <w:rFonts w:hint="eastAsia" w:ascii="Times New Roman" w:hAnsi="Times New Roman" w:eastAsia="宋体"/>
          <w:sz w:val="22"/>
          <w:szCs w:val="24"/>
          <w:lang w:eastAsia="zh-CN"/>
        </w:rPr>
      </w:r>
    </w:p>
    <w:p w14:paraId="4A8DD08A">
      <w:pPr>
        <w:spacing w:line="240" w:lineRule="auto" w:after="60"/>
        <w:ind w:left="340"/>
        <w:jc w:val="both"/>
        <w:rPr>
          <w:rFonts w:ascii="Times New Roman" w:hAnsi="Times New Roman" w:eastAsia="宋体"/>
          <w:szCs w:val="24"/>
          <w:lang w:eastAsia="zh-CN"/>
        </w:rPr>
      </w:pPr>
      <w:r>
        <w:rPr>
          <w:rFonts w:hint="eastAsia" w:ascii="Times New Roman" w:hAnsi="Times New Roman" w:eastAsia="宋体"/>
          <w:sz w:val="22"/>
          <w:szCs w:val="24"/>
          <w:lang w:eastAsia="zh-CN"/>
        </w:rPr>
        <w:t>10. I feel that life is full of difficulties that are hard to cope with.</w:t>
      </w:r>
    </w:p>
    <w:p w14:paraId="35303E8C">
      <w:pPr>
        <w:spacing w:line="240" w:lineRule="auto" w:after="60"/>
        <w:ind w:left="340"/>
        <w:jc w:val="both"/>
        <w:rPr>
          <w:rFonts w:ascii="Times New Roman" w:hAnsi="Times New Roman" w:eastAsia="宋体"/>
          <w:szCs w:val="24"/>
          <w:lang w:eastAsia="zh-CN"/>
        </w:rPr>
      </w:pPr>
      <w:r>
        <w:rPr>
          <w:rFonts w:ascii="Times New Roman" w:hAnsi="Times New Roman" w:eastAsia="宋体"/>
          <w:sz w:val="22"/>
          <w:szCs w:val="24"/>
          <w:lang w:eastAsia="zh-CN"/>
        </w:rPr>
        <w:t>11. I always feel troubled for no reason.</w:t>
      </w:r>
      <w:r>
        <w:rPr>
          <w:rFonts w:hint="eastAsia" w:ascii="Times New Roman" w:hAnsi="Times New Roman" w:eastAsia="宋体"/>
          <w:sz w:val="22"/>
          <w:szCs w:val="24"/>
          <w:lang w:eastAsia="zh-CN"/>
        </w:rPr>
      </w:r>
    </w:p>
    <w:p w14:paraId="39BA6DA8">
      <w:pPr>
        <w:spacing w:line="240" w:lineRule="auto" w:after="60"/>
        <w:ind w:left="340" w:firstLine="0"/>
        <w:jc w:val="both"/>
        <w:rPr>
          <w:rFonts w:hint="eastAsia" w:ascii="Times New Roman" w:hAnsi="Times New Roman" w:eastAsia="宋体"/>
          <w:szCs w:val="24"/>
          <w:lang w:eastAsia="zh-CN"/>
        </w:rPr>
      </w:pPr>
      <w:r>
        <w:rPr>
          <w:rFonts w:ascii="Times New Roman" w:hAnsi="Times New Roman" w:eastAsia="宋体"/>
          <w:sz w:val="22"/>
          <w:szCs w:val="24"/>
          <w:lang w:eastAsia="zh-CN"/>
        </w:rPr>
        <w:t>12. I care about how I present myself in front of others.</w:t>
      </w:r>
      <w:r>
        <w:rPr>
          <w:rFonts w:hint="eastAsia" w:ascii="Times New Roman" w:hAnsi="Times New Roman" w:eastAsia="宋体"/>
          <w:sz w:val="22"/>
          <w:szCs w:val="24"/>
          <w:lang w:eastAsia="zh-CN"/>
        </w:rPr>
      </w:r>
    </w:p>
    <w:p w14:paraId="65B3F70C">
      <w:pPr>
        <w:pStyle w:val="164"/>
        <w:spacing w:line="480" w:lineRule="auto"/>
        <w:ind w:left="0"/>
        <w:jc w:val="both"/>
        <w:rPr>
          <w:rFonts w:ascii="Times New Roman" w:hAnsi="Times New Roman" w:eastAsia="宋体"/>
          <w:szCs w:val="24"/>
          <w:lang w:eastAsia="zh-CN"/>
        </w:rPr>
      </w:pPr>
    </w:p>
    <w:p w14:paraId="61B2B73B">
      <w:pPr>
        <w:spacing w:after="40"/>
        <w:ind w:left="680"/>
        <w:rPr>
          <w:rFonts w:ascii="Times New Roman" w:hAnsi="Times New Roman" w:eastAsia="宋体"/>
          <w:b w:val="0"/>
          <w:i w:val="0"/>
          <w:sz w:val="22"/>
        </w:rPr>
      </w:pPr>
    </w:p>
    <w:sectPr>
      <w:pgSz w:w="12240" w:h="15840"/>
      <w:pgMar w:top="1247" w:right="1417" w:bottom="124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16818"/>
    <w:multiLevelType w:val="singleLevel"/>
    <w:tmpl w:val="A3016818"/>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189E3445"/>
    <w:multiLevelType w:val="singleLevel"/>
    <w:tmpl w:val="189E3445"/>
    <w:lvl w:ilvl="0" w:tentative="0">
      <w:start w:val="1"/>
      <w:numFmt w:val="decimal"/>
      <w:lvlText w:val="%1."/>
      <w:lvlJc w:val="left"/>
      <w:pPr>
        <w:ind w:left="425" w:hanging="425"/>
      </w:pPr>
      <w:rPr>
        <w:rFonts w:hint="default"/>
      </w:rPr>
    </w:lvl>
  </w:abstractNum>
  <w:abstractNum w:abstractNumId="8">
    <w:nsid w:val="31BB7366"/>
    <w:multiLevelType w:val="singleLevel"/>
    <w:tmpl w:val="31BB7366"/>
    <w:lvl w:ilvl="0" w:tentative="0">
      <w:start w:val="1"/>
      <w:numFmt w:val="decimal"/>
      <w:lvlText w:val="%1."/>
      <w:lvlJc w:val="left"/>
      <w:pPr>
        <w:ind w:left="425" w:hanging="425"/>
      </w:pPr>
      <w:rPr>
        <w:rFonts w:hint="default"/>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 w:numId="8">
    <w:abstractNumId w:val="8"/>
  </w:num>
  <w:num w:numId="9">
    <w:abstractNumId w:val="8"/>
    <w:lvlOverride w:ilvl="0">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CF90E8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列表段落1"/>
    <w:basedOn w:val="1"/>
    <w:qFormat/>
    <w:uiPriority w:val="99"/>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1574</Words>
  <Characters>1782</Characters>
  <Lines>0</Lines>
  <Paragraphs>0</Paragraphs>
  <TotalTime>0</TotalTime>
  <ScaleCrop>false</ScaleCrop>
  <LinksUpToDate>false</LinksUpToDate>
  <CharactersWithSpaces>1931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Terry</cp:lastModifiedBy>
  <dcterms:modified xsi:type="dcterms:W3CDTF">2026-08-14T10:07:15Z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eyJoZGlkIjoiNTNjOTU5M2EwM2Q5ZmRmZTEyMjdlODcxYzU4NmJiMDIiLCJ1c2VySWQiOiIyMTk3NzU5NjkifQ==</vt:lpwstr>
  </property>
  <property fmtid="{D5CDD505-2E9C-101B-9397-08002B2CF9AE}" pid="3" name="KSOProductBuildVer">
    <vt:lpwstr>2052-12.1.0.28043</vt:lpwstr>
  </property>
  <property fmtid="{D5CDD505-2E9C-101B-9397-08002B2CF9AE}" pid="4" name="ICV">
    <vt:lpwstr>BF272DD052BC4FF79ADFF1BCF179B81D_12</vt:lpwstr>
  </property>
</Properties>
</file>