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89D1C" w14:textId="138449AE" w:rsidR="00906E7E" w:rsidRPr="006D1025" w:rsidRDefault="00000000">
      <w:pPr>
        <w:spacing w:after="120"/>
        <w:rPr>
          <w:sz w:val="24"/>
          <w:szCs w:val="24"/>
        </w:rPr>
      </w:pPr>
      <w:r w:rsidRPr="006D1025">
        <w:rPr>
          <w:b/>
          <w:sz w:val="24"/>
          <w:szCs w:val="24"/>
        </w:rPr>
        <w:t>Supplementary Tables</w:t>
      </w:r>
    </w:p>
    <w:p w14:paraId="216FEF19" w14:textId="77777777" w:rsidR="00906E7E" w:rsidRPr="006D1025" w:rsidRDefault="00000000">
      <w:pPr>
        <w:spacing w:before="80" w:after="60"/>
        <w:rPr>
          <w:sz w:val="24"/>
          <w:szCs w:val="24"/>
        </w:rPr>
      </w:pPr>
      <w:r w:rsidRPr="006D1025">
        <w:rPr>
          <w:sz w:val="24"/>
          <w:szCs w:val="24"/>
        </w:rPr>
        <w:t>Supplementary Table S1. Participant selection flow</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0"/>
        <w:gridCol w:w="4800"/>
        <w:gridCol w:w="4800"/>
      </w:tblGrid>
      <w:tr w:rsidR="00906E7E" w:rsidRPr="006D1025" w14:paraId="553FFA6F" w14:textId="77777777">
        <w:trPr>
          <w:tblHeader/>
        </w:trPr>
        <w:tc>
          <w:tcPr>
            <w:tcW w:w="4800" w:type="dxa"/>
            <w:tcBorders>
              <w:top w:val="single" w:sz="8" w:space="0" w:color="000000"/>
              <w:bottom w:val="single" w:sz="6" w:space="0" w:color="000000"/>
            </w:tcBorders>
            <w:shd w:val="clear" w:color="auto" w:fill="F2F2F2"/>
            <w:tcMar>
              <w:top w:w="60" w:type="dxa"/>
              <w:left w:w="60" w:type="dxa"/>
              <w:bottom w:w="60" w:type="dxa"/>
              <w:right w:w="60" w:type="dxa"/>
            </w:tcMar>
          </w:tcPr>
          <w:p w14:paraId="5E346733" w14:textId="77777777" w:rsidR="00906E7E" w:rsidRPr="006D1025" w:rsidRDefault="00000000">
            <w:pPr>
              <w:spacing w:after="0" w:line="240" w:lineRule="auto"/>
              <w:rPr>
                <w:sz w:val="24"/>
                <w:szCs w:val="24"/>
              </w:rPr>
            </w:pPr>
            <w:r w:rsidRPr="006D1025">
              <w:rPr>
                <w:b/>
                <w:sz w:val="24"/>
                <w:szCs w:val="24"/>
              </w:rPr>
              <w:t>Selection step</w:t>
            </w:r>
          </w:p>
        </w:tc>
        <w:tc>
          <w:tcPr>
            <w:tcW w:w="4800" w:type="dxa"/>
            <w:tcBorders>
              <w:top w:val="single" w:sz="8" w:space="0" w:color="000000"/>
              <w:bottom w:val="single" w:sz="6" w:space="0" w:color="000000"/>
            </w:tcBorders>
            <w:shd w:val="clear" w:color="auto" w:fill="F2F2F2"/>
            <w:tcMar>
              <w:top w:w="60" w:type="dxa"/>
              <w:left w:w="60" w:type="dxa"/>
              <w:bottom w:w="60" w:type="dxa"/>
              <w:right w:w="60" w:type="dxa"/>
            </w:tcMar>
          </w:tcPr>
          <w:p w14:paraId="1B67F68E" w14:textId="77777777" w:rsidR="00906E7E" w:rsidRPr="006D1025" w:rsidRDefault="00000000">
            <w:pPr>
              <w:spacing w:after="0" w:line="240" w:lineRule="auto"/>
              <w:rPr>
                <w:sz w:val="24"/>
                <w:szCs w:val="24"/>
              </w:rPr>
            </w:pPr>
            <w:r w:rsidRPr="006D1025">
              <w:rPr>
                <w:b/>
                <w:sz w:val="24"/>
                <w:szCs w:val="24"/>
              </w:rPr>
              <w:t>Remaining, n</w:t>
            </w:r>
          </w:p>
        </w:tc>
        <w:tc>
          <w:tcPr>
            <w:tcW w:w="4800" w:type="dxa"/>
            <w:tcBorders>
              <w:top w:val="single" w:sz="8" w:space="0" w:color="000000"/>
              <w:bottom w:val="single" w:sz="6" w:space="0" w:color="000000"/>
            </w:tcBorders>
            <w:shd w:val="clear" w:color="auto" w:fill="F2F2F2"/>
            <w:tcMar>
              <w:top w:w="60" w:type="dxa"/>
              <w:left w:w="60" w:type="dxa"/>
              <w:bottom w:w="60" w:type="dxa"/>
              <w:right w:w="60" w:type="dxa"/>
            </w:tcMar>
          </w:tcPr>
          <w:p w14:paraId="7E6A760E" w14:textId="77777777" w:rsidR="00906E7E" w:rsidRPr="006D1025" w:rsidRDefault="00000000">
            <w:pPr>
              <w:spacing w:after="0" w:line="240" w:lineRule="auto"/>
              <w:rPr>
                <w:sz w:val="24"/>
                <w:szCs w:val="24"/>
              </w:rPr>
            </w:pPr>
            <w:r w:rsidRPr="006D1025">
              <w:rPr>
                <w:b/>
                <w:sz w:val="24"/>
                <w:szCs w:val="24"/>
              </w:rPr>
              <w:t>Excluded from previous step, n</w:t>
            </w:r>
          </w:p>
        </w:tc>
      </w:tr>
      <w:tr w:rsidR="00906E7E" w:rsidRPr="006D1025" w14:paraId="0DFB9DD1" w14:textId="77777777">
        <w:tc>
          <w:tcPr>
            <w:tcW w:w="4800" w:type="dxa"/>
            <w:tcMar>
              <w:top w:w="60" w:type="dxa"/>
              <w:left w:w="60" w:type="dxa"/>
              <w:bottom w:w="60" w:type="dxa"/>
              <w:right w:w="60" w:type="dxa"/>
            </w:tcMar>
          </w:tcPr>
          <w:p w14:paraId="12775E33" w14:textId="77777777" w:rsidR="00906E7E" w:rsidRPr="006D1025" w:rsidRDefault="00000000">
            <w:pPr>
              <w:spacing w:after="0" w:line="240" w:lineRule="auto"/>
              <w:rPr>
                <w:sz w:val="24"/>
                <w:szCs w:val="24"/>
              </w:rPr>
            </w:pPr>
            <w:r w:rsidRPr="006D1025">
              <w:rPr>
                <w:sz w:val="24"/>
                <w:szCs w:val="24"/>
              </w:rPr>
              <w:t>Initial extracted sample</w:t>
            </w:r>
          </w:p>
        </w:tc>
        <w:tc>
          <w:tcPr>
            <w:tcW w:w="4800" w:type="dxa"/>
            <w:tcMar>
              <w:top w:w="60" w:type="dxa"/>
              <w:left w:w="60" w:type="dxa"/>
              <w:bottom w:w="60" w:type="dxa"/>
              <w:right w:w="60" w:type="dxa"/>
            </w:tcMar>
          </w:tcPr>
          <w:p w14:paraId="08659742" w14:textId="77777777" w:rsidR="00906E7E" w:rsidRPr="006D1025" w:rsidRDefault="00000000">
            <w:pPr>
              <w:spacing w:after="0" w:line="240" w:lineRule="auto"/>
              <w:rPr>
                <w:sz w:val="24"/>
                <w:szCs w:val="24"/>
              </w:rPr>
            </w:pPr>
            <w:r w:rsidRPr="006D1025">
              <w:rPr>
                <w:sz w:val="24"/>
                <w:szCs w:val="24"/>
              </w:rPr>
              <w:t>11847</w:t>
            </w:r>
          </w:p>
        </w:tc>
        <w:tc>
          <w:tcPr>
            <w:tcW w:w="4800" w:type="dxa"/>
            <w:tcMar>
              <w:top w:w="60" w:type="dxa"/>
              <w:left w:w="60" w:type="dxa"/>
              <w:bottom w:w="60" w:type="dxa"/>
              <w:right w:w="60" w:type="dxa"/>
            </w:tcMar>
          </w:tcPr>
          <w:p w14:paraId="3C687274" w14:textId="77777777" w:rsidR="00906E7E" w:rsidRPr="006D1025" w:rsidRDefault="00906E7E">
            <w:pPr>
              <w:spacing w:after="0" w:line="240" w:lineRule="auto"/>
              <w:rPr>
                <w:sz w:val="24"/>
                <w:szCs w:val="24"/>
              </w:rPr>
            </w:pPr>
          </w:p>
        </w:tc>
      </w:tr>
      <w:tr w:rsidR="00906E7E" w:rsidRPr="006D1025" w14:paraId="3CF31A65" w14:textId="77777777">
        <w:tc>
          <w:tcPr>
            <w:tcW w:w="4800" w:type="dxa"/>
            <w:tcMar>
              <w:top w:w="60" w:type="dxa"/>
              <w:left w:w="60" w:type="dxa"/>
              <w:bottom w:w="60" w:type="dxa"/>
              <w:right w:w="60" w:type="dxa"/>
            </w:tcMar>
          </w:tcPr>
          <w:p w14:paraId="08E20DF5" w14:textId="77777777" w:rsidR="00906E7E" w:rsidRPr="006D1025" w:rsidRDefault="00000000">
            <w:pPr>
              <w:spacing w:after="0" w:line="240" w:lineRule="auto"/>
              <w:rPr>
                <w:sz w:val="24"/>
                <w:szCs w:val="24"/>
              </w:rPr>
            </w:pPr>
            <w:r w:rsidRPr="006D1025">
              <w:rPr>
                <w:sz w:val="24"/>
                <w:szCs w:val="24"/>
              </w:rPr>
              <w:t>Age &gt;=45 years</w:t>
            </w:r>
          </w:p>
        </w:tc>
        <w:tc>
          <w:tcPr>
            <w:tcW w:w="4800" w:type="dxa"/>
            <w:tcMar>
              <w:top w:w="60" w:type="dxa"/>
              <w:left w:w="60" w:type="dxa"/>
              <w:bottom w:w="60" w:type="dxa"/>
              <w:right w:w="60" w:type="dxa"/>
            </w:tcMar>
          </w:tcPr>
          <w:p w14:paraId="633E17DD" w14:textId="77777777" w:rsidR="00906E7E" w:rsidRPr="006D1025" w:rsidRDefault="00000000">
            <w:pPr>
              <w:spacing w:after="0" w:line="240" w:lineRule="auto"/>
              <w:rPr>
                <w:sz w:val="24"/>
                <w:szCs w:val="24"/>
              </w:rPr>
            </w:pPr>
            <w:r w:rsidRPr="006D1025">
              <w:rPr>
                <w:sz w:val="24"/>
                <w:szCs w:val="24"/>
              </w:rPr>
              <w:t>11417</w:t>
            </w:r>
          </w:p>
        </w:tc>
        <w:tc>
          <w:tcPr>
            <w:tcW w:w="4800" w:type="dxa"/>
            <w:tcMar>
              <w:top w:w="60" w:type="dxa"/>
              <w:left w:w="60" w:type="dxa"/>
              <w:bottom w:w="60" w:type="dxa"/>
              <w:right w:w="60" w:type="dxa"/>
            </w:tcMar>
          </w:tcPr>
          <w:p w14:paraId="60266B66" w14:textId="77777777" w:rsidR="00906E7E" w:rsidRPr="006D1025" w:rsidRDefault="00000000">
            <w:pPr>
              <w:spacing w:after="0" w:line="240" w:lineRule="auto"/>
              <w:rPr>
                <w:sz w:val="24"/>
                <w:szCs w:val="24"/>
              </w:rPr>
            </w:pPr>
            <w:r w:rsidRPr="006D1025">
              <w:rPr>
                <w:sz w:val="24"/>
                <w:szCs w:val="24"/>
              </w:rPr>
              <w:t>430</w:t>
            </w:r>
          </w:p>
        </w:tc>
      </w:tr>
      <w:tr w:rsidR="00906E7E" w:rsidRPr="006D1025" w14:paraId="470F1751" w14:textId="77777777">
        <w:tc>
          <w:tcPr>
            <w:tcW w:w="4800" w:type="dxa"/>
            <w:tcMar>
              <w:top w:w="60" w:type="dxa"/>
              <w:left w:w="60" w:type="dxa"/>
              <w:bottom w:w="60" w:type="dxa"/>
              <w:right w:w="60" w:type="dxa"/>
            </w:tcMar>
          </w:tcPr>
          <w:p w14:paraId="55487593" w14:textId="77777777" w:rsidR="00906E7E" w:rsidRPr="006D1025" w:rsidRDefault="00000000">
            <w:pPr>
              <w:spacing w:after="0" w:line="240" w:lineRule="auto"/>
              <w:rPr>
                <w:sz w:val="24"/>
                <w:szCs w:val="24"/>
              </w:rPr>
            </w:pPr>
            <w:r w:rsidRPr="006D1025">
              <w:rPr>
                <w:sz w:val="24"/>
                <w:szCs w:val="24"/>
              </w:rPr>
              <w:t>Exclude baseline CMM</w:t>
            </w:r>
          </w:p>
        </w:tc>
        <w:tc>
          <w:tcPr>
            <w:tcW w:w="4800" w:type="dxa"/>
            <w:tcMar>
              <w:top w:w="60" w:type="dxa"/>
              <w:left w:w="60" w:type="dxa"/>
              <w:bottom w:w="60" w:type="dxa"/>
              <w:right w:w="60" w:type="dxa"/>
            </w:tcMar>
          </w:tcPr>
          <w:p w14:paraId="57D35CEC" w14:textId="77777777" w:rsidR="00906E7E" w:rsidRPr="006D1025" w:rsidRDefault="00000000">
            <w:pPr>
              <w:spacing w:after="0" w:line="240" w:lineRule="auto"/>
              <w:rPr>
                <w:sz w:val="24"/>
                <w:szCs w:val="24"/>
              </w:rPr>
            </w:pPr>
            <w:r w:rsidRPr="006D1025">
              <w:rPr>
                <w:sz w:val="24"/>
                <w:szCs w:val="24"/>
              </w:rPr>
              <w:t>10902</w:t>
            </w:r>
          </w:p>
        </w:tc>
        <w:tc>
          <w:tcPr>
            <w:tcW w:w="4800" w:type="dxa"/>
            <w:tcMar>
              <w:top w:w="60" w:type="dxa"/>
              <w:left w:w="60" w:type="dxa"/>
              <w:bottom w:w="60" w:type="dxa"/>
              <w:right w:w="60" w:type="dxa"/>
            </w:tcMar>
          </w:tcPr>
          <w:p w14:paraId="62A09F60" w14:textId="77777777" w:rsidR="00906E7E" w:rsidRPr="006D1025" w:rsidRDefault="00000000">
            <w:pPr>
              <w:spacing w:after="0" w:line="240" w:lineRule="auto"/>
              <w:rPr>
                <w:sz w:val="24"/>
                <w:szCs w:val="24"/>
              </w:rPr>
            </w:pPr>
            <w:r w:rsidRPr="006D1025">
              <w:rPr>
                <w:sz w:val="24"/>
                <w:szCs w:val="24"/>
              </w:rPr>
              <w:t>515</w:t>
            </w:r>
          </w:p>
        </w:tc>
      </w:tr>
      <w:tr w:rsidR="00906E7E" w:rsidRPr="006D1025" w14:paraId="4EBEB555" w14:textId="77777777">
        <w:tc>
          <w:tcPr>
            <w:tcW w:w="4800" w:type="dxa"/>
            <w:tcMar>
              <w:top w:w="60" w:type="dxa"/>
              <w:left w:w="60" w:type="dxa"/>
              <w:bottom w:w="60" w:type="dxa"/>
              <w:right w:w="60" w:type="dxa"/>
            </w:tcMar>
          </w:tcPr>
          <w:p w14:paraId="28FE586B" w14:textId="77777777" w:rsidR="00906E7E" w:rsidRPr="006D1025" w:rsidRDefault="00000000">
            <w:pPr>
              <w:spacing w:after="0" w:line="240" w:lineRule="auto"/>
              <w:rPr>
                <w:sz w:val="24"/>
                <w:szCs w:val="24"/>
              </w:rPr>
            </w:pPr>
            <w:r w:rsidRPr="006D1025">
              <w:rPr>
                <w:sz w:val="24"/>
                <w:szCs w:val="24"/>
              </w:rPr>
              <w:t>Available baseline AIP and WHtR</w:t>
            </w:r>
          </w:p>
        </w:tc>
        <w:tc>
          <w:tcPr>
            <w:tcW w:w="4800" w:type="dxa"/>
            <w:tcMar>
              <w:top w:w="60" w:type="dxa"/>
              <w:left w:w="60" w:type="dxa"/>
              <w:bottom w:w="60" w:type="dxa"/>
              <w:right w:w="60" w:type="dxa"/>
            </w:tcMar>
          </w:tcPr>
          <w:p w14:paraId="4092BA1E" w14:textId="77777777" w:rsidR="00906E7E" w:rsidRPr="006D1025" w:rsidRDefault="00000000">
            <w:pPr>
              <w:spacing w:after="0" w:line="240" w:lineRule="auto"/>
              <w:rPr>
                <w:sz w:val="24"/>
                <w:szCs w:val="24"/>
              </w:rPr>
            </w:pPr>
            <w:r w:rsidRPr="006D1025">
              <w:rPr>
                <w:sz w:val="24"/>
                <w:szCs w:val="24"/>
              </w:rPr>
              <w:t>9069</w:t>
            </w:r>
          </w:p>
        </w:tc>
        <w:tc>
          <w:tcPr>
            <w:tcW w:w="4800" w:type="dxa"/>
            <w:tcMar>
              <w:top w:w="60" w:type="dxa"/>
              <w:left w:w="60" w:type="dxa"/>
              <w:bottom w:w="60" w:type="dxa"/>
              <w:right w:w="60" w:type="dxa"/>
            </w:tcMar>
          </w:tcPr>
          <w:p w14:paraId="57FAE20B" w14:textId="77777777" w:rsidR="00906E7E" w:rsidRPr="006D1025" w:rsidRDefault="00000000">
            <w:pPr>
              <w:spacing w:after="0" w:line="240" w:lineRule="auto"/>
              <w:rPr>
                <w:sz w:val="24"/>
                <w:szCs w:val="24"/>
              </w:rPr>
            </w:pPr>
            <w:r w:rsidRPr="006D1025">
              <w:rPr>
                <w:sz w:val="24"/>
                <w:szCs w:val="24"/>
              </w:rPr>
              <w:t>1833</w:t>
            </w:r>
          </w:p>
        </w:tc>
      </w:tr>
      <w:tr w:rsidR="00906E7E" w:rsidRPr="006D1025" w14:paraId="5029C0E8" w14:textId="77777777">
        <w:tc>
          <w:tcPr>
            <w:tcW w:w="4800" w:type="dxa"/>
            <w:tcMar>
              <w:top w:w="60" w:type="dxa"/>
              <w:left w:w="60" w:type="dxa"/>
              <w:bottom w:w="60" w:type="dxa"/>
              <w:right w:w="60" w:type="dxa"/>
            </w:tcMar>
          </w:tcPr>
          <w:p w14:paraId="053F68F5" w14:textId="77777777" w:rsidR="00906E7E" w:rsidRPr="006D1025" w:rsidRDefault="00000000">
            <w:pPr>
              <w:spacing w:after="0" w:line="240" w:lineRule="auto"/>
              <w:rPr>
                <w:sz w:val="24"/>
                <w:szCs w:val="24"/>
              </w:rPr>
            </w:pPr>
            <w:r w:rsidRPr="006D1025">
              <w:rPr>
                <w:sz w:val="24"/>
                <w:szCs w:val="24"/>
              </w:rPr>
              <w:t>Exclude extreme AIP or WHtR values</w:t>
            </w:r>
          </w:p>
        </w:tc>
        <w:tc>
          <w:tcPr>
            <w:tcW w:w="4800" w:type="dxa"/>
            <w:tcMar>
              <w:top w:w="60" w:type="dxa"/>
              <w:left w:w="60" w:type="dxa"/>
              <w:bottom w:w="60" w:type="dxa"/>
              <w:right w:w="60" w:type="dxa"/>
            </w:tcMar>
          </w:tcPr>
          <w:p w14:paraId="6CAA21C5" w14:textId="77777777" w:rsidR="00906E7E" w:rsidRPr="006D1025" w:rsidRDefault="00000000">
            <w:pPr>
              <w:spacing w:after="0" w:line="240" w:lineRule="auto"/>
              <w:rPr>
                <w:sz w:val="24"/>
                <w:szCs w:val="24"/>
              </w:rPr>
            </w:pPr>
            <w:r w:rsidRPr="006D1025">
              <w:rPr>
                <w:sz w:val="24"/>
                <w:szCs w:val="24"/>
              </w:rPr>
              <w:t>8918</w:t>
            </w:r>
          </w:p>
        </w:tc>
        <w:tc>
          <w:tcPr>
            <w:tcW w:w="4800" w:type="dxa"/>
            <w:tcMar>
              <w:top w:w="60" w:type="dxa"/>
              <w:left w:w="60" w:type="dxa"/>
              <w:bottom w:w="60" w:type="dxa"/>
              <w:right w:w="60" w:type="dxa"/>
            </w:tcMar>
          </w:tcPr>
          <w:p w14:paraId="55DE6732" w14:textId="77777777" w:rsidR="00906E7E" w:rsidRPr="006D1025" w:rsidRDefault="00000000">
            <w:pPr>
              <w:spacing w:after="0" w:line="240" w:lineRule="auto"/>
              <w:rPr>
                <w:sz w:val="24"/>
                <w:szCs w:val="24"/>
              </w:rPr>
            </w:pPr>
            <w:r w:rsidRPr="006D1025">
              <w:rPr>
                <w:sz w:val="24"/>
                <w:szCs w:val="24"/>
              </w:rPr>
              <w:t>151</w:t>
            </w:r>
          </w:p>
        </w:tc>
      </w:tr>
      <w:tr w:rsidR="00906E7E" w:rsidRPr="006D1025" w14:paraId="1EED3B0E" w14:textId="77777777">
        <w:tc>
          <w:tcPr>
            <w:tcW w:w="4800" w:type="dxa"/>
            <w:tcMar>
              <w:top w:w="60" w:type="dxa"/>
              <w:left w:w="60" w:type="dxa"/>
              <w:bottom w:w="60" w:type="dxa"/>
              <w:right w:w="60" w:type="dxa"/>
            </w:tcMar>
          </w:tcPr>
          <w:p w14:paraId="6CDA52A7" w14:textId="77777777" w:rsidR="00906E7E" w:rsidRPr="006D1025" w:rsidRDefault="00000000">
            <w:pPr>
              <w:spacing w:after="0" w:line="240" w:lineRule="auto"/>
              <w:rPr>
                <w:sz w:val="24"/>
                <w:szCs w:val="24"/>
              </w:rPr>
            </w:pPr>
            <w:r w:rsidRPr="006D1025">
              <w:rPr>
                <w:sz w:val="24"/>
                <w:szCs w:val="24"/>
              </w:rPr>
              <w:t>Available follow-up CMM outcome and follow-up time</w:t>
            </w:r>
          </w:p>
        </w:tc>
        <w:tc>
          <w:tcPr>
            <w:tcW w:w="4800" w:type="dxa"/>
            <w:tcMar>
              <w:top w:w="60" w:type="dxa"/>
              <w:left w:w="60" w:type="dxa"/>
              <w:bottom w:w="60" w:type="dxa"/>
              <w:right w:w="60" w:type="dxa"/>
            </w:tcMar>
          </w:tcPr>
          <w:p w14:paraId="0EA1D0B9" w14:textId="77777777" w:rsidR="00906E7E" w:rsidRPr="006D1025" w:rsidRDefault="00000000">
            <w:pPr>
              <w:spacing w:after="0" w:line="240" w:lineRule="auto"/>
              <w:rPr>
                <w:sz w:val="24"/>
                <w:szCs w:val="24"/>
              </w:rPr>
            </w:pPr>
            <w:r w:rsidRPr="006D1025">
              <w:rPr>
                <w:sz w:val="24"/>
                <w:szCs w:val="24"/>
              </w:rPr>
              <w:t>8747</w:t>
            </w:r>
          </w:p>
        </w:tc>
        <w:tc>
          <w:tcPr>
            <w:tcW w:w="4800" w:type="dxa"/>
            <w:tcMar>
              <w:top w:w="60" w:type="dxa"/>
              <w:left w:w="60" w:type="dxa"/>
              <w:bottom w:w="60" w:type="dxa"/>
              <w:right w:w="60" w:type="dxa"/>
            </w:tcMar>
          </w:tcPr>
          <w:p w14:paraId="70D10D04" w14:textId="77777777" w:rsidR="00906E7E" w:rsidRPr="006D1025" w:rsidRDefault="00000000">
            <w:pPr>
              <w:spacing w:after="0" w:line="240" w:lineRule="auto"/>
              <w:rPr>
                <w:sz w:val="24"/>
                <w:szCs w:val="24"/>
              </w:rPr>
            </w:pPr>
            <w:r w:rsidRPr="006D1025">
              <w:rPr>
                <w:sz w:val="24"/>
                <w:szCs w:val="24"/>
              </w:rPr>
              <w:t>171</w:t>
            </w:r>
          </w:p>
        </w:tc>
      </w:tr>
      <w:tr w:rsidR="00906E7E" w:rsidRPr="006D1025" w14:paraId="1D6D609F" w14:textId="77777777">
        <w:tc>
          <w:tcPr>
            <w:tcW w:w="4800" w:type="dxa"/>
            <w:tcBorders>
              <w:bottom w:val="single" w:sz="8" w:space="0" w:color="000000"/>
            </w:tcBorders>
            <w:tcMar>
              <w:top w:w="60" w:type="dxa"/>
              <w:left w:w="60" w:type="dxa"/>
              <w:bottom w:w="60" w:type="dxa"/>
              <w:right w:w="60" w:type="dxa"/>
            </w:tcMar>
          </w:tcPr>
          <w:p w14:paraId="0DFF5172" w14:textId="77777777" w:rsidR="00906E7E" w:rsidRPr="006D1025" w:rsidRDefault="00000000">
            <w:pPr>
              <w:spacing w:after="0" w:line="240" w:lineRule="auto"/>
              <w:rPr>
                <w:sz w:val="24"/>
                <w:szCs w:val="24"/>
              </w:rPr>
            </w:pPr>
            <w:r w:rsidRPr="006D1025">
              <w:rPr>
                <w:sz w:val="24"/>
                <w:szCs w:val="24"/>
              </w:rPr>
              <w:t>Available follow-up/outcome and complete baseline AIP-WHtR exposure</w:t>
            </w:r>
          </w:p>
        </w:tc>
        <w:tc>
          <w:tcPr>
            <w:tcW w:w="4800" w:type="dxa"/>
            <w:tcBorders>
              <w:bottom w:val="single" w:sz="8" w:space="0" w:color="000000"/>
            </w:tcBorders>
            <w:tcMar>
              <w:top w:w="60" w:type="dxa"/>
              <w:left w:w="60" w:type="dxa"/>
              <w:bottom w:w="60" w:type="dxa"/>
              <w:right w:w="60" w:type="dxa"/>
            </w:tcMar>
          </w:tcPr>
          <w:p w14:paraId="16E42F39" w14:textId="77777777" w:rsidR="00906E7E" w:rsidRPr="006D1025" w:rsidRDefault="00000000">
            <w:pPr>
              <w:spacing w:after="0" w:line="240" w:lineRule="auto"/>
              <w:rPr>
                <w:sz w:val="24"/>
                <w:szCs w:val="24"/>
              </w:rPr>
            </w:pPr>
            <w:r w:rsidRPr="006D1025">
              <w:rPr>
                <w:sz w:val="24"/>
                <w:szCs w:val="24"/>
              </w:rPr>
              <w:t>8747</w:t>
            </w:r>
          </w:p>
        </w:tc>
        <w:tc>
          <w:tcPr>
            <w:tcW w:w="4800" w:type="dxa"/>
            <w:tcBorders>
              <w:bottom w:val="single" w:sz="8" w:space="0" w:color="000000"/>
            </w:tcBorders>
            <w:tcMar>
              <w:top w:w="60" w:type="dxa"/>
              <w:left w:w="60" w:type="dxa"/>
              <w:bottom w:w="60" w:type="dxa"/>
              <w:right w:w="60" w:type="dxa"/>
            </w:tcMar>
          </w:tcPr>
          <w:p w14:paraId="4AF46902" w14:textId="77777777" w:rsidR="00906E7E" w:rsidRPr="006D1025" w:rsidRDefault="00906E7E">
            <w:pPr>
              <w:spacing w:after="0" w:line="240" w:lineRule="auto"/>
              <w:rPr>
                <w:rFonts w:eastAsia="宋体"/>
                <w:sz w:val="24"/>
                <w:szCs w:val="24"/>
                <w:lang w:eastAsia="zh-CN"/>
              </w:rPr>
            </w:pPr>
          </w:p>
        </w:tc>
      </w:tr>
    </w:tbl>
    <w:p w14:paraId="08208703" w14:textId="77777777" w:rsidR="00906E7E" w:rsidRPr="006D1025" w:rsidRDefault="00906E7E">
      <w:pPr>
        <w:spacing w:after="40"/>
        <w:rPr>
          <w:rFonts w:eastAsia="宋体"/>
          <w:sz w:val="24"/>
          <w:szCs w:val="24"/>
          <w:lang w:eastAsia="zh-CN"/>
        </w:rPr>
      </w:pPr>
    </w:p>
    <w:p w14:paraId="62E829FF" w14:textId="77777777" w:rsidR="00906E7E" w:rsidRPr="006D1025" w:rsidRDefault="00000000">
      <w:pPr>
        <w:spacing w:after="80"/>
        <w:rPr>
          <w:sz w:val="24"/>
          <w:szCs w:val="24"/>
        </w:rPr>
      </w:pPr>
      <w:r w:rsidRPr="006D1025">
        <w:rPr>
          <w:sz w:val="24"/>
          <w:szCs w:val="24"/>
        </w:rPr>
        <w:t>Note. NA indicates not applicable.</w:t>
      </w:r>
    </w:p>
    <w:p w14:paraId="7FA00668" w14:textId="77777777" w:rsidR="00906E7E" w:rsidRPr="006D1025" w:rsidRDefault="00000000">
      <w:pPr>
        <w:spacing w:before="80" w:after="60"/>
        <w:rPr>
          <w:sz w:val="24"/>
          <w:szCs w:val="24"/>
        </w:rPr>
      </w:pPr>
      <w:r w:rsidRPr="006D1025">
        <w:rPr>
          <w:sz w:val="24"/>
          <w:szCs w:val="24"/>
        </w:rPr>
        <w:t>Supplementary Table S2. Missingness of variables before complete-case analysis</w:t>
      </w:r>
    </w:p>
    <w:tbl>
      <w:tblPr>
        <w:tblStyle w:val="af4"/>
        <w:tblW w:w="0" w:type="auto"/>
        <w:tblBorders>
          <w:top w:val="nil"/>
          <w:left w:val="nil"/>
          <w:bottom w:val="nil"/>
          <w:right w:val="nil"/>
          <w:insideH w:val="nil"/>
          <w:insideV w:val="nil"/>
        </w:tblBorders>
        <w:tblLook w:val="04A0" w:firstRow="1" w:lastRow="0" w:firstColumn="1" w:lastColumn="0" w:noHBand="0" w:noVBand="1"/>
      </w:tblPr>
      <w:tblGrid>
        <w:gridCol w:w="2740"/>
        <w:gridCol w:w="921"/>
        <w:gridCol w:w="1174"/>
        <w:gridCol w:w="1281"/>
      </w:tblGrid>
      <w:tr w:rsidR="00C22A0F" w14:paraId="39EADFCE" w14:textId="77777777" w:rsidTr="006F17EF">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3922BDC4" w14:textId="77777777" w:rsidR="00C22A0F" w:rsidRDefault="00000000">
            <w:r>
              <w:rPr>
                <w:b/>
                <w:sz w:val="24"/>
              </w:rPr>
              <w:t>Variable</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04D6D6F5" w14:textId="77777777" w:rsidR="00C22A0F" w:rsidRDefault="00000000">
            <w:r>
              <w:rPr>
                <w:b/>
                <w:sz w:val="24"/>
              </w:rPr>
              <w:t>Total, n</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410124CF" w14:textId="77777777" w:rsidR="00C22A0F" w:rsidRDefault="00000000">
            <w:r>
              <w:rPr>
                <w:b/>
                <w:sz w:val="24"/>
              </w:rPr>
              <w:t>Missing, n</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63EDEEB1" w14:textId="77777777" w:rsidR="00C22A0F" w:rsidRDefault="00000000">
            <w:r>
              <w:rPr>
                <w:b/>
                <w:sz w:val="24"/>
              </w:rPr>
              <w:t>Missing, %</w:t>
            </w:r>
          </w:p>
        </w:tc>
      </w:tr>
      <w:tr w:rsidR="00C22A0F" w14:paraId="2078D390" w14:textId="77777777" w:rsidTr="006F17EF">
        <w:tc>
          <w:tcPr>
            <w:tcW w:w="0" w:type="auto"/>
            <w:tcMar>
              <w:top w:w="60" w:type="dxa"/>
              <w:left w:w="60" w:type="dxa"/>
              <w:bottom w:w="60" w:type="dxa"/>
              <w:right w:w="60" w:type="dxa"/>
            </w:tcMar>
          </w:tcPr>
          <w:p w14:paraId="0298C412" w14:textId="77777777" w:rsidR="00C22A0F" w:rsidRDefault="00000000">
            <w:r>
              <w:rPr>
                <w:sz w:val="24"/>
              </w:rPr>
              <w:t>Age</w:t>
            </w:r>
          </w:p>
        </w:tc>
        <w:tc>
          <w:tcPr>
            <w:tcW w:w="0" w:type="auto"/>
            <w:tcMar>
              <w:top w:w="60" w:type="dxa"/>
              <w:left w:w="60" w:type="dxa"/>
              <w:bottom w:w="60" w:type="dxa"/>
              <w:right w:w="60" w:type="dxa"/>
            </w:tcMar>
          </w:tcPr>
          <w:p w14:paraId="39A69F09" w14:textId="77777777" w:rsidR="00C22A0F" w:rsidRDefault="00000000">
            <w:r>
              <w:rPr>
                <w:sz w:val="24"/>
              </w:rPr>
              <w:t>8747</w:t>
            </w:r>
          </w:p>
        </w:tc>
        <w:tc>
          <w:tcPr>
            <w:tcW w:w="0" w:type="auto"/>
            <w:tcMar>
              <w:top w:w="60" w:type="dxa"/>
              <w:left w:w="60" w:type="dxa"/>
              <w:bottom w:w="60" w:type="dxa"/>
              <w:right w:w="60" w:type="dxa"/>
            </w:tcMar>
          </w:tcPr>
          <w:p w14:paraId="482FF476" w14:textId="77777777" w:rsidR="00C22A0F" w:rsidRDefault="00000000">
            <w:r>
              <w:rPr>
                <w:sz w:val="24"/>
              </w:rPr>
              <w:t>0</w:t>
            </w:r>
          </w:p>
        </w:tc>
        <w:tc>
          <w:tcPr>
            <w:tcW w:w="0" w:type="auto"/>
            <w:tcMar>
              <w:top w:w="60" w:type="dxa"/>
              <w:left w:w="60" w:type="dxa"/>
              <w:bottom w:w="60" w:type="dxa"/>
              <w:right w:w="60" w:type="dxa"/>
            </w:tcMar>
          </w:tcPr>
          <w:p w14:paraId="72C23BB0" w14:textId="77777777" w:rsidR="00C22A0F" w:rsidRDefault="00000000">
            <w:r>
              <w:rPr>
                <w:sz w:val="24"/>
              </w:rPr>
              <w:t>0.0</w:t>
            </w:r>
          </w:p>
        </w:tc>
      </w:tr>
      <w:tr w:rsidR="00C22A0F" w14:paraId="509D438D" w14:textId="77777777" w:rsidTr="006F17EF">
        <w:tc>
          <w:tcPr>
            <w:tcW w:w="0" w:type="auto"/>
            <w:tcMar>
              <w:top w:w="60" w:type="dxa"/>
              <w:left w:w="60" w:type="dxa"/>
              <w:bottom w:w="60" w:type="dxa"/>
              <w:right w:w="60" w:type="dxa"/>
            </w:tcMar>
          </w:tcPr>
          <w:p w14:paraId="56590245" w14:textId="77777777" w:rsidR="00C22A0F" w:rsidRDefault="00000000">
            <w:r>
              <w:rPr>
                <w:sz w:val="24"/>
              </w:rPr>
              <w:t>Sex</w:t>
            </w:r>
          </w:p>
        </w:tc>
        <w:tc>
          <w:tcPr>
            <w:tcW w:w="0" w:type="auto"/>
            <w:tcMar>
              <w:top w:w="60" w:type="dxa"/>
              <w:left w:w="60" w:type="dxa"/>
              <w:bottom w:w="60" w:type="dxa"/>
              <w:right w:w="60" w:type="dxa"/>
            </w:tcMar>
          </w:tcPr>
          <w:p w14:paraId="2FB8EB6E" w14:textId="77777777" w:rsidR="00C22A0F" w:rsidRDefault="00000000">
            <w:r>
              <w:rPr>
                <w:sz w:val="24"/>
              </w:rPr>
              <w:t>8747</w:t>
            </w:r>
          </w:p>
        </w:tc>
        <w:tc>
          <w:tcPr>
            <w:tcW w:w="0" w:type="auto"/>
            <w:tcMar>
              <w:top w:w="60" w:type="dxa"/>
              <w:left w:w="60" w:type="dxa"/>
              <w:bottom w:w="60" w:type="dxa"/>
              <w:right w:w="60" w:type="dxa"/>
            </w:tcMar>
          </w:tcPr>
          <w:p w14:paraId="642CB70C" w14:textId="77777777" w:rsidR="00C22A0F" w:rsidRDefault="00000000">
            <w:r>
              <w:rPr>
                <w:sz w:val="24"/>
              </w:rPr>
              <w:t>0</w:t>
            </w:r>
          </w:p>
        </w:tc>
        <w:tc>
          <w:tcPr>
            <w:tcW w:w="0" w:type="auto"/>
            <w:tcMar>
              <w:top w:w="60" w:type="dxa"/>
              <w:left w:w="60" w:type="dxa"/>
              <w:bottom w:w="60" w:type="dxa"/>
              <w:right w:w="60" w:type="dxa"/>
            </w:tcMar>
          </w:tcPr>
          <w:p w14:paraId="22772A44" w14:textId="77777777" w:rsidR="00C22A0F" w:rsidRDefault="00000000">
            <w:r>
              <w:rPr>
                <w:sz w:val="24"/>
              </w:rPr>
              <w:t>0.0</w:t>
            </w:r>
          </w:p>
        </w:tc>
      </w:tr>
      <w:tr w:rsidR="00C22A0F" w14:paraId="64BC88EA" w14:textId="77777777" w:rsidTr="006F17EF">
        <w:tc>
          <w:tcPr>
            <w:tcW w:w="0" w:type="auto"/>
            <w:tcMar>
              <w:top w:w="60" w:type="dxa"/>
              <w:left w:w="60" w:type="dxa"/>
              <w:bottom w:w="60" w:type="dxa"/>
              <w:right w:w="60" w:type="dxa"/>
            </w:tcMar>
          </w:tcPr>
          <w:p w14:paraId="3C3551B0" w14:textId="77777777" w:rsidR="00C22A0F" w:rsidRDefault="00000000">
            <w:r>
              <w:rPr>
                <w:sz w:val="24"/>
              </w:rPr>
              <w:t>Education level</w:t>
            </w:r>
          </w:p>
        </w:tc>
        <w:tc>
          <w:tcPr>
            <w:tcW w:w="0" w:type="auto"/>
            <w:tcMar>
              <w:top w:w="60" w:type="dxa"/>
              <w:left w:w="60" w:type="dxa"/>
              <w:bottom w:w="60" w:type="dxa"/>
              <w:right w:w="60" w:type="dxa"/>
            </w:tcMar>
          </w:tcPr>
          <w:p w14:paraId="648BA221" w14:textId="77777777" w:rsidR="00C22A0F" w:rsidRDefault="00000000">
            <w:r>
              <w:rPr>
                <w:sz w:val="24"/>
              </w:rPr>
              <w:t>8747</w:t>
            </w:r>
          </w:p>
        </w:tc>
        <w:tc>
          <w:tcPr>
            <w:tcW w:w="0" w:type="auto"/>
            <w:tcMar>
              <w:top w:w="60" w:type="dxa"/>
              <w:left w:w="60" w:type="dxa"/>
              <w:bottom w:w="60" w:type="dxa"/>
              <w:right w:w="60" w:type="dxa"/>
            </w:tcMar>
          </w:tcPr>
          <w:p w14:paraId="5BD7B9FB" w14:textId="77777777" w:rsidR="00C22A0F" w:rsidRDefault="00000000">
            <w:r>
              <w:rPr>
                <w:sz w:val="24"/>
              </w:rPr>
              <w:t>0</w:t>
            </w:r>
          </w:p>
        </w:tc>
        <w:tc>
          <w:tcPr>
            <w:tcW w:w="0" w:type="auto"/>
            <w:tcMar>
              <w:top w:w="60" w:type="dxa"/>
              <w:left w:w="60" w:type="dxa"/>
              <w:bottom w:w="60" w:type="dxa"/>
              <w:right w:w="60" w:type="dxa"/>
            </w:tcMar>
          </w:tcPr>
          <w:p w14:paraId="7E06C4E5" w14:textId="77777777" w:rsidR="00C22A0F" w:rsidRDefault="00000000">
            <w:r>
              <w:rPr>
                <w:sz w:val="24"/>
              </w:rPr>
              <w:t>0.0</w:t>
            </w:r>
          </w:p>
        </w:tc>
      </w:tr>
      <w:tr w:rsidR="00C22A0F" w14:paraId="398796DA" w14:textId="77777777" w:rsidTr="006F17EF">
        <w:tc>
          <w:tcPr>
            <w:tcW w:w="0" w:type="auto"/>
            <w:tcMar>
              <w:top w:w="60" w:type="dxa"/>
              <w:left w:w="60" w:type="dxa"/>
              <w:bottom w:w="60" w:type="dxa"/>
              <w:right w:w="60" w:type="dxa"/>
            </w:tcMar>
          </w:tcPr>
          <w:p w14:paraId="2FDD5F70" w14:textId="77777777" w:rsidR="00C22A0F" w:rsidRDefault="00000000">
            <w:r>
              <w:rPr>
                <w:sz w:val="24"/>
              </w:rPr>
              <w:t>Marital status</w:t>
            </w:r>
          </w:p>
        </w:tc>
        <w:tc>
          <w:tcPr>
            <w:tcW w:w="0" w:type="auto"/>
            <w:tcMar>
              <w:top w:w="60" w:type="dxa"/>
              <w:left w:w="60" w:type="dxa"/>
              <w:bottom w:w="60" w:type="dxa"/>
              <w:right w:w="60" w:type="dxa"/>
            </w:tcMar>
          </w:tcPr>
          <w:p w14:paraId="5AA30AC7" w14:textId="77777777" w:rsidR="00C22A0F" w:rsidRDefault="00000000">
            <w:r>
              <w:rPr>
                <w:sz w:val="24"/>
              </w:rPr>
              <w:t>8747</w:t>
            </w:r>
          </w:p>
        </w:tc>
        <w:tc>
          <w:tcPr>
            <w:tcW w:w="0" w:type="auto"/>
            <w:tcMar>
              <w:top w:w="60" w:type="dxa"/>
              <w:left w:w="60" w:type="dxa"/>
              <w:bottom w:w="60" w:type="dxa"/>
              <w:right w:w="60" w:type="dxa"/>
            </w:tcMar>
          </w:tcPr>
          <w:p w14:paraId="3BE14BE2" w14:textId="77777777" w:rsidR="00C22A0F" w:rsidRDefault="00000000">
            <w:r>
              <w:rPr>
                <w:sz w:val="24"/>
              </w:rPr>
              <w:t>0</w:t>
            </w:r>
          </w:p>
        </w:tc>
        <w:tc>
          <w:tcPr>
            <w:tcW w:w="0" w:type="auto"/>
            <w:tcMar>
              <w:top w:w="60" w:type="dxa"/>
              <w:left w:w="60" w:type="dxa"/>
              <w:bottom w:w="60" w:type="dxa"/>
              <w:right w:w="60" w:type="dxa"/>
            </w:tcMar>
          </w:tcPr>
          <w:p w14:paraId="4D2903E7" w14:textId="77777777" w:rsidR="00C22A0F" w:rsidRDefault="00000000">
            <w:r>
              <w:rPr>
                <w:sz w:val="24"/>
              </w:rPr>
              <w:t>0.0</w:t>
            </w:r>
          </w:p>
        </w:tc>
      </w:tr>
      <w:tr w:rsidR="00C22A0F" w14:paraId="01B1D082" w14:textId="77777777" w:rsidTr="006F17EF">
        <w:tc>
          <w:tcPr>
            <w:tcW w:w="0" w:type="auto"/>
            <w:tcMar>
              <w:top w:w="60" w:type="dxa"/>
              <w:left w:w="60" w:type="dxa"/>
              <w:bottom w:w="60" w:type="dxa"/>
              <w:right w:w="60" w:type="dxa"/>
            </w:tcMar>
          </w:tcPr>
          <w:p w14:paraId="21B2EC2F" w14:textId="77777777" w:rsidR="00C22A0F" w:rsidRDefault="00000000">
            <w:r>
              <w:rPr>
                <w:sz w:val="24"/>
              </w:rPr>
              <w:t>Residence</w:t>
            </w:r>
          </w:p>
        </w:tc>
        <w:tc>
          <w:tcPr>
            <w:tcW w:w="0" w:type="auto"/>
            <w:tcMar>
              <w:top w:w="60" w:type="dxa"/>
              <w:left w:w="60" w:type="dxa"/>
              <w:bottom w:w="60" w:type="dxa"/>
              <w:right w:w="60" w:type="dxa"/>
            </w:tcMar>
          </w:tcPr>
          <w:p w14:paraId="681B8962" w14:textId="77777777" w:rsidR="00C22A0F" w:rsidRDefault="00000000">
            <w:r>
              <w:rPr>
                <w:sz w:val="24"/>
              </w:rPr>
              <w:t>8747</w:t>
            </w:r>
          </w:p>
        </w:tc>
        <w:tc>
          <w:tcPr>
            <w:tcW w:w="0" w:type="auto"/>
            <w:tcMar>
              <w:top w:w="60" w:type="dxa"/>
              <w:left w:w="60" w:type="dxa"/>
              <w:bottom w:w="60" w:type="dxa"/>
              <w:right w:w="60" w:type="dxa"/>
            </w:tcMar>
          </w:tcPr>
          <w:p w14:paraId="03726B4B" w14:textId="77777777" w:rsidR="00C22A0F" w:rsidRDefault="00000000">
            <w:r>
              <w:rPr>
                <w:sz w:val="24"/>
              </w:rPr>
              <w:t>4</w:t>
            </w:r>
          </w:p>
        </w:tc>
        <w:tc>
          <w:tcPr>
            <w:tcW w:w="0" w:type="auto"/>
            <w:tcMar>
              <w:top w:w="60" w:type="dxa"/>
              <w:left w:w="60" w:type="dxa"/>
              <w:bottom w:w="60" w:type="dxa"/>
              <w:right w:w="60" w:type="dxa"/>
            </w:tcMar>
          </w:tcPr>
          <w:p w14:paraId="578AC4EE" w14:textId="77777777" w:rsidR="00C22A0F" w:rsidRDefault="00000000">
            <w:r>
              <w:rPr>
                <w:sz w:val="24"/>
              </w:rPr>
              <w:t>0.05</w:t>
            </w:r>
          </w:p>
        </w:tc>
      </w:tr>
      <w:tr w:rsidR="00C22A0F" w14:paraId="5B098781" w14:textId="77777777" w:rsidTr="006F17EF">
        <w:tc>
          <w:tcPr>
            <w:tcW w:w="0" w:type="auto"/>
            <w:tcMar>
              <w:top w:w="60" w:type="dxa"/>
              <w:left w:w="60" w:type="dxa"/>
              <w:bottom w:w="60" w:type="dxa"/>
              <w:right w:w="60" w:type="dxa"/>
            </w:tcMar>
          </w:tcPr>
          <w:p w14:paraId="1D98A9E0" w14:textId="77777777" w:rsidR="00C22A0F" w:rsidRDefault="00000000">
            <w:r>
              <w:rPr>
                <w:sz w:val="24"/>
              </w:rPr>
              <w:t>Smoking status</w:t>
            </w:r>
          </w:p>
        </w:tc>
        <w:tc>
          <w:tcPr>
            <w:tcW w:w="0" w:type="auto"/>
            <w:tcMar>
              <w:top w:w="60" w:type="dxa"/>
              <w:left w:w="60" w:type="dxa"/>
              <w:bottom w:w="60" w:type="dxa"/>
              <w:right w:w="60" w:type="dxa"/>
            </w:tcMar>
          </w:tcPr>
          <w:p w14:paraId="04B9B505" w14:textId="77777777" w:rsidR="00C22A0F" w:rsidRDefault="00000000">
            <w:r>
              <w:rPr>
                <w:sz w:val="24"/>
              </w:rPr>
              <w:t>8747</w:t>
            </w:r>
          </w:p>
        </w:tc>
        <w:tc>
          <w:tcPr>
            <w:tcW w:w="0" w:type="auto"/>
            <w:tcMar>
              <w:top w:w="60" w:type="dxa"/>
              <w:left w:w="60" w:type="dxa"/>
              <w:bottom w:w="60" w:type="dxa"/>
              <w:right w:w="60" w:type="dxa"/>
            </w:tcMar>
          </w:tcPr>
          <w:p w14:paraId="63624599" w14:textId="77777777" w:rsidR="00C22A0F" w:rsidRDefault="00000000">
            <w:r>
              <w:rPr>
                <w:sz w:val="24"/>
              </w:rPr>
              <w:t>28</w:t>
            </w:r>
          </w:p>
        </w:tc>
        <w:tc>
          <w:tcPr>
            <w:tcW w:w="0" w:type="auto"/>
            <w:tcMar>
              <w:top w:w="60" w:type="dxa"/>
              <w:left w:w="60" w:type="dxa"/>
              <w:bottom w:w="60" w:type="dxa"/>
              <w:right w:w="60" w:type="dxa"/>
            </w:tcMar>
          </w:tcPr>
          <w:p w14:paraId="4C14F50B" w14:textId="77777777" w:rsidR="00C22A0F" w:rsidRDefault="00000000">
            <w:r>
              <w:rPr>
                <w:sz w:val="24"/>
              </w:rPr>
              <w:t>0.32</w:t>
            </w:r>
          </w:p>
        </w:tc>
      </w:tr>
      <w:tr w:rsidR="00C22A0F" w14:paraId="32C985AB" w14:textId="77777777" w:rsidTr="006F17EF">
        <w:tc>
          <w:tcPr>
            <w:tcW w:w="0" w:type="auto"/>
            <w:tcMar>
              <w:top w:w="60" w:type="dxa"/>
              <w:left w:w="60" w:type="dxa"/>
              <w:bottom w:w="60" w:type="dxa"/>
              <w:right w:w="60" w:type="dxa"/>
            </w:tcMar>
          </w:tcPr>
          <w:p w14:paraId="17A037E8" w14:textId="77777777" w:rsidR="00C22A0F" w:rsidRDefault="00000000">
            <w:r>
              <w:rPr>
                <w:sz w:val="24"/>
              </w:rPr>
              <w:lastRenderedPageBreak/>
              <w:t>Drinking status</w:t>
            </w:r>
          </w:p>
        </w:tc>
        <w:tc>
          <w:tcPr>
            <w:tcW w:w="0" w:type="auto"/>
            <w:tcMar>
              <w:top w:w="60" w:type="dxa"/>
              <w:left w:w="60" w:type="dxa"/>
              <w:bottom w:w="60" w:type="dxa"/>
              <w:right w:w="60" w:type="dxa"/>
            </w:tcMar>
          </w:tcPr>
          <w:p w14:paraId="788D832A" w14:textId="77777777" w:rsidR="00C22A0F" w:rsidRDefault="00000000">
            <w:r>
              <w:rPr>
                <w:sz w:val="24"/>
              </w:rPr>
              <w:t>8747</w:t>
            </w:r>
          </w:p>
        </w:tc>
        <w:tc>
          <w:tcPr>
            <w:tcW w:w="0" w:type="auto"/>
            <w:tcMar>
              <w:top w:w="60" w:type="dxa"/>
              <w:left w:w="60" w:type="dxa"/>
              <w:bottom w:w="60" w:type="dxa"/>
              <w:right w:w="60" w:type="dxa"/>
            </w:tcMar>
          </w:tcPr>
          <w:p w14:paraId="67EDD1D3" w14:textId="77777777" w:rsidR="00C22A0F" w:rsidRDefault="00000000">
            <w:r>
              <w:rPr>
                <w:sz w:val="24"/>
              </w:rPr>
              <w:t>466</w:t>
            </w:r>
          </w:p>
        </w:tc>
        <w:tc>
          <w:tcPr>
            <w:tcW w:w="0" w:type="auto"/>
            <w:tcMar>
              <w:top w:w="60" w:type="dxa"/>
              <w:left w:w="60" w:type="dxa"/>
              <w:bottom w:w="60" w:type="dxa"/>
              <w:right w:w="60" w:type="dxa"/>
            </w:tcMar>
          </w:tcPr>
          <w:p w14:paraId="29977753" w14:textId="77777777" w:rsidR="00C22A0F" w:rsidRDefault="00000000">
            <w:r>
              <w:rPr>
                <w:sz w:val="24"/>
              </w:rPr>
              <w:t>5.33</w:t>
            </w:r>
          </w:p>
        </w:tc>
      </w:tr>
      <w:tr w:rsidR="00C22A0F" w14:paraId="2A5FCA18" w14:textId="77777777" w:rsidTr="006F17EF">
        <w:tc>
          <w:tcPr>
            <w:tcW w:w="0" w:type="auto"/>
            <w:tcMar>
              <w:top w:w="60" w:type="dxa"/>
              <w:left w:w="60" w:type="dxa"/>
              <w:bottom w:w="60" w:type="dxa"/>
              <w:right w:w="60" w:type="dxa"/>
            </w:tcMar>
          </w:tcPr>
          <w:p w14:paraId="7819B4C7" w14:textId="77777777" w:rsidR="00C22A0F" w:rsidRDefault="00000000">
            <w:r>
              <w:rPr>
                <w:sz w:val="24"/>
              </w:rPr>
              <w:t>Systolic blood pressure</w:t>
            </w:r>
          </w:p>
        </w:tc>
        <w:tc>
          <w:tcPr>
            <w:tcW w:w="0" w:type="auto"/>
            <w:tcMar>
              <w:top w:w="60" w:type="dxa"/>
              <w:left w:w="60" w:type="dxa"/>
              <w:bottom w:w="60" w:type="dxa"/>
              <w:right w:w="60" w:type="dxa"/>
            </w:tcMar>
          </w:tcPr>
          <w:p w14:paraId="0D393753" w14:textId="77777777" w:rsidR="00C22A0F" w:rsidRDefault="00000000">
            <w:r>
              <w:rPr>
                <w:sz w:val="24"/>
              </w:rPr>
              <w:t>8747</w:t>
            </w:r>
          </w:p>
        </w:tc>
        <w:tc>
          <w:tcPr>
            <w:tcW w:w="0" w:type="auto"/>
            <w:tcMar>
              <w:top w:w="60" w:type="dxa"/>
              <w:left w:w="60" w:type="dxa"/>
              <w:bottom w:w="60" w:type="dxa"/>
              <w:right w:w="60" w:type="dxa"/>
            </w:tcMar>
          </w:tcPr>
          <w:p w14:paraId="670C1689" w14:textId="77777777" w:rsidR="00C22A0F" w:rsidRDefault="00000000">
            <w:r>
              <w:rPr>
                <w:sz w:val="24"/>
              </w:rPr>
              <w:t>81</w:t>
            </w:r>
          </w:p>
        </w:tc>
        <w:tc>
          <w:tcPr>
            <w:tcW w:w="0" w:type="auto"/>
            <w:tcMar>
              <w:top w:w="60" w:type="dxa"/>
              <w:left w:w="60" w:type="dxa"/>
              <w:bottom w:w="60" w:type="dxa"/>
              <w:right w:w="60" w:type="dxa"/>
            </w:tcMar>
          </w:tcPr>
          <w:p w14:paraId="55C96620" w14:textId="77777777" w:rsidR="00C22A0F" w:rsidRDefault="00000000">
            <w:r>
              <w:rPr>
                <w:sz w:val="24"/>
              </w:rPr>
              <w:t>0.93</w:t>
            </w:r>
          </w:p>
        </w:tc>
      </w:tr>
      <w:tr w:rsidR="00C22A0F" w14:paraId="7A456BEA" w14:textId="77777777" w:rsidTr="006F17EF">
        <w:tc>
          <w:tcPr>
            <w:tcW w:w="0" w:type="auto"/>
            <w:tcMar>
              <w:top w:w="60" w:type="dxa"/>
              <w:left w:w="60" w:type="dxa"/>
              <w:bottom w:w="60" w:type="dxa"/>
              <w:right w:w="60" w:type="dxa"/>
            </w:tcMar>
          </w:tcPr>
          <w:p w14:paraId="37D8C6D9" w14:textId="77777777" w:rsidR="00C22A0F" w:rsidRDefault="00000000">
            <w:r>
              <w:rPr>
                <w:sz w:val="24"/>
              </w:rPr>
              <w:t>Diastolic blood pressure</w:t>
            </w:r>
          </w:p>
        </w:tc>
        <w:tc>
          <w:tcPr>
            <w:tcW w:w="0" w:type="auto"/>
            <w:tcMar>
              <w:top w:w="60" w:type="dxa"/>
              <w:left w:w="60" w:type="dxa"/>
              <w:bottom w:w="60" w:type="dxa"/>
              <w:right w:w="60" w:type="dxa"/>
            </w:tcMar>
          </w:tcPr>
          <w:p w14:paraId="12513B4A" w14:textId="77777777" w:rsidR="00C22A0F" w:rsidRDefault="00000000">
            <w:r>
              <w:rPr>
                <w:sz w:val="24"/>
              </w:rPr>
              <w:t>8747</w:t>
            </w:r>
          </w:p>
        </w:tc>
        <w:tc>
          <w:tcPr>
            <w:tcW w:w="0" w:type="auto"/>
            <w:tcMar>
              <w:top w:w="60" w:type="dxa"/>
              <w:left w:w="60" w:type="dxa"/>
              <w:bottom w:w="60" w:type="dxa"/>
              <w:right w:w="60" w:type="dxa"/>
            </w:tcMar>
          </w:tcPr>
          <w:p w14:paraId="515C5229" w14:textId="77777777" w:rsidR="00C22A0F" w:rsidRDefault="00000000">
            <w:r>
              <w:rPr>
                <w:sz w:val="24"/>
              </w:rPr>
              <w:t>82</w:t>
            </w:r>
          </w:p>
        </w:tc>
        <w:tc>
          <w:tcPr>
            <w:tcW w:w="0" w:type="auto"/>
            <w:tcMar>
              <w:top w:w="60" w:type="dxa"/>
              <w:left w:w="60" w:type="dxa"/>
              <w:bottom w:w="60" w:type="dxa"/>
              <w:right w:w="60" w:type="dxa"/>
            </w:tcMar>
          </w:tcPr>
          <w:p w14:paraId="5DC8C549" w14:textId="77777777" w:rsidR="00C22A0F" w:rsidRDefault="00000000">
            <w:r>
              <w:rPr>
                <w:sz w:val="24"/>
              </w:rPr>
              <w:t>0.94</w:t>
            </w:r>
          </w:p>
        </w:tc>
      </w:tr>
      <w:tr w:rsidR="00C22A0F" w14:paraId="76C52BB3" w14:textId="77777777" w:rsidTr="006F17EF">
        <w:tc>
          <w:tcPr>
            <w:tcW w:w="0" w:type="auto"/>
            <w:tcMar>
              <w:top w:w="60" w:type="dxa"/>
              <w:left w:w="60" w:type="dxa"/>
              <w:bottom w:w="60" w:type="dxa"/>
              <w:right w:w="60" w:type="dxa"/>
            </w:tcMar>
          </w:tcPr>
          <w:p w14:paraId="5449ED83" w14:textId="77777777" w:rsidR="00C22A0F" w:rsidRDefault="00000000">
            <w:r>
              <w:rPr>
                <w:sz w:val="24"/>
              </w:rPr>
              <w:t>eGFR</w:t>
            </w:r>
          </w:p>
        </w:tc>
        <w:tc>
          <w:tcPr>
            <w:tcW w:w="0" w:type="auto"/>
            <w:tcMar>
              <w:top w:w="60" w:type="dxa"/>
              <w:left w:w="60" w:type="dxa"/>
              <w:bottom w:w="60" w:type="dxa"/>
              <w:right w:w="60" w:type="dxa"/>
            </w:tcMar>
          </w:tcPr>
          <w:p w14:paraId="33299E05" w14:textId="77777777" w:rsidR="00C22A0F" w:rsidRDefault="00000000">
            <w:r>
              <w:rPr>
                <w:sz w:val="24"/>
              </w:rPr>
              <w:t>8747</w:t>
            </w:r>
          </w:p>
        </w:tc>
        <w:tc>
          <w:tcPr>
            <w:tcW w:w="0" w:type="auto"/>
            <w:tcMar>
              <w:top w:w="60" w:type="dxa"/>
              <w:left w:w="60" w:type="dxa"/>
              <w:bottom w:w="60" w:type="dxa"/>
              <w:right w:w="60" w:type="dxa"/>
            </w:tcMar>
          </w:tcPr>
          <w:p w14:paraId="5EA00114" w14:textId="77777777" w:rsidR="00C22A0F" w:rsidRDefault="00000000">
            <w:r>
              <w:rPr>
                <w:sz w:val="24"/>
              </w:rPr>
              <w:t>12</w:t>
            </w:r>
          </w:p>
        </w:tc>
        <w:tc>
          <w:tcPr>
            <w:tcW w:w="0" w:type="auto"/>
            <w:tcMar>
              <w:top w:w="60" w:type="dxa"/>
              <w:left w:w="60" w:type="dxa"/>
              <w:bottom w:w="60" w:type="dxa"/>
              <w:right w:w="60" w:type="dxa"/>
            </w:tcMar>
          </w:tcPr>
          <w:p w14:paraId="3B563F3F" w14:textId="77777777" w:rsidR="00C22A0F" w:rsidRDefault="00000000">
            <w:r>
              <w:rPr>
                <w:sz w:val="24"/>
              </w:rPr>
              <w:t>0.14</w:t>
            </w:r>
          </w:p>
        </w:tc>
      </w:tr>
      <w:tr w:rsidR="00C22A0F" w14:paraId="4E6B23EE" w14:textId="77777777" w:rsidTr="006F17EF">
        <w:tc>
          <w:tcPr>
            <w:tcW w:w="0" w:type="auto"/>
            <w:tcMar>
              <w:top w:w="60" w:type="dxa"/>
              <w:left w:w="60" w:type="dxa"/>
              <w:bottom w:w="60" w:type="dxa"/>
              <w:right w:w="60" w:type="dxa"/>
            </w:tcMar>
          </w:tcPr>
          <w:p w14:paraId="052A6DBD" w14:textId="77777777" w:rsidR="00C22A0F" w:rsidRDefault="00000000">
            <w:r>
              <w:rPr>
                <w:sz w:val="24"/>
              </w:rPr>
              <w:t>Dyslipidemia</w:t>
            </w:r>
          </w:p>
        </w:tc>
        <w:tc>
          <w:tcPr>
            <w:tcW w:w="0" w:type="auto"/>
            <w:tcMar>
              <w:top w:w="60" w:type="dxa"/>
              <w:left w:w="60" w:type="dxa"/>
              <w:bottom w:w="60" w:type="dxa"/>
              <w:right w:w="60" w:type="dxa"/>
            </w:tcMar>
          </w:tcPr>
          <w:p w14:paraId="47C09AF1" w14:textId="77777777" w:rsidR="00C22A0F" w:rsidRDefault="00000000">
            <w:r>
              <w:rPr>
                <w:sz w:val="24"/>
              </w:rPr>
              <w:t>8747</w:t>
            </w:r>
          </w:p>
        </w:tc>
        <w:tc>
          <w:tcPr>
            <w:tcW w:w="0" w:type="auto"/>
            <w:tcMar>
              <w:top w:w="60" w:type="dxa"/>
              <w:left w:w="60" w:type="dxa"/>
              <w:bottom w:w="60" w:type="dxa"/>
              <w:right w:w="60" w:type="dxa"/>
            </w:tcMar>
          </w:tcPr>
          <w:p w14:paraId="4304DAA1" w14:textId="77777777" w:rsidR="00C22A0F" w:rsidRDefault="00000000">
            <w:r>
              <w:rPr>
                <w:sz w:val="24"/>
              </w:rPr>
              <w:t>174</w:t>
            </w:r>
          </w:p>
        </w:tc>
        <w:tc>
          <w:tcPr>
            <w:tcW w:w="0" w:type="auto"/>
            <w:tcMar>
              <w:top w:w="60" w:type="dxa"/>
              <w:left w:w="60" w:type="dxa"/>
              <w:bottom w:w="60" w:type="dxa"/>
              <w:right w:w="60" w:type="dxa"/>
            </w:tcMar>
          </w:tcPr>
          <w:p w14:paraId="2C442C7B" w14:textId="77777777" w:rsidR="00C22A0F" w:rsidRDefault="00000000">
            <w:r>
              <w:rPr>
                <w:sz w:val="24"/>
              </w:rPr>
              <w:t>1.99</w:t>
            </w:r>
          </w:p>
        </w:tc>
      </w:tr>
      <w:tr w:rsidR="00C22A0F" w14:paraId="2CDCD069" w14:textId="77777777" w:rsidTr="006F17EF">
        <w:tc>
          <w:tcPr>
            <w:tcW w:w="0" w:type="auto"/>
            <w:tcMar>
              <w:top w:w="60" w:type="dxa"/>
              <w:left w:w="60" w:type="dxa"/>
              <w:bottom w:w="60" w:type="dxa"/>
              <w:right w:w="60" w:type="dxa"/>
            </w:tcMar>
          </w:tcPr>
          <w:p w14:paraId="7F4E329B" w14:textId="77777777" w:rsidR="00C22A0F" w:rsidRDefault="00000000">
            <w:r>
              <w:rPr>
                <w:sz w:val="24"/>
              </w:rPr>
              <w:t>Antihypertensive treatment</w:t>
            </w:r>
          </w:p>
        </w:tc>
        <w:tc>
          <w:tcPr>
            <w:tcW w:w="0" w:type="auto"/>
            <w:tcMar>
              <w:top w:w="60" w:type="dxa"/>
              <w:left w:w="60" w:type="dxa"/>
              <w:bottom w:w="60" w:type="dxa"/>
              <w:right w:w="60" w:type="dxa"/>
            </w:tcMar>
          </w:tcPr>
          <w:p w14:paraId="75F859A5" w14:textId="77777777" w:rsidR="00C22A0F" w:rsidRDefault="00000000">
            <w:r>
              <w:rPr>
                <w:sz w:val="24"/>
              </w:rPr>
              <w:t>8747</w:t>
            </w:r>
          </w:p>
        </w:tc>
        <w:tc>
          <w:tcPr>
            <w:tcW w:w="0" w:type="auto"/>
            <w:tcMar>
              <w:top w:w="60" w:type="dxa"/>
              <w:left w:w="60" w:type="dxa"/>
              <w:bottom w:w="60" w:type="dxa"/>
              <w:right w:w="60" w:type="dxa"/>
            </w:tcMar>
          </w:tcPr>
          <w:p w14:paraId="5393FA2A" w14:textId="77777777" w:rsidR="00C22A0F" w:rsidRDefault="00000000">
            <w:r>
              <w:rPr>
                <w:sz w:val="24"/>
              </w:rPr>
              <w:t>53</w:t>
            </w:r>
          </w:p>
        </w:tc>
        <w:tc>
          <w:tcPr>
            <w:tcW w:w="0" w:type="auto"/>
            <w:tcMar>
              <w:top w:w="60" w:type="dxa"/>
              <w:left w:w="60" w:type="dxa"/>
              <w:bottom w:w="60" w:type="dxa"/>
              <w:right w:w="60" w:type="dxa"/>
            </w:tcMar>
          </w:tcPr>
          <w:p w14:paraId="6EF0F466" w14:textId="77777777" w:rsidR="00C22A0F" w:rsidRDefault="00000000">
            <w:r>
              <w:rPr>
                <w:sz w:val="24"/>
              </w:rPr>
              <w:t>0.61</w:t>
            </w:r>
          </w:p>
        </w:tc>
      </w:tr>
      <w:tr w:rsidR="00C22A0F" w14:paraId="547322DD" w14:textId="77777777" w:rsidTr="006F17EF">
        <w:tc>
          <w:tcPr>
            <w:tcW w:w="0" w:type="auto"/>
            <w:tcBorders>
              <w:bottom w:val="single" w:sz="8" w:space="0" w:color="000000"/>
            </w:tcBorders>
            <w:tcMar>
              <w:top w:w="60" w:type="dxa"/>
              <w:left w:w="60" w:type="dxa"/>
              <w:bottom w:w="60" w:type="dxa"/>
              <w:right w:w="60" w:type="dxa"/>
            </w:tcMar>
          </w:tcPr>
          <w:p w14:paraId="2E342097" w14:textId="77777777" w:rsidR="00C22A0F" w:rsidRDefault="00000000">
            <w:r>
              <w:rPr>
                <w:sz w:val="24"/>
              </w:rPr>
              <w:t>Lipid-lowering treatment</w:t>
            </w:r>
          </w:p>
        </w:tc>
        <w:tc>
          <w:tcPr>
            <w:tcW w:w="0" w:type="auto"/>
            <w:tcBorders>
              <w:bottom w:val="single" w:sz="8" w:space="0" w:color="000000"/>
            </w:tcBorders>
            <w:tcMar>
              <w:top w:w="60" w:type="dxa"/>
              <w:left w:w="60" w:type="dxa"/>
              <w:bottom w:w="60" w:type="dxa"/>
              <w:right w:w="60" w:type="dxa"/>
            </w:tcMar>
          </w:tcPr>
          <w:p w14:paraId="20D30F88" w14:textId="77777777" w:rsidR="00C22A0F" w:rsidRDefault="00000000">
            <w:r>
              <w:rPr>
                <w:sz w:val="24"/>
              </w:rPr>
              <w:t>8747</w:t>
            </w:r>
          </w:p>
        </w:tc>
        <w:tc>
          <w:tcPr>
            <w:tcW w:w="0" w:type="auto"/>
            <w:tcBorders>
              <w:bottom w:val="single" w:sz="8" w:space="0" w:color="000000"/>
            </w:tcBorders>
            <w:tcMar>
              <w:top w:w="60" w:type="dxa"/>
              <w:left w:w="60" w:type="dxa"/>
              <w:bottom w:w="60" w:type="dxa"/>
              <w:right w:w="60" w:type="dxa"/>
            </w:tcMar>
          </w:tcPr>
          <w:p w14:paraId="5C07A39B" w14:textId="77777777" w:rsidR="00C22A0F" w:rsidRDefault="00000000">
            <w:r>
              <w:rPr>
                <w:sz w:val="24"/>
              </w:rPr>
              <w:t>178</w:t>
            </w:r>
          </w:p>
        </w:tc>
        <w:tc>
          <w:tcPr>
            <w:tcW w:w="0" w:type="auto"/>
            <w:tcBorders>
              <w:bottom w:val="single" w:sz="8" w:space="0" w:color="000000"/>
            </w:tcBorders>
            <w:tcMar>
              <w:top w:w="60" w:type="dxa"/>
              <w:left w:w="60" w:type="dxa"/>
              <w:bottom w:w="60" w:type="dxa"/>
              <w:right w:w="60" w:type="dxa"/>
            </w:tcMar>
          </w:tcPr>
          <w:p w14:paraId="2C1C4AED" w14:textId="77777777" w:rsidR="00C22A0F" w:rsidRDefault="00000000">
            <w:r>
              <w:rPr>
                <w:sz w:val="24"/>
              </w:rPr>
              <w:t>2.03</w:t>
            </w:r>
          </w:p>
        </w:tc>
      </w:tr>
    </w:tbl>
    <w:p w14:paraId="600D5E09" w14:textId="77777777" w:rsidR="00906E7E" w:rsidRPr="006D1025" w:rsidRDefault="00000000">
      <w:pPr>
        <w:spacing w:after="80"/>
        <w:rPr>
          <w:sz w:val="24"/>
          <w:szCs w:val="24"/>
        </w:rPr>
      </w:pPr>
      <w:r w:rsidRPr="006D1025">
        <w:rPr>
          <w:sz w:val="24"/>
          <w:szCs w:val="24"/>
        </w:rPr>
        <w:t>Note. Missing percentages were calculated among participants before complete-case analysis.</w:t>
      </w:r>
    </w:p>
    <w:p w14:paraId="7BDD72BB" w14:textId="77777777" w:rsidR="00906E7E" w:rsidRPr="00A0377D" w:rsidRDefault="00000000" w:rsidP="00A0377D">
      <w:pPr>
        <w:spacing w:before="80" w:after="60"/>
        <w:rPr>
          <w:rFonts w:eastAsia="宋体"/>
          <w:sz w:val="24"/>
          <w:szCs w:val="24"/>
          <w:lang w:eastAsia="zh-CN"/>
        </w:rPr>
      </w:pPr>
      <w:r w:rsidRPr="006D1025">
        <w:rPr>
          <w:sz w:val="24"/>
          <w:szCs w:val="24"/>
        </w:rPr>
        <w:t>Supplementary Table S3. Median cutoffs for exposure and risk-layer variables</w:t>
      </w:r>
    </w:p>
    <w:tbl>
      <w:tblPr>
        <w:tblStyle w:val="af4"/>
        <w:tblW w:w="0" w:type="auto"/>
        <w:tblBorders>
          <w:top w:val="nil"/>
          <w:left w:val="nil"/>
          <w:bottom w:val="nil"/>
          <w:right w:val="nil"/>
          <w:insideH w:val="nil"/>
          <w:insideV w:val="nil"/>
        </w:tblBorders>
        <w:tblLook w:val="04A0" w:firstRow="1" w:lastRow="0" w:firstColumn="1" w:lastColumn="0" w:noHBand="0" w:noVBand="1"/>
      </w:tblPr>
      <w:tblGrid>
        <w:gridCol w:w="1214"/>
        <w:gridCol w:w="1287"/>
        <w:gridCol w:w="1394"/>
      </w:tblGrid>
      <w:tr w:rsidR="00C22A0F" w14:paraId="7B46EA9F" w14:textId="77777777" w:rsidTr="006F17EF">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79876C9C" w14:textId="77777777" w:rsidR="00C22A0F" w:rsidRDefault="00000000">
            <w:r>
              <w:rPr>
                <w:b/>
                <w:sz w:val="24"/>
              </w:rPr>
              <w:t>Variable</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5B5EA677" w14:textId="77777777" w:rsidR="00C22A0F" w:rsidRDefault="00000000">
            <w:r>
              <w:rPr>
                <w:b/>
                <w:sz w:val="24"/>
              </w:rPr>
              <w:t>Cutoff type</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5924FE91" w14:textId="77777777" w:rsidR="00C22A0F" w:rsidRDefault="00000000">
            <w:r>
              <w:rPr>
                <w:b/>
                <w:sz w:val="24"/>
              </w:rPr>
              <w:t>Cutoff value</w:t>
            </w:r>
          </w:p>
        </w:tc>
      </w:tr>
      <w:tr w:rsidR="00C22A0F" w14:paraId="38F31AB0" w14:textId="77777777" w:rsidTr="006F17EF">
        <w:tc>
          <w:tcPr>
            <w:tcW w:w="0" w:type="auto"/>
            <w:tcMar>
              <w:top w:w="60" w:type="dxa"/>
              <w:left w:w="60" w:type="dxa"/>
              <w:bottom w:w="60" w:type="dxa"/>
              <w:right w:w="60" w:type="dxa"/>
            </w:tcMar>
          </w:tcPr>
          <w:p w14:paraId="6AA3CFD1" w14:textId="77777777" w:rsidR="00C22A0F" w:rsidRDefault="00000000">
            <w:r>
              <w:rPr>
                <w:sz w:val="24"/>
              </w:rPr>
              <w:t>AIP</w:t>
            </w:r>
          </w:p>
        </w:tc>
        <w:tc>
          <w:tcPr>
            <w:tcW w:w="0" w:type="auto"/>
            <w:tcMar>
              <w:top w:w="60" w:type="dxa"/>
              <w:left w:w="60" w:type="dxa"/>
              <w:bottom w:w="60" w:type="dxa"/>
              <w:right w:w="60" w:type="dxa"/>
            </w:tcMar>
          </w:tcPr>
          <w:p w14:paraId="29688115" w14:textId="77777777" w:rsidR="00C22A0F" w:rsidRDefault="00000000">
            <w:r>
              <w:rPr>
                <w:sz w:val="24"/>
              </w:rPr>
              <w:t>Median</w:t>
            </w:r>
          </w:p>
        </w:tc>
        <w:tc>
          <w:tcPr>
            <w:tcW w:w="0" w:type="auto"/>
            <w:tcMar>
              <w:top w:w="60" w:type="dxa"/>
              <w:left w:w="60" w:type="dxa"/>
              <w:bottom w:w="60" w:type="dxa"/>
              <w:right w:w="60" w:type="dxa"/>
            </w:tcMar>
          </w:tcPr>
          <w:p w14:paraId="292CDBA5" w14:textId="77777777" w:rsidR="00C22A0F" w:rsidRDefault="00000000">
            <w:r>
              <w:rPr>
                <w:sz w:val="24"/>
              </w:rPr>
              <w:t>0.320</w:t>
            </w:r>
          </w:p>
        </w:tc>
      </w:tr>
      <w:tr w:rsidR="00C22A0F" w14:paraId="22F75021" w14:textId="77777777" w:rsidTr="006F17EF">
        <w:tc>
          <w:tcPr>
            <w:tcW w:w="0" w:type="auto"/>
            <w:tcMar>
              <w:top w:w="60" w:type="dxa"/>
              <w:left w:w="60" w:type="dxa"/>
              <w:bottom w:w="60" w:type="dxa"/>
              <w:right w:w="60" w:type="dxa"/>
            </w:tcMar>
          </w:tcPr>
          <w:p w14:paraId="6153B24B" w14:textId="77777777" w:rsidR="00C22A0F" w:rsidRDefault="00000000">
            <w:r>
              <w:rPr>
                <w:sz w:val="24"/>
              </w:rPr>
              <w:t>WHtR</w:t>
            </w:r>
          </w:p>
        </w:tc>
        <w:tc>
          <w:tcPr>
            <w:tcW w:w="0" w:type="auto"/>
            <w:tcMar>
              <w:top w:w="60" w:type="dxa"/>
              <w:left w:w="60" w:type="dxa"/>
              <w:bottom w:w="60" w:type="dxa"/>
              <w:right w:w="60" w:type="dxa"/>
            </w:tcMar>
          </w:tcPr>
          <w:p w14:paraId="62EBD7B6" w14:textId="77777777" w:rsidR="00C22A0F" w:rsidRDefault="00000000">
            <w:r>
              <w:rPr>
                <w:sz w:val="24"/>
              </w:rPr>
              <w:t>Median</w:t>
            </w:r>
          </w:p>
        </w:tc>
        <w:tc>
          <w:tcPr>
            <w:tcW w:w="0" w:type="auto"/>
            <w:tcMar>
              <w:top w:w="60" w:type="dxa"/>
              <w:left w:w="60" w:type="dxa"/>
              <w:bottom w:w="60" w:type="dxa"/>
              <w:right w:w="60" w:type="dxa"/>
            </w:tcMar>
          </w:tcPr>
          <w:p w14:paraId="0CBF539C" w14:textId="77777777" w:rsidR="00C22A0F" w:rsidRDefault="00000000">
            <w:r>
              <w:rPr>
                <w:sz w:val="24"/>
              </w:rPr>
              <w:t>0.535</w:t>
            </w:r>
          </w:p>
        </w:tc>
      </w:tr>
      <w:tr w:rsidR="00C22A0F" w14:paraId="6CA3720A" w14:textId="77777777" w:rsidTr="006F17EF">
        <w:tc>
          <w:tcPr>
            <w:tcW w:w="0" w:type="auto"/>
            <w:tcMar>
              <w:top w:w="60" w:type="dxa"/>
              <w:left w:w="60" w:type="dxa"/>
              <w:bottom w:w="60" w:type="dxa"/>
              <w:right w:w="60" w:type="dxa"/>
            </w:tcMar>
          </w:tcPr>
          <w:p w14:paraId="04C9CE45" w14:textId="77777777" w:rsidR="00C22A0F" w:rsidRDefault="00000000">
            <w:r>
              <w:rPr>
                <w:sz w:val="24"/>
              </w:rPr>
              <w:t>AIP-WHtR</w:t>
            </w:r>
          </w:p>
        </w:tc>
        <w:tc>
          <w:tcPr>
            <w:tcW w:w="0" w:type="auto"/>
            <w:tcMar>
              <w:top w:w="60" w:type="dxa"/>
              <w:left w:w="60" w:type="dxa"/>
              <w:bottom w:w="60" w:type="dxa"/>
              <w:right w:w="60" w:type="dxa"/>
            </w:tcMar>
          </w:tcPr>
          <w:p w14:paraId="4CFADD18" w14:textId="77777777" w:rsidR="00C22A0F" w:rsidRDefault="00000000">
            <w:r>
              <w:rPr>
                <w:sz w:val="24"/>
              </w:rPr>
              <w:t>Median</w:t>
            </w:r>
          </w:p>
        </w:tc>
        <w:tc>
          <w:tcPr>
            <w:tcW w:w="0" w:type="auto"/>
            <w:tcMar>
              <w:top w:w="60" w:type="dxa"/>
              <w:left w:w="60" w:type="dxa"/>
              <w:bottom w:w="60" w:type="dxa"/>
              <w:right w:w="60" w:type="dxa"/>
            </w:tcMar>
          </w:tcPr>
          <w:p w14:paraId="4F00CC1E" w14:textId="77777777" w:rsidR="00C22A0F" w:rsidRDefault="00000000">
            <w:r>
              <w:rPr>
                <w:sz w:val="24"/>
              </w:rPr>
              <w:t>0.171</w:t>
            </w:r>
          </w:p>
        </w:tc>
      </w:tr>
      <w:tr w:rsidR="00C22A0F" w14:paraId="31CD327F" w14:textId="77777777" w:rsidTr="006F17EF">
        <w:tc>
          <w:tcPr>
            <w:tcW w:w="0" w:type="auto"/>
            <w:tcMar>
              <w:top w:w="60" w:type="dxa"/>
              <w:left w:w="60" w:type="dxa"/>
              <w:bottom w:w="60" w:type="dxa"/>
              <w:right w:w="60" w:type="dxa"/>
            </w:tcMar>
          </w:tcPr>
          <w:p w14:paraId="555ACCFD" w14:textId="77777777" w:rsidR="00C22A0F" w:rsidRDefault="00000000">
            <w:r>
              <w:rPr>
                <w:sz w:val="24"/>
              </w:rPr>
              <w:t>CRP</w:t>
            </w:r>
          </w:p>
        </w:tc>
        <w:tc>
          <w:tcPr>
            <w:tcW w:w="0" w:type="auto"/>
            <w:tcMar>
              <w:top w:w="60" w:type="dxa"/>
              <w:left w:w="60" w:type="dxa"/>
              <w:bottom w:w="60" w:type="dxa"/>
              <w:right w:w="60" w:type="dxa"/>
            </w:tcMar>
          </w:tcPr>
          <w:p w14:paraId="1776DA5B" w14:textId="77777777" w:rsidR="00C22A0F" w:rsidRDefault="00000000">
            <w:r>
              <w:rPr>
                <w:sz w:val="24"/>
              </w:rPr>
              <w:t>Median</w:t>
            </w:r>
          </w:p>
        </w:tc>
        <w:tc>
          <w:tcPr>
            <w:tcW w:w="0" w:type="auto"/>
            <w:tcMar>
              <w:top w:w="60" w:type="dxa"/>
              <w:left w:w="60" w:type="dxa"/>
              <w:bottom w:w="60" w:type="dxa"/>
              <w:right w:w="60" w:type="dxa"/>
            </w:tcMar>
          </w:tcPr>
          <w:p w14:paraId="45A3A3BC" w14:textId="77777777" w:rsidR="00C22A0F" w:rsidRDefault="00000000">
            <w:r>
              <w:rPr>
                <w:sz w:val="24"/>
              </w:rPr>
              <w:t>1.030</w:t>
            </w:r>
          </w:p>
        </w:tc>
      </w:tr>
      <w:tr w:rsidR="00C22A0F" w14:paraId="2D24D6E0" w14:textId="77777777" w:rsidTr="006F17EF">
        <w:tc>
          <w:tcPr>
            <w:tcW w:w="0" w:type="auto"/>
            <w:tcMar>
              <w:top w:w="60" w:type="dxa"/>
              <w:left w:w="60" w:type="dxa"/>
              <w:bottom w:w="60" w:type="dxa"/>
              <w:right w:w="60" w:type="dxa"/>
            </w:tcMar>
          </w:tcPr>
          <w:p w14:paraId="28170BC1" w14:textId="77777777" w:rsidR="00C22A0F" w:rsidRDefault="00000000">
            <w:r>
              <w:rPr>
                <w:sz w:val="24"/>
              </w:rPr>
              <w:t>RC</w:t>
            </w:r>
          </w:p>
        </w:tc>
        <w:tc>
          <w:tcPr>
            <w:tcW w:w="0" w:type="auto"/>
            <w:tcMar>
              <w:top w:w="60" w:type="dxa"/>
              <w:left w:w="60" w:type="dxa"/>
              <w:bottom w:w="60" w:type="dxa"/>
              <w:right w:w="60" w:type="dxa"/>
            </w:tcMar>
          </w:tcPr>
          <w:p w14:paraId="172AA7E2" w14:textId="77777777" w:rsidR="00C22A0F" w:rsidRDefault="00000000">
            <w:r>
              <w:rPr>
                <w:sz w:val="24"/>
              </w:rPr>
              <w:t>Median</w:t>
            </w:r>
          </w:p>
        </w:tc>
        <w:tc>
          <w:tcPr>
            <w:tcW w:w="0" w:type="auto"/>
            <w:tcMar>
              <w:top w:w="60" w:type="dxa"/>
              <w:left w:w="60" w:type="dxa"/>
              <w:bottom w:w="60" w:type="dxa"/>
              <w:right w:w="60" w:type="dxa"/>
            </w:tcMar>
          </w:tcPr>
          <w:p w14:paraId="5A77487D" w14:textId="77777777" w:rsidR="00C22A0F" w:rsidRDefault="00000000">
            <w:r>
              <w:rPr>
                <w:sz w:val="24"/>
              </w:rPr>
              <w:t>19.717</w:t>
            </w:r>
          </w:p>
        </w:tc>
      </w:tr>
      <w:tr w:rsidR="00C22A0F" w14:paraId="665A2803" w14:textId="77777777" w:rsidTr="006F17EF">
        <w:tc>
          <w:tcPr>
            <w:tcW w:w="0" w:type="auto"/>
            <w:tcBorders>
              <w:bottom w:val="single" w:sz="8" w:space="0" w:color="000000"/>
            </w:tcBorders>
            <w:tcMar>
              <w:top w:w="60" w:type="dxa"/>
              <w:left w:w="60" w:type="dxa"/>
              <w:bottom w:w="60" w:type="dxa"/>
              <w:right w:w="60" w:type="dxa"/>
            </w:tcMar>
          </w:tcPr>
          <w:p w14:paraId="795425B0" w14:textId="77777777" w:rsidR="00C22A0F" w:rsidRDefault="00000000">
            <w:r>
              <w:rPr>
                <w:sz w:val="24"/>
              </w:rPr>
              <w:t>TyG</w:t>
            </w:r>
          </w:p>
        </w:tc>
        <w:tc>
          <w:tcPr>
            <w:tcW w:w="0" w:type="auto"/>
            <w:tcBorders>
              <w:bottom w:val="single" w:sz="8" w:space="0" w:color="000000"/>
            </w:tcBorders>
            <w:tcMar>
              <w:top w:w="60" w:type="dxa"/>
              <w:left w:w="60" w:type="dxa"/>
              <w:bottom w:w="60" w:type="dxa"/>
              <w:right w:w="60" w:type="dxa"/>
            </w:tcMar>
          </w:tcPr>
          <w:p w14:paraId="2C36DABB" w14:textId="77777777" w:rsidR="00C22A0F" w:rsidRDefault="00000000">
            <w:r>
              <w:rPr>
                <w:sz w:val="24"/>
              </w:rPr>
              <w:t>Median</w:t>
            </w:r>
          </w:p>
        </w:tc>
        <w:tc>
          <w:tcPr>
            <w:tcW w:w="0" w:type="auto"/>
            <w:tcBorders>
              <w:bottom w:val="single" w:sz="8" w:space="0" w:color="000000"/>
            </w:tcBorders>
            <w:tcMar>
              <w:top w:w="60" w:type="dxa"/>
              <w:left w:w="60" w:type="dxa"/>
              <w:bottom w:w="60" w:type="dxa"/>
              <w:right w:w="60" w:type="dxa"/>
            </w:tcMar>
          </w:tcPr>
          <w:p w14:paraId="4F721345" w14:textId="77777777" w:rsidR="00C22A0F" w:rsidRDefault="00000000">
            <w:r>
              <w:rPr>
                <w:sz w:val="24"/>
              </w:rPr>
              <w:t>8.592</w:t>
            </w:r>
          </w:p>
        </w:tc>
      </w:tr>
    </w:tbl>
    <w:p w14:paraId="2BBDF526" w14:textId="77777777" w:rsidR="00AF2D8B" w:rsidRDefault="00000000">
      <w:r>
        <w:t>Note. Median cutoffs were used to define high and low groups. AIP, atherogenic index of plasma; WHtR, waist-to-height ratio; CRP, C-reactive protein; RC, remnant cholesterol; TyG, triglyceride-glucose index.</w:t>
      </w:r>
    </w:p>
    <w:p w14:paraId="31728886" w14:textId="77777777" w:rsidR="00906E7E" w:rsidRPr="006D1025" w:rsidRDefault="00906E7E">
      <w:pPr>
        <w:spacing w:after="40"/>
        <w:rPr>
          <w:sz w:val="24"/>
          <w:szCs w:val="24"/>
        </w:rPr>
      </w:pPr>
    </w:p>
    <w:p w14:paraId="11EC4EBB" w14:textId="77777777" w:rsidR="00A0377D" w:rsidRDefault="00A0377D">
      <w:pPr>
        <w:spacing w:before="80" w:after="60"/>
        <w:rPr>
          <w:rFonts w:eastAsia="宋体"/>
          <w:sz w:val="24"/>
          <w:szCs w:val="24"/>
          <w:lang w:eastAsia="zh-CN"/>
        </w:rPr>
      </w:pPr>
    </w:p>
    <w:p w14:paraId="31950B70" w14:textId="77777777" w:rsidR="00906E7E" w:rsidRPr="006D1025" w:rsidRDefault="00000000">
      <w:pPr>
        <w:spacing w:before="80" w:after="60"/>
        <w:rPr>
          <w:sz w:val="24"/>
          <w:szCs w:val="24"/>
        </w:rPr>
      </w:pPr>
      <w:r w:rsidRPr="006D1025">
        <w:rPr>
          <w:sz w:val="24"/>
          <w:szCs w:val="24"/>
        </w:rPr>
        <w:t>Supplementary Table S4. Baseline characteristics according to incident CMM status</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9"/>
        <w:gridCol w:w="2940"/>
        <w:gridCol w:w="2309"/>
        <w:gridCol w:w="2309"/>
        <w:gridCol w:w="2309"/>
        <w:gridCol w:w="874"/>
      </w:tblGrid>
      <w:tr w:rsidR="001A251C" w:rsidRPr="006D1025" w14:paraId="662D0B18" w14:textId="77777777" w:rsidTr="00AF6994">
        <w:trPr>
          <w:tblHeader/>
        </w:trPr>
        <w:tc>
          <w:tcPr>
            <w:tcW w:w="1301" w:type="pct"/>
            <w:tcBorders>
              <w:top w:val="single" w:sz="8" w:space="0" w:color="000000"/>
              <w:bottom w:val="single" w:sz="6" w:space="0" w:color="000000"/>
            </w:tcBorders>
            <w:shd w:val="clear" w:color="auto" w:fill="F2F2F2"/>
            <w:tcMar>
              <w:top w:w="60" w:type="dxa"/>
              <w:left w:w="60" w:type="dxa"/>
              <w:bottom w:w="60" w:type="dxa"/>
              <w:right w:w="60" w:type="dxa"/>
            </w:tcMar>
          </w:tcPr>
          <w:p w14:paraId="3DE4A7AC" w14:textId="77777777" w:rsidR="001A251C" w:rsidRPr="006D1025" w:rsidRDefault="001A251C">
            <w:pPr>
              <w:spacing w:after="0" w:line="240" w:lineRule="auto"/>
              <w:rPr>
                <w:sz w:val="24"/>
                <w:szCs w:val="24"/>
              </w:rPr>
            </w:pPr>
            <w:r w:rsidRPr="006D1025">
              <w:rPr>
                <w:b/>
                <w:sz w:val="24"/>
                <w:szCs w:val="24"/>
              </w:rPr>
              <w:t>Characteristics</w:t>
            </w:r>
          </w:p>
        </w:tc>
        <w:tc>
          <w:tcPr>
            <w:tcW w:w="1012" w:type="pct"/>
            <w:tcBorders>
              <w:top w:val="single" w:sz="8" w:space="0" w:color="000000"/>
              <w:bottom w:val="single" w:sz="6" w:space="0" w:color="000000"/>
            </w:tcBorders>
            <w:shd w:val="clear" w:color="auto" w:fill="F2F2F2"/>
            <w:tcMar>
              <w:top w:w="60" w:type="dxa"/>
              <w:left w:w="60" w:type="dxa"/>
              <w:bottom w:w="60" w:type="dxa"/>
              <w:right w:w="60" w:type="dxa"/>
            </w:tcMar>
          </w:tcPr>
          <w:p w14:paraId="08013F1D" w14:textId="77777777" w:rsidR="001A251C" w:rsidRPr="006D1025" w:rsidRDefault="001A251C">
            <w:pPr>
              <w:spacing w:after="0" w:line="240" w:lineRule="auto"/>
              <w:rPr>
                <w:sz w:val="24"/>
                <w:szCs w:val="24"/>
              </w:rPr>
            </w:pPr>
            <w:r w:rsidRPr="006D1025">
              <w:rPr>
                <w:b/>
                <w:sz w:val="24"/>
                <w:szCs w:val="24"/>
              </w:rPr>
              <w:t>Level</w:t>
            </w:r>
          </w:p>
        </w:tc>
        <w:tc>
          <w:tcPr>
            <w:tcW w:w="795" w:type="pct"/>
            <w:tcBorders>
              <w:top w:val="single" w:sz="8" w:space="0" w:color="000000"/>
              <w:bottom w:val="single" w:sz="6" w:space="0" w:color="000000"/>
            </w:tcBorders>
            <w:shd w:val="clear" w:color="auto" w:fill="F2F2F2"/>
            <w:tcMar>
              <w:top w:w="60" w:type="dxa"/>
              <w:left w:w="60" w:type="dxa"/>
              <w:bottom w:w="60" w:type="dxa"/>
              <w:right w:w="60" w:type="dxa"/>
            </w:tcMar>
          </w:tcPr>
          <w:p w14:paraId="32DEF5E8" w14:textId="77777777" w:rsidR="001A251C" w:rsidRPr="006D1025" w:rsidRDefault="001A251C">
            <w:pPr>
              <w:spacing w:after="0" w:line="240" w:lineRule="auto"/>
              <w:rPr>
                <w:sz w:val="24"/>
                <w:szCs w:val="24"/>
              </w:rPr>
            </w:pPr>
            <w:r w:rsidRPr="006D1025">
              <w:rPr>
                <w:b/>
                <w:sz w:val="24"/>
                <w:szCs w:val="24"/>
              </w:rPr>
              <w:t>Overall</w:t>
            </w:r>
          </w:p>
        </w:tc>
        <w:tc>
          <w:tcPr>
            <w:tcW w:w="795" w:type="pct"/>
            <w:tcBorders>
              <w:top w:val="single" w:sz="8" w:space="0" w:color="000000"/>
              <w:bottom w:val="single" w:sz="6" w:space="0" w:color="000000"/>
            </w:tcBorders>
            <w:shd w:val="clear" w:color="auto" w:fill="F2F2F2"/>
            <w:tcMar>
              <w:top w:w="60" w:type="dxa"/>
              <w:left w:w="60" w:type="dxa"/>
              <w:bottom w:w="60" w:type="dxa"/>
              <w:right w:w="60" w:type="dxa"/>
            </w:tcMar>
          </w:tcPr>
          <w:p w14:paraId="2E8C8BDD" w14:textId="77777777" w:rsidR="001A251C" w:rsidRPr="00CD60F8" w:rsidRDefault="001A251C">
            <w:pPr>
              <w:spacing w:after="0" w:line="240" w:lineRule="auto"/>
              <w:rPr>
                <w:rFonts w:eastAsia="宋体"/>
                <w:b/>
                <w:sz w:val="24"/>
                <w:szCs w:val="24"/>
                <w:lang w:eastAsia="zh-CN"/>
              </w:rPr>
            </w:pPr>
            <w:r w:rsidRPr="00CD60F8">
              <w:rPr>
                <w:b/>
                <w:sz w:val="24"/>
                <w:szCs w:val="24"/>
              </w:rPr>
              <w:t>No</w:t>
            </w:r>
            <w:r w:rsidR="00AF6994" w:rsidRPr="00CD60F8">
              <w:rPr>
                <w:rFonts w:eastAsia="宋体" w:hint="eastAsia"/>
                <w:b/>
                <w:sz w:val="24"/>
                <w:szCs w:val="24"/>
                <w:lang w:eastAsia="zh-CN"/>
              </w:rPr>
              <w:t xml:space="preserve"> CMM</w:t>
            </w:r>
          </w:p>
        </w:tc>
        <w:tc>
          <w:tcPr>
            <w:tcW w:w="795" w:type="pct"/>
            <w:tcBorders>
              <w:top w:val="single" w:sz="8" w:space="0" w:color="000000"/>
              <w:bottom w:val="single" w:sz="6" w:space="0" w:color="000000"/>
            </w:tcBorders>
            <w:shd w:val="clear" w:color="auto" w:fill="F2F2F2"/>
            <w:tcMar>
              <w:top w:w="60" w:type="dxa"/>
              <w:left w:w="60" w:type="dxa"/>
              <w:bottom w:w="60" w:type="dxa"/>
              <w:right w:w="60" w:type="dxa"/>
            </w:tcMar>
          </w:tcPr>
          <w:p w14:paraId="60DE7B2B" w14:textId="77777777" w:rsidR="001A251C" w:rsidRPr="00CD60F8" w:rsidRDefault="00AF6994">
            <w:pPr>
              <w:spacing w:after="0" w:line="240" w:lineRule="auto"/>
              <w:rPr>
                <w:rFonts w:eastAsia="宋体"/>
                <w:b/>
                <w:sz w:val="24"/>
                <w:szCs w:val="24"/>
                <w:lang w:eastAsia="zh-CN"/>
              </w:rPr>
            </w:pPr>
            <w:r w:rsidRPr="00CD60F8">
              <w:rPr>
                <w:rFonts w:eastAsia="宋体" w:hint="eastAsia"/>
                <w:b/>
                <w:sz w:val="24"/>
                <w:szCs w:val="24"/>
                <w:lang w:eastAsia="zh-CN"/>
              </w:rPr>
              <w:t>CMM</w:t>
            </w:r>
          </w:p>
        </w:tc>
        <w:tc>
          <w:tcPr>
            <w:tcW w:w="301" w:type="pct"/>
            <w:tcBorders>
              <w:top w:val="single" w:sz="8" w:space="0" w:color="000000"/>
              <w:bottom w:val="single" w:sz="6" w:space="0" w:color="000000"/>
            </w:tcBorders>
            <w:shd w:val="clear" w:color="auto" w:fill="F2F2F2"/>
            <w:tcMar>
              <w:top w:w="60" w:type="dxa"/>
              <w:left w:w="60" w:type="dxa"/>
              <w:bottom w:w="60" w:type="dxa"/>
              <w:right w:w="60" w:type="dxa"/>
            </w:tcMar>
          </w:tcPr>
          <w:p w14:paraId="52281150" w14:textId="77777777" w:rsidR="001A251C" w:rsidRPr="006D1025" w:rsidRDefault="001A251C">
            <w:pPr>
              <w:spacing w:after="0" w:line="240" w:lineRule="auto"/>
              <w:rPr>
                <w:sz w:val="24"/>
                <w:szCs w:val="24"/>
              </w:rPr>
            </w:pPr>
            <w:r w:rsidRPr="006D1025">
              <w:rPr>
                <w:b/>
                <w:sz w:val="24"/>
                <w:szCs w:val="24"/>
              </w:rPr>
              <w:t>P value</w:t>
            </w:r>
          </w:p>
        </w:tc>
      </w:tr>
      <w:tr w:rsidR="001A251C" w:rsidRPr="006D1025" w14:paraId="3836A10C" w14:textId="77777777" w:rsidTr="00AF6994">
        <w:tc>
          <w:tcPr>
            <w:tcW w:w="1301" w:type="pct"/>
            <w:tcMar>
              <w:top w:w="60" w:type="dxa"/>
              <w:left w:w="60" w:type="dxa"/>
              <w:bottom w:w="60" w:type="dxa"/>
              <w:right w:w="60" w:type="dxa"/>
            </w:tcMar>
          </w:tcPr>
          <w:p w14:paraId="690F7A2C" w14:textId="77777777" w:rsidR="001A251C" w:rsidRPr="006D1025" w:rsidRDefault="001A251C">
            <w:pPr>
              <w:spacing w:after="0" w:line="240" w:lineRule="auto"/>
              <w:rPr>
                <w:sz w:val="24"/>
                <w:szCs w:val="24"/>
              </w:rPr>
            </w:pPr>
            <w:r w:rsidRPr="006D1025">
              <w:rPr>
                <w:sz w:val="24"/>
                <w:szCs w:val="24"/>
              </w:rPr>
              <w:t>Number of participants</w:t>
            </w:r>
          </w:p>
        </w:tc>
        <w:tc>
          <w:tcPr>
            <w:tcW w:w="1012" w:type="pct"/>
            <w:tcMar>
              <w:top w:w="60" w:type="dxa"/>
              <w:left w:w="60" w:type="dxa"/>
              <w:bottom w:w="60" w:type="dxa"/>
              <w:right w:w="60" w:type="dxa"/>
            </w:tcMar>
          </w:tcPr>
          <w:p w14:paraId="11CEDDC0" w14:textId="77777777" w:rsidR="001A251C" w:rsidRPr="006D1025" w:rsidRDefault="001A251C">
            <w:pPr>
              <w:spacing w:after="0" w:line="240" w:lineRule="auto"/>
              <w:rPr>
                <w:sz w:val="24"/>
                <w:szCs w:val="24"/>
              </w:rPr>
            </w:pPr>
          </w:p>
        </w:tc>
        <w:tc>
          <w:tcPr>
            <w:tcW w:w="795" w:type="pct"/>
            <w:tcMar>
              <w:top w:w="60" w:type="dxa"/>
              <w:left w:w="60" w:type="dxa"/>
              <w:bottom w:w="60" w:type="dxa"/>
              <w:right w:w="60" w:type="dxa"/>
            </w:tcMar>
          </w:tcPr>
          <w:p w14:paraId="481DDA94" w14:textId="77777777" w:rsidR="001A251C" w:rsidRPr="006D1025" w:rsidRDefault="001A251C">
            <w:pPr>
              <w:spacing w:after="0" w:line="240" w:lineRule="auto"/>
              <w:rPr>
                <w:sz w:val="24"/>
                <w:szCs w:val="24"/>
              </w:rPr>
            </w:pPr>
            <w:r w:rsidRPr="006D1025">
              <w:rPr>
                <w:sz w:val="24"/>
                <w:szCs w:val="24"/>
              </w:rPr>
              <w:t>8747</w:t>
            </w:r>
          </w:p>
        </w:tc>
        <w:tc>
          <w:tcPr>
            <w:tcW w:w="795" w:type="pct"/>
            <w:tcMar>
              <w:top w:w="60" w:type="dxa"/>
              <w:left w:w="60" w:type="dxa"/>
              <w:bottom w:w="60" w:type="dxa"/>
              <w:right w:w="60" w:type="dxa"/>
            </w:tcMar>
          </w:tcPr>
          <w:p w14:paraId="3C5732B6" w14:textId="77777777" w:rsidR="001A251C" w:rsidRPr="006D1025" w:rsidRDefault="001A251C">
            <w:pPr>
              <w:spacing w:after="0" w:line="240" w:lineRule="auto"/>
              <w:rPr>
                <w:sz w:val="24"/>
                <w:szCs w:val="24"/>
              </w:rPr>
            </w:pPr>
            <w:r w:rsidRPr="006D1025">
              <w:rPr>
                <w:sz w:val="24"/>
                <w:szCs w:val="24"/>
              </w:rPr>
              <w:t>7753</w:t>
            </w:r>
          </w:p>
        </w:tc>
        <w:tc>
          <w:tcPr>
            <w:tcW w:w="795" w:type="pct"/>
            <w:tcMar>
              <w:top w:w="60" w:type="dxa"/>
              <w:left w:w="60" w:type="dxa"/>
              <w:bottom w:w="60" w:type="dxa"/>
              <w:right w:w="60" w:type="dxa"/>
            </w:tcMar>
          </w:tcPr>
          <w:p w14:paraId="78414CE0" w14:textId="77777777" w:rsidR="001A251C" w:rsidRPr="006D1025" w:rsidRDefault="001A251C">
            <w:pPr>
              <w:spacing w:after="0" w:line="240" w:lineRule="auto"/>
              <w:rPr>
                <w:sz w:val="24"/>
                <w:szCs w:val="24"/>
              </w:rPr>
            </w:pPr>
            <w:r w:rsidRPr="006D1025">
              <w:rPr>
                <w:sz w:val="24"/>
                <w:szCs w:val="24"/>
              </w:rPr>
              <w:t>994</w:t>
            </w:r>
          </w:p>
        </w:tc>
        <w:tc>
          <w:tcPr>
            <w:tcW w:w="301" w:type="pct"/>
            <w:tcMar>
              <w:top w:w="60" w:type="dxa"/>
              <w:left w:w="60" w:type="dxa"/>
              <w:bottom w:w="60" w:type="dxa"/>
              <w:right w:w="60" w:type="dxa"/>
            </w:tcMar>
          </w:tcPr>
          <w:p w14:paraId="7C2F28A1" w14:textId="77777777" w:rsidR="001A251C" w:rsidRPr="006D1025" w:rsidRDefault="001A251C">
            <w:pPr>
              <w:spacing w:after="0" w:line="240" w:lineRule="auto"/>
              <w:rPr>
                <w:sz w:val="24"/>
                <w:szCs w:val="24"/>
              </w:rPr>
            </w:pPr>
          </w:p>
        </w:tc>
      </w:tr>
      <w:tr w:rsidR="001A251C" w:rsidRPr="006D1025" w14:paraId="18D07CED" w14:textId="77777777" w:rsidTr="00AF6994">
        <w:tc>
          <w:tcPr>
            <w:tcW w:w="1301" w:type="pct"/>
            <w:tcMar>
              <w:top w:w="60" w:type="dxa"/>
              <w:left w:w="60" w:type="dxa"/>
              <w:bottom w:w="60" w:type="dxa"/>
              <w:right w:w="60" w:type="dxa"/>
            </w:tcMar>
          </w:tcPr>
          <w:p w14:paraId="22CD2D3E" w14:textId="77777777" w:rsidR="001A251C" w:rsidRPr="006D1025" w:rsidRDefault="001A251C">
            <w:pPr>
              <w:spacing w:after="0" w:line="240" w:lineRule="auto"/>
              <w:rPr>
                <w:sz w:val="24"/>
                <w:szCs w:val="24"/>
              </w:rPr>
            </w:pPr>
            <w:r w:rsidRPr="006D1025">
              <w:rPr>
                <w:sz w:val="24"/>
                <w:szCs w:val="24"/>
              </w:rPr>
              <w:t>Age, years (mean (SD))</w:t>
            </w:r>
          </w:p>
        </w:tc>
        <w:tc>
          <w:tcPr>
            <w:tcW w:w="1012" w:type="pct"/>
            <w:tcMar>
              <w:top w:w="60" w:type="dxa"/>
              <w:left w:w="60" w:type="dxa"/>
              <w:bottom w:w="60" w:type="dxa"/>
              <w:right w:w="60" w:type="dxa"/>
            </w:tcMar>
          </w:tcPr>
          <w:p w14:paraId="344D5BDF" w14:textId="77777777" w:rsidR="001A251C" w:rsidRPr="006D1025" w:rsidRDefault="001A251C">
            <w:pPr>
              <w:spacing w:after="0" w:line="240" w:lineRule="auto"/>
              <w:rPr>
                <w:sz w:val="24"/>
                <w:szCs w:val="24"/>
              </w:rPr>
            </w:pPr>
          </w:p>
        </w:tc>
        <w:tc>
          <w:tcPr>
            <w:tcW w:w="795" w:type="pct"/>
            <w:tcMar>
              <w:top w:w="60" w:type="dxa"/>
              <w:left w:w="60" w:type="dxa"/>
              <w:bottom w:w="60" w:type="dxa"/>
              <w:right w:w="60" w:type="dxa"/>
            </w:tcMar>
          </w:tcPr>
          <w:p w14:paraId="16CA4445" w14:textId="77777777" w:rsidR="001A251C" w:rsidRPr="006D1025" w:rsidRDefault="001A251C">
            <w:pPr>
              <w:spacing w:after="0" w:line="240" w:lineRule="auto"/>
              <w:rPr>
                <w:sz w:val="24"/>
                <w:szCs w:val="24"/>
              </w:rPr>
            </w:pPr>
            <w:r w:rsidRPr="006D1025">
              <w:rPr>
                <w:sz w:val="24"/>
                <w:szCs w:val="24"/>
              </w:rPr>
              <w:t>59.08 (9.26)</w:t>
            </w:r>
          </w:p>
        </w:tc>
        <w:tc>
          <w:tcPr>
            <w:tcW w:w="795" w:type="pct"/>
            <w:tcMar>
              <w:top w:w="60" w:type="dxa"/>
              <w:left w:w="60" w:type="dxa"/>
              <w:bottom w:w="60" w:type="dxa"/>
              <w:right w:w="60" w:type="dxa"/>
            </w:tcMar>
          </w:tcPr>
          <w:p w14:paraId="68A9BEC4" w14:textId="77777777" w:rsidR="001A251C" w:rsidRPr="006D1025" w:rsidRDefault="001A251C">
            <w:pPr>
              <w:spacing w:after="0" w:line="240" w:lineRule="auto"/>
              <w:rPr>
                <w:sz w:val="24"/>
                <w:szCs w:val="24"/>
              </w:rPr>
            </w:pPr>
            <w:r w:rsidRPr="006D1025">
              <w:rPr>
                <w:sz w:val="24"/>
                <w:szCs w:val="24"/>
              </w:rPr>
              <w:t>58.94 (9.36)</w:t>
            </w:r>
          </w:p>
        </w:tc>
        <w:tc>
          <w:tcPr>
            <w:tcW w:w="795" w:type="pct"/>
            <w:tcMar>
              <w:top w:w="60" w:type="dxa"/>
              <w:left w:w="60" w:type="dxa"/>
              <w:bottom w:w="60" w:type="dxa"/>
              <w:right w:w="60" w:type="dxa"/>
            </w:tcMar>
          </w:tcPr>
          <w:p w14:paraId="53084BC7" w14:textId="77777777" w:rsidR="001A251C" w:rsidRPr="006D1025" w:rsidRDefault="001A251C">
            <w:pPr>
              <w:spacing w:after="0" w:line="240" w:lineRule="auto"/>
              <w:rPr>
                <w:sz w:val="24"/>
                <w:szCs w:val="24"/>
              </w:rPr>
            </w:pPr>
            <w:r w:rsidRPr="006D1025">
              <w:rPr>
                <w:sz w:val="24"/>
                <w:szCs w:val="24"/>
              </w:rPr>
              <w:t>60.20 (8.33)</w:t>
            </w:r>
          </w:p>
        </w:tc>
        <w:tc>
          <w:tcPr>
            <w:tcW w:w="301" w:type="pct"/>
            <w:tcMar>
              <w:top w:w="60" w:type="dxa"/>
              <w:left w:w="60" w:type="dxa"/>
              <w:bottom w:w="60" w:type="dxa"/>
              <w:right w:w="60" w:type="dxa"/>
            </w:tcMar>
          </w:tcPr>
          <w:p w14:paraId="005004B0" w14:textId="77777777" w:rsidR="001A251C" w:rsidRPr="006D1025" w:rsidRDefault="001A251C">
            <w:pPr>
              <w:spacing w:after="0" w:line="240" w:lineRule="auto"/>
              <w:rPr>
                <w:sz w:val="24"/>
                <w:szCs w:val="24"/>
              </w:rPr>
            </w:pPr>
            <w:r w:rsidRPr="006D1025">
              <w:rPr>
                <w:sz w:val="24"/>
                <w:szCs w:val="24"/>
              </w:rPr>
              <w:t>&lt;0.001</w:t>
            </w:r>
          </w:p>
        </w:tc>
      </w:tr>
      <w:tr w:rsidR="001A251C" w:rsidRPr="006D1025" w14:paraId="59DBC325" w14:textId="77777777" w:rsidTr="00AF6994">
        <w:tc>
          <w:tcPr>
            <w:tcW w:w="1301" w:type="pct"/>
            <w:tcMar>
              <w:top w:w="60" w:type="dxa"/>
              <w:left w:w="60" w:type="dxa"/>
              <w:bottom w:w="60" w:type="dxa"/>
              <w:right w:w="60" w:type="dxa"/>
            </w:tcMar>
          </w:tcPr>
          <w:p w14:paraId="1155514A" w14:textId="77777777" w:rsidR="001A251C" w:rsidRPr="006D1025" w:rsidRDefault="001A251C">
            <w:pPr>
              <w:spacing w:after="0" w:line="240" w:lineRule="auto"/>
              <w:rPr>
                <w:sz w:val="24"/>
                <w:szCs w:val="24"/>
              </w:rPr>
            </w:pPr>
            <w:r w:rsidRPr="006D1025">
              <w:rPr>
                <w:sz w:val="24"/>
                <w:szCs w:val="24"/>
              </w:rPr>
              <w:t>Sex (%)</w:t>
            </w:r>
          </w:p>
        </w:tc>
        <w:tc>
          <w:tcPr>
            <w:tcW w:w="1012" w:type="pct"/>
            <w:tcMar>
              <w:top w:w="60" w:type="dxa"/>
              <w:left w:w="60" w:type="dxa"/>
              <w:bottom w:w="60" w:type="dxa"/>
              <w:right w:w="60" w:type="dxa"/>
            </w:tcMar>
          </w:tcPr>
          <w:p w14:paraId="111C46C7" w14:textId="77777777" w:rsidR="001A251C" w:rsidRPr="006D1025" w:rsidRDefault="001A251C">
            <w:pPr>
              <w:spacing w:after="0" w:line="240" w:lineRule="auto"/>
              <w:rPr>
                <w:sz w:val="24"/>
                <w:szCs w:val="24"/>
              </w:rPr>
            </w:pPr>
            <w:r w:rsidRPr="006D1025">
              <w:rPr>
                <w:sz w:val="24"/>
                <w:szCs w:val="24"/>
              </w:rPr>
              <w:t>Male</w:t>
            </w:r>
          </w:p>
        </w:tc>
        <w:tc>
          <w:tcPr>
            <w:tcW w:w="795" w:type="pct"/>
            <w:tcMar>
              <w:top w:w="60" w:type="dxa"/>
              <w:left w:w="60" w:type="dxa"/>
              <w:bottom w:w="60" w:type="dxa"/>
              <w:right w:w="60" w:type="dxa"/>
            </w:tcMar>
          </w:tcPr>
          <w:p w14:paraId="04D4037D" w14:textId="77777777" w:rsidR="001A251C" w:rsidRPr="006D1025" w:rsidRDefault="001A251C">
            <w:pPr>
              <w:spacing w:after="0" w:line="240" w:lineRule="auto"/>
              <w:rPr>
                <w:sz w:val="24"/>
                <w:szCs w:val="24"/>
              </w:rPr>
            </w:pPr>
            <w:r w:rsidRPr="006D1025">
              <w:rPr>
                <w:sz w:val="24"/>
                <w:szCs w:val="24"/>
              </w:rPr>
              <w:t>4083 (46.7)</w:t>
            </w:r>
          </w:p>
        </w:tc>
        <w:tc>
          <w:tcPr>
            <w:tcW w:w="795" w:type="pct"/>
            <w:tcMar>
              <w:top w:w="60" w:type="dxa"/>
              <w:left w:w="60" w:type="dxa"/>
              <w:bottom w:w="60" w:type="dxa"/>
              <w:right w:w="60" w:type="dxa"/>
            </w:tcMar>
          </w:tcPr>
          <w:p w14:paraId="54968B1C" w14:textId="77777777" w:rsidR="001A251C" w:rsidRPr="006D1025" w:rsidRDefault="001A251C">
            <w:pPr>
              <w:spacing w:after="0" w:line="240" w:lineRule="auto"/>
              <w:rPr>
                <w:sz w:val="24"/>
                <w:szCs w:val="24"/>
              </w:rPr>
            </w:pPr>
            <w:r w:rsidRPr="006D1025">
              <w:rPr>
                <w:sz w:val="24"/>
                <w:szCs w:val="24"/>
              </w:rPr>
              <w:t>3676 (47.4)</w:t>
            </w:r>
          </w:p>
        </w:tc>
        <w:tc>
          <w:tcPr>
            <w:tcW w:w="795" w:type="pct"/>
            <w:tcMar>
              <w:top w:w="60" w:type="dxa"/>
              <w:left w:w="60" w:type="dxa"/>
              <w:bottom w:w="60" w:type="dxa"/>
              <w:right w:w="60" w:type="dxa"/>
            </w:tcMar>
          </w:tcPr>
          <w:p w14:paraId="2E63A61E" w14:textId="77777777" w:rsidR="001A251C" w:rsidRPr="006D1025" w:rsidRDefault="001A251C">
            <w:pPr>
              <w:spacing w:after="0" w:line="240" w:lineRule="auto"/>
              <w:rPr>
                <w:sz w:val="24"/>
                <w:szCs w:val="24"/>
              </w:rPr>
            </w:pPr>
            <w:r w:rsidRPr="006D1025">
              <w:rPr>
                <w:sz w:val="24"/>
                <w:szCs w:val="24"/>
              </w:rPr>
              <w:t>407 (40.9)</w:t>
            </w:r>
          </w:p>
        </w:tc>
        <w:tc>
          <w:tcPr>
            <w:tcW w:w="301" w:type="pct"/>
            <w:tcMar>
              <w:top w:w="60" w:type="dxa"/>
              <w:left w:w="60" w:type="dxa"/>
              <w:bottom w:w="60" w:type="dxa"/>
              <w:right w:w="60" w:type="dxa"/>
            </w:tcMar>
          </w:tcPr>
          <w:p w14:paraId="3FE89CFF" w14:textId="77777777" w:rsidR="001A251C" w:rsidRPr="006D1025" w:rsidRDefault="001A251C">
            <w:pPr>
              <w:spacing w:after="0" w:line="240" w:lineRule="auto"/>
              <w:rPr>
                <w:sz w:val="24"/>
                <w:szCs w:val="24"/>
              </w:rPr>
            </w:pPr>
            <w:r w:rsidRPr="006D1025">
              <w:rPr>
                <w:sz w:val="24"/>
                <w:szCs w:val="24"/>
              </w:rPr>
              <w:t>&lt;0.001</w:t>
            </w:r>
          </w:p>
        </w:tc>
      </w:tr>
      <w:tr w:rsidR="001A251C" w:rsidRPr="006D1025" w14:paraId="59290188" w14:textId="77777777" w:rsidTr="00AF6994">
        <w:tc>
          <w:tcPr>
            <w:tcW w:w="1301" w:type="pct"/>
            <w:tcMar>
              <w:top w:w="60" w:type="dxa"/>
              <w:left w:w="60" w:type="dxa"/>
              <w:bottom w:w="60" w:type="dxa"/>
              <w:right w:w="60" w:type="dxa"/>
            </w:tcMar>
          </w:tcPr>
          <w:p w14:paraId="5EDA3A7B" w14:textId="77777777" w:rsidR="001A251C" w:rsidRPr="006D1025" w:rsidRDefault="001A251C">
            <w:pPr>
              <w:spacing w:after="0" w:line="240" w:lineRule="auto"/>
              <w:rPr>
                <w:sz w:val="24"/>
                <w:szCs w:val="24"/>
              </w:rPr>
            </w:pPr>
            <w:r w:rsidRPr="006D1025">
              <w:rPr>
                <w:sz w:val="24"/>
                <w:szCs w:val="24"/>
              </w:rPr>
              <w:t xml:space="preserve"> </w:t>
            </w:r>
          </w:p>
        </w:tc>
        <w:tc>
          <w:tcPr>
            <w:tcW w:w="1012" w:type="pct"/>
            <w:tcMar>
              <w:top w:w="60" w:type="dxa"/>
              <w:left w:w="60" w:type="dxa"/>
              <w:bottom w:w="60" w:type="dxa"/>
              <w:right w:w="60" w:type="dxa"/>
            </w:tcMar>
          </w:tcPr>
          <w:p w14:paraId="75026AEE" w14:textId="77777777" w:rsidR="001A251C" w:rsidRPr="006D1025" w:rsidRDefault="001A251C">
            <w:pPr>
              <w:spacing w:after="0" w:line="240" w:lineRule="auto"/>
              <w:rPr>
                <w:sz w:val="24"/>
                <w:szCs w:val="24"/>
              </w:rPr>
            </w:pPr>
            <w:r w:rsidRPr="006D1025">
              <w:rPr>
                <w:sz w:val="24"/>
                <w:szCs w:val="24"/>
              </w:rPr>
              <w:t>Female</w:t>
            </w:r>
          </w:p>
        </w:tc>
        <w:tc>
          <w:tcPr>
            <w:tcW w:w="795" w:type="pct"/>
            <w:tcMar>
              <w:top w:w="60" w:type="dxa"/>
              <w:left w:w="60" w:type="dxa"/>
              <w:bottom w:w="60" w:type="dxa"/>
              <w:right w:w="60" w:type="dxa"/>
            </w:tcMar>
          </w:tcPr>
          <w:p w14:paraId="78CD1C07" w14:textId="77777777" w:rsidR="001A251C" w:rsidRPr="006D1025" w:rsidRDefault="001A251C">
            <w:pPr>
              <w:spacing w:after="0" w:line="240" w:lineRule="auto"/>
              <w:rPr>
                <w:sz w:val="24"/>
                <w:szCs w:val="24"/>
              </w:rPr>
            </w:pPr>
            <w:r w:rsidRPr="006D1025">
              <w:rPr>
                <w:sz w:val="24"/>
                <w:szCs w:val="24"/>
              </w:rPr>
              <w:t>4664 (53.3)</w:t>
            </w:r>
          </w:p>
        </w:tc>
        <w:tc>
          <w:tcPr>
            <w:tcW w:w="795" w:type="pct"/>
            <w:tcMar>
              <w:top w:w="60" w:type="dxa"/>
              <w:left w:w="60" w:type="dxa"/>
              <w:bottom w:w="60" w:type="dxa"/>
              <w:right w:w="60" w:type="dxa"/>
            </w:tcMar>
          </w:tcPr>
          <w:p w14:paraId="6FB92436" w14:textId="77777777" w:rsidR="001A251C" w:rsidRPr="006D1025" w:rsidRDefault="001A251C">
            <w:pPr>
              <w:spacing w:after="0" w:line="240" w:lineRule="auto"/>
              <w:rPr>
                <w:sz w:val="24"/>
                <w:szCs w:val="24"/>
              </w:rPr>
            </w:pPr>
            <w:r w:rsidRPr="006D1025">
              <w:rPr>
                <w:sz w:val="24"/>
                <w:szCs w:val="24"/>
              </w:rPr>
              <w:t>4077 (52.6)</w:t>
            </w:r>
          </w:p>
        </w:tc>
        <w:tc>
          <w:tcPr>
            <w:tcW w:w="795" w:type="pct"/>
            <w:tcMar>
              <w:top w:w="60" w:type="dxa"/>
              <w:left w:w="60" w:type="dxa"/>
              <w:bottom w:w="60" w:type="dxa"/>
              <w:right w:w="60" w:type="dxa"/>
            </w:tcMar>
          </w:tcPr>
          <w:p w14:paraId="2CAF2C92" w14:textId="77777777" w:rsidR="001A251C" w:rsidRPr="006D1025" w:rsidRDefault="001A251C">
            <w:pPr>
              <w:spacing w:after="0" w:line="240" w:lineRule="auto"/>
              <w:rPr>
                <w:sz w:val="24"/>
                <w:szCs w:val="24"/>
              </w:rPr>
            </w:pPr>
            <w:r w:rsidRPr="006D1025">
              <w:rPr>
                <w:sz w:val="24"/>
                <w:szCs w:val="24"/>
              </w:rPr>
              <w:t>587 (59.1)</w:t>
            </w:r>
          </w:p>
        </w:tc>
        <w:tc>
          <w:tcPr>
            <w:tcW w:w="301" w:type="pct"/>
            <w:tcMar>
              <w:top w:w="60" w:type="dxa"/>
              <w:left w:w="60" w:type="dxa"/>
              <w:bottom w:w="60" w:type="dxa"/>
              <w:right w:w="60" w:type="dxa"/>
            </w:tcMar>
          </w:tcPr>
          <w:p w14:paraId="574DA7BE" w14:textId="77777777" w:rsidR="001A251C" w:rsidRPr="006D1025" w:rsidRDefault="001A251C">
            <w:pPr>
              <w:spacing w:after="0" w:line="240" w:lineRule="auto"/>
              <w:rPr>
                <w:sz w:val="24"/>
                <w:szCs w:val="24"/>
              </w:rPr>
            </w:pPr>
          </w:p>
        </w:tc>
      </w:tr>
      <w:tr w:rsidR="001A251C" w:rsidRPr="006D1025" w14:paraId="05709CF9" w14:textId="77777777" w:rsidTr="00AF6994">
        <w:tc>
          <w:tcPr>
            <w:tcW w:w="1301" w:type="pct"/>
            <w:tcMar>
              <w:top w:w="60" w:type="dxa"/>
              <w:left w:w="60" w:type="dxa"/>
              <w:bottom w:w="60" w:type="dxa"/>
              <w:right w:w="60" w:type="dxa"/>
            </w:tcMar>
          </w:tcPr>
          <w:p w14:paraId="152CB29F" w14:textId="77777777" w:rsidR="001A251C" w:rsidRPr="006D1025" w:rsidRDefault="001A251C">
            <w:pPr>
              <w:spacing w:after="0" w:line="240" w:lineRule="auto"/>
              <w:rPr>
                <w:sz w:val="24"/>
                <w:szCs w:val="24"/>
              </w:rPr>
            </w:pPr>
            <w:r w:rsidRPr="006D1025">
              <w:rPr>
                <w:sz w:val="24"/>
                <w:szCs w:val="24"/>
              </w:rPr>
              <w:t>Education level (%)</w:t>
            </w:r>
          </w:p>
        </w:tc>
        <w:tc>
          <w:tcPr>
            <w:tcW w:w="1012" w:type="pct"/>
            <w:tcMar>
              <w:top w:w="60" w:type="dxa"/>
              <w:left w:w="60" w:type="dxa"/>
              <w:bottom w:w="60" w:type="dxa"/>
              <w:right w:w="60" w:type="dxa"/>
            </w:tcMar>
          </w:tcPr>
          <w:p w14:paraId="6ECD4D09" w14:textId="77777777" w:rsidR="001A251C" w:rsidRPr="006D1025" w:rsidRDefault="001A251C">
            <w:pPr>
              <w:spacing w:after="0" w:line="240" w:lineRule="auto"/>
              <w:rPr>
                <w:sz w:val="24"/>
                <w:szCs w:val="24"/>
              </w:rPr>
            </w:pPr>
            <w:r w:rsidRPr="006D1025">
              <w:rPr>
                <w:sz w:val="24"/>
                <w:szCs w:val="24"/>
              </w:rPr>
              <w:t>Above junior high school</w:t>
            </w:r>
          </w:p>
        </w:tc>
        <w:tc>
          <w:tcPr>
            <w:tcW w:w="795" w:type="pct"/>
            <w:tcMar>
              <w:top w:w="60" w:type="dxa"/>
              <w:left w:w="60" w:type="dxa"/>
              <w:bottom w:w="60" w:type="dxa"/>
              <w:right w:w="60" w:type="dxa"/>
            </w:tcMar>
          </w:tcPr>
          <w:p w14:paraId="551132DA" w14:textId="77777777" w:rsidR="001A251C" w:rsidRPr="006D1025" w:rsidRDefault="001A251C">
            <w:pPr>
              <w:spacing w:after="0" w:line="240" w:lineRule="auto"/>
              <w:rPr>
                <w:sz w:val="24"/>
                <w:szCs w:val="24"/>
              </w:rPr>
            </w:pPr>
            <w:r w:rsidRPr="006D1025">
              <w:rPr>
                <w:sz w:val="24"/>
                <w:szCs w:val="24"/>
              </w:rPr>
              <w:t>847 (9.7)</w:t>
            </w:r>
          </w:p>
        </w:tc>
        <w:tc>
          <w:tcPr>
            <w:tcW w:w="795" w:type="pct"/>
            <w:tcMar>
              <w:top w:w="60" w:type="dxa"/>
              <w:left w:w="60" w:type="dxa"/>
              <w:bottom w:w="60" w:type="dxa"/>
              <w:right w:w="60" w:type="dxa"/>
            </w:tcMar>
          </w:tcPr>
          <w:p w14:paraId="0FD8B448" w14:textId="77777777" w:rsidR="001A251C" w:rsidRPr="006D1025" w:rsidRDefault="001A251C">
            <w:pPr>
              <w:spacing w:after="0" w:line="240" w:lineRule="auto"/>
              <w:rPr>
                <w:sz w:val="24"/>
                <w:szCs w:val="24"/>
              </w:rPr>
            </w:pPr>
            <w:r w:rsidRPr="006D1025">
              <w:rPr>
                <w:sz w:val="24"/>
                <w:szCs w:val="24"/>
              </w:rPr>
              <w:t>751 (9.7)</w:t>
            </w:r>
          </w:p>
        </w:tc>
        <w:tc>
          <w:tcPr>
            <w:tcW w:w="795" w:type="pct"/>
            <w:tcMar>
              <w:top w:w="60" w:type="dxa"/>
              <w:left w:w="60" w:type="dxa"/>
              <w:bottom w:w="60" w:type="dxa"/>
              <w:right w:w="60" w:type="dxa"/>
            </w:tcMar>
          </w:tcPr>
          <w:p w14:paraId="0788F4E4" w14:textId="77777777" w:rsidR="001A251C" w:rsidRPr="006D1025" w:rsidRDefault="001A251C">
            <w:pPr>
              <w:spacing w:after="0" w:line="240" w:lineRule="auto"/>
              <w:rPr>
                <w:sz w:val="24"/>
                <w:szCs w:val="24"/>
              </w:rPr>
            </w:pPr>
            <w:r w:rsidRPr="006D1025">
              <w:rPr>
                <w:sz w:val="24"/>
                <w:szCs w:val="24"/>
              </w:rPr>
              <w:t>96 (9.7)</w:t>
            </w:r>
          </w:p>
        </w:tc>
        <w:tc>
          <w:tcPr>
            <w:tcW w:w="301" w:type="pct"/>
            <w:tcMar>
              <w:top w:w="60" w:type="dxa"/>
              <w:left w:w="60" w:type="dxa"/>
              <w:bottom w:w="60" w:type="dxa"/>
              <w:right w:w="60" w:type="dxa"/>
            </w:tcMar>
          </w:tcPr>
          <w:p w14:paraId="2C27944A" w14:textId="77777777" w:rsidR="001A251C" w:rsidRPr="006D1025" w:rsidRDefault="001A251C">
            <w:pPr>
              <w:spacing w:after="0" w:line="240" w:lineRule="auto"/>
              <w:rPr>
                <w:sz w:val="24"/>
                <w:szCs w:val="24"/>
              </w:rPr>
            </w:pPr>
            <w:r w:rsidRPr="006D1025">
              <w:rPr>
                <w:sz w:val="24"/>
                <w:szCs w:val="24"/>
              </w:rPr>
              <w:t>0.313</w:t>
            </w:r>
          </w:p>
        </w:tc>
      </w:tr>
      <w:tr w:rsidR="001A251C" w:rsidRPr="006D1025" w14:paraId="1F0B026D" w14:textId="77777777" w:rsidTr="00AF6994">
        <w:tc>
          <w:tcPr>
            <w:tcW w:w="1301" w:type="pct"/>
            <w:tcMar>
              <w:top w:w="60" w:type="dxa"/>
              <w:left w:w="60" w:type="dxa"/>
              <w:bottom w:w="60" w:type="dxa"/>
              <w:right w:w="60" w:type="dxa"/>
            </w:tcMar>
          </w:tcPr>
          <w:p w14:paraId="4C42B7E0" w14:textId="77777777" w:rsidR="001A251C" w:rsidRPr="006D1025" w:rsidRDefault="001A251C">
            <w:pPr>
              <w:spacing w:after="0" w:line="240" w:lineRule="auto"/>
              <w:rPr>
                <w:sz w:val="24"/>
                <w:szCs w:val="24"/>
              </w:rPr>
            </w:pPr>
            <w:r w:rsidRPr="006D1025">
              <w:rPr>
                <w:sz w:val="24"/>
                <w:szCs w:val="24"/>
              </w:rPr>
              <w:t xml:space="preserve"> </w:t>
            </w:r>
          </w:p>
        </w:tc>
        <w:tc>
          <w:tcPr>
            <w:tcW w:w="1012" w:type="pct"/>
            <w:tcMar>
              <w:top w:w="60" w:type="dxa"/>
              <w:left w:w="60" w:type="dxa"/>
              <w:bottom w:w="60" w:type="dxa"/>
              <w:right w:w="60" w:type="dxa"/>
            </w:tcMar>
          </w:tcPr>
          <w:p w14:paraId="3694E7CA" w14:textId="77777777" w:rsidR="001A251C" w:rsidRPr="006D1025" w:rsidRDefault="001A251C">
            <w:pPr>
              <w:spacing w:after="0" w:line="240" w:lineRule="auto"/>
              <w:rPr>
                <w:sz w:val="24"/>
                <w:szCs w:val="24"/>
              </w:rPr>
            </w:pPr>
            <w:r w:rsidRPr="006D1025">
              <w:rPr>
                <w:sz w:val="24"/>
                <w:szCs w:val="24"/>
              </w:rPr>
              <w:t>Illiterate</w:t>
            </w:r>
          </w:p>
        </w:tc>
        <w:tc>
          <w:tcPr>
            <w:tcW w:w="795" w:type="pct"/>
            <w:tcMar>
              <w:top w:w="60" w:type="dxa"/>
              <w:left w:w="60" w:type="dxa"/>
              <w:bottom w:w="60" w:type="dxa"/>
              <w:right w:w="60" w:type="dxa"/>
            </w:tcMar>
          </w:tcPr>
          <w:p w14:paraId="098CFAF1" w14:textId="77777777" w:rsidR="001A251C" w:rsidRPr="006D1025" w:rsidRDefault="001A251C">
            <w:pPr>
              <w:spacing w:after="0" w:line="240" w:lineRule="auto"/>
              <w:rPr>
                <w:sz w:val="24"/>
                <w:szCs w:val="24"/>
              </w:rPr>
            </w:pPr>
            <w:r w:rsidRPr="006D1025">
              <w:rPr>
                <w:sz w:val="24"/>
                <w:szCs w:val="24"/>
              </w:rPr>
              <w:t>2585 (29.6)</w:t>
            </w:r>
          </w:p>
        </w:tc>
        <w:tc>
          <w:tcPr>
            <w:tcW w:w="795" w:type="pct"/>
            <w:tcMar>
              <w:top w:w="60" w:type="dxa"/>
              <w:left w:w="60" w:type="dxa"/>
              <w:bottom w:w="60" w:type="dxa"/>
              <w:right w:w="60" w:type="dxa"/>
            </w:tcMar>
          </w:tcPr>
          <w:p w14:paraId="008398C4" w14:textId="77777777" w:rsidR="001A251C" w:rsidRPr="006D1025" w:rsidRDefault="001A251C">
            <w:pPr>
              <w:spacing w:after="0" w:line="240" w:lineRule="auto"/>
              <w:rPr>
                <w:sz w:val="24"/>
                <w:szCs w:val="24"/>
              </w:rPr>
            </w:pPr>
            <w:r w:rsidRPr="006D1025">
              <w:rPr>
                <w:sz w:val="24"/>
                <w:szCs w:val="24"/>
              </w:rPr>
              <w:t>2271 (29.3)</w:t>
            </w:r>
          </w:p>
        </w:tc>
        <w:tc>
          <w:tcPr>
            <w:tcW w:w="795" w:type="pct"/>
            <w:tcMar>
              <w:top w:w="60" w:type="dxa"/>
              <w:left w:w="60" w:type="dxa"/>
              <w:bottom w:w="60" w:type="dxa"/>
              <w:right w:w="60" w:type="dxa"/>
            </w:tcMar>
          </w:tcPr>
          <w:p w14:paraId="538846EE" w14:textId="77777777" w:rsidR="001A251C" w:rsidRPr="006D1025" w:rsidRDefault="001A251C">
            <w:pPr>
              <w:spacing w:after="0" w:line="240" w:lineRule="auto"/>
              <w:rPr>
                <w:sz w:val="24"/>
                <w:szCs w:val="24"/>
              </w:rPr>
            </w:pPr>
            <w:r w:rsidRPr="006D1025">
              <w:rPr>
                <w:sz w:val="24"/>
                <w:szCs w:val="24"/>
              </w:rPr>
              <w:t>314 (31.6)</w:t>
            </w:r>
          </w:p>
        </w:tc>
        <w:tc>
          <w:tcPr>
            <w:tcW w:w="301" w:type="pct"/>
            <w:tcMar>
              <w:top w:w="60" w:type="dxa"/>
              <w:left w:w="60" w:type="dxa"/>
              <w:bottom w:w="60" w:type="dxa"/>
              <w:right w:w="60" w:type="dxa"/>
            </w:tcMar>
          </w:tcPr>
          <w:p w14:paraId="2E160D5A" w14:textId="77777777" w:rsidR="001A251C" w:rsidRPr="006D1025" w:rsidRDefault="001A251C">
            <w:pPr>
              <w:spacing w:after="0" w:line="240" w:lineRule="auto"/>
              <w:rPr>
                <w:sz w:val="24"/>
                <w:szCs w:val="24"/>
              </w:rPr>
            </w:pPr>
          </w:p>
        </w:tc>
      </w:tr>
      <w:tr w:rsidR="001A251C" w:rsidRPr="006D1025" w14:paraId="356F64F9" w14:textId="77777777" w:rsidTr="00AF6994">
        <w:tc>
          <w:tcPr>
            <w:tcW w:w="1301" w:type="pct"/>
            <w:tcMar>
              <w:top w:w="60" w:type="dxa"/>
              <w:left w:w="60" w:type="dxa"/>
              <w:bottom w:w="60" w:type="dxa"/>
              <w:right w:w="60" w:type="dxa"/>
            </w:tcMar>
          </w:tcPr>
          <w:p w14:paraId="0468C314" w14:textId="77777777" w:rsidR="001A251C" w:rsidRPr="006D1025" w:rsidRDefault="001A251C">
            <w:pPr>
              <w:spacing w:after="0" w:line="240" w:lineRule="auto"/>
              <w:rPr>
                <w:sz w:val="24"/>
                <w:szCs w:val="24"/>
              </w:rPr>
            </w:pPr>
            <w:r w:rsidRPr="006D1025">
              <w:rPr>
                <w:sz w:val="24"/>
                <w:szCs w:val="24"/>
              </w:rPr>
              <w:t xml:space="preserve"> </w:t>
            </w:r>
          </w:p>
        </w:tc>
        <w:tc>
          <w:tcPr>
            <w:tcW w:w="1012" w:type="pct"/>
            <w:tcMar>
              <w:top w:w="60" w:type="dxa"/>
              <w:left w:w="60" w:type="dxa"/>
              <w:bottom w:w="60" w:type="dxa"/>
              <w:right w:w="60" w:type="dxa"/>
            </w:tcMar>
          </w:tcPr>
          <w:p w14:paraId="42108193" w14:textId="77777777" w:rsidR="001A251C" w:rsidRPr="006D1025" w:rsidRDefault="001A251C">
            <w:pPr>
              <w:spacing w:after="0" w:line="240" w:lineRule="auto"/>
              <w:rPr>
                <w:sz w:val="24"/>
                <w:szCs w:val="24"/>
              </w:rPr>
            </w:pPr>
            <w:r w:rsidRPr="006D1025">
              <w:rPr>
                <w:sz w:val="24"/>
                <w:szCs w:val="24"/>
              </w:rPr>
              <w:t>Junior high school and below</w:t>
            </w:r>
          </w:p>
        </w:tc>
        <w:tc>
          <w:tcPr>
            <w:tcW w:w="795" w:type="pct"/>
            <w:tcMar>
              <w:top w:w="60" w:type="dxa"/>
              <w:left w:w="60" w:type="dxa"/>
              <w:bottom w:w="60" w:type="dxa"/>
              <w:right w:w="60" w:type="dxa"/>
            </w:tcMar>
          </w:tcPr>
          <w:p w14:paraId="0E47BDCC" w14:textId="77777777" w:rsidR="001A251C" w:rsidRPr="006D1025" w:rsidRDefault="001A251C">
            <w:pPr>
              <w:spacing w:after="0" w:line="240" w:lineRule="auto"/>
              <w:rPr>
                <w:sz w:val="24"/>
                <w:szCs w:val="24"/>
              </w:rPr>
            </w:pPr>
            <w:r w:rsidRPr="006D1025">
              <w:rPr>
                <w:sz w:val="24"/>
                <w:szCs w:val="24"/>
              </w:rPr>
              <w:t>5315 (60.8)</w:t>
            </w:r>
          </w:p>
        </w:tc>
        <w:tc>
          <w:tcPr>
            <w:tcW w:w="795" w:type="pct"/>
            <w:tcMar>
              <w:top w:w="60" w:type="dxa"/>
              <w:left w:w="60" w:type="dxa"/>
              <w:bottom w:w="60" w:type="dxa"/>
              <w:right w:w="60" w:type="dxa"/>
            </w:tcMar>
          </w:tcPr>
          <w:p w14:paraId="7148E2F8" w14:textId="77777777" w:rsidR="001A251C" w:rsidRPr="006D1025" w:rsidRDefault="001A251C">
            <w:pPr>
              <w:spacing w:after="0" w:line="240" w:lineRule="auto"/>
              <w:rPr>
                <w:sz w:val="24"/>
                <w:szCs w:val="24"/>
              </w:rPr>
            </w:pPr>
            <w:r w:rsidRPr="006D1025">
              <w:rPr>
                <w:sz w:val="24"/>
                <w:szCs w:val="24"/>
              </w:rPr>
              <w:t>4731 (61.0)</w:t>
            </w:r>
          </w:p>
        </w:tc>
        <w:tc>
          <w:tcPr>
            <w:tcW w:w="795" w:type="pct"/>
            <w:tcMar>
              <w:top w:w="60" w:type="dxa"/>
              <w:left w:w="60" w:type="dxa"/>
              <w:bottom w:w="60" w:type="dxa"/>
              <w:right w:w="60" w:type="dxa"/>
            </w:tcMar>
          </w:tcPr>
          <w:p w14:paraId="14383636" w14:textId="77777777" w:rsidR="001A251C" w:rsidRPr="006D1025" w:rsidRDefault="001A251C">
            <w:pPr>
              <w:spacing w:after="0" w:line="240" w:lineRule="auto"/>
              <w:rPr>
                <w:sz w:val="24"/>
                <w:szCs w:val="24"/>
              </w:rPr>
            </w:pPr>
            <w:r w:rsidRPr="006D1025">
              <w:rPr>
                <w:sz w:val="24"/>
                <w:szCs w:val="24"/>
              </w:rPr>
              <w:t>584 (58.8)</w:t>
            </w:r>
          </w:p>
        </w:tc>
        <w:tc>
          <w:tcPr>
            <w:tcW w:w="301" w:type="pct"/>
            <w:tcMar>
              <w:top w:w="60" w:type="dxa"/>
              <w:left w:w="60" w:type="dxa"/>
              <w:bottom w:w="60" w:type="dxa"/>
              <w:right w:w="60" w:type="dxa"/>
            </w:tcMar>
          </w:tcPr>
          <w:p w14:paraId="4B8481AB" w14:textId="77777777" w:rsidR="001A251C" w:rsidRPr="006D1025" w:rsidRDefault="001A251C">
            <w:pPr>
              <w:spacing w:after="0" w:line="240" w:lineRule="auto"/>
              <w:rPr>
                <w:sz w:val="24"/>
                <w:szCs w:val="24"/>
              </w:rPr>
            </w:pPr>
          </w:p>
        </w:tc>
      </w:tr>
      <w:tr w:rsidR="001A251C" w:rsidRPr="006D1025" w14:paraId="29E85DFD" w14:textId="77777777" w:rsidTr="00AF6994">
        <w:tc>
          <w:tcPr>
            <w:tcW w:w="1301" w:type="pct"/>
            <w:tcMar>
              <w:top w:w="60" w:type="dxa"/>
              <w:left w:w="60" w:type="dxa"/>
              <w:bottom w:w="60" w:type="dxa"/>
              <w:right w:w="60" w:type="dxa"/>
            </w:tcMar>
          </w:tcPr>
          <w:p w14:paraId="0D8174DC" w14:textId="77777777" w:rsidR="001A251C" w:rsidRPr="006D1025" w:rsidRDefault="001A251C">
            <w:pPr>
              <w:spacing w:after="0" w:line="240" w:lineRule="auto"/>
              <w:rPr>
                <w:sz w:val="24"/>
                <w:szCs w:val="24"/>
              </w:rPr>
            </w:pPr>
            <w:r w:rsidRPr="006D1025">
              <w:rPr>
                <w:sz w:val="24"/>
                <w:szCs w:val="24"/>
              </w:rPr>
              <w:t>Marital status (%)</w:t>
            </w:r>
          </w:p>
        </w:tc>
        <w:tc>
          <w:tcPr>
            <w:tcW w:w="1012" w:type="pct"/>
            <w:tcMar>
              <w:top w:w="60" w:type="dxa"/>
              <w:left w:w="60" w:type="dxa"/>
              <w:bottom w:w="60" w:type="dxa"/>
              <w:right w:w="60" w:type="dxa"/>
            </w:tcMar>
          </w:tcPr>
          <w:p w14:paraId="3A6CCB94" w14:textId="77777777" w:rsidR="001A251C" w:rsidRPr="006D1025" w:rsidRDefault="001A251C">
            <w:pPr>
              <w:spacing w:after="0" w:line="240" w:lineRule="auto"/>
              <w:rPr>
                <w:sz w:val="24"/>
                <w:szCs w:val="24"/>
              </w:rPr>
            </w:pPr>
            <w:r w:rsidRPr="006D1025">
              <w:rPr>
                <w:sz w:val="24"/>
                <w:szCs w:val="24"/>
              </w:rPr>
              <w:t>Married/partnered</w:t>
            </w:r>
          </w:p>
        </w:tc>
        <w:tc>
          <w:tcPr>
            <w:tcW w:w="795" w:type="pct"/>
            <w:tcMar>
              <w:top w:w="60" w:type="dxa"/>
              <w:left w:w="60" w:type="dxa"/>
              <w:bottom w:w="60" w:type="dxa"/>
              <w:right w:w="60" w:type="dxa"/>
            </w:tcMar>
          </w:tcPr>
          <w:p w14:paraId="7ACAB452" w14:textId="77777777" w:rsidR="001A251C" w:rsidRPr="006D1025" w:rsidRDefault="001A251C">
            <w:pPr>
              <w:spacing w:after="0" w:line="240" w:lineRule="auto"/>
              <w:rPr>
                <w:sz w:val="24"/>
                <w:szCs w:val="24"/>
              </w:rPr>
            </w:pPr>
            <w:r w:rsidRPr="006D1025">
              <w:rPr>
                <w:sz w:val="24"/>
                <w:szCs w:val="24"/>
              </w:rPr>
              <w:t>7661 (87.6)</w:t>
            </w:r>
          </w:p>
        </w:tc>
        <w:tc>
          <w:tcPr>
            <w:tcW w:w="795" w:type="pct"/>
            <w:tcMar>
              <w:top w:w="60" w:type="dxa"/>
              <w:left w:w="60" w:type="dxa"/>
              <w:bottom w:w="60" w:type="dxa"/>
              <w:right w:w="60" w:type="dxa"/>
            </w:tcMar>
          </w:tcPr>
          <w:p w14:paraId="4D749989" w14:textId="77777777" w:rsidR="001A251C" w:rsidRPr="006D1025" w:rsidRDefault="001A251C">
            <w:pPr>
              <w:spacing w:after="0" w:line="240" w:lineRule="auto"/>
              <w:rPr>
                <w:sz w:val="24"/>
                <w:szCs w:val="24"/>
              </w:rPr>
            </w:pPr>
            <w:r w:rsidRPr="006D1025">
              <w:rPr>
                <w:sz w:val="24"/>
                <w:szCs w:val="24"/>
              </w:rPr>
              <w:t>6797 (87.7)</w:t>
            </w:r>
          </w:p>
        </w:tc>
        <w:tc>
          <w:tcPr>
            <w:tcW w:w="795" w:type="pct"/>
            <w:tcMar>
              <w:top w:w="60" w:type="dxa"/>
              <w:left w:w="60" w:type="dxa"/>
              <w:bottom w:w="60" w:type="dxa"/>
              <w:right w:w="60" w:type="dxa"/>
            </w:tcMar>
          </w:tcPr>
          <w:p w14:paraId="0D32FE68" w14:textId="77777777" w:rsidR="001A251C" w:rsidRPr="006D1025" w:rsidRDefault="001A251C">
            <w:pPr>
              <w:spacing w:after="0" w:line="240" w:lineRule="auto"/>
              <w:rPr>
                <w:sz w:val="24"/>
                <w:szCs w:val="24"/>
              </w:rPr>
            </w:pPr>
            <w:r w:rsidRPr="006D1025">
              <w:rPr>
                <w:sz w:val="24"/>
                <w:szCs w:val="24"/>
              </w:rPr>
              <w:t>864 (86.9)</w:t>
            </w:r>
          </w:p>
        </w:tc>
        <w:tc>
          <w:tcPr>
            <w:tcW w:w="301" w:type="pct"/>
            <w:tcMar>
              <w:top w:w="60" w:type="dxa"/>
              <w:left w:w="60" w:type="dxa"/>
              <w:bottom w:w="60" w:type="dxa"/>
              <w:right w:w="60" w:type="dxa"/>
            </w:tcMar>
          </w:tcPr>
          <w:p w14:paraId="785682E4" w14:textId="77777777" w:rsidR="001A251C" w:rsidRPr="006D1025" w:rsidRDefault="001A251C">
            <w:pPr>
              <w:spacing w:after="0" w:line="240" w:lineRule="auto"/>
              <w:rPr>
                <w:sz w:val="24"/>
                <w:szCs w:val="24"/>
              </w:rPr>
            </w:pPr>
            <w:r w:rsidRPr="006D1025">
              <w:rPr>
                <w:sz w:val="24"/>
                <w:szCs w:val="24"/>
              </w:rPr>
              <w:t>0.534</w:t>
            </w:r>
          </w:p>
        </w:tc>
      </w:tr>
      <w:tr w:rsidR="001A251C" w:rsidRPr="006D1025" w14:paraId="38813072" w14:textId="77777777" w:rsidTr="00AF6994">
        <w:tc>
          <w:tcPr>
            <w:tcW w:w="1301" w:type="pct"/>
            <w:tcMar>
              <w:top w:w="60" w:type="dxa"/>
              <w:left w:w="60" w:type="dxa"/>
              <w:bottom w:w="60" w:type="dxa"/>
              <w:right w:w="60" w:type="dxa"/>
            </w:tcMar>
          </w:tcPr>
          <w:p w14:paraId="526A81CF" w14:textId="77777777" w:rsidR="001A251C" w:rsidRPr="006D1025" w:rsidRDefault="001A251C">
            <w:pPr>
              <w:spacing w:after="0" w:line="240" w:lineRule="auto"/>
              <w:rPr>
                <w:sz w:val="24"/>
                <w:szCs w:val="24"/>
              </w:rPr>
            </w:pPr>
            <w:r w:rsidRPr="006D1025">
              <w:rPr>
                <w:sz w:val="24"/>
                <w:szCs w:val="24"/>
              </w:rPr>
              <w:t xml:space="preserve"> </w:t>
            </w:r>
          </w:p>
        </w:tc>
        <w:tc>
          <w:tcPr>
            <w:tcW w:w="1012" w:type="pct"/>
            <w:tcMar>
              <w:top w:w="60" w:type="dxa"/>
              <w:left w:w="60" w:type="dxa"/>
              <w:bottom w:w="60" w:type="dxa"/>
              <w:right w:w="60" w:type="dxa"/>
            </w:tcMar>
          </w:tcPr>
          <w:p w14:paraId="5B02C64D" w14:textId="77777777" w:rsidR="001A251C" w:rsidRPr="006D1025" w:rsidRDefault="001A251C">
            <w:pPr>
              <w:spacing w:after="0" w:line="240" w:lineRule="auto"/>
              <w:rPr>
                <w:sz w:val="24"/>
                <w:szCs w:val="24"/>
              </w:rPr>
            </w:pPr>
            <w:r w:rsidRPr="006D1025">
              <w:rPr>
                <w:sz w:val="24"/>
                <w:szCs w:val="24"/>
              </w:rPr>
              <w:t>Other</w:t>
            </w:r>
          </w:p>
        </w:tc>
        <w:tc>
          <w:tcPr>
            <w:tcW w:w="795" w:type="pct"/>
            <w:tcMar>
              <w:top w:w="60" w:type="dxa"/>
              <w:left w:w="60" w:type="dxa"/>
              <w:bottom w:w="60" w:type="dxa"/>
              <w:right w:w="60" w:type="dxa"/>
            </w:tcMar>
          </w:tcPr>
          <w:p w14:paraId="147E6B97" w14:textId="77777777" w:rsidR="001A251C" w:rsidRPr="006D1025" w:rsidRDefault="001A251C">
            <w:pPr>
              <w:spacing w:after="0" w:line="240" w:lineRule="auto"/>
              <w:rPr>
                <w:sz w:val="24"/>
                <w:szCs w:val="24"/>
              </w:rPr>
            </w:pPr>
            <w:r w:rsidRPr="006D1025">
              <w:rPr>
                <w:sz w:val="24"/>
                <w:szCs w:val="24"/>
              </w:rPr>
              <w:t>1086 (12.4)</w:t>
            </w:r>
          </w:p>
        </w:tc>
        <w:tc>
          <w:tcPr>
            <w:tcW w:w="795" w:type="pct"/>
            <w:tcMar>
              <w:top w:w="60" w:type="dxa"/>
              <w:left w:w="60" w:type="dxa"/>
              <w:bottom w:w="60" w:type="dxa"/>
              <w:right w:w="60" w:type="dxa"/>
            </w:tcMar>
          </w:tcPr>
          <w:p w14:paraId="50F23DBF" w14:textId="77777777" w:rsidR="001A251C" w:rsidRPr="006D1025" w:rsidRDefault="001A251C">
            <w:pPr>
              <w:spacing w:after="0" w:line="240" w:lineRule="auto"/>
              <w:rPr>
                <w:sz w:val="24"/>
                <w:szCs w:val="24"/>
              </w:rPr>
            </w:pPr>
            <w:r w:rsidRPr="006D1025">
              <w:rPr>
                <w:sz w:val="24"/>
                <w:szCs w:val="24"/>
              </w:rPr>
              <w:t>956 (12.3)</w:t>
            </w:r>
          </w:p>
        </w:tc>
        <w:tc>
          <w:tcPr>
            <w:tcW w:w="795" w:type="pct"/>
            <w:tcMar>
              <w:top w:w="60" w:type="dxa"/>
              <w:left w:w="60" w:type="dxa"/>
              <w:bottom w:w="60" w:type="dxa"/>
              <w:right w:w="60" w:type="dxa"/>
            </w:tcMar>
          </w:tcPr>
          <w:p w14:paraId="7837A392" w14:textId="77777777" w:rsidR="001A251C" w:rsidRPr="006D1025" w:rsidRDefault="001A251C">
            <w:pPr>
              <w:spacing w:after="0" w:line="240" w:lineRule="auto"/>
              <w:rPr>
                <w:sz w:val="24"/>
                <w:szCs w:val="24"/>
              </w:rPr>
            </w:pPr>
            <w:r w:rsidRPr="006D1025">
              <w:rPr>
                <w:sz w:val="24"/>
                <w:szCs w:val="24"/>
              </w:rPr>
              <w:t>130 (13.1)</w:t>
            </w:r>
          </w:p>
        </w:tc>
        <w:tc>
          <w:tcPr>
            <w:tcW w:w="301" w:type="pct"/>
            <w:tcMar>
              <w:top w:w="60" w:type="dxa"/>
              <w:left w:w="60" w:type="dxa"/>
              <w:bottom w:w="60" w:type="dxa"/>
              <w:right w:w="60" w:type="dxa"/>
            </w:tcMar>
          </w:tcPr>
          <w:p w14:paraId="098B1A6B" w14:textId="77777777" w:rsidR="001A251C" w:rsidRPr="006D1025" w:rsidRDefault="001A251C">
            <w:pPr>
              <w:spacing w:after="0" w:line="240" w:lineRule="auto"/>
              <w:rPr>
                <w:sz w:val="24"/>
                <w:szCs w:val="24"/>
              </w:rPr>
            </w:pPr>
          </w:p>
        </w:tc>
      </w:tr>
      <w:tr w:rsidR="001A251C" w:rsidRPr="006D1025" w14:paraId="7D0D5B8D" w14:textId="77777777" w:rsidTr="00AF6994">
        <w:tc>
          <w:tcPr>
            <w:tcW w:w="1301" w:type="pct"/>
            <w:tcMar>
              <w:top w:w="60" w:type="dxa"/>
              <w:left w:w="60" w:type="dxa"/>
              <w:bottom w:w="60" w:type="dxa"/>
              <w:right w:w="60" w:type="dxa"/>
            </w:tcMar>
          </w:tcPr>
          <w:p w14:paraId="4F2C5A62" w14:textId="77777777" w:rsidR="001A251C" w:rsidRPr="006D1025" w:rsidRDefault="001A251C">
            <w:pPr>
              <w:spacing w:after="0" w:line="240" w:lineRule="auto"/>
              <w:rPr>
                <w:sz w:val="24"/>
                <w:szCs w:val="24"/>
              </w:rPr>
            </w:pPr>
            <w:r w:rsidRPr="006D1025">
              <w:rPr>
                <w:sz w:val="24"/>
                <w:szCs w:val="24"/>
              </w:rPr>
              <w:t>Residence (%)</w:t>
            </w:r>
          </w:p>
        </w:tc>
        <w:tc>
          <w:tcPr>
            <w:tcW w:w="1012" w:type="pct"/>
            <w:tcMar>
              <w:top w:w="60" w:type="dxa"/>
              <w:left w:w="60" w:type="dxa"/>
              <w:bottom w:w="60" w:type="dxa"/>
              <w:right w:w="60" w:type="dxa"/>
            </w:tcMar>
          </w:tcPr>
          <w:p w14:paraId="73943AB0" w14:textId="77777777" w:rsidR="001A251C" w:rsidRPr="006D1025" w:rsidRDefault="001A251C">
            <w:pPr>
              <w:spacing w:after="0" w:line="240" w:lineRule="auto"/>
              <w:rPr>
                <w:sz w:val="24"/>
                <w:szCs w:val="24"/>
              </w:rPr>
            </w:pPr>
            <w:r w:rsidRPr="006D1025">
              <w:rPr>
                <w:sz w:val="24"/>
                <w:szCs w:val="24"/>
              </w:rPr>
              <w:t>Urban</w:t>
            </w:r>
          </w:p>
        </w:tc>
        <w:tc>
          <w:tcPr>
            <w:tcW w:w="795" w:type="pct"/>
            <w:tcMar>
              <w:top w:w="60" w:type="dxa"/>
              <w:left w:w="60" w:type="dxa"/>
              <w:bottom w:w="60" w:type="dxa"/>
              <w:right w:w="60" w:type="dxa"/>
            </w:tcMar>
          </w:tcPr>
          <w:p w14:paraId="189C7105" w14:textId="77777777" w:rsidR="001A251C" w:rsidRPr="006D1025" w:rsidRDefault="001A251C">
            <w:pPr>
              <w:spacing w:after="0" w:line="240" w:lineRule="auto"/>
              <w:rPr>
                <w:sz w:val="24"/>
                <w:szCs w:val="24"/>
              </w:rPr>
            </w:pPr>
            <w:r w:rsidRPr="006D1025">
              <w:rPr>
                <w:sz w:val="24"/>
                <w:szCs w:val="24"/>
              </w:rPr>
              <w:t>1465 (16.8)</w:t>
            </w:r>
          </w:p>
        </w:tc>
        <w:tc>
          <w:tcPr>
            <w:tcW w:w="795" w:type="pct"/>
            <w:tcMar>
              <w:top w:w="60" w:type="dxa"/>
              <w:left w:w="60" w:type="dxa"/>
              <w:bottom w:w="60" w:type="dxa"/>
              <w:right w:w="60" w:type="dxa"/>
            </w:tcMar>
          </w:tcPr>
          <w:p w14:paraId="44A882B1" w14:textId="77777777" w:rsidR="001A251C" w:rsidRPr="006D1025" w:rsidRDefault="001A251C">
            <w:pPr>
              <w:spacing w:after="0" w:line="240" w:lineRule="auto"/>
              <w:rPr>
                <w:sz w:val="24"/>
                <w:szCs w:val="24"/>
              </w:rPr>
            </w:pPr>
            <w:r w:rsidRPr="006D1025">
              <w:rPr>
                <w:sz w:val="24"/>
                <w:szCs w:val="24"/>
              </w:rPr>
              <w:t>1274 (16.4)</w:t>
            </w:r>
          </w:p>
        </w:tc>
        <w:tc>
          <w:tcPr>
            <w:tcW w:w="795" w:type="pct"/>
            <w:tcMar>
              <w:top w:w="60" w:type="dxa"/>
              <w:left w:w="60" w:type="dxa"/>
              <w:bottom w:w="60" w:type="dxa"/>
              <w:right w:w="60" w:type="dxa"/>
            </w:tcMar>
          </w:tcPr>
          <w:p w14:paraId="0FAA8AC8" w14:textId="77777777" w:rsidR="001A251C" w:rsidRPr="006D1025" w:rsidRDefault="001A251C">
            <w:pPr>
              <w:spacing w:after="0" w:line="240" w:lineRule="auto"/>
              <w:rPr>
                <w:sz w:val="24"/>
                <w:szCs w:val="24"/>
              </w:rPr>
            </w:pPr>
            <w:r w:rsidRPr="006D1025">
              <w:rPr>
                <w:sz w:val="24"/>
                <w:szCs w:val="24"/>
              </w:rPr>
              <w:t>191 (19.3)</w:t>
            </w:r>
          </w:p>
        </w:tc>
        <w:tc>
          <w:tcPr>
            <w:tcW w:w="301" w:type="pct"/>
            <w:tcMar>
              <w:top w:w="60" w:type="dxa"/>
              <w:left w:w="60" w:type="dxa"/>
              <w:bottom w:w="60" w:type="dxa"/>
              <w:right w:w="60" w:type="dxa"/>
            </w:tcMar>
          </w:tcPr>
          <w:p w14:paraId="1C9AE344" w14:textId="77777777" w:rsidR="001A251C" w:rsidRPr="006D1025" w:rsidRDefault="001A251C">
            <w:pPr>
              <w:spacing w:after="0" w:line="240" w:lineRule="auto"/>
              <w:rPr>
                <w:sz w:val="24"/>
                <w:szCs w:val="24"/>
              </w:rPr>
            </w:pPr>
            <w:r w:rsidRPr="006D1025">
              <w:rPr>
                <w:sz w:val="24"/>
                <w:szCs w:val="24"/>
              </w:rPr>
              <w:t>0.028</w:t>
            </w:r>
          </w:p>
        </w:tc>
      </w:tr>
      <w:tr w:rsidR="001A251C" w:rsidRPr="006D1025" w14:paraId="767EDDD8" w14:textId="77777777" w:rsidTr="00AF6994">
        <w:tc>
          <w:tcPr>
            <w:tcW w:w="1301" w:type="pct"/>
            <w:tcMar>
              <w:top w:w="60" w:type="dxa"/>
              <w:left w:w="60" w:type="dxa"/>
              <w:bottom w:w="60" w:type="dxa"/>
              <w:right w:w="60" w:type="dxa"/>
            </w:tcMar>
          </w:tcPr>
          <w:p w14:paraId="047E24BD" w14:textId="77777777" w:rsidR="001A251C" w:rsidRPr="006D1025" w:rsidRDefault="001A251C">
            <w:pPr>
              <w:spacing w:after="0" w:line="240" w:lineRule="auto"/>
              <w:rPr>
                <w:sz w:val="24"/>
                <w:szCs w:val="24"/>
              </w:rPr>
            </w:pPr>
            <w:r w:rsidRPr="006D1025">
              <w:rPr>
                <w:sz w:val="24"/>
                <w:szCs w:val="24"/>
              </w:rPr>
              <w:t xml:space="preserve"> </w:t>
            </w:r>
          </w:p>
        </w:tc>
        <w:tc>
          <w:tcPr>
            <w:tcW w:w="1012" w:type="pct"/>
            <w:tcMar>
              <w:top w:w="60" w:type="dxa"/>
              <w:left w:w="60" w:type="dxa"/>
              <w:bottom w:w="60" w:type="dxa"/>
              <w:right w:w="60" w:type="dxa"/>
            </w:tcMar>
          </w:tcPr>
          <w:p w14:paraId="76542B84" w14:textId="77777777" w:rsidR="001A251C" w:rsidRPr="006D1025" w:rsidRDefault="001A251C">
            <w:pPr>
              <w:spacing w:after="0" w:line="240" w:lineRule="auto"/>
              <w:rPr>
                <w:sz w:val="24"/>
                <w:szCs w:val="24"/>
              </w:rPr>
            </w:pPr>
            <w:r w:rsidRPr="006D1025">
              <w:rPr>
                <w:sz w:val="24"/>
                <w:szCs w:val="24"/>
              </w:rPr>
              <w:t>Rural</w:t>
            </w:r>
          </w:p>
        </w:tc>
        <w:tc>
          <w:tcPr>
            <w:tcW w:w="795" w:type="pct"/>
            <w:tcMar>
              <w:top w:w="60" w:type="dxa"/>
              <w:left w:w="60" w:type="dxa"/>
              <w:bottom w:w="60" w:type="dxa"/>
              <w:right w:w="60" w:type="dxa"/>
            </w:tcMar>
          </w:tcPr>
          <w:p w14:paraId="16166463" w14:textId="77777777" w:rsidR="001A251C" w:rsidRPr="006D1025" w:rsidRDefault="001A251C">
            <w:pPr>
              <w:spacing w:after="0" w:line="240" w:lineRule="auto"/>
              <w:rPr>
                <w:sz w:val="24"/>
                <w:szCs w:val="24"/>
              </w:rPr>
            </w:pPr>
            <w:r w:rsidRPr="006D1025">
              <w:rPr>
                <w:sz w:val="24"/>
                <w:szCs w:val="24"/>
              </w:rPr>
              <w:t>7278 (83.2)</w:t>
            </w:r>
          </w:p>
        </w:tc>
        <w:tc>
          <w:tcPr>
            <w:tcW w:w="795" w:type="pct"/>
            <w:tcMar>
              <w:top w:w="60" w:type="dxa"/>
              <w:left w:w="60" w:type="dxa"/>
              <w:bottom w:w="60" w:type="dxa"/>
              <w:right w:w="60" w:type="dxa"/>
            </w:tcMar>
          </w:tcPr>
          <w:p w14:paraId="7415E023" w14:textId="77777777" w:rsidR="001A251C" w:rsidRPr="006D1025" w:rsidRDefault="001A251C">
            <w:pPr>
              <w:spacing w:after="0" w:line="240" w:lineRule="auto"/>
              <w:rPr>
                <w:sz w:val="24"/>
                <w:szCs w:val="24"/>
              </w:rPr>
            </w:pPr>
            <w:r w:rsidRPr="006D1025">
              <w:rPr>
                <w:sz w:val="24"/>
                <w:szCs w:val="24"/>
              </w:rPr>
              <w:t>6477 (83.6)</w:t>
            </w:r>
          </w:p>
        </w:tc>
        <w:tc>
          <w:tcPr>
            <w:tcW w:w="795" w:type="pct"/>
            <w:tcMar>
              <w:top w:w="60" w:type="dxa"/>
              <w:left w:w="60" w:type="dxa"/>
              <w:bottom w:w="60" w:type="dxa"/>
              <w:right w:w="60" w:type="dxa"/>
            </w:tcMar>
          </w:tcPr>
          <w:p w14:paraId="06448512" w14:textId="77777777" w:rsidR="001A251C" w:rsidRPr="006D1025" w:rsidRDefault="001A251C">
            <w:pPr>
              <w:spacing w:after="0" w:line="240" w:lineRule="auto"/>
              <w:rPr>
                <w:sz w:val="24"/>
                <w:szCs w:val="24"/>
              </w:rPr>
            </w:pPr>
            <w:r w:rsidRPr="006D1025">
              <w:rPr>
                <w:sz w:val="24"/>
                <w:szCs w:val="24"/>
              </w:rPr>
              <w:t>801 (80.7)</w:t>
            </w:r>
          </w:p>
        </w:tc>
        <w:tc>
          <w:tcPr>
            <w:tcW w:w="301" w:type="pct"/>
            <w:tcMar>
              <w:top w:w="60" w:type="dxa"/>
              <w:left w:w="60" w:type="dxa"/>
              <w:bottom w:w="60" w:type="dxa"/>
              <w:right w:w="60" w:type="dxa"/>
            </w:tcMar>
          </w:tcPr>
          <w:p w14:paraId="0DB1BBD0" w14:textId="77777777" w:rsidR="001A251C" w:rsidRPr="006D1025" w:rsidRDefault="001A251C">
            <w:pPr>
              <w:spacing w:after="0" w:line="240" w:lineRule="auto"/>
              <w:rPr>
                <w:sz w:val="24"/>
                <w:szCs w:val="24"/>
              </w:rPr>
            </w:pPr>
          </w:p>
        </w:tc>
      </w:tr>
      <w:tr w:rsidR="00AF6994" w:rsidRPr="006D1025" w14:paraId="7FE1AB25" w14:textId="77777777" w:rsidTr="00AF6994">
        <w:tc>
          <w:tcPr>
            <w:tcW w:w="1301" w:type="pct"/>
            <w:tcMar>
              <w:top w:w="60" w:type="dxa"/>
              <w:left w:w="60" w:type="dxa"/>
              <w:bottom w:w="60" w:type="dxa"/>
              <w:right w:w="60" w:type="dxa"/>
            </w:tcMar>
          </w:tcPr>
          <w:p w14:paraId="7C11AC03" w14:textId="77777777" w:rsidR="00AF6994" w:rsidRPr="006D1025" w:rsidRDefault="00AF6994" w:rsidP="00AF6994">
            <w:pPr>
              <w:spacing w:after="0" w:line="240" w:lineRule="auto"/>
              <w:rPr>
                <w:sz w:val="24"/>
                <w:szCs w:val="24"/>
              </w:rPr>
            </w:pPr>
            <w:r w:rsidRPr="006D1025">
              <w:rPr>
                <w:sz w:val="24"/>
                <w:szCs w:val="24"/>
              </w:rPr>
              <w:t>Smoking status (%)</w:t>
            </w:r>
          </w:p>
        </w:tc>
        <w:tc>
          <w:tcPr>
            <w:tcW w:w="1012" w:type="pct"/>
            <w:tcMar>
              <w:top w:w="60" w:type="dxa"/>
              <w:left w:w="60" w:type="dxa"/>
              <w:bottom w:w="60" w:type="dxa"/>
              <w:right w:w="60" w:type="dxa"/>
            </w:tcMar>
          </w:tcPr>
          <w:p w14:paraId="4D00FBBB" w14:textId="77777777" w:rsidR="00AF6994" w:rsidRPr="006D1025" w:rsidRDefault="00AF6994" w:rsidP="00AF6994">
            <w:pPr>
              <w:spacing w:after="0" w:line="240" w:lineRule="auto"/>
              <w:rPr>
                <w:sz w:val="24"/>
                <w:szCs w:val="24"/>
              </w:rPr>
            </w:pPr>
            <w:r w:rsidRPr="006D1025">
              <w:rPr>
                <w:sz w:val="24"/>
                <w:szCs w:val="24"/>
              </w:rPr>
              <w:t>No</w:t>
            </w:r>
          </w:p>
        </w:tc>
        <w:tc>
          <w:tcPr>
            <w:tcW w:w="795" w:type="pct"/>
            <w:tcMar>
              <w:top w:w="60" w:type="dxa"/>
              <w:left w:w="60" w:type="dxa"/>
              <w:bottom w:w="60" w:type="dxa"/>
              <w:right w:w="60" w:type="dxa"/>
            </w:tcMar>
          </w:tcPr>
          <w:p w14:paraId="39C60C87" w14:textId="77777777" w:rsidR="00AF6994" w:rsidRPr="006D1025" w:rsidRDefault="00AF6994" w:rsidP="00AF6994">
            <w:pPr>
              <w:spacing w:after="0" w:line="240" w:lineRule="auto"/>
              <w:rPr>
                <w:sz w:val="24"/>
                <w:szCs w:val="24"/>
              </w:rPr>
            </w:pPr>
            <w:r w:rsidRPr="006D1025">
              <w:rPr>
                <w:sz w:val="24"/>
                <w:szCs w:val="24"/>
              </w:rPr>
              <w:t>6068 (69.6)</w:t>
            </w:r>
          </w:p>
        </w:tc>
        <w:tc>
          <w:tcPr>
            <w:tcW w:w="795" w:type="pct"/>
            <w:tcMar>
              <w:top w:w="60" w:type="dxa"/>
              <w:left w:w="60" w:type="dxa"/>
              <w:bottom w:w="60" w:type="dxa"/>
              <w:right w:w="60" w:type="dxa"/>
            </w:tcMar>
          </w:tcPr>
          <w:p w14:paraId="7DDB577A" w14:textId="77777777" w:rsidR="00AF6994" w:rsidRPr="006D1025" w:rsidRDefault="00AF6994" w:rsidP="00AF6994">
            <w:pPr>
              <w:spacing w:after="0" w:line="240" w:lineRule="auto"/>
              <w:rPr>
                <w:sz w:val="24"/>
                <w:szCs w:val="24"/>
              </w:rPr>
            </w:pPr>
            <w:r w:rsidRPr="006D1025">
              <w:rPr>
                <w:sz w:val="24"/>
                <w:szCs w:val="24"/>
              </w:rPr>
              <w:t>5314 (68.8)</w:t>
            </w:r>
          </w:p>
        </w:tc>
        <w:tc>
          <w:tcPr>
            <w:tcW w:w="795" w:type="pct"/>
            <w:tcMar>
              <w:top w:w="60" w:type="dxa"/>
              <w:left w:w="60" w:type="dxa"/>
              <w:bottom w:w="60" w:type="dxa"/>
              <w:right w:w="60" w:type="dxa"/>
            </w:tcMar>
          </w:tcPr>
          <w:p w14:paraId="62B7EB9D" w14:textId="77777777" w:rsidR="00AF6994" w:rsidRPr="006D1025" w:rsidRDefault="00AF6994" w:rsidP="00AF6994">
            <w:pPr>
              <w:spacing w:after="0" w:line="240" w:lineRule="auto"/>
              <w:rPr>
                <w:sz w:val="24"/>
                <w:szCs w:val="24"/>
              </w:rPr>
            </w:pPr>
            <w:r w:rsidRPr="006D1025">
              <w:rPr>
                <w:sz w:val="24"/>
                <w:szCs w:val="24"/>
              </w:rPr>
              <w:t>754 (76.0)</w:t>
            </w:r>
          </w:p>
        </w:tc>
        <w:tc>
          <w:tcPr>
            <w:tcW w:w="301" w:type="pct"/>
            <w:tcMar>
              <w:top w:w="60" w:type="dxa"/>
              <w:left w:w="60" w:type="dxa"/>
              <w:bottom w:w="60" w:type="dxa"/>
              <w:right w:w="60" w:type="dxa"/>
            </w:tcMar>
          </w:tcPr>
          <w:p w14:paraId="44D6CF76"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53BF6927" w14:textId="77777777" w:rsidTr="00AF6994">
        <w:tc>
          <w:tcPr>
            <w:tcW w:w="1301" w:type="pct"/>
            <w:tcMar>
              <w:top w:w="60" w:type="dxa"/>
              <w:left w:w="60" w:type="dxa"/>
              <w:bottom w:w="60" w:type="dxa"/>
              <w:right w:w="60" w:type="dxa"/>
            </w:tcMar>
          </w:tcPr>
          <w:p w14:paraId="0F6F9D03" w14:textId="77777777" w:rsidR="00AF6994" w:rsidRPr="006D1025" w:rsidRDefault="00AF6994" w:rsidP="00AF6994">
            <w:pPr>
              <w:spacing w:after="0" w:line="240" w:lineRule="auto"/>
              <w:rPr>
                <w:sz w:val="24"/>
                <w:szCs w:val="24"/>
              </w:rPr>
            </w:pPr>
            <w:r w:rsidRPr="006D1025">
              <w:rPr>
                <w:sz w:val="24"/>
                <w:szCs w:val="24"/>
              </w:rPr>
              <w:t xml:space="preserve"> </w:t>
            </w:r>
          </w:p>
        </w:tc>
        <w:tc>
          <w:tcPr>
            <w:tcW w:w="1012" w:type="pct"/>
            <w:tcMar>
              <w:top w:w="60" w:type="dxa"/>
              <w:left w:w="60" w:type="dxa"/>
              <w:bottom w:w="60" w:type="dxa"/>
              <w:right w:w="60" w:type="dxa"/>
            </w:tcMar>
          </w:tcPr>
          <w:p w14:paraId="47E7253A" w14:textId="77777777" w:rsidR="00AF6994" w:rsidRPr="006D1025" w:rsidRDefault="00AF6994" w:rsidP="00AF6994">
            <w:pPr>
              <w:spacing w:after="0" w:line="240" w:lineRule="auto"/>
              <w:rPr>
                <w:sz w:val="24"/>
                <w:szCs w:val="24"/>
              </w:rPr>
            </w:pPr>
            <w:r w:rsidRPr="006D1025">
              <w:rPr>
                <w:sz w:val="24"/>
                <w:szCs w:val="24"/>
              </w:rPr>
              <w:t>Yes</w:t>
            </w:r>
          </w:p>
        </w:tc>
        <w:tc>
          <w:tcPr>
            <w:tcW w:w="795" w:type="pct"/>
            <w:tcMar>
              <w:top w:w="60" w:type="dxa"/>
              <w:left w:w="60" w:type="dxa"/>
              <w:bottom w:w="60" w:type="dxa"/>
              <w:right w:w="60" w:type="dxa"/>
            </w:tcMar>
          </w:tcPr>
          <w:p w14:paraId="098BF133" w14:textId="77777777" w:rsidR="00AF6994" w:rsidRPr="006D1025" w:rsidRDefault="00AF6994" w:rsidP="00AF6994">
            <w:pPr>
              <w:spacing w:after="0" w:line="240" w:lineRule="auto"/>
              <w:rPr>
                <w:sz w:val="24"/>
                <w:szCs w:val="24"/>
              </w:rPr>
            </w:pPr>
            <w:r w:rsidRPr="006D1025">
              <w:rPr>
                <w:sz w:val="24"/>
                <w:szCs w:val="24"/>
              </w:rPr>
              <w:t>2651 (30.4)</w:t>
            </w:r>
          </w:p>
        </w:tc>
        <w:tc>
          <w:tcPr>
            <w:tcW w:w="795" w:type="pct"/>
            <w:tcMar>
              <w:top w:w="60" w:type="dxa"/>
              <w:left w:w="60" w:type="dxa"/>
              <w:bottom w:w="60" w:type="dxa"/>
              <w:right w:w="60" w:type="dxa"/>
            </w:tcMar>
          </w:tcPr>
          <w:p w14:paraId="58B0DDCF" w14:textId="77777777" w:rsidR="00AF6994" w:rsidRPr="006D1025" w:rsidRDefault="00AF6994" w:rsidP="00AF6994">
            <w:pPr>
              <w:spacing w:after="0" w:line="240" w:lineRule="auto"/>
              <w:rPr>
                <w:sz w:val="24"/>
                <w:szCs w:val="24"/>
              </w:rPr>
            </w:pPr>
            <w:r w:rsidRPr="006D1025">
              <w:rPr>
                <w:sz w:val="24"/>
                <w:szCs w:val="24"/>
              </w:rPr>
              <w:t>2413 (31.2)</w:t>
            </w:r>
          </w:p>
        </w:tc>
        <w:tc>
          <w:tcPr>
            <w:tcW w:w="795" w:type="pct"/>
            <w:tcMar>
              <w:top w:w="60" w:type="dxa"/>
              <w:left w:w="60" w:type="dxa"/>
              <w:bottom w:w="60" w:type="dxa"/>
              <w:right w:w="60" w:type="dxa"/>
            </w:tcMar>
          </w:tcPr>
          <w:p w14:paraId="143A3574" w14:textId="77777777" w:rsidR="00AF6994" w:rsidRPr="006D1025" w:rsidRDefault="00AF6994" w:rsidP="00AF6994">
            <w:pPr>
              <w:spacing w:after="0" w:line="240" w:lineRule="auto"/>
              <w:rPr>
                <w:sz w:val="24"/>
                <w:szCs w:val="24"/>
              </w:rPr>
            </w:pPr>
            <w:r w:rsidRPr="006D1025">
              <w:rPr>
                <w:sz w:val="24"/>
                <w:szCs w:val="24"/>
              </w:rPr>
              <w:t>238 (24.0)</w:t>
            </w:r>
          </w:p>
        </w:tc>
        <w:tc>
          <w:tcPr>
            <w:tcW w:w="301" w:type="pct"/>
            <w:tcMar>
              <w:top w:w="60" w:type="dxa"/>
              <w:left w:w="60" w:type="dxa"/>
              <w:bottom w:w="60" w:type="dxa"/>
              <w:right w:w="60" w:type="dxa"/>
            </w:tcMar>
          </w:tcPr>
          <w:p w14:paraId="18216228" w14:textId="77777777" w:rsidR="00AF6994" w:rsidRPr="006D1025" w:rsidRDefault="00AF6994" w:rsidP="00AF6994">
            <w:pPr>
              <w:spacing w:after="0" w:line="240" w:lineRule="auto"/>
              <w:rPr>
                <w:sz w:val="24"/>
                <w:szCs w:val="24"/>
              </w:rPr>
            </w:pPr>
          </w:p>
        </w:tc>
      </w:tr>
      <w:tr w:rsidR="00AF6994" w:rsidRPr="006D1025" w14:paraId="30297965" w14:textId="77777777" w:rsidTr="00AF6994">
        <w:tc>
          <w:tcPr>
            <w:tcW w:w="1301" w:type="pct"/>
            <w:tcMar>
              <w:top w:w="60" w:type="dxa"/>
              <w:left w:w="60" w:type="dxa"/>
              <w:bottom w:w="60" w:type="dxa"/>
              <w:right w:w="60" w:type="dxa"/>
            </w:tcMar>
          </w:tcPr>
          <w:p w14:paraId="7131E817" w14:textId="77777777" w:rsidR="00AF6994" w:rsidRPr="006D1025" w:rsidRDefault="00AF6994" w:rsidP="00AF6994">
            <w:pPr>
              <w:spacing w:after="0" w:line="240" w:lineRule="auto"/>
              <w:rPr>
                <w:sz w:val="24"/>
                <w:szCs w:val="24"/>
              </w:rPr>
            </w:pPr>
            <w:r w:rsidRPr="006D1025">
              <w:rPr>
                <w:sz w:val="24"/>
                <w:szCs w:val="24"/>
              </w:rPr>
              <w:t>Drinking status (%)</w:t>
            </w:r>
          </w:p>
        </w:tc>
        <w:tc>
          <w:tcPr>
            <w:tcW w:w="1012" w:type="pct"/>
            <w:tcMar>
              <w:top w:w="60" w:type="dxa"/>
              <w:left w:w="60" w:type="dxa"/>
              <w:bottom w:w="60" w:type="dxa"/>
              <w:right w:w="60" w:type="dxa"/>
            </w:tcMar>
          </w:tcPr>
          <w:p w14:paraId="22A19BEA" w14:textId="77777777" w:rsidR="00AF6994" w:rsidRPr="006D1025" w:rsidRDefault="00AF6994" w:rsidP="00AF6994">
            <w:pPr>
              <w:spacing w:after="0" w:line="240" w:lineRule="auto"/>
              <w:rPr>
                <w:sz w:val="24"/>
                <w:szCs w:val="24"/>
              </w:rPr>
            </w:pPr>
            <w:r w:rsidRPr="006D1025">
              <w:rPr>
                <w:sz w:val="24"/>
                <w:szCs w:val="24"/>
              </w:rPr>
              <w:t>No</w:t>
            </w:r>
          </w:p>
        </w:tc>
        <w:tc>
          <w:tcPr>
            <w:tcW w:w="795" w:type="pct"/>
            <w:tcMar>
              <w:top w:w="60" w:type="dxa"/>
              <w:left w:w="60" w:type="dxa"/>
              <w:bottom w:w="60" w:type="dxa"/>
              <w:right w:w="60" w:type="dxa"/>
            </w:tcMar>
          </w:tcPr>
          <w:p w14:paraId="2CE726AB" w14:textId="77777777" w:rsidR="00AF6994" w:rsidRPr="006D1025" w:rsidRDefault="00AF6994" w:rsidP="00AF6994">
            <w:pPr>
              <w:spacing w:after="0" w:line="240" w:lineRule="auto"/>
              <w:rPr>
                <w:sz w:val="24"/>
                <w:szCs w:val="24"/>
              </w:rPr>
            </w:pPr>
            <w:r w:rsidRPr="006D1025">
              <w:rPr>
                <w:sz w:val="24"/>
                <w:szCs w:val="24"/>
              </w:rPr>
              <w:t>5856 (70.7)</w:t>
            </w:r>
          </w:p>
        </w:tc>
        <w:tc>
          <w:tcPr>
            <w:tcW w:w="795" w:type="pct"/>
            <w:tcMar>
              <w:top w:w="60" w:type="dxa"/>
              <w:left w:w="60" w:type="dxa"/>
              <w:bottom w:w="60" w:type="dxa"/>
              <w:right w:w="60" w:type="dxa"/>
            </w:tcMar>
          </w:tcPr>
          <w:p w14:paraId="3AC32C9D" w14:textId="77777777" w:rsidR="00AF6994" w:rsidRPr="006D1025" w:rsidRDefault="00AF6994" w:rsidP="00AF6994">
            <w:pPr>
              <w:spacing w:after="0" w:line="240" w:lineRule="auto"/>
              <w:rPr>
                <w:sz w:val="24"/>
                <w:szCs w:val="24"/>
              </w:rPr>
            </w:pPr>
            <w:r w:rsidRPr="006D1025">
              <w:rPr>
                <w:sz w:val="24"/>
                <w:szCs w:val="24"/>
              </w:rPr>
              <w:t>5147 (70.2)</w:t>
            </w:r>
          </w:p>
        </w:tc>
        <w:tc>
          <w:tcPr>
            <w:tcW w:w="795" w:type="pct"/>
            <w:tcMar>
              <w:top w:w="60" w:type="dxa"/>
              <w:left w:w="60" w:type="dxa"/>
              <w:bottom w:w="60" w:type="dxa"/>
              <w:right w:w="60" w:type="dxa"/>
            </w:tcMar>
          </w:tcPr>
          <w:p w14:paraId="6C93493E" w14:textId="77777777" w:rsidR="00AF6994" w:rsidRPr="006D1025" w:rsidRDefault="00AF6994" w:rsidP="00AF6994">
            <w:pPr>
              <w:spacing w:after="0" w:line="240" w:lineRule="auto"/>
              <w:rPr>
                <w:sz w:val="24"/>
                <w:szCs w:val="24"/>
              </w:rPr>
            </w:pPr>
            <w:r w:rsidRPr="006D1025">
              <w:rPr>
                <w:sz w:val="24"/>
                <w:szCs w:val="24"/>
              </w:rPr>
              <w:t>709 (75.1)</w:t>
            </w:r>
          </w:p>
        </w:tc>
        <w:tc>
          <w:tcPr>
            <w:tcW w:w="301" w:type="pct"/>
            <w:tcMar>
              <w:top w:w="60" w:type="dxa"/>
              <w:left w:w="60" w:type="dxa"/>
              <w:bottom w:w="60" w:type="dxa"/>
              <w:right w:w="60" w:type="dxa"/>
            </w:tcMar>
          </w:tcPr>
          <w:p w14:paraId="696DB0EE" w14:textId="77777777" w:rsidR="00AF6994" w:rsidRPr="006D1025" w:rsidRDefault="00AF6994" w:rsidP="00AF6994">
            <w:pPr>
              <w:spacing w:after="0" w:line="240" w:lineRule="auto"/>
              <w:rPr>
                <w:sz w:val="24"/>
                <w:szCs w:val="24"/>
              </w:rPr>
            </w:pPr>
            <w:r w:rsidRPr="006D1025">
              <w:rPr>
                <w:sz w:val="24"/>
                <w:szCs w:val="24"/>
              </w:rPr>
              <w:t>0.002</w:t>
            </w:r>
          </w:p>
        </w:tc>
      </w:tr>
      <w:tr w:rsidR="00AF6994" w:rsidRPr="006D1025" w14:paraId="059C35B6" w14:textId="77777777" w:rsidTr="00AF6994">
        <w:tc>
          <w:tcPr>
            <w:tcW w:w="1301" w:type="pct"/>
            <w:tcMar>
              <w:top w:w="60" w:type="dxa"/>
              <w:left w:w="60" w:type="dxa"/>
              <w:bottom w:w="60" w:type="dxa"/>
              <w:right w:w="60" w:type="dxa"/>
            </w:tcMar>
          </w:tcPr>
          <w:p w14:paraId="4222F6DA" w14:textId="77777777" w:rsidR="00AF6994" w:rsidRPr="006D1025" w:rsidRDefault="00AF6994" w:rsidP="00AF6994">
            <w:pPr>
              <w:spacing w:after="0" w:line="240" w:lineRule="auto"/>
              <w:rPr>
                <w:sz w:val="24"/>
                <w:szCs w:val="24"/>
              </w:rPr>
            </w:pPr>
            <w:r w:rsidRPr="006D1025">
              <w:rPr>
                <w:sz w:val="24"/>
                <w:szCs w:val="24"/>
              </w:rPr>
              <w:t xml:space="preserve"> </w:t>
            </w:r>
          </w:p>
        </w:tc>
        <w:tc>
          <w:tcPr>
            <w:tcW w:w="1012" w:type="pct"/>
            <w:tcMar>
              <w:top w:w="60" w:type="dxa"/>
              <w:left w:w="60" w:type="dxa"/>
              <w:bottom w:w="60" w:type="dxa"/>
              <w:right w:w="60" w:type="dxa"/>
            </w:tcMar>
          </w:tcPr>
          <w:p w14:paraId="5264D6E5" w14:textId="77777777" w:rsidR="00AF6994" w:rsidRPr="006D1025" w:rsidRDefault="00AF6994" w:rsidP="00AF6994">
            <w:pPr>
              <w:spacing w:after="0" w:line="240" w:lineRule="auto"/>
              <w:rPr>
                <w:sz w:val="24"/>
                <w:szCs w:val="24"/>
              </w:rPr>
            </w:pPr>
            <w:r w:rsidRPr="006D1025">
              <w:rPr>
                <w:sz w:val="24"/>
                <w:szCs w:val="24"/>
              </w:rPr>
              <w:t>Yes</w:t>
            </w:r>
          </w:p>
        </w:tc>
        <w:tc>
          <w:tcPr>
            <w:tcW w:w="795" w:type="pct"/>
            <w:tcMar>
              <w:top w:w="60" w:type="dxa"/>
              <w:left w:w="60" w:type="dxa"/>
              <w:bottom w:w="60" w:type="dxa"/>
              <w:right w:w="60" w:type="dxa"/>
            </w:tcMar>
          </w:tcPr>
          <w:p w14:paraId="0194F6E5" w14:textId="77777777" w:rsidR="00AF6994" w:rsidRPr="006D1025" w:rsidRDefault="00AF6994" w:rsidP="00AF6994">
            <w:pPr>
              <w:spacing w:after="0" w:line="240" w:lineRule="auto"/>
              <w:rPr>
                <w:sz w:val="24"/>
                <w:szCs w:val="24"/>
              </w:rPr>
            </w:pPr>
            <w:r w:rsidRPr="006D1025">
              <w:rPr>
                <w:sz w:val="24"/>
                <w:szCs w:val="24"/>
              </w:rPr>
              <w:t>2425 (29.3)</w:t>
            </w:r>
          </w:p>
        </w:tc>
        <w:tc>
          <w:tcPr>
            <w:tcW w:w="795" w:type="pct"/>
            <w:tcMar>
              <w:top w:w="60" w:type="dxa"/>
              <w:left w:w="60" w:type="dxa"/>
              <w:bottom w:w="60" w:type="dxa"/>
              <w:right w:w="60" w:type="dxa"/>
            </w:tcMar>
          </w:tcPr>
          <w:p w14:paraId="4AD071A7" w14:textId="77777777" w:rsidR="00AF6994" w:rsidRPr="006D1025" w:rsidRDefault="00AF6994" w:rsidP="00AF6994">
            <w:pPr>
              <w:spacing w:after="0" w:line="240" w:lineRule="auto"/>
              <w:rPr>
                <w:sz w:val="24"/>
                <w:szCs w:val="24"/>
              </w:rPr>
            </w:pPr>
            <w:r w:rsidRPr="006D1025">
              <w:rPr>
                <w:sz w:val="24"/>
                <w:szCs w:val="24"/>
              </w:rPr>
              <w:t>2190 (29.8)</w:t>
            </w:r>
          </w:p>
        </w:tc>
        <w:tc>
          <w:tcPr>
            <w:tcW w:w="795" w:type="pct"/>
            <w:tcMar>
              <w:top w:w="60" w:type="dxa"/>
              <w:left w:w="60" w:type="dxa"/>
              <w:bottom w:w="60" w:type="dxa"/>
              <w:right w:w="60" w:type="dxa"/>
            </w:tcMar>
          </w:tcPr>
          <w:p w14:paraId="39A4F1EE" w14:textId="77777777" w:rsidR="00AF6994" w:rsidRPr="006D1025" w:rsidRDefault="00AF6994" w:rsidP="00AF6994">
            <w:pPr>
              <w:spacing w:after="0" w:line="240" w:lineRule="auto"/>
              <w:rPr>
                <w:sz w:val="24"/>
                <w:szCs w:val="24"/>
              </w:rPr>
            </w:pPr>
            <w:r w:rsidRPr="006D1025">
              <w:rPr>
                <w:sz w:val="24"/>
                <w:szCs w:val="24"/>
              </w:rPr>
              <w:t>235 (24.9)</w:t>
            </w:r>
          </w:p>
        </w:tc>
        <w:tc>
          <w:tcPr>
            <w:tcW w:w="301" w:type="pct"/>
            <w:tcMar>
              <w:top w:w="60" w:type="dxa"/>
              <w:left w:w="60" w:type="dxa"/>
              <w:bottom w:w="60" w:type="dxa"/>
              <w:right w:w="60" w:type="dxa"/>
            </w:tcMar>
          </w:tcPr>
          <w:p w14:paraId="07E209BC" w14:textId="77777777" w:rsidR="00AF6994" w:rsidRPr="006D1025" w:rsidRDefault="00AF6994" w:rsidP="00AF6994">
            <w:pPr>
              <w:spacing w:after="0" w:line="240" w:lineRule="auto"/>
              <w:rPr>
                <w:sz w:val="24"/>
                <w:szCs w:val="24"/>
              </w:rPr>
            </w:pPr>
          </w:p>
        </w:tc>
      </w:tr>
      <w:tr w:rsidR="00AF6994" w:rsidRPr="006D1025" w14:paraId="4A383E08" w14:textId="77777777" w:rsidTr="00AF6994">
        <w:tc>
          <w:tcPr>
            <w:tcW w:w="1301" w:type="pct"/>
            <w:tcMar>
              <w:top w:w="60" w:type="dxa"/>
              <w:left w:w="60" w:type="dxa"/>
              <w:bottom w:w="60" w:type="dxa"/>
              <w:right w:w="60" w:type="dxa"/>
            </w:tcMar>
          </w:tcPr>
          <w:p w14:paraId="54C5345F" w14:textId="77777777" w:rsidR="00AF6994" w:rsidRPr="006D1025" w:rsidRDefault="00AF6994" w:rsidP="00AF6994">
            <w:pPr>
              <w:spacing w:after="0" w:line="240" w:lineRule="auto"/>
              <w:rPr>
                <w:sz w:val="24"/>
                <w:szCs w:val="24"/>
              </w:rPr>
            </w:pPr>
            <w:r w:rsidRPr="006D1025">
              <w:rPr>
                <w:sz w:val="24"/>
                <w:szCs w:val="24"/>
              </w:rPr>
              <w:t>BMI, kg/m² (mean (SD))</w:t>
            </w:r>
          </w:p>
        </w:tc>
        <w:tc>
          <w:tcPr>
            <w:tcW w:w="1012" w:type="pct"/>
            <w:tcMar>
              <w:top w:w="60" w:type="dxa"/>
              <w:left w:w="60" w:type="dxa"/>
              <w:bottom w:w="60" w:type="dxa"/>
              <w:right w:w="60" w:type="dxa"/>
            </w:tcMar>
          </w:tcPr>
          <w:p w14:paraId="2C7715A0"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6F85714A" w14:textId="77777777" w:rsidR="00AF6994" w:rsidRPr="006D1025" w:rsidRDefault="00AF6994" w:rsidP="00AF6994">
            <w:pPr>
              <w:spacing w:after="0" w:line="240" w:lineRule="auto"/>
              <w:rPr>
                <w:sz w:val="24"/>
                <w:szCs w:val="24"/>
              </w:rPr>
            </w:pPr>
            <w:r w:rsidRPr="006D1025">
              <w:rPr>
                <w:sz w:val="24"/>
                <w:szCs w:val="24"/>
              </w:rPr>
              <w:t>23.43 (3.87)</w:t>
            </w:r>
          </w:p>
        </w:tc>
        <w:tc>
          <w:tcPr>
            <w:tcW w:w="795" w:type="pct"/>
            <w:tcMar>
              <w:top w:w="60" w:type="dxa"/>
              <w:left w:w="60" w:type="dxa"/>
              <w:bottom w:w="60" w:type="dxa"/>
              <w:right w:w="60" w:type="dxa"/>
            </w:tcMar>
          </w:tcPr>
          <w:p w14:paraId="6D581FBD" w14:textId="77777777" w:rsidR="00AF6994" w:rsidRPr="006D1025" w:rsidRDefault="00AF6994" w:rsidP="00AF6994">
            <w:pPr>
              <w:spacing w:after="0" w:line="240" w:lineRule="auto"/>
              <w:rPr>
                <w:sz w:val="24"/>
                <w:szCs w:val="24"/>
              </w:rPr>
            </w:pPr>
            <w:r w:rsidRPr="006D1025">
              <w:rPr>
                <w:sz w:val="24"/>
                <w:szCs w:val="24"/>
              </w:rPr>
              <w:t>23.23 (3.78)</w:t>
            </w:r>
          </w:p>
        </w:tc>
        <w:tc>
          <w:tcPr>
            <w:tcW w:w="795" w:type="pct"/>
            <w:tcMar>
              <w:top w:w="60" w:type="dxa"/>
              <w:left w:w="60" w:type="dxa"/>
              <w:bottom w:w="60" w:type="dxa"/>
              <w:right w:w="60" w:type="dxa"/>
            </w:tcMar>
          </w:tcPr>
          <w:p w14:paraId="68C6793D" w14:textId="77777777" w:rsidR="00AF6994" w:rsidRPr="006D1025" w:rsidRDefault="00AF6994" w:rsidP="00AF6994">
            <w:pPr>
              <w:spacing w:after="0" w:line="240" w:lineRule="auto"/>
              <w:rPr>
                <w:sz w:val="24"/>
                <w:szCs w:val="24"/>
              </w:rPr>
            </w:pPr>
            <w:r w:rsidRPr="006D1025">
              <w:rPr>
                <w:sz w:val="24"/>
                <w:szCs w:val="24"/>
              </w:rPr>
              <w:t>24.98 (4.20)</w:t>
            </w:r>
          </w:p>
        </w:tc>
        <w:tc>
          <w:tcPr>
            <w:tcW w:w="301" w:type="pct"/>
            <w:tcMar>
              <w:top w:w="60" w:type="dxa"/>
              <w:left w:w="60" w:type="dxa"/>
              <w:bottom w:w="60" w:type="dxa"/>
              <w:right w:w="60" w:type="dxa"/>
            </w:tcMar>
          </w:tcPr>
          <w:p w14:paraId="21260270"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61B181C6" w14:textId="77777777" w:rsidTr="00AF6994">
        <w:tc>
          <w:tcPr>
            <w:tcW w:w="1301" w:type="pct"/>
            <w:tcMar>
              <w:top w:w="60" w:type="dxa"/>
              <w:left w:w="60" w:type="dxa"/>
              <w:bottom w:w="60" w:type="dxa"/>
              <w:right w:w="60" w:type="dxa"/>
            </w:tcMar>
          </w:tcPr>
          <w:p w14:paraId="6AB08D59" w14:textId="77777777" w:rsidR="00AF6994" w:rsidRPr="006D1025" w:rsidRDefault="00AF6994" w:rsidP="00AF6994">
            <w:pPr>
              <w:spacing w:after="0" w:line="240" w:lineRule="auto"/>
              <w:rPr>
                <w:sz w:val="24"/>
                <w:szCs w:val="24"/>
              </w:rPr>
            </w:pPr>
            <w:r w:rsidRPr="006D1025">
              <w:rPr>
                <w:sz w:val="24"/>
                <w:szCs w:val="24"/>
              </w:rPr>
              <w:t>Waist circumference, cm (mean (SD))</w:t>
            </w:r>
          </w:p>
        </w:tc>
        <w:tc>
          <w:tcPr>
            <w:tcW w:w="1012" w:type="pct"/>
            <w:tcMar>
              <w:top w:w="60" w:type="dxa"/>
              <w:left w:w="60" w:type="dxa"/>
              <w:bottom w:w="60" w:type="dxa"/>
              <w:right w:w="60" w:type="dxa"/>
            </w:tcMar>
          </w:tcPr>
          <w:p w14:paraId="122B8460"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2A81FFB6" w14:textId="77777777" w:rsidR="00AF6994" w:rsidRPr="006D1025" w:rsidRDefault="00AF6994" w:rsidP="00AF6994">
            <w:pPr>
              <w:spacing w:after="0" w:line="240" w:lineRule="auto"/>
              <w:rPr>
                <w:sz w:val="24"/>
                <w:szCs w:val="24"/>
              </w:rPr>
            </w:pPr>
            <w:r w:rsidRPr="006D1025">
              <w:rPr>
                <w:sz w:val="24"/>
                <w:szCs w:val="24"/>
              </w:rPr>
              <w:t>85.09 (10.03)</w:t>
            </w:r>
          </w:p>
        </w:tc>
        <w:tc>
          <w:tcPr>
            <w:tcW w:w="795" w:type="pct"/>
            <w:tcMar>
              <w:top w:w="60" w:type="dxa"/>
              <w:left w:w="60" w:type="dxa"/>
              <w:bottom w:w="60" w:type="dxa"/>
              <w:right w:w="60" w:type="dxa"/>
            </w:tcMar>
          </w:tcPr>
          <w:p w14:paraId="583BC2BB" w14:textId="77777777" w:rsidR="00AF6994" w:rsidRPr="006D1025" w:rsidRDefault="00AF6994" w:rsidP="00AF6994">
            <w:pPr>
              <w:spacing w:after="0" w:line="240" w:lineRule="auto"/>
              <w:rPr>
                <w:sz w:val="24"/>
                <w:szCs w:val="24"/>
              </w:rPr>
            </w:pPr>
            <w:r w:rsidRPr="006D1025">
              <w:rPr>
                <w:sz w:val="24"/>
                <w:szCs w:val="24"/>
              </w:rPr>
              <w:t>84.50 (9.85)</w:t>
            </w:r>
          </w:p>
        </w:tc>
        <w:tc>
          <w:tcPr>
            <w:tcW w:w="795" w:type="pct"/>
            <w:tcMar>
              <w:top w:w="60" w:type="dxa"/>
              <w:left w:w="60" w:type="dxa"/>
              <w:bottom w:w="60" w:type="dxa"/>
              <w:right w:w="60" w:type="dxa"/>
            </w:tcMar>
          </w:tcPr>
          <w:p w14:paraId="07AA6311" w14:textId="77777777" w:rsidR="00AF6994" w:rsidRPr="006D1025" w:rsidRDefault="00AF6994" w:rsidP="00AF6994">
            <w:pPr>
              <w:spacing w:after="0" w:line="240" w:lineRule="auto"/>
              <w:rPr>
                <w:sz w:val="24"/>
                <w:szCs w:val="24"/>
              </w:rPr>
            </w:pPr>
            <w:r w:rsidRPr="006D1025">
              <w:rPr>
                <w:sz w:val="24"/>
                <w:szCs w:val="24"/>
              </w:rPr>
              <w:t>89.71 (10.25)</w:t>
            </w:r>
          </w:p>
        </w:tc>
        <w:tc>
          <w:tcPr>
            <w:tcW w:w="301" w:type="pct"/>
            <w:tcMar>
              <w:top w:w="60" w:type="dxa"/>
              <w:left w:w="60" w:type="dxa"/>
              <w:bottom w:w="60" w:type="dxa"/>
              <w:right w:w="60" w:type="dxa"/>
            </w:tcMar>
          </w:tcPr>
          <w:p w14:paraId="2EA74291"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1940709C" w14:textId="77777777" w:rsidTr="00AF6994">
        <w:tc>
          <w:tcPr>
            <w:tcW w:w="1301" w:type="pct"/>
            <w:tcMar>
              <w:top w:w="60" w:type="dxa"/>
              <w:left w:w="60" w:type="dxa"/>
              <w:bottom w:w="60" w:type="dxa"/>
              <w:right w:w="60" w:type="dxa"/>
            </w:tcMar>
          </w:tcPr>
          <w:p w14:paraId="71CC859C" w14:textId="77777777" w:rsidR="00AF6994" w:rsidRPr="006D1025" w:rsidRDefault="00AF6994" w:rsidP="00AF6994">
            <w:pPr>
              <w:spacing w:after="0" w:line="240" w:lineRule="auto"/>
              <w:rPr>
                <w:sz w:val="24"/>
                <w:szCs w:val="24"/>
              </w:rPr>
            </w:pPr>
            <w:r w:rsidRPr="006D1025">
              <w:rPr>
                <w:sz w:val="24"/>
                <w:szCs w:val="24"/>
              </w:rPr>
              <w:t>Height, cm (mean (SD))</w:t>
            </w:r>
          </w:p>
        </w:tc>
        <w:tc>
          <w:tcPr>
            <w:tcW w:w="1012" w:type="pct"/>
            <w:tcMar>
              <w:top w:w="60" w:type="dxa"/>
              <w:left w:w="60" w:type="dxa"/>
              <w:bottom w:w="60" w:type="dxa"/>
              <w:right w:w="60" w:type="dxa"/>
            </w:tcMar>
          </w:tcPr>
          <w:p w14:paraId="4E2E951A"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6C1AE1C8" w14:textId="77777777" w:rsidR="00AF6994" w:rsidRPr="006D1025" w:rsidRDefault="00AF6994" w:rsidP="00AF6994">
            <w:pPr>
              <w:spacing w:after="0" w:line="240" w:lineRule="auto"/>
              <w:rPr>
                <w:sz w:val="24"/>
                <w:szCs w:val="24"/>
              </w:rPr>
            </w:pPr>
            <w:r w:rsidRPr="006D1025">
              <w:rPr>
                <w:sz w:val="24"/>
                <w:szCs w:val="24"/>
              </w:rPr>
              <w:t>157.87 (8.60)</w:t>
            </w:r>
          </w:p>
        </w:tc>
        <w:tc>
          <w:tcPr>
            <w:tcW w:w="795" w:type="pct"/>
            <w:tcMar>
              <w:top w:w="60" w:type="dxa"/>
              <w:left w:w="60" w:type="dxa"/>
              <w:bottom w:w="60" w:type="dxa"/>
              <w:right w:w="60" w:type="dxa"/>
            </w:tcMar>
          </w:tcPr>
          <w:p w14:paraId="5E549F9A" w14:textId="77777777" w:rsidR="00AF6994" w:rsidRPr="006D1025" w:rsidRDefault="00AF6994" w:rsidP="00AF6994">
            <w:pPr>
              <w:spacing w:after="0" w:line="240" w:lineRule="auto"/>
              <w:rPr>
                <w:sz w:val="24"/>
                <w:szCs w:val="24"/>
              </w:rPr>
            </w:pPr>
            <w:r w:rsidRPr="006D1025">
              <w:rPr>
                <w:sz w:val="24"/>
                <w:szCs w:val="24"/>
              </w:rPr>
              <w:t>157.91 (8.56)</w:t>
            </w:r>
          </w:p>
        </w:tc>
        <w:tc>
          <w:tcPr>
            <w:tcW w:w="795" w:type="pct"/>
            <w:tcMar>
              <w:top w:w="60" w:type="dxa"/>
              <w:left w:w="60" w:type="dxa"/>
              <w:bottom w:w="60" w:type="dxa"/>
              <w:right w:w="60" w:type="dxa"/>
            </w:tcMar>
          </w:tcPr>
          <w:p w14:paraId="6F7BD127" w14:textId="77777777" w:rsidR="00AF6994" w:rsidRPr="006D1025" w:rsidRDefault="00AF6994" w:rsidP="00AF6994">
            <w:pPr>
              <w:spacing w:after="0" w:line="240" w:lineRule="auto"/>
              <w:rPr>
                <w:sz w:val="24"/>
                <w:szCs w:val="24"/>
              </w:rPr>
            </w:pPr>
            <w:r w:rsidRPr="006D1025">
              <w:rPr>
                <w:sz w:val="24"/>
                <w:szCs w:val="24"/>
              </w:rPr>
              <w:t>157.57 (8.85)</w:t>
            </w:r>
          </w:p>
        </w:tc>
        <w:tc>
          <w:tcPr>
            <w:tcW w:w="301" w:type="pct"/>
            <w:tcMar>
              <w:top w:w="60" w:type="dxa"/>
              <w:left w:w="60" w:type="dxa"/>
              <w:bottom w:w="60" w:type="dxa"/>
              <w:right w:w="60" w:type="dxa"/>
            </w:tcMar>
          </w:tcPr>
          <w:p w14:paraId="7C13A8D2" w14:textId="77777777" w:rsidR="00AF6994" w:rsidRPr="006D1025" w:rsidRDefault="00AF6994" w:rsidP="00AF6994">
            <w:pPr>
              <w:spacing w:after="0" w:line="240" w:lineRule="auto"/>
              <w:rPr>
                <w:sz w:val="24"/>
                <w:szCs w:val="24"/>
              </w:rPr>
            </w:pPr>
            <w:r w:rsidRPr="006D1025">
              <w:rPr>
                <w:sz w:val="24"/>
                <w:szCs w:val="24"/>
              </w:rPr>
              <w:t>0.237</w:t>
            </w:r>
          </w:p>
        </w:tc>
      </w:tr>
      <w:tr w:rsidR="00AF6994" w:rsidRPr="006D1025" w14:paraId="12FB2634" w14:textId="77777777" w:rsidTr="00AF6994">
        <w:tc>
          <w:tcPr>
            <w:tcW w:w="1301" w:type="pct"/>
            <w:tcMar>
              <w:top w:w="60" w:type="dxa"/>
              <w:left w:w="60" w:type="dxa"/>
              <w:bottom w:w="60" w:type="dxa"/>
              <w:right w:w="60" w:type="dxa"/>
            </w:tcMar>
          </w:tcPr>
          <w:p w14:paraId="582CCEF0" w14:textId="77777777" w:rsidR="00AF6994" w:rsidRPr="006D1025" w:rsidRDefault="00AF6994" w:rsidP="00AF6994">
            <w:pPr>
              <w:spacing w:after="0" w:line="240" w:lineRule="auto"/>
              <w:rPr>
                <w:sz w:val="24"/>
                <w:szCs w:val="24"/>
              </w:rPr>
            </w:pPr>
            <w:r w:rsidRPr="006D1025">
              <w:rPr>
                <w:sz w:val="24"/>
                <w:szCs w:val="24"/>
              </w:rPr>
              <w:t>Weight, kg (mean (SD))</w:t>
            </w:r>
          </w:p>
        </w:tc>
        <w:tc>
          <w:tcPr>
            <w:tcW w:w="1012" w:type="pct"/>
            <w:tcMar>
              <w:top w:w="60" w:type="dxa"/>
              <w:left w:w="60" w:type="dxa"/>
              <w:bottom w:w="60" w:type="dxa"/>
              <w:right w:w="60" w:type="dxa"/>
            </w:tcMar>
          </w:tcPr>
          <w:p w14:paraId="4A0BA4DA"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3BC02CF7" w14:textId="77777777" w:rsidR="00AF6994" w:rsidRPr="006D1025" w:rsidRDefault="00AF6994" w:rsidP="00AF6994">
            <w:pPr>
              <w:spacing w:after="0" w:line="240" w:lineRule="auto"/>
              <w:rPr>
                <w:sz w:val="24"/>
                <w:szCs w:val="24"/>
              </w:rPr>
            </w:pPr>
            <w:r w:rsidRPr="006D1025">
              <w:rPr>
                <w:sz w:val="24"/>
                <w:szCs w:val="24"/>
              </w:rPr>
              <w:t>58.56 (11.46)</w:t>
            </w:r>
          </w:p>
        </w:tc>
        <w:tc>
          <w:tcPr>
            <w:tcW w:w="795" w:type="pct"/>
            <w:tcMar>
              <w:top w:w="60" w:type="dxa"/>
              <w:left w:w="60" w:type="dxa"/>
              <w:bottom w:w="60" w:type="dxa"/>
              <w:right w:w="60" w:type="dxa"/>
            </w:tcMar>
          </w:tcPr>
          <w:p w14:paraId="5689DD8A" w14:textId="77777777" w:rsidR="00AF6994" w:rsidRPr="006D1025" w:rsidRDefault="00AF6994" w:rsidP="00AF6994">
            <w:pPr>
              <w:spacing w:after="0" w:line="240" w:lineRule="auto"/>
              <w:rPr>
                <w:sz w:val="24"/>
                <w:szCs w:val="24"/>
              </w:rPr>
            </w:pPr>
            <w:r w:rsidRPr="006D1025">
              <w:rPr>
                <w:sz w:val="24"/>
                <w:szCs w:val="24"/>
              </w:rPr>
              <w:t>58.09 (11.27)</w:t>
            </w:r>
          </w:p>
        </w:tc>
        <w:tc>
          <w:tcPr>
            <w:tcW w:w="795" w:type="pct"/>
            <w:tcMar>
              <w:top w:w="60" w:type="dxa"/>
              <w:left w:w="60" w:type="dxa"/>
              <w:bottom w:w="60" w:type="dxa"/>
              <w:right w:w="60" w:type="dxa"/>
            </w:tcMar>
          </w:tcPr>
          <w:p w14:paraId="0204E0DC" w14:textId="77777777" w:rsidR="00AF6994" w:rsidRPr="006D1025" w:rsidRDefault="00AF6994" w:rsidP="00AF6994">
            <w:pPr>
              <w:spacing w:after="0" w:line="240" w:lineRule="auto"/>
              <w:rPr>
                <w:sz w:val="24"/>
                <w:szCs w:val="24"/>
              </w:rPr>
            </w:pPr>
            <w:r w:rsidRPr="006D1025">
              <w:rPr>
                <w:sz w:val="24"/>
                <w:szCs w:val="24"/>
              </w:rPr>
              <w:t>62.19 (12.24)</w:t>
            </w:r>
          </w:p>
        </w:tc>
        <w:tc>
          <w:tcPr>
            <w:tcW w:w="301" w:type="pct"/>
            <w:tcMar>
              <w:top w:w="60" w:type="dxa"/>
              <w:left w:w="60" w:type="dxa"/>
              <w:bottom w:w="60" w:type="dxa"/>
              <w:right w:w="60" w:type="dxa"/>
            </w:tcMar>
          </w:tcPr>
          <w:p w14:paraId="103316B7"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78E6FA9C" w14:textId="77777777" w:rsidTr="00AF6994">
        <w:tc>
          <w:tcPr>
            <w:tcW w:w="1301" w:type="pct"/>
            <w:tcMar>
              <w:top w:w="60" w:type="dxa"/>
              <w:left w:w="60" w:type="dxa"/>
              <w:bottom w:w="60" w:type="dxa"/>
              <w:right w:w="60" w:type="dxa"/>
            </w:tcMar>
          </w:tcPr>
          <w:p w14:paraId="47F55A74" w14:textId="77777777" w:rsidR="00AF6994" w:rsidRPr="006D1025" w:rsidRDefault="00AF6994" w:rsidP="00AF6994">
            <w:pPr>
              <w:spacing w:after="0" w:line="240" w:lineRule="auto"/>
              <w:rPr>
                <w:sz w:val="24"/>
                <w:szCs w:val="24"/>
              </w:rPr>
            </w:pPr>
            <w:r w:rsidRPr="006D1025">
              <w:rPr>
                <w:sz w:val="24"/>
                <w:szCs w:val="24"/>
              </w:rPr>
              <w:t>WHtR (mean (SD))</w:t>
            </w:r>
          </w:p>
        </w:tc>
        <w:tc>
          <w:tcPr>
            <w:tcW w:w="1012" w:type="pct"/>
            <w:tcMar>
              <w:top w:w="60" w:type="dxa"/>
              <w:left w:w="60" w:type="dxa"/>
              <w:bottom w:w="60" w:type="dxa"/>
              <w:right w:w="60" w:type="dxa"/>
            </w:tcMar>
          </w:tcPr>
          <w:p w14:paraId="2A9BEB82"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3AA6AC20" w14:textId="77777777" w:rsidR="00AF6994" w:rsidRPr="006D1025" w:rsidRDefault="00AF6994" w:rsidP="00AF6994">
            <w:pPr>
              <w:spacing w:after="0" w:line="240" w:lineRule="auto"/>
              <w:rPr>
                <w:sz w:val="24"/>
                <w:szCs w:val="24"/>
              </w:rPr>
            </w:pPr>
            <w:r w:rsidRPr="006D1025">
              <w:rPr>
                <w:sz w:val="24"/>
                <w:szCs w:val="24"/>
              </w:rPr>
              <w:t>0.54 (0.07)</w:t>
            </w:r>
          </w:p>
        </w:tc>
        <w:tc>
          <w:tcPr>
            <w:tcW w:w="795" w:type="pct"/>
            <w:tcMar>
              <w:top w:w="60" w:type="dxa"/>
              <w:left w:w="60" w:type="dxa"/>
              <w:bottom w:w="60" w:type="dxa"/>
              <w:right w:w="60" w:type="dxa"/>
            </w:tcMar>
          </w:tcPr>
          <w:p w14:paraId="27260F8F" w14:textId="77777777" w:rsidR="00AF6994" w:rsidRPr="006D1025" w:rsidRDefault="00AF6994" w:rsidP="00AF6994">
            <w:pPr>
              <w:spacing w:after="0" w:line="240" w:lineRule="auto"/>
              <w:rPr>
                <w:sz w:val="24"/>
                <w:szCs w:val="24"/>
              </w:rPr>
            </w:pPr>
            <w:r w:rsidRPr="006D1025">
              <w:rPr>
                <w:sz w:val="24"/>
                <w:szCs w:val="24"/>
              </w:rPr>
              <w:t>0.54 (0.07)</w:t>
            </w:r>
          </w:p>
        </w:tc>
        <w:tc>
          <w:tcPr>
            <w:tcW w:w="795" w:type="pct"/>
            <w:tcMar>
              <w:top w:w="60" w:type="dxa"/>
              <w:left w:w="60" w:type="dxa"/>
              <w:bottom w:w="60" w:type="dxa"/>
              <w:right w:w="60" w:type="dxa"/>
            </w:tcMar>
          </w:tcPr>
          <w:p w14:paraId="7A2FA2CF" w14:textId="77777777" w:rsidR="00AF6994" w:rsidRPr="006D1025" w:rsidRDefault="00AF6994" w:rsidP="00AF6994">
            <w:pPr>
              <w:spacing w:after="0" w:line="240" w:lineRule="auto"/>
              <w:rPr>
                <w:sz w:val="24"/>
                <w:szCs w:val="24"/>
              </w:rPr>
            </w:pPr>
            <w:r w:rsidRPr="006D1025">
              <w:rPr>
                <w:sz w:val="24"/>
                <w:szCs w:val="24"/>
              </w:rPr>
              <w:t>0.57 (0.07)</w:t>
            </w:r>
          </w:p>
        </w:tc>
        <w:tc>
          <w:tcPr>
            <w:tcW w:w="301" w:type="pct"/>
            <w:tcMar>
              <w:top w:w="60" w:type="dxa"/>
              <w:left w:w="60" w:type="dxa"/>
              <w:bottom w:w="60" w:type="dxa"/>
              <w:right w:w="60" w:type="dxa"/>
            </w:tcMar>
          </w:tcPr>
          <w:p w14:paraId="1085D271"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1AAEC0D7" w14:textId="77777777" w:rsidTr="00AF6994">
        <w:tc>
          <w:tcPr>
            <w:tcW w:w="1301" w:type="pct"/>
            <w:tcMar>
              <w:top w:w="60" w:type="dxa"/>
              <w:left w:w="60" w:type="dxa"/>
              <w:bottom w:w="60" w:type="dxa"/>
              <w:right w:w="60" w:type="dxa"/>
            </w:tcMar>
          </w:tcPr>
          <w:p w14:paraId="50293067" w14:textId="77777777" w:rsidR="00AF6994" w:rsidRPr="006D1025" w:rsidRDefault="00AF6994" w:rsidP="00AF6994">
            <w:pPr>
              <w:spacing w:after="0" w:line="240" w:lineRule="auto"/>
              <w:rPr>
                <w:sz w:val="24"/>
                <w:szCs w:val="24"/>
              </w:rPr>
            </w:pPr>
            <w:r w:rsidRPr="006D1025">
              <w:rPr>
                <w:sz w:val="24"/>
                <w:szCs w:val="24"/>
              </w:rPr>
              <w:t>SBP, mmHg (mean (SD))</w:t>
            </w:r>
          </w:p>
        </w:tc>
        <w:tc>
          <w:tcPr>
            <w:tcW w:w="1012" w:type="pct"/>
            <w:tcMar>
              <w:top w:w="60" w:type="dxa"/>
              <w:left w:w="60" w:type="dxa"/>
              <w:bottom w:w="60" w:type="dxa"/>
              <w:right w:w="60" w:type="dxa"/>
            </w:tcMar>
          </w:tcPr>
          <w:p w14:paraId="5732B177"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4ECEF819" w14:textId="77777777" w:rsidR="00AF6994" w:rsidRPr="006D1025" w:rsidRDefault="00AF6994" w:rsidP="00AF6994">
            <w:pPr>
              <w:spacing w:after="0" w:line="240" w:lineRule="auto"/>
              <w:rPr>
                <w:sz w:val="24"/>
                <w:szCs w:val="24"/>
              </w:rPr>
            </w:pPr>
            <w:r w:rsidRPr="006D1025">
              <w:rPr>
                <w:sz w:val="24"/>
                <w:szCs w:val="24"/>
              </w:rPr>
              <w:t>129.33 (21.31)</w:t>
            </w:r>
          </w:p>
        </w:tc>
        <w:tc>
          <w:tcPr>
            <w:tcW w:w="795" w:type="pct"/>
            <w:tcMar>
              <w:top w:w="60" w:type="dxa"/>
              <w:left w:w="60" w:type="dxa"/>
              <w:bottom w:w="60" w:type="dxa"/>
              <w:right w:w="60" w:type="dxa"/>
            </w:tcMar>
          </w:tcPr>
          <w:p w14:paraId="7510B710" w14:textId="77777777" w:rsidR="00AF6994" w:rsidRPr="006D1025" w:rsidRDefault="00AF6994" w:rsidP="00AF6994">
            <w:pPr>
              <w:spacing w:after="0" w:line="240" w:lineRule="auto"/>
              <w:rPr>
                <w:sz w:val="24"/>
                <w:szCs w:val="24"/>
              </w:rPr>
            </w:pPr>
            <w:r w:rsidRPr="006D1025">
              <w:rPr>
                <w:sz w:val="24"/>
                <w:szCs w:val="24"/>
              </w:rPr>
              <w:t>128.52 (21.12)</w:t>
            </w:r>
          </w:p>
        </w:tc>
        <w:tc>
          <w:tcPr>
            <w:tcW w:w="795" w:type="pct"/>
            <w:tcMar>
              <w:top w:w="60" w:type="dxa"/>
              <w:left w:w="60" w:type="dxa"/>
              <w:bottom w:w="60" w:type="dxa"/>
              <w:right w:w="60" w:type="dxa"/>
            </w:tcMar>
          </w:tcPr>
          <w:p w14:paraId="1D4BD4CE" w14:textId="77777777" w:rsidR="00AF6994" w:rsidRPr="006D1025" w:rsidRDefault="00AF6994" w:rsidP="00AF6994">
            <w:pPr>
              <w:spacing w:after="0" w:line="240" w:lineRule="auto"/>
              <w:rPr>
                <w:sz w:val="24"/>
                <w:szCs w:val="24"/>
              </w:rPr>
            </w:pPr>
            <w:r w:rsidRPr="006D1025">
              <w:rPr>
                <w:sz w:val="24"/>
                <w:szCs w:val="24"/>
              </w:rPr>
              <w:t>135.60 (21.76)</w:t>
            </w:r>
          </w:p>
        </w:tc>
        <w:tc>
          <w:tcPr>
            <w:tcW w:w="301" w:type="pct"/>
            <w:tcMar>
              <w:top w:w="60" w:type="dxa"/>
              <w:left w:w="60" w:type="dxa"/>
              <w:bottom w:w="60" w:type="dxa"/>
              <w:right w:w="60" w:type="dxa"/>
            </w:tcMar>
          </w:tcPr>
          <w:p w14:paraId="012F9D36"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6CFF1497" w14:textId="77777777" w:rsidTr="00AF6994">
        <w:tc>
          <w:tcPr>
            <w:tcW w:w="1301" w:type="pct"/>
            <w:tcMar>
              <w:top w:w="60" w:type="dxa"/>
              <w:left w:w="60" w:type="dxa"/>
              <w:bottom w:w="60" w:type="dxa"/>
              <w:right w:w="60" w:type="dxa"/>
            </w:tcMar>
          </w:tcPr>
          <w:p w14:paraId="3D28AFA1" w14:textId="77777777" w:rsidR="00AF6994" w:rsidRPr="006D1025" w:rsidRDefault="00AF6994" w:rsidP="00AF6994">
            <w:pPr>
              <w:spacing w:after="0" w:line="240" w:lineRule="auto"/>
              <w:rPr>
                <w:sz w:val="24"/>
                <w:szCs w:val="24"/>
              </w:rPr>
            </w:pPr>
            <w:r w:rsidRPr="006D1025">
              <w:rPr>
                <w:sz w:val="24"/>
                <w:szCs w:val="24"/>
              </w:rPr>
              <w:t>DBP, mmHg (mean (SD))</w:t>
            </w:r>
          </w:p>
        </w:tc>
        <w:tc>
          <w:tcPr>
            <w:tcW w:w="1012" w:type="pct"/>
            <w:tcMar>
              <w:top w:w="60" w:type="dxa"/>
              <w:left w:w="60" w:type="dxa"/>
              <w:bottom w:w="60" w:type="dxa"/>
              <w:right w:w="60" w:type="dxa"/>
            </w:tcMar>
          </w:tcPr>
          <w:p w14:paraId="5CE68951"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132ED812" w14:textId="77777777" w:rsidR="00AF6994" w:rsidRPr="006D1025" w:rsidRDefault="00AF6994" w:rsidP="00AF6994">
            <w:pPr>
              <w:spacing w:after="0" w:line="240" w:lineRule="auto"/>
              <w:rPr>
                <w:sz w:val="24"/>
                <w:szCs w:val="24"/>
              </w:rPr>
            </w:pPr>
            <w:r w:rsidRPr="006D1025">
              <w:rPr>
                <w:sz w:val="24"/>
                <w:szCs w:val="24"/>
              </w:rPr>
              <w:t>75.28 (12.18)</w:t>
            </w:r>
          </w:p>
        </w:tc>
        <w:tc>
          <w:tcPr>
            <w:tcW w:w="795" w:type="pct"/>
            <w:tcMar>
              <w:top w:w="60" w:type="dxa"/>
              <w:left w:w="60" w:type="dxa"/>
              <w:bottom w:w="60" w:type="dxa"/>
              <w:right w:w="60" w:type="dxa"/>
            </w:tcMar>
          </w:tcPr>
          <w:p w14:paraId="0723F6BF" w14:textId="77777777" w:rsidR="00AF6994" w:rsidRPr="006D1025" w:rsidRDefault="00AF6994" w:rsidP="00AF6994">
            <w:pPr>
              <w:spacing w:after="0" w:line="240" w:lineRule="auto"/>
              <w:rPr>
                <w:sz w:val="24"/>
                <w:szCs w:val="24"/>
              </w:rPr>
            </w:pPr>
            <w:r w:rsidRPr="006D1025">
              <w:rPr>
                <w:sz w:val="24"/>
                <w:szCs w:val="24"/>
              </w:rPr>
              <w:t>74.93 (12.13)</w:t>
            </w:r>
          </w:p>
        </w:tc>
        <w:tc>
          <w:tcPr>
            <w:tcW w:w="795" w:type="pct"/>
            <w:tcMar>
              <w:top w:w="60" w:type="dxa"/>
              <w:left w:w="60" w:type="dxa"/>
              <w:bottom w:w="60" w:type="dxa"/>
              <w:right w:w="60" w:type="dxa"/>
            </w:tcMar>
          </w:tcPr>
          <w:p w14:paraId="09BDA673" w14:textId="77777777" w:rsidR="00AF6994" w:rsidRPr="006D1025" w:rsidRDefault="00AF6994" w:rsidP="00AF6994">
            <w:pPr>
              <w:spacing w:after="0" w:line="240" w:lineRule="auto"/>
              <w:rPr>
                <w:sz w:val="24"/>
                <w:szCs w:val="24"/>
              </w:rPr>
            </w:pPr>
            <w:r w:rsidRPr="006D1025">
              <w:rPr>
                <w:sz w:val="24"/>
                <w:szCs w:val="24"/>
              </w:rPr>
              <w:t>78.05 (12.19)</w:t>
            </w:r>
          </w:p>
        </w:tc>
        <w:tc>
          <w:tcPr>
            <w:tcW w:w="301" w:type="pct"/>
            <w:tcMar>
              <w:top w:w="60" w:type="dxa"/>
              <w:left w:w="60" w:type="dxa"/>
              <w:bottom w:w="60" w:type="dxa"/>
              <w:right w:w="60" w:type="dxa"/>
            </w:tcMar>
          </w:tcPr>
          <w:p w14:paraId="4BA751EF"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550E2569" w14:textId="77777777" w:rsidTr="00AF6994">
        <w:tc>
          <w:tcPr>
            <w:tcW w:w="1301" w:type="pct"/>
            <w:tcMar>
              <w:top w:w="60" w:type="dxa"/>
              <w:left w:w="60" w:type="dxa"/>
              <w:bottom w:w="60" w:type="dxa"/>
              <w:right w:w="60" w:type="dxa"/>
            </w:tcMar>
          </w:tcPr>
          <w:p w14:paraId="10C5CBBC" w14:textId="77777777" w:rsidR="00AF6994" w:rsidRPr="006D1025" w:rsidRDefault="00AF6994" w:rsidP="00AF6994">
            <w:pPr>
              <w:spacing w:after="0" w:line="240" w:lineRule="auto"/>
              <w:rPr>
                <w:sz w:val="24"/>
                <w:szCs w:val="24"/>
              </w:rPr>
            </w:pPr>
            <w:r w:rsidRPr="006D1025">
              <w:rPr>
                <w:sz w:val="24"/>
                <w:szCs w:val="24"/>
              </w:rPr>
              <w:lastRenderedPageBreak/>
              <w:t>TG, mg/dL (median [IQR])</w:t>
            </w:r>
          </w:p>
        </w:tc>
        <w:tc>
          <w:tcPr>
            <w:tcW w:w="1012" w:type="pct"/>
            <w:tcMar>
              <w:top w:w="60" w:type="dxa"/>
              <w:left w:w="60" w:type="dxa"/>
              <w:bottom w:w="60" w:type="dxa"/>
              <w:right w:w="60" w:type="dxa"/>
            </w:tcMar>
          </w:tcPr>
          <w:p w14:paraId="0F25ADE9"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338D897B" w14:textId="77777777" w:rsidR="00AF6994" w:rsidRPr="006D1025" w:rsidRDefault="00AF6994" w:rsidP="00AF6994">
            <w:pPr>
              <w:spacing w:after="0" w:line="240" w:lineRule="auto"/>
              <w:rPr>
                <w:sz w:val="24"/>
                <w:szCs w:val="24"/>
              </w:rPr>
            </w:pPr>
            <w:r w:rsidRPr="006D1025">
              <w:rPr>
                <w:sz w:val="24"/>
                <w:szCs w:val="24"/>
              </w:rPr>
              <w:t>105.32 [74.34, 152.22]</w:t>
            </w:r>
          </w:p>
        </w:tc>
        <w:tc>
          <w:tcPr>
            <w:tcW w:w="795" w:type="pct"/>
            <w:tcMar>
              <w:top w:w="60" w:type="dxa"/>
              <w:left w:w="60" w:type="dxa"/>
              <w:bottom w:w="60" w:type="dxa"/>
              <w:right w:w="60" w:type="dxa"/>
            </w:tcMar>
          </w:tcPr>
          <w:p w14:paraId="57DFF23F" w14:textId="77777777" w:rsidR="00AF6994" w:rsidRPr="006D1025" w:rsidRDefault="00AF6994" w:rsidP="00AF6994">
            <w:pPr>
              <w:spacing w:after="0" w:line="240" w:lineRule="auto"/>
              <w:rPr>
                <w:sz w:val="24"/>
                <w:szCs w:val="24"/>
              </w:rPr>
            </w:pPr>
            <w:r w:rsidRPr="006D1025">
              <w:rPr>
                <w:sz w:val="24"/>
                <w:szCs w:val="24"/>
              </w:rPr>
              <w:t>102.66 [73.46, 148.68]</w:t>
            </w:r>
          </w:p>
        </w:tc>
        <w:tc>
          <w:tcPr>
            <w:tcW w:w="795" w:type="pct"/>
            <w:tcMar>
              <w:top w:w="60" w:type="dxa"/>
              <w:left w:w="60" w:type="dxa"/>
              <w:bottom w:w="60" w:type="dxa"/>
              <w:right w:w="60" w:type="dxa"/>
            </w:tcMar>
          </w:tcPr>
          <w:p w14:paraId="455D4E6D" w14:textId="77777777" w:rsidR="00AF6994" w:rsidRPr="006D1025" w:rsidRDefault="00AF6994" w:rsidP="00AF6994">
            <w:pPr>
              <w:spacing w:after="0" w:line="240" w:lineRule="auto"/>
              <w:rPr>
                <w:sz w:val="24"/>
                <w:szCs w:val="24"/>
              </w:rPr>
            </w:pPr>
            <w:r w:rsidRPr="006D1025">
              <w:rPr>
                <w:sz w:val="24"/>
                <w:szCs w:val="24"/>
              </w:rPr>
              <w:t>125.67 [87.61, 184.96]</w:t>
            </w:r>
          </w:p>
        </w:tc>
        <w:tc>
          <w:tcPr>
            <w:tcW w:w="301" w:type="pct"/>
            <w:tcMar>
              <w:top w:w="60" w:type="dxa"/>
              <w:left w:w="60" w:type="dxa"/>
              <w:bottom w:w="60" w:type="dxa"/>
              <w:right w:w="60" w:type="dxa"/>
            </w:tcMar>
          </w:tcPr>
          <w:p w14:paraId="279688E3"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28EC7A90" w14:textId="77777777" w:rsidTr="00AF6994">
        <w:tc>
          <w:tcPr>
            <w:tcW w:w="1301" w:type="pct"/>
            <w:tcMar>
              <w:top w:w="60" w:type="dxa"/>
              <w:left w:w="60" w:type="dxa"/>
              <w:bottom w:w="60" w:type="dxa"/>
              <w:right w:w="60" w:type="dxa"/>
            </w:tcMar>
          </w:tcPr>
          <w:p w14:paraId="1ABE08C9" w14:textId="77777777" w:rsidR="00AF6994" w:rsidRPr="006D1025" w:rsidRDefault="00AF6994" w:rsidP="00AF6994">
            <w:pPr>
              <w:spacing w:after="0" w:line="240" w:lineRule="auto"/>
              <w:rPr>
                <w:sz w:val="24"/>
                <w:szCs w:val="24"/>
              </w:rPr>
            </w:pPr>
            <w:r w:rsidRPr="006D1025">
              <w:rPr>
                <w:sz w:val="24"/>
                <w:szCs w:val="24"/>
              </w:rPr>
              <w:t>HDL-C, mg/dL (mean (SD))</w:t>
            </w:r>
          </w:p>
        </w:tc>
        <w:tc>
          <w:tcPr>
            <w:tcW w:w="1012" w:type="pct"/>
            <w:tcMar>
              <w:top w:w="60" w:type="dxa"/>
              <w:left w:w="60" w:type="dxa"/>
              <w:bottom w:w="60" w:type="dxa"/>
              <w:right w:w="60" w:type="dxa"/>
            </w:tcMar>
          </w:tcPr>
          <w:p w14:paraId="0763C01E"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18CE021D" w14:textId="77777777" w:rsidR="00AF6994" w:rsidRPr="006D1025" w:rsidRDefault="00AF6994" w:rsidP="00AF6994">
            <w:pPr>
              <w:spacing w:after="0" w:line="240" w:lineRule="auto"/>
              <w:rPr>
                <w:sz w:val="24"/>
                <w:szCs w:val="24"/>
              </w:rPr>
            </w:pPr>
            <w:r w:rsidRPr="006D1025">
              <w:rPr>
                <w:sz w:val="24"/>
                <w:szCs w:val="24"/>
              </w:rPr>
              <w:t>51.41 (15.36)</w:t>
            </w:r>
          </w:p>
        </w:tc>
        <w:tc>
          <w:tcPr>
            <w:tcW w:w="795" w:type="pct"/>
            <w:tcMar>
              <w:top w:w="60" w:type="dxa"/>
              <w:left w:w="60" w:type="dxa"/>
              <w:bottom w:w="60" w:type="dxa"/>
              <w:right w:w="60" w:type="dxa"/>
            </w:tcMar>
          </w:tcPr>
          <w:p w14:paraId="3233C364" w14:textId="77777777" w:rsidR="00AF6994" w:rsidRPr="006D1025" w:rsidRDefault="00AF6994" w:rsidP="00AF6994">
            <w:pPr>
              <w:spacing w:after="0" w:line="240" w:lineRule="auto"/>
              <w:rPr>
                <w:sz w:val="24"/>
                <w:szCs w:val="24"/>
              </w:rPr>
            </w:pPr>
            <w:r w:rsidRPr="006D1025">
              <w:rPr>
                <w:sz w:val="24"/>
                <w:szCs w:val="24"/>
              </w:rPr>
              <w:t>51.91 (15.39)</w:t>
            </w:r>
          </w:p>
        </w:tc>
        <w:tc>
          <w:tcPr>
            <w:tcW w:w="795" w:type="pct"/>
            <w:tcMar>
              <w:top w:w="60" w:type="dxa"/>
              <w:left w:w="60" w:type="dxa"/>
              <w:bottom w:w="60" w:type="dxa"/>
              <w:right w:w="60" w:type="dxa"/>
            </w:tcMar>
          </w:tcPr>
          <w:p w14:paraId="06DB974B" w14:textId="77777777" w:rsidR="00AF6994" w:rsidRPr="006D1025" w:rsidRDefault="00AF6994" w:rsidP="00AF6994">
            <w:pPr>
              <w:spacing w:after="0" w:line="240" w:lineRule="auto"/>
              <w:rPr>
                <w:sz w:val="24"/>
                <w:szCs w:val="24"/>
              </w:rPr>
            </w:pPr>
            <w:r w:rsidRPr="006D1025">
              <w:rPr>
                <w:sz w:val="24"/>
                <w:szCs w:val="24"/>
              </w:rPr>
              <w:t>47.57 (14.60)</w:t>
            </w:r>
          </w:p>
        </w:tc>
        <w:tc>
          <w:tcPr>
            <w:tcW w:w="301" w:type="pct"/>
            <w:tcMar>
              <w:top w:w="60" w:type="dxa"/>
              <w:left w:w="60" w:type="dxa"/>
              <w:bottom w:w="60" w:type="dxa"/>
              <w:right w:w="60" w:type="dxa"/>
            </w:tcMar>
          </w:tcPr>
          <w:p w14:paraId="3147C20F"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73972FD9" w14:textId="77777777" w:rsidTr="00AF6994">
        <w:tc>
          <w:tcPr>
            <w:tcW w:w="1301" w:type="pct"/>
            <w:tcMar>
              <w:top w:w="60" w:type="dxa"/>
              <w:left w:w="60" w:type="dxa"/>
              <w:bottom w:w="60" w:type="dxa"/>
              <w:right w:w="60" w:type="dxa"/>
            </w:tcMar>
          </w:tcPr>
          <w:p w14:paraId="1326BA3C" w14:textId="77777777" w:rsidR="00AF6994" w:rsidRPr="006D1025" w:rsidRDefault="00AF6994" w:rsidP="00AF6994">
            <w:pPr>
              <w:spacing w:after="0" w:line="240" w:lineRule="auto"/>
              <w:rPr>
                <w:sz w:val="24"/>
                <w:szCs w:val="24"/>
              </w:rPr>
            </w:pPr>
            <w:r w:rsidRPr="006D1025">
              <w:rPr>
                <w:sz w:val="24"/>
                <w:szCs w:val="24"/>
              </w:rPr>
              <w:t>LDL-C, mg/dL (mean (SD))</w:t>
            </w:r>
          </w:p>
        </w:tc>
        <w:tc>
          <w:tcPr>
            <w:tcW w:w="1012" w:type="pct"/>
            <w:tcMar>
              <w:top w:w="60" w:type="dxa"/>
              <w:left w:w="60" w:type="dxa"/>
              <w:bottom w:w="60" w:type="dxa"/>
              <w:right w:w="60" w:type="dxa"/>
            </w:tcMar>
          </w:tcPr>
          <w:p w14:paraId="4FC3540E"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137C8923" w14:textId="77777777" w:rsidR="00AF6994" w:rsidRPr="006D1025" w:rsidRDefault="00AF6994" w:rsidP="00AF6994">
            <w:pPr>
              <w:spacing w:after="0" w:line="240" w:lineRule="auto"/>
              <w:rPr>
                <w:sz w:val="24"/>
                <w:szCs w:val="24"/>
              </w:rPr>
            </w:pPr>
            <w:r w:rsidRPr="006D1025">
              <w:rPr>
                <w:sz w:val="24"/>
                <w:szCs w:val="24"/>
              </w:rPr>
              <w:t>116.79 (35.01)</w:t>
            </w:r>
          </w:p>
        </w:tc>
        <w:tc>
          <w:tcPr>
            <w:tcW w:w="795" w:type="pct"/>
            <w:tcMar>
              <w:top w:w="60" w:type="dxa"/>
              <w:left w:w="60" w:type="dxa"/>
              <w:bottom w:w="60" w:type="dxa"/>
              <w:right w:w="60" w:type="dxa"/>
            </w:tcMar>
          </w:tcPr>
          <w:p w14:paraId="2BA5B458" w14:textId="77777777" w:rsidR="00AF6994" w:rsidRPr="006D1025" w:rsidRDefault="00AF6994" w:rsidP="00AF6994">
            <w:pPr>
              <w:spacing w:after="0" w:line="240" w:lineRule="auto"/>
              <w:rPr>
                <w:sz w:val="24"/>
                <w:szCs w:val="24"/>
              </w:rPr>
            </w:pPr>
            <w:r w:rsidRPr="006D1025">
              <w:rPr>
                <w:sz w:val="24"/>
                <w:szCs w:val="24"/>
              </w:rPr>
              <w:t>116.12 (34.55)</w:t>
            </w:r>
          </w:p>
        </w:tc>
        <w:tc>
          <w:tcPr>
            <w:tcW w:w="795" w:type="pct"/>
            <w:tcMar>
              <w:top w:w="60" w:type="dxa"/>
              <w:left w:w="60" w:type="dxa"/>
              <w:bottom w:w="60" w:type="dxa"/>
              <w:right w:w="60" w:type="dxa"/>
            </w:tcMar>
          </w:tcPr>
          <w:p w14:paraId="0F046964" w14:textId="77777777" w:rsidR="00AF6994" w:rsidRPr="006D1025" w:rsidRDefault="00AF6994" w:rsidP="00AF6994">
            <w:pPr>
              <w:spacing w:after="0" w:line="240" w:lineRule="auto"/>
              <w:rPr>
                <w:sz w:val="24"/>
                <w:szCs w:val="24"/>
              </w:rPr>
            </w:pPr>
            <w:r w:rsidRPr="006D1025">
              <w:rPr>
                <w:sz w:val="24"/>
                <w:szCs w:val="24"/>
              </w:rPr>
              <w:t>121.97 (38.09)</w:t>
            </w:r>
          </w:p>
        </w:tc>
        <w:tc>
          <w:tcPr>
            <w:tcW w:w="301" w:type="pct"/>
            <w:tcMar>
              <w:top w:w="60" w:type="dxa"/>
              <w:left w:w="60" w:type="dxa"/>
              <w:bottom w:w="60" w:type="dxa"/>
              <w:right w:w="60" w:type="dxa"/>
            </w:tcMar>
          </w:tcPr>
          <w:p w14:paraId="374BD781"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535DFD9B" w14:textId="77777777" w:rsidTr="00AF6994">
        <w:tc>
          <w:tcPr>
            <w:tcW w:w="1301" w:type="pct"/>
            <w:tcMar>
              <w:top w:w="60" w:type="dxa"/>
              <w:left w:w="60" w:type="dxa"/>
              <w:bottom w:w="60" w:type="dxa"/>
              <w:right w:w="60" w:type="dxa"/>
            </w:tcMar>
          </w:tcPr>
          <w:p w14:paraId="0A139CAF" w14:textId="77777777" w:rsidR="00AF6994" w:rsidRPr="006D1025" w:rsidRDefault="00AF6994" w:rsidP="00AF6994">
            <w:pPr>
              <w:spacing w:after="0" w:line="240" w:lineRule="auto"/>
              <w:rPr>
                <w:sz w:val="24"/>
                <w:szCs w:val="24"/>
              </w:rPr>
            </w:pPr>
            <w:r w:rsidRPr="006D1025">
              <w:rPr>
                <w:sz w:val="24"/>
                <w:szCs w:val="24"/>
              </w:rPr>
              <w:t>TC, mg/dL (mean (SD))</w:t>
            </w:r>
          </w:p>
        </w:tc>
        <w:tc>
          <w:tcPr>
            <w:tcW w:w="1012" w:type="pct"/>
            <w:tcMar>
              <w:top w:w="60" w:type="dxa"/>
              <w:left w:w="60" w:type="dxa"/>
              <w:bottom w:w="60" w:type="dxa"/>
              <w:right w:w="60" w:type="dxa"/>
            </w:tcMar>
          </w:tcPr>
          <w:p w14:paraId="2D6E9B00"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073D1609" w14:textId="77777777" w:rsidR="00AF6994" w:rsidRPr="006D1025" w:rsidRDefault="00AF6994" w:rsidP="00AF6994">
            <w:pPr>
              <w:spacing w:after="0" w:line="240" w:lineRule="auto"/>
              <w:rPr>
                <w:sz w:val="24"/>
                <w:szCs w:val="24"/>
              </w:rPr>
            </w:pPr>
            <w:r w:rsidRPr="006D1025">
              <w:rPr>
                <w:sz w:val="24"/>
                <w:szCs w:val="24"/>
              </w:rPr>
              <w:t>193.84 (38.70)</w:t>
            </w:r>
          </w:p>
        </w:tc>
        <w:tc>
          <w:tcPr>
            <w:tcW w:w="795" w:type="pct"/>
            <w:tcMar>
              <w:top w:w="60" w:type="dxa"/>
              <w:left w:w="60" w:type="dxa"/>
              <w:bottom w:w="60" w:type="dxa"/>
              <w:right w:w="60" w:type="dxa"/>
            </w:tcMar>
          </w:tcPr>
          <w:p w14:paraId="4D83123D" w14:textId="77777777" w:rsidR="00AF6994" w:rsidRPr="006D1025" w:rsidRDefault="00AF6994" w:rsidP="00AF6994">
            <w:pPr>
              <w:spacing w:after="0" w:line="240" w:lineRule="auto"/>
              <w:rPr>
                <w:sz w:val="24"/>
                <w:szCs w:val="24"/>
              </w:rPr>
            </w:pPr>
            <w:r w:rsidRPr="006D1025">
              <w:rPr>
                <w:sz w:val="24"/>
                <w:szCs w:val="24"/>
              </w:rPr>
              <w:t>192.94 (38.40)</w:t>
            </w:r>
          </w:p>
        </w:tc>
        <w:tc>
          <w:tcPr>
            <w:tcW w:w="795" w:type="pct"/>
            <w:tcMar>
              <w:top w:w="60" w:type="dxa"/>
              <w:left w:w="60" w:type="dxa"/>
              <w:bottom w:w="60" w:type="dxa"/>
              <w:right w:w="60" w:type="dxa"/>
            </w:tcMar>
          </w:tcPr>
          <w:p w14:paraId="385F8620" w14:textId="77777777" w:rsidR="00AF6994" w:rsidRPr="006D1025" w:rsidRDefault="00AF6994" w:rsidP="00AF6994">
            <w:pPr>
              <w:spacing w:after="0" w:line="240" w:lineRule="auto"/>
              <w:rPr>
                <w:sz w:val="24"/>
                <w:szCs w:val="24"/>
              </w:rPr>
            </w:pPr>
            <w:r w:rsidRPr="006D1025">
              <w:rPr>
                <w:sz w:val="24"/>
                <w:szCs w:val="24"/>
              </w:rPr>
              <w:t>200.83 (40.25)</w:t>
            </w:r>
          </w:p>
        </w:tc>
        <w:tc>
          <w:tcPr>
            <w:tcW w:w="301" w:type="pct"/>
            <w:tcMar>
              <w:top w:w="60" w:type="dxa"/>
              <w:left w:w="60" w:type="dxa"/>
              <w:bottom w:w="60" w:type="dxa"/>
              <w:right w:w="60" w:type="dxa"/>
            </w:tcMar>
          </w:tcPr>
          <w:p w14:paraId="43A95CE8"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485914FE" w14:textId="77777777" w:rsidTr="00AF6994">
        <w:tc>
          <w:tcPr>
            <w:tcW w:w="1301" w:type="pct"/>
            <w:tcMar>
              <w:top w:w="60" w:type="dxa"/>
              <w:left w:w="60" w:type="dxa"/>
              <w:bottom w:w="60" w:type="dxa"/>
              <w:right w:w="60" w:type="dxa"/>
            </w:tcMar>
          </w:tcPr>
          <w:p w14:paraId="57D70E88" w14:textId="77777777" w:rsidR="00AF6994" w:rsidRPr="006D1025" w:rsidRDefault="00AF6994" w:rsidP="00AF6994">
            <w:pPr>
              <w:spacing w:after="0" w:line="240" w:lineRule="auto"/>
              <w:rPr>
                <w:sz w:val="24"/>
                <w:szCs w:val="24"/>
              </w:rPr>
            </w:pPr>
            <w:r w:rsidRPr="006D1025">
              <w:rPr>
                <w:sz w:val="24"/>
                <w:szCs w:val="24"/>
              </w:rPr>
              <w:t>FPG, mg/dL (mean (SD))</w:t>
            </w:r>
          </w:p>
        </w:tc>
        <w:tc>
          <w:tcPr>
            <w:tcW w:w="1012" w:type="pct"/>
            <w:tcMar>
              <w:top w:w="60" w:type="dxa"/>
              <w:left w:w="60" w:type="dxa"/>
              <w:bottom w:w="60" w:type="dxa"/>
              <w:right w:w="60" w:type="dxa"/>
            </w:tcMar>
          </w:tcPr>
          <w:p w14:paraId="70554E78"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13B05459" w14:textId="77777777" w:rsidR="00AF6994" w:rsidRPr="006D1025" w:rsidRDefault="00AF6994" w:rsidP="00AF6994">
            <w:pPr>
              <w:spacing w:after="0" w:line="240" w:lineRule="auto"/>
              <w:rPr>
                <w:sz w:val="24"/>
                <w:szCs w:val="24"/>
              </w:rPr>
            </w:pPr>
            <w:r w:rsidRPr="006D1025">
              <w:rPr>
                <w:sz w:val="24"/>
                <w:szCs w:val="24"/>
              </w:rPr>
              <w:t>109.11 (35.52)</w:t>
            </w:r>
          </w:p>
        </w:tc>
        <w:tc>
          <w:tcPr>
            <w:tcW w:w="795" w:type="pct"/>
            <w:tcMar>
              <w:top w:w="60" w:type="dxa"/>
              <w:left w:w="60" w:type="dxa"/>
              <w:bottom w:w="60" w:type="dxa"/>
              <w:right w:w="60" w:type="dxa"/>
            </w:tcMar>
          </w:tcPr>
          <w:p w14:paraId="6EA08C75" w14:textId="77777777" w:rsidR="00AF6994" w:rsidRPr="006D1025" w:rsidRDefault="00AF6994" w:rsidP="00AF6994">
            <w:pPr>
              <w:spacing w:after="0" w:line="240" w:lineRule="auto"/>
              <w:rPr>
                <w:sz w:val="24"/>
                <w:szCs w:val="24"/>
              </w:rPr>
            </w:pPr>
            <w:r w:rsidRPr="006D1025">
              <w:rPr>
                <w:sz w:val="24"/>
                <w:szCs w:val="24"/>
              </w:rPr>
              <w:t>106.94 (31.59)</w:t>
            </w:r>
          </w:p>
        </w:tc>
        <w:tc>
          <w:tcPr>
            <w:tcW w:w="795" w:type="pct"/>
            <w:tcMar>
              <w:top w:w="60" w:type="dxa"/>
              <w:left w:w="60" w:type="dxa"/>
              <w:bottom w:w="60" w:type="dxa"/>
              <w:right w:w="60" w:type="dxa"/>
            </w:tcMar>
          </w:tcPr>
          <w:p w14:paraId="20395234" w14:textId="77777777" w:rsidR="00AF6994" w:rsidRPr="006D1025" w:rsidRDefault="00AF6994" w:rsidP="00AF6994">
            <w:pPr>
              <w:spacing w:after="0" w:line="240" w:lineRule="auto"/>
              <w:rPr>
                <w:sz w:val="24"/>
                <w:szCs w:val="24"/>
              </w:rPr>
            </w:pPr>
            <w:r w:rsidRPr="006D1025">
              <w:rPr>
                <w:sz w:val="24"/>
                <w:szCs w:val="24"/>
              </w:rPr>
              <w:t>125.96 (54.79)</w:t>
            </w:r>
          </w:p>
        </w:tc>
        <w:tc>
          <w:tcPr>
            <w:tcW w:w="301" w:type="pct"/>
            <w:tcMar>
              <w:top w:w="60" w:type="dxa"/>
              <w:left w:w="60" w:type="dxa"/>
              <w:bottom w:w="60" w:type="dxa"/>
              <w:right w:w="60" w:type="dxa"/>
            </w:tcMar>
          </w:tcPr>
          <w:p w14:paraId="5213455E"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0D64AFA2" w14:textId="77777777" w:rsidTr="00AF6994">
        <w:tc>
          <w:tcPr>
            <w:tcW w:w="1301" w:type="pct"/>
            <w:tcMar>
              <w:top w:w="60" w:type="dxa"/>
              <w:left w:w="60" w:type="dxa"/>
              <w:bottom w:w="60" w:type="dxa"/>
              <w:right w:w="60" w:type="dxa"/>
            </w:tcMar>
          </w:tcPr>
          <w:p w14:paraId="1C87390E" w14:textId="77777777" w:rsidR="00AF6994" w:rsidRPr="006D1025" w:rsidRDefault="00AF6994" w:rsidP="00AF6994">
            <w:pPr>
              <w:spacing w:after="0" w:line="240" w:lineRule="auto"/>
              <w:rPr>
                <w:sz w:val="24"/>
                <w:szCs w:val="24"/>
              </w:rPr>
            </w:pPr>
            <w:r w:rsidRPr="006D1025">
              <w:rPr>
                <w:sz w:val="24"/>
                <w:szCs w:val="24"/>
              </w:rPr>
              <w:t>HbA1c, % (mean (SD))</w:t>
            </w:r>
          </w:p>
        </w:tc>
        <w:tc>
          <w:tcPr>
            <w:tcW w:w="1012" w:type="pct"/>
            <w:tcMar>
              <w:top w:w="60" w:type="dxa"/>
              <w:left w:w="60" w:type="dxa"/>
              <w:bottom w:w="60" w:type="dxa"/>
              <w:right w:w="60" w:type="dxa"/>
            </w:tcMar>
          </w:tcPr>
          <w:p w14:paraId="0AA48D54"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65CE8EAE" w14:textId="77777777" w:rsidR="00AF6994" w:rsidRPr="006D1025" w:rsidRDefault="00AF6994" w:rsidP="00AF6994">
            <w:pPr>
              <w:spacing w:after="0" w:line="240" w:lineRule="auto"/>
              <w:rPr>
                <w:sz w:val="24"/>
                <w:szCs w:val="24"/>
              </w:rPr>
            </w:pPr>
            <w:r w:rsidRPr="006D1025">
              <w:rPr>
                <w:sz w:val="24"/>
                <w:szCs w:val="24"/>
              </w:rPr>
              <w:t>5.25 (0.78)</w:t>
            </w:r>
          </w:p>
        </w:tc>
        <w:tc>
          <w:tcPr>
            <w:tcW w:w="795" w:type="pct"/>
            <w:tcMar>
              <w:top w:w="60" w:type="dxa"/>
              <w:left w:w="60" w:type="dxa"/>
              <w:bottom w:w="60" w:type="dxa"/>
              <w:right w:w="60" w:type="dxa"/>
            </w:tcMar>
          </w:tcPr>
          <w:p w14:paraId="404487C5" w14:textId="77777777" w:rsidR="00AF6994" w:rsidRPr="006D1025" w:rsidRDefault="00AF6994" w:rsidP="00AF6994">
            <w:pPr>
              <w:spacing w:after="0" w:line="240" w:lineRule="auto"/>
              <w:rPr>
                <w:sz w:val="24"/>
                <w:szCs w:val="24"/>
              </w:rPr>
            </w:pPr>
            <w:r w:rsidRPr="006D1025">
              <w:rPr>
                <w:sz w:val="24"/>
                <w:szCs w:val="24"/>
              </w:rPr>
              <w:t>5.21 (0.71)</w:t>
            </w:r>
          </w:p>
        </w:tc>
        <w:tc>
          <w:tcPr>
            <w:tcW w:w="795" w:type="pct"/>
            <w:tcMar>
              <w:top w:w="60" w:type="dxa"/>
              <w:left w:w="60" w:type="dxa"/>
              <w:bottom w:w="60" w:type="dxa"/>
              <w:right w:w="60" w:type="dxa"/>
            </w:tcMar>
          </w:tcPr>
          <w:p w14:paraId="20197340" w14:textId="77777777" w:rsidR="00AF6994" w:rsidRPr="006D1025" w:rsidRDefault="00AF6994" w:rsidP="00AF6994">
            <w:pPr>
              <w:spacing w:after="0" w:line="240" w:lineRule="auto"/>
              <w:rPr>
                <w:sz w:val="24"/>
                <w:szCs w:val="24"/>
              </w:rPr>
            </w:pPr>
            <w:r w:rsidRPr="006D1025">
              <w:rPr>
                <w:sz w:val="24"/>
                <w:szCs w:val="24"/>
              </w:rPr>
              <w:t>5.58 (1.15)</w:t>
            </w:r>
          </w:p>
        </w:tc>
        <w:tc>
          <w:tcPr>
            <w:tcW w:w="301" w:type="pct"/>
            <w:tcMar>
              <w:top w:w="60" w:type="dxa"/>
              <w:left w:w="60" w:type="dxa"/>
              <w:bottom w:w="60" w:type="dxa"/>
              <w:right w:w="60" w:type="dxa"/>
            </w:tcMar>
          </w:tcPr>
          <w:p w14:paraId="0B671A32"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017D498F" w14:textId="77777777" w:rsidTr="00AF6994">
        <w:tc>
          <w:tcPr>
            <w:tcW w:w="1301" w:type="pct"/>
            <w:tcMar>
              <w:top w:w="60" w:type="dxa"/>
              <w:left w:w="60" w:type="dxa"/>
              <w:bottom w:w="60" w:type="dxa"/>
              <w:right w:w="60" w:type="dxa"/>
            </w:tcMar>
          </w:tcPr>
          <w:p w14:paraId="6AB2878E" w14:textId="77777777" w:rsidR="00AF6994" w:rsidRPr="006D1025" w:rsidRDefault="00AF6994" w:rsidP="00AF6994">
            <w:pPr>
              <w:spacing w:after="0" w:line="240" w:lineRule="auto"/>
              <w:rPr>
                <w:sz w:val="24"/>
                <w:szCs w:val="24"/>
              </w:rPr>
            </w:pPr>
            <w:r w:rsidRPr="006D1025">
              <w:rPr>
                <w:sz w:val="24"/>
                <w:szCs w:val="24"/>
              </w:rPr>
              <w:t>TyG index (median [IQR])</w:t>
            </w:r>
          </w:p>
        </w:tc>
        <w:tc>
          <w:tcPr>
            <w:tcW w:w="1012" w:type="pct"/>
            <w:tcMar>
              <w:top w:w="60" w:type="dxa"/>
              <w:left w:w="60" w:type="dxa"/>
              <w:bottom w:w="60" w:type="dxa"/>
              <w:right w:w="60" w:type="dxa"/>
            </w:tcMar>
          </w:tcPr>
          <w:p w14:paraId="5E074B25"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58DAAE3F" w14:textId="77777777" w:rsidR="00AF6994" w:rsidRPr="006D1025" w:rsidRDefault="00AF6994" w:rsidP="00AF6994">
            <w:pPr>
              <w:spacing w:after="0" w:line="240" w:lineRule="auto"/>
              <w:rPr>
                <w:sz w:val="24"/>
                <w:szCs w:val="24"/>
              </w:rPr>
            </w:pPr>
            <w:r w:rsidRPr="006D1025">
              <w:rPr>
                <w:sz w:val="24"/>
                <w:szCs w:val="24"/>
              </w:rPr>
              <w:t>8.59 [8.22, 9.02]</w:t>
            </w:r>
          </w:p>
        </w:tc>
        <w:tc>
          <w:tcPr>
            <w:tcW w:w="795" w:type="pct"/>
            <w:tcMar>
              <w:top w:w="60" w:type="dxa"/>
              <w:left w:w="60" w:type="dxa"/>
              <w:bottom w:w="60" w:type="dxa"/>
              <w:right w:w="60" w:type="dxa"/>
            </w:tcMar>
          </w:tcPr>
          <w:p w14:paraId="585B7EA0" w14:textId="77777777" w:rsidR="00AF6994" w:rsidRPr="006D1025" w:rsidRDefault="00AF6994" w:rsidP="00AF6994">
            <w:pPr>
              <w:spacing w:after="0" w:line="240" w:lineRule="auto"/>
              <w:rPr>
                <w:sz w:val="24"/>
                <w:szCs w:val="24"/>
              </w:rPr>
            </w:pPr>
            <w:r w:rsidRPr="006D1025">
              <w:rPr>
                <w:sz w:val="24"/>
                <w:szCs w:val="24"/>
              </w:rPr>
              <w:t>8.56 [8.20, 8.98]</w:t>
            </w:r>
          </w:p>
        </w:tc>
        <w:tc>
          <w:tcPr>
            <w:tcW w:w="795" w:type="pct"/>
            <w:tcMar>
              <w:top w:w="60" w:type="dxa"/>
              <w:left w:w="60" w:type="dxa"/>
              <w:bottom w:w="60" w:type="dxa"/>
              <w:right w:w="60" w:type="dxa"/>
            </w:tcMar>
          </w:tcPr>
          <w:p w14:paraId="4915B4DD" w14:textId="77777777" w:rsidR="00AF6994" w:rsidRPr="006D1025" w:rsidRDefault="00AF6994" w:rsidP="00AF6994">
            <w:pPr>
              <w:spacing w:after="0" w:line="240" w:lineRule="auto"/>
              <w:rPr>
                <w:sz w:val="24"/>
                <w:szCs w:val="24"/>
              </w:rPr>
            </w:pPr>
            <w:r w:rsidRPr="006D1025">
              <w:rPr>
                <w:sz w:val="24"/>
                <w:szCs w:val="24"/>
              </w:rPr>
              <w:t>8.85 [8.45, 9.37]</w:t>
            </w:r>
          </w:p>
        </w:tc>
        <w:tc>
          <w:tcPr>
            <w:tcW w:w="301" w:type="pct"/>
            <w:tcMar>
              <w:top w:w="60" w:type="dxa"/>
              <w:left w:w="60" w:type="dxa"/>
              <w:bottom w:w="60" w:type="dxa"/>
              <w:right w:w="60" w:type="dxa"/>
            </w:tcMar>
          </w:tcPr>
          <w:p w14:paraId="60C85BF9"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064EA06A" w14:textId="77777777" w:rsidTr="00AF6994">
        <w:tc>
          <w:tcPr>
            <w:tcW w:w="1301" w:type="pct"/>
            <w:tcMar>
              <w:top w:w="60" w:type="dxa"/>
              <w:left w:w="60" w:type="dxa"/>
              <w:bottom w:w="60" w:type="dxa"/>
              <w:right w:w="60" w:type="dxa"/>
            </w:tcMar>
          </w:tcPr>
          <w:p w14:paraId="3E7BAE38" w14:textId="77777777" w:rsidR="00AF6994" w:rsidRPr="006D1025" w:rsidRDefault="00AF6994" w:rsidP="00AF6994">
            <w:pPr>
              <w:spacing w:after="0" w:line="240" w:lineRule="auto"/>
              <w:rPr>
                <w:sz w:val="24"/>
                <w:szCs w:val="24"/>
              </w:rPr>
            </w:pPr>
            <w:r w:rsidRPr="006D1025">
              <w:rPr>
                <w:sz w:val="24"/>
                <w:szCs w:val="24"/>
              </w:rPr>
              <w:t>CRP, mg/L (median [IQR])</w:t>
            </w:r>
          </w:p>
        </w:tc>
        <w:tc>
          <w:tcPr>
            <w:tcW w:w="1012" w:type="pct"/>
            <w:tcMar>
              <w:top w:w="60" w:type="dxa"/>
              <w:left w:w="60" w:type="dxa"/>
              <w:bottom w:w="60" w:type="dxa"/>
              <w:right w:w="60" w:type="dxa"/>
            </w:tcMar>
          </w:tcPr>
          <w:p w14:paraId="29D767D3"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47B6C18C" w14:textId="77777777" w:rsidR="00AF6994" w:rsidRPr="006D1025" w:rsidRDefault="00AF6994" w:rsidP="00AF6994">
            <w:pPr>
              <w:spacing w:after="0" w:line="240" w:lineRule="auto"/>
              <w:rPr>
                <w:sz w:val="24"/>
                <w:szCs w:val="24"/>
              </w:rPr>
            </w:pPr>
            <w:r w:rsidRPr="006D1025">
              <w:rPr>
                <w:sz w:val="24"/>
                <w:szCs w:val="24"/>
              </w:rPr>
              <w:t>1.03 [0.55, 2.15]</w:t>
            </w:r>
          </w:p>
        </w:tc>
        <w:tc>
          <w:tcPr>
            <w:tcW w:w="795" w:type="pct"/>
            <w:tcMar>
              <w:top w:w="60" w:type="dxa"/>
              <w:left w:w="60" w:type="dxa"/>
              <w:bottom w:w="60" w:type="dxa"/>
              <w:right w:w="60" w:type="dxa"/>
            </w:tcMar>
          </w:tcPr>
          <w:p w14:paraId="492C0508" w14:textId="77777777" w:rsidR="00AF6994" w:rsidRPr="006D1025" w:rsidRDefault="00AF6994" w:rsidP="00AF6994">
            <w:pPr>
              <w:spacing w:after="0" w:line="240" w:lineRule="auto"/>
              <w:rPr>
                <w:sz w:val="24"/>
                <w:szCs w:val="24"/>
              </w:rPr>
            </w:pPr>
            <w:r w:rsidRPr="006D1025">
              <w:rPr>
                <w:sz w:val="24"/>
                <w:szCs w:val="24"/>
              </w:rPr>
              <w:t>0.98 [0.54, 2.08]</w:t>
            </w:r>
          </w:p>
        </w:tc>
        <w:tc>
          <w:tcPr>
            <w:tcW w:w="795" w:type="pct"/>
            <w:tcMar>
              <w:top w:w="60" w:type="dxa"/>
              <w:left w:w="60" w:type="dxa"/>
              <w:bottom w:w="60" w:type="dxa"/>
              <w:right w:w="60" w:type="dxa"/>
            </w:tcMar>
          </w:tcPr>
          <w:p w14:paraId="38C9D055" w14:textId="77777777" w:rsidR="00AF6994" w:rsidRPr="006D1025" w:rsidRDefault="00AF6994" w:rsidP="00AF6994">
            <w:pPr>
              <w:spacing w:after="0" w:line="240" w:lineRule="auto"/>
              <w:rPr>
                <w:sz w:val="24"/>
                <w:szCs w:val="24"/>
              </w:rPr>
            </w:pPr>
            <w:r w:rsidRPr="006D1025">
              <w:rPr>
                <w:sz w:val="24"/>
                <w:szCs w:val="24"/>
              </w:rPr>
              <w:t>1.35 [0.67, 2.74]</w:t>
            </w:r>
          </w:p>
        </w:tc>
        <w:tc>
          <w:tcPr>
            <w:tcW w:w="301" w:type="pct"/>
            <w:tcMar>
              <w:top w:w="60" w:type="dxa"/>
              <w:left w:w="60" w:type="dxa"/>
              <w:bottom w:w="60" w:type="dxa"/>
              <w:right w:w="60" w:type="dxa"/>
            </w:tcMar>
          </w:tcPr>
          <w:p w14:paraId="314A3136"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0F1E09D8" w14:textId="77777777" w:rsidTr="00AF6994">
        <w:tc>
          <w:tcPr>
            <w:tcW w:w="1301" w:type="pct"/>
            <w:tcMar>
              <w:top w:w="60" w:type="dxa"/>
              <w:left w:w="60" w:type="dxa"/>
              <w:bottom w:w="60" w:type="dxa"/>
              <w:right w:w="60" w:type="dxa"/>
            </w:tcMar>
          </w:tcPr>
          <w:p w14:paraId="116CB40A" w14:textId="77777777" w:rsidR="00AF6994" w:rsidRPr="006D1025" w:rsidRDefault="00AF6994" w:rsidP="00AF6994">
            <w:pPr>
              <w:spacing w:after="0" w:line="240" w:lineRule="auto"/>
              <w:rPr>
                <w:sz w:val="24"/>
                <w:szCs w:val="24"/>
              </w:rPr>
            </w:pPr>
            <w:r w:rsidRPr="006D1025">
              <w:rPr>
                <w:sz w:val="24"/>
                <w:szCs w:val="24"/>
              </w:rPr>
              <w:t>RC, mg/dL (median [IQR])</w:t>
            </w:r>
          </w:p>
        </w:tc>
        <w:tc>
          <w:tcPr>
            <w:tcW w:w="1012" w:type="pct"/>
            <w:tcMar>
              <w:top w:w="60" w:type="dxa"/>
              <w:left w:w="60" w:type="dxa"/>
              <w:bottom w:w="60" w:type="dxa"/>
              <w:right w:w="60" w:type="dxa"/>
            </w:tcMar>
          </w:tcPr>
          <w:p w14:paraId="12439996"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4667BA93" w14:textId="77777777" w:rsidR="00AF6994" w:rsidRPr="006D1025" w:rsidRDefault="00AF6994" w:rsidP="00AF6994">
            <w:pPr>
              <w:spacing w:after="0" w:line="240" w:lineRule="auto"/>
              <w:rPr>
                <w:sz w:val="24"/>
                <w:szCs w:val="24"/>
              </w:rPr>
            </w:pPr>
            <w:r w:rsidRPr="006D1025">
              <w:rPr>
                <w:sz w:val="24"/>
                <w:szCs w:val="24"/>
              </w:rPr>
              <w:t>19.72 [11.60, 32.09]</w:t>
            </w:r>
          </w:p>
        </w:tc>
        <w:tc>
          <w:tcPr>
            <w:tcW w:w="795" w:type="pct"/>
            <w:tcMar>
              <w:top w:w="60" w:type="dxa"/>
              <w:left w:w="60" w:type="dxa"/>
              <w:bottom w:w="60" w:type="dxa"/>
              <w:right w:w="60" w:type="dxa"/>
            </w:tcMar>
          </w:tcPr>
          <w:p w14:paraId="146D8441" w14:textId="77777777" w:rsidR="00AF6994" w:rsidRPr="006D1025" w:rsidRDefault="00AF6994" w:rsidP="00AF6994">
            <w:pPr>
              <w:spacing w:after="0" w:line="240" w:lineRule="auto"/>
              <w:rPr>
                <w:sz w:val="24"/>
                <w:szCs w:val="24"/>
              </w:rPr>
            </w:pPr>
            <w:r w:rsidRPr="006D1025">
              <w:rPr>
                <w:sz w:val="24"/>
                <w:szCs w:val="24"/>
              </w:rPr>
              <w:t>19.33 [11.21, 31.02]</w:t>
            </w:r>
          </w:p>
        </w:tc>
        <w:tc>
          <w:tcPr>
            <w:tcW w:w="795" w:type="pct"/>
            <w:tcMar>
              <w:top w:w="60" w:type="dxa"/>
              <w:left w:w="60" w:type="dxa"/>
              <w:bottom w:w="60" w:type="dxa"/>
              <w:right w:w="60" w:type="dxa"/>
            </w:tcMar>
          </w:tcPr>
          <w:p w14:paraId="487765D7" w14:textId="77777777" w:rsidR="00AF6994" w:rsidRPr="006D1025" w:rsidRDefault="00AF6994" w:rsidP="00AF6994">
            <w:pPr>
              <w:spacing w:after="0" w:line="240" w:lineRule="auto"/>
              <w:rPr>
                <w:sz w:val="24"/>
                <w:szCs w:val="24"/>
              </w:rPr>
            </w:pPr>
            <w:r w:rsidRPr="006D1025">
              <w:rPr>
                <w:sz w:val="24"/>
                <w:szCs w:val="24"/>
              </w:rPr>
              <w:t>24.74 [14.69, 39.05]</w:t>
            </w:r>
          </w:p>
        </w:tc>
        <w:tc>
          <w:tcPr>
            <w:tcW w:w="301" w:type="pct"/>
            <w:tcMar>
              <w:top w:w="60" w:type="dxa"/>
              <w:left w:w="60" w:type="dxa"/>
              <w:bottom w:w="60" w:type="dxa"/>
              <w:right w:w="60" w:type="dxa"/>
            </w:tcMar>
          </w:tcPr>
          <w:p w14:paraId="278AB3BC"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26B5CDF6" w14:textId="77777777" w:rsidTr="00AF6994">
        <w:tc>
          <w:tcPr>
            <w:tcW w:w="1301" w:type="pct"/>
            <w:tcMar>
              <w:top w:w="60" w:type="dxa"/>
              <w:left w:w="60" w:type="dxa"/>
              <w:bottom w:w="60" w:type="dxa"/>
              <w:right w:w="60" w:type="dxa"/>
            </w:tcMar>
          </w:tcPr>
          <w:p w14:paraId="0E6C4F15" w14:textId="77777777" w:rsidR="00AF6994" w:rsidRPr="006D1025" w:rsidRDefault="00AF6994" w:rsidP="00AF6994">
            <w:pPr>
              <w:spacing w:after="0" w:line="240" w:lineRule="auto"/>
              <w:rPr>
                <w:sz w:val="24"/>
                <w:szCs w:val="24"/>
              </w:rPr>
            </w:pPr>
            <w:r w:rsidRPr="006D1025">
              <w:rPr>
                <w:sz w:val="24"/>
                <w:szCs w:val="24"/>
              </w:rPr>
              <w:t>eGFR, mL/min/1.73 m² (mean (SD))</w:t>
            </w:r>
          </w:p>
        </w:tc>
        <w:tc>
          <w:tcPr>
            <w:tcW w:w="1012" w:type="pct"/>
            <w:tcMar>
              <w:top w:w="60" w:type="dxa"/>
              <w:left w:w="60" w:type="dxa"/>
              <w:bottom w:w="60" w:type="dxa"/>
              <w:right w:w="60" w:type="dxa"/>
            </w:tcMar>
          </w:tcPr>
          <w:p w14:paraId="6C22812A"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02C20C5E" w14:textId="77777777" w:rsidR="00AF6994" w:rsidRPr="006D1025" w:rsidRDefault="00AF6994" w:rsidP="00AF6994">
            <w:pPr>
              <w:spacing w:after="0" w:line="240" w:lineRule="auto"/>
              <w:rPr>
                <w:sz w:val="24"/>
                <w:szCs w:val="24"/>
              </w:rPr>
            </w:pPr>
            <w:r w:rsidRPr="006D1025">
              <w:rPr>
                <w:sz w:val="24"/>
                <w:szCs w:val="24"/>
              </w:rPr>
              <w:t>92.00 (14.68)</w:t>
            </w:r>
          </w:p>
        </w:tc>
        <w:tc>
          <w:tcPr>
            <w:tcW w:w="795" w:type="pct"/>
            <w:tcMar>
              <w:top w:w="60" w:type="dxa"/>
              <w:left w:w="60" w:type="dxa"/>
              <w:bottom w:w="60" w:type="dxa"/>
              <w:right w:w="60" w:type="dxa"/>
            </w:tcMar>
          </w:tcPr>
          <w:p w14:paraId="69611909" w14:textId="77777777" w:rsidR="00AF6994" w:rsidRPr="006D1025" w:rsidRDefault="00AF6994" w:rsidP="00AF6994">
            <w:pPr>
              <w:spacing w:after="0" w:line="240" w:lineRule="auto"/>
              <w:rPr>
                <w:sz w:val="24"/>
                <w:szCs w:val="24"/>
              </w:rPr>
            </w:pPr>
            <w:r w:rsidRPr="006D1025">
              <w:rPr>
                <w:sz w:val="24"/>
                <w:szCs w:val="24"/>
              </w:rPr>
              <w:t>92.25 (14.63)</w:t>
            </w:r>
          </w:p>
        </w:tc>
        <w:tc>
          <w:tcPr>
            <w:tcW w:w="795" w:type="pct"/>
            <w:tcMar>
              <w:top w:w="60" w:type="dxa"/>
              <w:left w:w="60" w:type="dxa"/>
              <w:bottom w:w="60" w:type="dxa"/>
              <w:right w:w="60" w:type="dxa"/>
            </w:tcMar>
          </w:tcPr>
          <w:p w14:paraId="4D0A5287" w14:textId="77777777" w:rsidR="00AF6994" w:rsidRPr="006D1025" w:rsidRDefault="00AF6994" w:rsidP="00AF6994">
            <w:pPr>
              <w:spacing w:after="0" w:line="240" w:lineRule="auto"/>
              <w:rPr>
                <w:sz w:val="24"/>
                <w:szCs w:val="24"/>
              </w:rPr>
            </w:pPr>
            <w:r w:rsidRPr="006D1025">
              <w:rPr>
                <w:sz w:val="24"/>
                <w:szCs w:val="24"/>
              </w:rPr>
              <w:t>90.07 (14.95)</w:t>
            </w:r>
          </w:p>
        </w:tc>
        <w:tc>
          <w:tcPr>
            <w:tcW w:w="301" w:type="pct"/>
            <w:tcMar>
              <w:top w:w="60" w:type="dxa"/>
              <w:left w:w="60" w:type="dxa"/>
              <w:bottom w:w="60" w:type="dxa"/>
              <w:right w:w="60" w:type="dxa"/>
            </w:tcMar>
          </w:tcPr>
          <w:p w14:paraId="200CD0DF"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00ED841C" w14:textId="77777777" w:rsidTr="00AF6994">
        <w:tc>
          <w:tcPr>
            <w:tcW w:w="1301" w:type="pct"/>
            <w:tcMar>
              <w:top w:w="60" w:type="dxa"/>
              <w:left w:w="60" w:type="dxa"/>
              <w:bottom w:w="60" w:type="dxa"/>
              <w:right w:w="60" w:type="dxa"/>
            </w:tcMar>
          </w:tcPr>
          <w:p w14:paraId="27AB0CC4" w14:textId="77777777" w:rsidR="00AF6994" w:rsidRPr="006D1025" w:rsidRDefault="00AF6994" w:rsidP="00AF6994">
            <w:pPr>
              <w:spacing w:after="0" w:line="240" w:lineRule="auto"/>
              <w:rPr>
                <w:sz w:val="24"/>
                <w:szCs w:val="24"/>
              </w:rPr>
            </w:pPr>
            <w:r w:rsidRPr="006D1025">
              <w:rPr>
                <w:sz w:val="24"/>
                <w:szCs w:val="24"/>
              </w:rPr>
              <w:t>Hypertension (%)</w:t>
            </w:r>
          </w:p>
        </w:tc>
        <w:tc>
          <w:tcPr>
            <w:tcW w:w="1012" w:type="pct"/>
            <w:tcMar>
              <w:top w:w="60" w:type="dxa"/>
              <w:left w:w="60" w:type="dxa"/>
              <w:bottom w:w="60" w:type="dxa"/>
              <w:right w:w="60" w:type="dxa"/>
            </w:tcMar>
          </w:tcPr>
          <w:p w14:paraId="68159018"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1E45E135" w14:textId="77777777" w:rsidR="00AF6994" w:rsidRPr="006D1025" w:rsidRDefault="00AF6994" w:rsidP="00AF6994">
            <w:pPr>
              <w:spacing w:after="0" w:line="240" w:lineRule="auto"/>
              <w:rPr>
                <w:sz w:val="24"/>
                <w:szCs w:val="24"/>
              </w:rPr>
            </w:pPr>
            <w:r w:rsidRPr="006D1025">
              <w:rPr>
                <w:sz w:val="24"/>
                <w:szCs w:val="24"/>
              </w:rPr>
              <w:t>3541 (40.7)</w:t>
            </w:r>
          </w:p>
        </w:tc>
        <w:tc>
          <w:tcPr>
            <w:tcW w:w="795" w:type="pct"/>
            <w:tcMar>
              <w:top w:w="60" w:type="dxa"/>
              <w:left w:w="60" w:type="dxa"/>
              <w:bottom w:w="60" w:type="dxa"/>
              <w:right w:w="60" w:type="dxa"/>
            </w:tcMar>
          </w:tcPr>
          <w:p w14:paraId="79DD64B9" w14:textId="77777777" w:rsidR="00AF6994" w:rsidRPr="006D1025" w:rsidRDefault="00AF6994" w:rsidP="00AF6994">
            <w:pPr>
              <w:spacing w:after="0" w:line="240" w:lineRule="auto"/>
              <w:rPr>
                <w:sz w:val="24"/>
                <w:szCs w:val="24"/>
              </w:rPr>
            </w:pPr>
            <w:r w:rsidRPr="006D1025">
              <w:rPr>
                <w:sz w:val="24"/>
                <w:szCs w:val="24"/>
              </w:rPr>
              <w:t>2919 (37.8)</w:t>
            </w:r>
          </w:p>
        </w:tc>
        <w:tc>
          <w:tcPr>
            <w:tcW w:w="795" w:type="pct"/>
            <w:tcMar>
              <w:top w:w="60" w:type="dxa"/>
              <w:left w:w="60" w:type="dxa"/>
              <w:bottom w:w="60" w:type="dxa"/>
              <w:right w:w="60" w:type="dxa"/>
            </w:tcMar>
          </w:tcPr>
          <w:p w14:paraId="3D6E0F6F" w14:textId="77777777" w:rsidR="00AF6994" w:rsidRPr="006D1025" w:rsidRDefault="00AF6994" w:rsidP="00AF6994">
            <w:pPr>
              <w:spacing w:after="0" w:line="240" w:lineRule="auto"/>
              <w:rPr>
                <w:sz w:val="24"/>
                <w:szCs w:val="24"/>
              </w:rPr>
            </w:pPr>
            <w:r w:rsidRPr="006D1025">
              <w:rPr>
                <w:sz w:val="24"/>
                <w:szCs w:val="24"/>
              </w:rPr>
              <w:t>622 (62.6)</w:t>
            </w:r>
          </w:p>
        </w:tc>
        <w:tc>
          <w:tcPr>
            <w:tcW w:w="301" w:type="pct"/>
            <w:tcMar>
              <w:top w:w="60" w:type="dxa"/>
              <w:left w:w="60" w:type="dxa"/>
              <w:bottom w:w="60" w:type="dxa"/>
              <w:right w:w="60" w:type="dxa"/>
            </w:tcMar>
          </w:tcPr>
          <w:p w14:paraId="4252E37A"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2B1643B3" w14:textId="77777777" w:rsidTr="00AF6994">
        <w:tc>
          <w:tcPr>
            <w:tcW w:w="1301" w:type="pct"/>
            <w:tcMar>
              <w:top w:w="60" w:type="dxa"/>
              <w:left w:w="60" w:type="dxa"/>
              <w:bottom w:w="60" w:type="dxa"/>
              <w:right w:w="60" w:type="dxa"/>
            </w:tcMar>
          </w:tcPr>
          <w:p w14:paraId="32F1CFE8" w14:textId="77777777" w:rsidR="00AF6994" w:rsidRPr="006D1025" w:rsidRDefault="00AF6994" w:rsidP="00AF6994">
            <w:pPr>
              <w:spacing w:after="0" w:line="240" w:lineRule="auto"/>
              <w:rPr>
                <w:sz w:val="24"/>
                <w:szCs w:val="24"/>
              </w:rPr>
            </w:pPr>
            <w:r w:rsidRPr="006D1025">
              <w:rPr>
                <w:sz w:val="24"/>
                <w:szCs w:val="24"/>
              </w:rPr>
              <w:t>Diabetes (%)</w:t>
            </w:r>
          </w:p>
        </w:tc>
        <w:tc>
          <w:tcPr>
            <w:tcW w:w="1012" w:type="pct"/>
            <w:tcMar>
              <w:top w:w="60" w:type="dxa"/>
              <w:left w:w="60" w:type="dxa"/>
              <w:bottom w:w="60" w:type="dxa"/>
              <w:right w:w="60" w:type="dxa"/>
            </w:tcMar>
          </w:tcPr>
          <w:p w14:paraId="01C1D7CB"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048043EE" w14:textId="77777777" w:rsidR="00AF6994" w:rsidRPr="006D1025" w:rsidRDefault="00AF6994" w:rsidP="00AF6994">
            <w:pPr>
              <w:spacing w:after="0" w:line="240" w:lineRule="auto"/>
              <w:rPr>
                <w:sz w:val="24"/>
                <w:szCs w:val="24"/>
              </w:rPr>
            </w:pPr>
            <w:r w:rsidRPr="006D1025">
              <w:rPr>
                <w:sz w:val="24"/>
                <w:szCs w:val="24"/>
              </w:rPr>
              <w:t>1290 (14.9)</w:t>
            </w:r>
          </w:p>
        </w:tc>
        <w:tc>
          <w:tcPr>
            <w:tcW w:w="795" w:type="pct"/>
            <w:tcMar>
              <w:top w:w="60" w:type="dxa"/>
              <w:left w:w="60" w:type="dxa"/>
              <w:bottom w:w="60" w:type="dxa"/>
              <w:right w:w="60" w:type="dxa"/>
            </w:tcMar>
          </w:tcPr>
          <w:p w14:paraId="47BAADA2" w14:textId="77777777" w:rsidR="00AF6994" w:rsidRPr="006D1025" w:rsidRDefault="00AF6994" w:rsidP="00AF6994">
            <w:pPr>
              <w:spacing w:after="0" w:line="240" w:lineRule="auto"/>
              <w:rPr>
                <w:sz w:val="24"/>
                <w:szCs w:val="24"/>
              </w:rPr>
            </w:pPr>
            <w:r w:rsidRPr="006D1025">
              <w:rPr>
                <w:sz w:val="24"/>
                <w:szCs w:val="24"/>
              </w:rPr>
              <w:t>939 (12.2)</w:t>
            </w:r>
          </w:p>
        </w:tc>
        <w:tc>
          <w:tcPr>
            <w:tcW w:w="795" w:type="pct"/>
            <w:tcMar>
              <w:top w:w="60" w:type="dxa"/>
              <w:left w:w="60" w:type="dxa"/>
              <w:bottom w:w="60" w:type="dxa"/>
              <w:right w:w="60" w:type="dxa"/>
            </w:tcMar>
          </w:tcPr>
          <w:p w14:paraId="5FA40076" w14:textId="77777777" w:rsidR="00AF6994" w:rsidRPr="006D1025" w:rsidRDefault="00AF6994" w:rsidP="00AF6994">
            <w:pPr>
              <w:spacing w:after="0" w:line="240" w:lineRule="auto"/>
              <w:rPr>
                <w:sz w:val="24"/>
                <w:szCs w:val="24"/>
              </w:rPr>
            </w:pPr>
            <w:r w:rsidRPr="006D1025">
              <w:rPr>
                <w:sz w:val="24"/>
                <w:szCs w:val="24"/>
              </w:rPr>
              <w:t>351 (35.5)</w:t>
            </w:r>
          </w:p>
        </w:tc>
        <w:tc>
          <w:tcPr>
            <w:tcW w:w="301" w:type="pct"/>
            <w:tcMar>
              <w:top w:w="60" w:type="dxa"/>
              <w:left w:w="60" w:type="dxa"/>
              <w:bottom w:w="60" w:type="dxa"/>
              <w:right w:w="60" w:type="dxa"/>
            </w:tcMar>
          </w:tcPr>
          <w:p w14:paraId="31B2954C"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418F444B" w14:textId="77777777" w:rsidTr="00AF6994">
        <w:tc>
          <w:tcPr>
            <w:tcW w:w="1301" w:type="pct"/>
            <w:tcMar>
              <w:top w:w="60" w:type="dxa"/>
              <w:left w:w="60" w:type="dxa"/>
              <w:bottom w:w="60" w:type="dxa"/>
              <w:right w:w="60" w:type="dxa"/>
            </w:tcMar>
          </w:tcPr>
          <w:p w14:paraId="1030019F" w14:textId="77777777" w:rsidR="00AF6994" w:rsidRPr="006D1025" w:rsidRDefault="00AF6994" w:rsidP="00AF6994">
            <w:pPr>
              <w:spacing w:after="0" w:line="240" w:lineRule="auto"/>
              <w:rPr>
                <w:sz w:val="24"/>
                <w:szCs w:val="24"/>
              </w:rPr>
            </w:pPr>
            <w:r w:rsidRPr="006D1025">
              <w:rPr>
                <w:sz w:val="24"/>
                <w:szCs w:val="24"/>
              </w:rPr>
              <w:t>Heart disease (%)</w:t>
            </w:r>
          </w:p>
        </w:tc>
        <w:tc>
          <w:tcPr>
            <w:tcW w:w="1012" w:type="pct"/>
            <w:tcMar>
              <w:top w:w="60" w:type="dxa"/>
              <w:left w:w="60" w:type="dxa"/>
              <w:bottom w:w="60" w:type="dxa"/>
              <w:right w:w="60" w:type="dxa"/>
            </w:tcMar>
          </w:tcPr>
          <w:p w14:paraId="1CBAF134"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4AC41375" w14:textId="77777777" w:rsidR="00AF6994" w:rsidRPr="006D1025" w:rsidRDefault="00AF6994" w:rsidP="00AF6994">
            <w:pPr>
              <w:spacing w:after="0" w:line="240" w:lineRule="auto"/>
              <w:rPr>
                <w:sz w:val="24"/>
                <w:szCs w:val="24"/>
              </w:rPr>
            </w:pPr>
            <w:r w:rsidRPr="006D1025">
              <w:rPr>
                <w:sz w:val="24"/>
                <w:szCs w:val="24"/>
              </w:rPr>
              <w:t>794 (9.1)</w:t>
            </w:r>
          </w:p>
        </w:tc>
        <w:tc>
          <w:tcPr>
            <w:tcW w:w="795" w:type="pct"/>
            <w:tcMar>
              <w:top w:w="60" w:type="dxa"/>
              <w:left w:w="60" w:type="dxa"/>
              <w:bottom w:w="60" w:type="dxa"/>
              <w:right w:w="60" w:type="dxa"/>
            </w:tcMar>
          </w:tcPr>
          <w:p w14:paraId="5F2B58DA" w14:textId="77777777" w:rsidR="00AF6994" w:rsidRPr="006D1025" w:rsidRDefault="00AF6994" w:rsidP="00AF6994">
            <w:pPr>
              <w:spacing w:after="0" w:line="240" w:lineRule="auto"/>
              <w:rPr>
                <w:sz w:val="24"/>
                <w:szCs w:val="24"/>
              </w:rPr>
            </w:pPr>
            <w:r w:rsidRPr="006D1025">
              <w:rPr>
                <w:sz w:val="24"/>
                <w:szCs w:val="24"/>
              </w:rPr>
              <w:t>586 (7.6)</w:t>
            </w:r>
          </w:p>
        </w:tc>
        <w:tc>
          <w:tcPr>
            <w:tcW w:w="795" w:type="pct"/>
            <w:tcMar>
              <w:top w:w="60" w:type="dxa"/>
              <w:left w:w="60" w:type="dxa"/>
              <w:bottom w:w="60" w:type="dxa"/>
              <w:right w:w="60" w:type="dxa"/>
            </w:tcMar>
          </w:tcPr>
          <w:p w14:paraId="1CFC8BDF" w14:textId="77777777" w:rsidR="00AF6994" w:rsidRPr="006D1025" w:rsidRDefault="00AF6994" w:rsidP="00AF6994">
            <w:pPr>
              <w:spacing w:after="0" w:line="240" w:lineRule="auto"/>
              <w:rPr>
                <w:sz w:val="24"/>
                <w:szCs w:val="24"/>
              </w:rPr>
            </w:pPr>
            <w:r w:rsidRPr="006D1025">
              <w:rPr>
                <w:sz w:val="24"/>
                <w:szCs w:val="24"/>
              </w:rPr>
              <w:t>208 (21.1)</w:t>
            </w:r>
          </w:p>
        </w:tc>
        <w:tc>
          <w:tcPr>
            <w:tcW w:w="301" w:type="pct"/>
            <w:tcMar>
              <w:top w:w="60" w:type="dxa"/>
              <w:left w:w="60" w:type="dxa"/>
              <w:bottom w:w="60" w:type="dxa"/>
              <w:right w:w="60" w:type="dxa"/>
            </w:tcMar>
          </w:tcPr>
          <w:p w14:paraId="1F8EBA56"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22CD9FF2" w14:textId="77777777" w:rsidTr="00AF6994">
        <w:tc>
          <w:tcPr>
            <w:tcW w:w="1301" w:type="pct"/>
            <w:tcMar>
              <w:top w:w="60" w:type="dxa"/>
              <w:left w:w="60" w:type="dxa"/>
              <w:bottom w:w="60" w:type="dxa"/>
              <w:right w:w="60" w:type="dxa"/>
            </w:tcMar>
          </w:tcPr>
          <w:p w14:paraId="303BBCED" w14:textId="77777777" w:rsidR="00AF6994" w:rsidRPr="006D1025" w:rsidRDefault="00AF6994" w:rsidP="00AF6994">
            <w:pPr>
              <w:spacing w:after="0" w:line="240" w:lineRule="auto"/>
              <w:rPr>
                <w:sz w:val="24"/>
                <w:szCs w:val="24"/>
              </w:rPr>
            </w:pPr>
            <w:r w:rsidRPr="006D1025">
              <w:rPr>
                <w:sz w:val="24"/>
                <w:szCs w:val="24"/>
              </w:rPr>
              <w:t>Stroke (%)</w:t>
            </w:r>
          </w:p>
        </w:tc>
        <w:tc>
          <w:tcPr>
            <w:tcW w:w="1012" w:type="pct"/>
            <w:tcMar>
              <w:top w:w="60" w:type="dxa"/>
              <w:left w:w="60" w:type="dxa"/>
              <w:bottom w:w="60" w:type="dxa"/>
              <w:right w:w="60" w:type="dxa"/>
            </w:tcMar>
          </w:tcPr>
          <w:p w14:paraId="7ECB951A"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632411CF" w14:textId="77777777" w:rsidR="00AF6994" w:rsidRPr="006D1025" w:rsidRDefault="00AF6994" w:rsidP="00AF6994">
            <w:pPr>
              <w:spacing w:after="0" w:line="240" w:lineRule="auto"/>
              <w:rPr>
                <w:sz w:val="24"/>
                <w:szCs w:val="24"/>
              </w:rPr>
            </w:pPr>
            <w:r w:rsidRPr="006D1025">
              <w:rPr>
                <w:sz w:val="24"/>
                <w:szCs w:val="24"/>
              </w:rPr>
              <w:t>138 (1.6)</w:t>
            </w:r>
          </w:p>
        </w:tc>
        <w:tc>
          <w:tcPr>
            <w:tcW w:w="795" w:type="pct"/>
            <w:tcMar>
              <w:top w:w="60" w:type="dxa"/>
              <w:left w:w="60" w:type="dxa"/>
              <w:bottom w:w="60" w:type="dxa"/>
              <w:right w:w="60" w:type="dxa"/>
            </w:tcMar>
          </w:tcPr>
          <w:p w14:paraId="79CC2CB4" w14:textId="77777777" w:rsidR="00AF6994" w:rsidRPr="006D1025" w:rsidRDefault="00AF6994" w:rsidP="00AF6994">
            <w:pPr>
              <w:spacing w:after="0" w:line="240" w:lineRule="auto"/>
              <w:rPr>
                <w:sz w:val="24"/>
                <w:szCs w:val="24"/>
              </w:rPr>
            </w:pPr>
            <w:r w:rsidRPr="006D1025">
              <w:rPr>
                <w:sz w:val="24"/>
                <w:szCs w:val="24"/>
              </w:rPr>
              <w:t>101 (1.3)</w:t>
            </w:r>
          </w:p>
        </w:tc>
        <w:tc>
          <w:tcPr>
            <w:tcW w:w="795" w:type="pct"/>
            <w:tcMar>
              <w:top w:w="60" w:type="dxa"/>
              <w:left w:w="60" w:type="dxa"/>
              <w:bottom w:w="60" w:type="dxa"/>
              <w:right w:w="60" w:type="dxa"/>
            </w:tcMar>
          </w:tcPr>
          <w:p w14:paraId="28DBF4EC" w14:textId="77777777" w:rsidR="00AF6994" w:rsidRPr="006D1025" w:rsidRDefault="00AF6994" w:rsidP="00AF6994">
            <w:pPr>
              <w:spacing w:after="0" w:line="240" w:lineRule="auto"/>
              <w:rPr>
                <w:sz w:val="24"/>
                <w:szCs w:val="24"/>
              </w:rPr>
            </w:pPr>
            <w:r w:rsidRPr="006D1025">
              <w:rPr>
                <w:sz w:val="24"/>
                <w:szCs w:val="24"/>
              </w:rPr>
              <w:t>37 (3.7)</w:t>
            </w:r>
          </w:p>
        </w:tc>
        <w:tc>
          <w:tcPr>
            <w:tcW w:w="301" w:type="pct"/>
            <w:tcMar>
              <w:top w:w="60" w:type="dxa"/>
              <w:left w:w="60" w:type="dxa"/>
              <w:bottom w:w="60" w:type="dxa"/>
              <w:right w:w="60" w:type="dxa"/>
            </w:tcMar>
          </w:tcPr>
          <w:p w14:paraId="194FBB35"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40DF1B36" w14:textId="77777777" w:rsidTr="00AF6994">
        <w:tc>
          <w:tcPr>
            <w:tcW w:w="1301" w:type="pct"/>
            <w:tcMar>
              <w:top w:w="60" w:type="dxa"/>
              <w:left w:w="60" w:type="dxa"/>
              <w:bottom w:w="60" w:type="dxa"/>
              <w:right w:w="60" w:type="dxa"/>
            </w:tcMar>
          </w:tcPr>
          <w:p w14:paraId="457DC986" w14:textId="77777777" w:rsidR="00AF6994" w:rsidRPr="006D1025" w:rsidRDefault="00AF6994" w:rsidP="00AF6994">
            <w:pPr>
              <w:spacing w:after="0" w:line="240" w:lineRule="auto"/>
              <w:rPr>
                <w:sz w:val="24"/>
                <w:szCs w:val="24"/>
              </w:rPr>
            </w:pPr>
            <w:r w:rsidRPr="006D1025">
              <w:rPr>
                <w:sz w:val="24"/>
                <w:szCs w:val="24"/>
              </w:rPr>
              <w:t>CKD (%)</w:t>
            </w:r>
          </w:p>
        </w:tc>
        <w:tc>
          <w:tcPr>
            <w:tcW w:w="1012" w:type="pct"/>
            <w:tcMar>
              <w:top w:w="60" w:type="dxa"/>
              <w:left w:w="60" w:type="dxa"/>
              <w:bottom w:w="60" w:type="dxa"/>
              <w:right w:w="60" w:type="dxa"/>
            </w:tcMar>
          </w:tcPr>
          <w:p w14:paraId="05A905E1"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4053474E" w14:textId="77777777" w:rsidR="00AF6994" w:rsidRPr="006D1025" w:rsidRDefault="00AF6994" w:rsidP="00AF6994">
            <w:pPr>
              <w:spacing w:after="0" w:line="240" w:lineRule="auto"/>
              <w:rPr>
                <w:sz w:val="24"/>
                <w:szCs w:val="24"/>
              </w:rPr>
            </w:pPr>
            <w:r w:rsidRPr="006D1025">
              <w:rPr>
                <w:sz w:val="24"/>
                <w:szCs w:val="24"/>
              </w:rPr>
              <w:t>277 (3.2)</w:t>
            </w:r>
          </w:p>
        </w:tc>
        <w:tc>
          <w:tcPr>
            <w:tcW w:w="795" w:type="pct"/>
            <w:tcMar>
              <w:top w:w="60" w:type="dxa"/>
              <w:left w:w="60" w:type="dxa"/>
              <w:bottom w:w="60" w:type="dxa"/>
              <w:right w:w="60" w:type="dxa"/>
            </w:tcMar>
          </w:tcPr>
          <w:p w14:paraId="55E34883" w14:textId="77777777" w:rsidR="00AF6994" w:rsidRPr="006D1025" w:rsidRDefault="00AF6994" w:rsidP="00AF6994">
            <w:pPr>
              <w:spacing w:after="0" w:line="240" w:lineRule="auto"/>
              <w:rPr>
                <w:sz w:val="24"/>
                <w:szCs w:val="24"/>
              </w:rPr>
            </w:pPr>
            <w:r w:rsidRPr="006D1025">
              <w:rPr>
                <w:sz w:val="24"/>
                <w:szCs w:val="24"/>
              </w:rPr>
              <w:t>233 (3.0)</w:t>
            </w:r>
          </w:p>
        </w:tc>
        <w:tc>
          <w:tcPr>
            <w:tcW w:w="795" w:type="pct"/>
            <w:tcMar>
              <w:top w:w="60" w:type="dxa"/>
              <w:left w:w="60" w:type="dxa"/>
              <w:bottom w:w="60" w:type="dxa"/>
              <w:right w:w="60" w:type="dxa"/>
            </w:tcMar>
          </w:tcPr>
          <w:p w14:paraId="0B61A6E1" w14:textId="77777777" w:rsidR="00AF6994" w:rsidRPr="006D1025" w:rsidRDefault="00AF6994" w:rsidP="00AF6994">
            <w:pPr>
              <w:spacing w:after="0" w:line="240" w:lineRule="auto"/>
              <w:rPr>
                <w:sz w:val="24"/>
                <w:szCs w:val="24"/>
              </w:rPr>
            </w:pPr>
            <w:r w:rsidRPr="006D1025">
              <w:rPr>
                <w:sz w:val="24"/>
                <w:szCs w:val="24"/>
              </w:rPr>
              <w:t>44 (4.4)</w:t>
            </w:r>
          </w:p>
        </w:tc>
        <w:tc>
          <w:tcPr>
            <w:tcW w:w="301" w:type="pct"/>
            <w:tcMar>
              <w:top w:w="60" w:type="dxa"/>
              <w:left w:w="60" w:type="dxa"/>
              <w:bottom w:w="60" w:type="dxa"/>
              <w:right w:w="60" w:type="dxa"/>
            </w:tcMar>
          </w:tcPr>
          <w:p w14:paraId="3C4BBEAF" w14:textId="77777777" w:rsidR="00AF6994" w:rsidRPr="006D1025" w:rsidRDefault="00AF6994" w:rsidP="00AF6994">
            <w:pPr>
              <w:spacing w:after="0" w:line="240" w:lineRule="auto"/>
              <w:rPr>
                <w:sz w:val="24"/>
                <w:szCs w:val="24"/>
              </w:rPr>
            </w:pPr>
            <w:r w:rsidRPr="006D1025">
              <w:rPr>
                <w:sz w:val="24"/>
                <w:szCs w:val="24"/>
              </w:rPr>
              <w:t>0.021</w:t>
            </w:r>
          </w:p>
        </w:tc>
      </w:tr>
      <w:tr w:rsidR="00AF6994" w:rsidRPr="006D1025" w14:paraId="3D8D2F42" w14:textId="77777777" w:rsidTr="00AF6994">
        <w:tc>
          <w:tcPr>
            <w:tcW w:w="1301" w:type="pct"/>
            <w:tcMar>
              <w:top w:w="60" w:type="dxa"/>
              <w:left w:w="60" w:type="dxa"/>
              <w:bottom w:w="60" w:type="dxa"/>
              <w:right w:w="60" w:type="dxa"/>
            </w:tcMar>
          </w:tcPr>
          <w:p w14:paraId="4A23C613" w14:textId="77777777" w:rsidR="00AF6994" w:rsidRPr="006D1025" w:rsidRDefault="00AF6994" w:rsidP="00AF6994">
            <w:pPr>
              <w:spacing w:after="0" w:line="240" w:lineRule="auto"/>
              <w:rPr>
                <w:sz w:val="24"/>
                <w:szCs w:val="24"/>
              </w:rPr>
            </w:pPr>
            <w:r w:rsidRPr="006D1025">
              <w:rPr>
                <w:sz w:val="24"/>
                <w:szCs w:val="24"/>
              </w:rPr>
              <w:t>Dyslipidemia (%)</w:t>
            </w:r>
          </w:p>
        </w:tc>
        <w:tc>
          <w:tcPr>
            <w:tcW w:w="1012" w:type="pct"/>
            <w:tcMar>
              <w:top w:w="60" w:type="dxa"/>
              <w:left w:w="60" w:type="dxa"/>
              <w:bottom w:w="60" w:type="dxa"/>
              <w:right w:w="60" w:type="dxa"/>
            </w:tcMar>
          </w:tcPr>
          <w:p w14:paraId="5972B07A"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1FE90F8A" w14:textId="77777777" w:rsidR="00AF6994" w:rsidRPr="006D1025" w:rsidRDefault="00AF6994" w:rsidP="00AF6994">
            <w:pPr>
              <w:spacing w:after="0" w:line="240" w:lineRule="auto"/>
              <w:rPr>
                <w:sz w:val="24"/>
                <w:szCs w:val="24"/>
              </w:rPr>
            </w:pPr>
            <w:r w:rsidRPr="006D1025">
              <w:rPr>
                <w:sz w:val="24"/>
                <w:szCs w:val="24"/>
              </w:rPr>
              <w:t>845 (9.9)</w:t>
            </w:r>
          </w:p>
        </w:tc>
        <w:tc>
          <w:tcPr>
            <w:tcW w:w="795" w:type="pct"/>
            <w:tcMar>
              <w:top w:w="60" w:type="dxa"/>
              <w:left w:w="60" w:type="dxa"/>
              <w:bottom w:w="60" w:type="dxa"/>
              <w:right w:w="60" w:type="dxa"/>
            </w:tcMar>
          </w:tcPr>
          <w:p w14:paraId="4B05E518" w14:textId="77777777" w:rsidR="00AF6994" w:rsidRPr="006D1025" w:rsidRDefault="00AF6994" w:rsidP="00AF6994">
            <w:pPr>
              <w:spacing w:after="0" w:line="240" w:lineRule="auto"/>
              <w:rPr>
                <w:sz w:val="24"/>
                <w:szCs w:val="24"/>
              </w:rPr>
            </w:pPr>
            <w:r w:rsidRPr="006D1025">
              <w:rPr>
                <w:sz w:val="24"/>
                <w:szCs w:val="24"/>
              </w:rPr>
              <w:t>623 (8.2)</w:t>
            </w:r>
          </w:p>
        </w:tc>
        <w:tc>
          <w:tcPr>
            <w:tcW w:w="795" w:type="pct"/>
            <w:tcMar>
              <w:top w:w="60" w:type="dxa"/>
              <w:left w:w="60" w:type="dxa"/>
              <w:bottom w:w="60" w:type="dxa"/>
              <w:right w:w="60" w:type="dxa"/>
            </w:tcMar>
          </w:tcPr>
          <w:p w14:paraId="3C3299E5" w14:textId="77777777" w:rsidR="00AF6994" w:rsidRPr="006D1025" w:rsidRDefault="00AF6994" w:rsidP="00AF6994">
            <w:pPr>
              <w:spacing w:after="0" w:line="240" w:lineRule="auto"/>
              <w:rPr>
                <w:sz w:val="24"/>
                <w:szCs w:val="24"/>
              </w:rPr>
            </w:pPr>
            <w:r w:rsidRPr="006D1025">
              <w:rPr>
                <w:sz w:val="24"/>
                <w:szCs w:val="24"/>
              </w:rPr>
              <w:t>222 (22.6)</w:t>
            </w:r>
          </w:p>
        </w:tc>
        <w:tc>
          <w:tcPr>
            <w:tcW w:w="301" w:type="pct"/>
            <w:tcMar>
              <w:top w:w="60" w:type="dxa"/>
              <w:left w:w="60" w:type="dxa"/>
              <w:bottom w:w="60" w:type="dxa"/>
              <w:right w:w="60" w:type="dxa"/>
            </w:tcMar>
          </w:tcPr>
          <w:p w14:paraId="7C46A74D"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2C260F1D" w14:textId="77777777" w:rsidTr="00AF6994">
        <w:tc>
          <w:tcPr>
            <w:tcW w:w="1301" w:type="pct"/>
            <w:tcMar>
              <w:top w:w="60" w:type="dxa"/>
              <w:left w:w="60" w:type="dxa"/>
              <w:bottom w:w="60" w:type="dxa"/>
              <w:right w:w="60" w:type="dxa"/>
            </w:tcMar>
          </w:tcPr>
          <w:p w14:paraId="6C5ABB3C" w14:textId="77777777" w:rsidR="00AF6994" w:rsidRPr="006D1025" w:rsidRDefault="00AF6994" w:rsidP="00AF6994">
            <w:pPr>
              <w:spacing w:after="0" w:line="240" w:lineRule="auto"/>
              <w:rPr>
                <w:sz w:val="24"/>
                <w:szCs w:val="24"/>
              </w:rPr>
            </w:pPr>
            <w:r w:rsidRPr="006D1025">
              <w:rPr>
                <w:sz w:val="24"/>
                <w:szCs w:val="24"/>
              </w:rPr>
              <w:t>Antihypertensive treatment (%)</w:t>
            </w:r>
          </w:p>
        </w:tc>
        <w:tc>
          <w:tcPr>
            <w:tcW w:w="1012" w:type="pct"/>
            <w:tcMar>
              <w:top w:w="60" w:type="dxa"/>
              <w:left w:w="60" w:type="dxa"/>
              <w:bottom w:w="60" w:type="dxa"/>
              <w:right w:w="60" w:type="dxa"/>
            </w:tcMar>
          </w:tcPr>
          <w:p w14:paraId="6FCDD8D7"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4704AD9C" w14:textId="77777777" w:rsidR="00AF6994" w:rsidRPr="006D1025" w:rsidRDefault="00AF6994" w:rsidP="00AF6994">
            <w:pPr>
              <w:spacing w:after="0" w:line="240" w:lineRule="auto"/>
              <w:rPr>
                <w:sz w:val="24"/>
                <w:szCs w:val="24"/>
              </w:rPr>
            </w:pPr>
            <w:r w:rsidRPr="006D1025">
              <w:rPr>
                <w:sz w:val="24"/>
                <w:szCs w:val="24"/>
              </w:rPr>
              <w:t>1616 (18.6)</w:t>
            </w:r>
          </w:p>
        </w:tc>
        <w:tc>
          <w:tcPr>
            <w:tcW w:w="795" w:type="pct"/>
            <w:tcMar>
              <w:top w:w="60" w:type="dxa"/>
              <w:left w:w="60" w:type="dxa"/>
              <w:bottom w:w="60" w:type="dxa"/>
              <w:right w:w="60" w:type="dxa"/>
            </w:tcMar>
          </w:tcPr>
          <w:p w14:paraId="19851D1B" w14:textId="77777777" w:rsidR="00AF6994" w:rsidRPr="006D1025" w:rsidRDefault="00AF6994" w:rsidP="00AF6994">
            <w:pPr>
              <w:spacing w:after="0" w:line="240" w:lineRule="auto"/>
              <w:rPr>
                <w:sz w:val="24"/>
                <w:szCs w:val="24"/>
              </w:rPr>
            </w:pPr>
            <w:r w:rsidRPr="006D1025">
              <w:rPr>
                <w:sz w:val="24"/>
                <w:szCs w:val="24"/>
              </w:rPr>
              <w:t>1250 (16.2)</w:t>
            </w:r>
          </w:p>
        </w:tc>
        <w:tc>
          <w:tcPr>
            <w:tcW w:w="795" w:type="pct"/>
            <w:tcMar>
              <w:top w:w="60" w:type="dxa"/>
              <w:left w:w="60" w:type="dxa"/>
              <w:bottom w:w="60" w:type="dxa"/>
              <w:right w:w="60" w:type="dxa"/>
            </w:tcMar>
          </w:tcPr>
          <w:p w14:paraId="22BA49B6" w14:textId="77777777" w:rsidR="00AF6994" w:rsidRPr="006D1025" w:rsidRDefault="00AF6994" w:rsidP="00AF6994">
            <w:pPr>
              <w:spacing w:after="0" w:line="240" w:lineRule="auto"/>
              <w:rPr>
                <w:sz w:val="24"/>
                <w:szCs w:val="24"/>
              </w:rPr>
            </w:pPr>
            <w:r w:rsidRPr="006D1025">
              <w:rPr>
                <w:sz w:val="24"/>
                <w:szCs w:val="24"/>
              </w:rPr>
              <w:t>366 (36.9)</w:t>
            </w:r>
          </w:p>
        </w:tc>
        <w:tc>
          <w:tcPr>
            <w:tcW w:w="301" w:type="pct"/>
            <w:tcMar>
              <w:top w:w="60" w:type="dxa"/>
              <w:left w:w="60" w:type="dxa"/>
              <w:bottom w:w="60" w:type="dxa"/>
              <w:right w:w="60" w:type="dxa"/>
            </w:tcMar>
          </w:tcPr>
          <w:p w14:paraId="5FAA87BC"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7D7E758D" w14:textId="77777777" w:rsidTr="00AF6994">
        <w:tc>
          <w:tcPr>
            <w:tcW w:w="1301" w:type="pct"/>
            <w:tcMar>
              <w:top w:w="60" w:type="dxa"/>
              <w:left w:w="60" w:type="dxa"/>
              <w:bottom w:w="60" w:type="dxa"/>
              <w:right w:w="60" w:type="dxa"/>
            </w:tcMar>
          </w:tcPr>
          <w:p w14:paraId="4B1EA0E1" w14:textId="77777777" w:rsidR="00AF6994" w:rsidRPr="006D1025" w:rsidRDefault="00AF6994" w:rsidP="00AF6994">
            <w:pPr>
              <w:spacing w:after="0" w:line="240" w:lineRule="auto"/>
              <w:rPr>
                <w:sz w:val="24"/>
                <w:szCs w:val="24"/>
              </w:rPr>
            </w:pPr>
            <w:r w:rsidRPr="006D1025">
              <w:rPr>
                <w:sz w:val="24"/>
                <w:szCs w:val="24"/>
              </w:rPr>
              <w:t>Antidiabetic treatment (%)</w:t>
            </w:r>
          </w:p>
        </w:tc>
        <w:tc>
          <w:tcPr>
            <w:tcW w:w="1012" w:type="pct"/>
            <w:tcMar>
              <w:top w:w="60" w:type="dxa"/>
              <w:left w:w="60" w:type="dxa"/>
              <w:bottom w:w="60" w:type="dxa"/>
              <w:right w:w="60" w:type="dxa"/>
            </w:tcMar>
          </w:tcPr>
          <w:p w14:paraId="710EAD4E"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5B1B73CF" w14:textId="77777777" w:rsidR="00AF6994" w:rsidRPr="006D1025" w:rsidRDefault="00AF6994" w:rsidP="00AF6994">
            <w:pPr>
              <w:spacing w:after="0" w:line="240" w:lineRule="auto"/>
              <w:rPr>
                <w:sz w:val="24"/>
                <w:szCs w:val="24"/>
              </w:rPr>
            </w:pPr>
            <w:r w:rsidRPr="006D1025">
              <w:rPr>
                <w:sz w:val="24"/>
                <w:szCs w:val="24"/>
              </w:rPr>
              <w:t>253 (2.9)</w:t>
            </w:r>
          </w:p>
        </w:tc>
        <w:tc>
          <w:tcPr>
            <w:tcW w:w="795" w:type="pct"/>
            <w:tcMar>
              <w:top w:w="60" w:type="dxa"/>
              <w:left w:w="60" w:type="dxa"/>
              <w:bottom w:w="60" w:type="dxa"/>
              <w:right w:w="60" w:type="dxa"/>
            </w:tcMar>
          </w:tcPr>
          <w:p w14:paraId="4736AA62" w14:textId="77777777" w:rsidR="00AF6994" w:rsidRPr="006D1025" w:rsidRDefault="00AF6994" w:rsidP="00AF6994">
            <w:pPr>
              <w:spacing w:after="0" w:line="240" w:lineRule="auto"/>
              <w:rPr>
                <w:sz w:val="24"/>
                <w:szCs w:val="24"/>
              </w:rPr>
            </w:pPr>
            <w:r w:rsidRPr="006D1025">
              <w:rPr>
                <w:sz w:val="24"/>
                <w:szCs w:val="24"/>
              </w:rPr>
              <w:t>160 (2.1)</w:t>
            </w:r>
          </w:p>
        </w:tc>
        <w:tc>
          <w:tcPr>
            <w:tcW w:w="795" w:type="pct"/>
            <w:tcMar>
              <w:top w:w="60" w:type="dxa"/>
              <w:left w:w="60" w:type="dxa"/>
              <w:bottom w:w="60" w:type="dxa"/>
              <w:right w:w="60" w:type="dxa"/>
            </w:tcMar>
          </w:tcPr>
          <w:p w14:paraId="173357CE" w14:textId="77777777" w:rsidR="00AF6994" w:rsidRPr="006D1025" w:rsidRDefault="00AF6994" w:rsidP="00AF6994">
            <w:pPr>
              <w:spacing w:after="0" w:line="240" w:lineRule="auto"/>
              <w:rPr>
                <w:sz w:val="24"/>
                <w:szCs w:val="24"/>
              </w:rPr>
            </w:pPr>
            <w:r w:rsidRPr="006D1025">
              <w:rPr>
                <w:sz w:val="24"/>
                <w:szCs w:val="24"/>
              </w:rPr>
              <w:t>93 (9.4)</w:t>
            </w:r>
          </w:p>
        </w:tc>
        <w:tc>
          <w:tcPr>
            <w:tcW w:w="301" w:type="pct"/>
            <w:tcMar>
              <w:top w:w="60" w:type="dxa"/>
              <w:left w:w="60" w:type="dxa"/>
              <w:bottom w:w="60" w:type="dxa"/>
              <w:right w:w="60" w:type="dxa"/>
            </w:tcMar>
          </w:tcPr>
          <w:p w14:paraId="27BC4A63"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5E422791" w14:textId="77777777" w:rsidTr="00AF6994">
        <w:tc>
          <w:tcPr>
            <w:tcW w:w="1301" w:type="pct"/>
            <w:tcMar>
              <w:top w:w="60" w:type="dxa"/>
              <w:left w:w="60" w:type="dxa"/>
              <w:bottom w:w="60" w:type="dxa"/>
              <w:right w:w="60" w:type="dxa"/>
            </w:tcMar>
          </w:tcPr>
          <w:p w14:paraId="7770AE43" w14:textId="77777777" w:rsidR="00AF6994" w:rsidRPr="006D1025" w:rsidRDefault="00AF6994" w:rsidP="00AF6994">
            <w:pPr>
              <w:spacing w:after="0" w:line="240" w:lineRule="auto"/>
              <w:rPr>
                <w:sz w:val="24"/>
                <w:szCs w:val="24"/>
              </w:rPr>
            </w:pPr>
            <w:r w:rsidRPr="006D1025">
              <w:rPr>
                <w:sz w:val="24"/>
                <w:szCs w:val="24"/>
              </w:rPr>
              <w:t>Lipid-lowering treatment (%)</w:t>
            </w:r>
          </w:p>
        </w:tc>
        <w:tc>
          <w:tcPr>
            <w:tcW w:w="1012" w:type="pct"/>
            <w:tcMar>
              <w:top w:w="60" w:type="dxa"/>
              <w:left w:w="60" w:type="dxa"/>
              <w:bottom w:w="60" w:type="dxa"/>
              <w:right w:w="60" w:type="dxa"/>
            </w:tcMar>
          </w:tcPr>
          <w:p w14:paraId="38DA2CE9"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24F9C821" w14:textId="77777777" w:rsidR="00AF6994" w:rsidRPr="006D1025" w:rsidRDefault="00AF6994" w:rsidP="00AF6994">
            <w:pPr>
              <w:spacing w:after="0" w:line="240" w:lineRule="auto"/>
              <w:rPr>
                <w:sz w:val="24"/>
                <w:szCs w:val="24"/>
              </w:rPr>
            </w:pPr>
            <w:r w:rsidRPr="006D1025">
              <w:rPr>
                <w:sz w:val="24"/>
                <w:szCs w:val="24"/>
              </w:rPr>
              <w:t>395 (4.6)</w:t>
            </w:r>
          </w:p>
        </w:tc>
        <w:tc>
          <w:tcPr>
            <w:tcW w:w="795" w:type="pct"/>
            <w:tcMar>
              <w:top w:w="60" w:type="dxa"/>
              <w:left w:w="60" w:type="dxa"/>
              <w:bottom w:w="60" w:type="dxa"/>
              <w:right w:w="60" w:type="dxa"/>
            </w:tcMar>
          </w:tcPr>
          <w:p w14:paraId="1D7F5988" w14:textId="77777777" w:rsidR="00AF6994" w:rsidRPr="006D1025" w:rsidRDefault="00AF6994" w:rsidP="00AF6994">
            <w:pPr>
              <w:spacing w:after="0" w:line="240" w:lineRule="auto"/>
              <w:rPr>
                <w:sz w:val="24"/>
                <w:szCs w:val="24"/>
              </w:rPr>
            </w:pPr>
            <w:r w:rsidRPr="006D1025">
              <w:rPr>
                <w:sz w:val="24"/>
                <w:szCs w:val="24"/>
              </w:rPr>
              <w:t>284 (3.7)</w:t>
            </w:r>
          </w:p>
        </w:tc>
        <w:tc>
          <w:tcPr>
            <w:tcW w:w="795" w:type="pct"/>
            <w:tcMar>
              <w:top w:w="60" w:type="dxa"/>
              <w:left w:w="60" w:type="dxa"/>
              <w:bottom w:w="60" w:type="dxa"/>
              <w:right w:w="60" w:type="dxa"/>
            </w:tcMar>
          </w:tcPr>
          <w:p w14:paraId="399A6B15" w14:textId="77777777" w:rsidR="00AF6994" w:rsidRPr="006D1025" w:rsidRDefault="00AF6994" w:rsidP="00AF6994">
            <w:pPr>
              <w:spacing w:after="0" w:line="240" w:lineRule="auto"/>
              <w:rPr>
                <w:sz w:val="24"/>
                <w:szCs w:val="24"/>
              </w:rPr>
            </w:pPr>
            <w:r w:rsidRPr="006D1025">
              <w:rPr>
                <w:sz w:val="24"/>
                <w:szCs w:val="24"/>
              </w:rPr>
              <w:t>111 (11.3)</w:t>
            </w:r>
          </w:p>
        </w:tc>
        <w:tc>
          <w:tcPr>
            <w:tcW w:w="301" w:type="pct"/>
            <w:tcMar>
              <w:top w:w="60" w:type="dxa"/>
              <w:left w:w="60" w:type="dxa"/>
              <w:bottom w:w="60" w:type="dxa"/>
              <w:right w:w="60" w:type="dxa"/>
            </w:tcMar>
          </w:tcPr>
          <w:p w14:paraId="740AD2B4"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7E69BFC9" w14:textId="77777777" w:rsidTr="00AF6994">
        <w:tc>
          <w:tcPr>
            <w:tcW w:w="1301" w:type="pct"/>
            <w:tcMar>
              <w:top w:w="60" w:type="dxa"/>
              <w:left w:w="60" w:type="dxa"/>
              <w:bottom w:w="60" w:type="dxa"/>
              <w:right w:w="60" w:type="dxa"/>
            </w:tcMar>
          </w:tcPr>
          <w:p w14:paraId="2AF4E056" w14:textId="77777777" w:rsidR="00AF6994" w:rsidRPr="006D1025" w:rsidRDefault="00AF6994" w:rsidP="00AF6994">
            <w:pPr>
              <w:spacing w:after="0" w:line="240" w:lineRule="auto"/>
              <w:rPr>
                <w:sz w:val="24"/>
                <w:szCs w:val="24"/>
              </w:rPr>
            </w:pPr>
            <w:r w:rsidRPr="006D1025">
              <w:rPr>
                <w:sz w:val="24"/>
                <w:szCs w:val="24"/>
              </w:rPr>
              <w:t>AIP (median [IQR])</w:t>
            </w:r>
          </w:p>
        </w:tc>
        <w:tc>
          <w:tcPr>
            <w:tcW w:w="1012" w:type="pct"/>
            <w:tcMar>
              <w:top w:w="60" w:type="dxa"/>
              <w:left w:w="60" w:type="dxa"/>
              <w:bottom w:w="60" w:type="dxa"/>
              <w:right w:w="60" w:type="dxa"/>
            </w:tcMar>
          </w:tcPr>
          <w:p w14:paraId="0F4F03FC" w14:textId="77777777" w:rsidR="00AF6994" w:rsidRPr="006D1025" w:rsidRDefault="00AF6994" w:rsidP="00AF6994">
            <w:pPr>
              <w:spacing w:after="0" w:line="240" w:lineRule="auto"/>
              <w:rPr>
                <w:sz w:val="24"/>
                <w:szCs w:val="24"/>
              </w:rPr>
            </w:pPr>
          </w:p>
        </w:tc>
        <w:tc>
          <w:tcPr>
            <w:tcW w:w="795" w:type="pct"/>
            <w:tcMar>
              <w:top w:w="60" w:type="dxa"/>
              <w:left w:w="60" w:type="dxa"/>
              <w:bottom w:w="60" w:type="dxa"/>
              <w:right w:w="60" w:type="dxa"/>
            </w:tcMar>
          </w:tcPr>
          <w:p w14:paraId="65588B9F" w14:textId="77777777" w:rsidR="00AF6994" w:rsidRPr="006D1025" w:rsidRDefault="00AF6994" w:rsidP="00AF6994">
            <w:pPr>
              <w:spacing w:after="0" w:line="240" w:lineRule="auto"/>
              <w:rPr>
                <w:sz w:val="24"/>
                <w:szCs w:val="24"/>
              </w:rPr>
            </w:pPr>
            <w:r w:rsidRPr="006D1025">
              <w:rPr>
                <w:sz w:val="24"/>
                <w:szCs w:val="24"/>
              </w:rPr>
              <w:t>0.32 [0.12, 0.55]</w:t>
            </w:r>
          </w:p>
        </w:tc>
        <w:tc>
          <w:tcPr>
            <w:tcW w:w="795" w:type="pct"/>
            <w:tcMar>
              <w:top w:w="60" w:type="dxa"/>
              <w:left w:w="60" w:type="dxa"/>
              <w:bottom w:w="60" w:type="dxa"/>
              <w:right w:w="60" w:type="dxa"/>
            </w:tcMar>
          </w:tcPr>
          <w:p w14:paraId="10F151FE" w14:textId="77777777" w:rsidR="00AF6994" w:rsidRPr="006D1025" w:rsidRDefault="00AF6994" w:rsidP="00AF6994">
            <w:pPr>
              <w:spacing w:after="0" w:line="240" w:lineRule="auto"/>
              <w:rPr>
                <w:sz w:val="24"/>
                <w:szCs w:val="24"/>
              </w:rPr>
            </w:pPr>
            <w:r w:rsidRPr="006D1025">
              <w:rPr>
                <w:sz w:val="24"/>
                <w:szCs w:val="24"/>
              </w:rPr>
              <w:t>0.31 [0.11, 0.53]</w:t>
            </w:r>
          </w:p>
        </w:tc>
        <w:tc>
          <w:tcPr>
            <w:tcW w:w="795" w:type="pct"/>
            <w:tcMar>
              <w:top w:w="60" w:type="dxa"/>
              <w:left w:w="60" w:type="dxa"/>
              <w:bottom w:w="60" w:type="dxa"/>
              <w:right w:w="60" w:type="dxa"/>
            </w:tcMar>
          </w:tcPr>
          <w:p w14:paraId="14E34116" w14:textId="77777777" w:rsidR="00AF6994" w:rsidRPr="006D1025" w:rsidRDefault="00AF6994" w:rsidP="00AF6994">
            <w:pPr>
              <w:spacing w:after="0" w:line="240" w:lineRule="auto"/>
              <w:rPr>
                <w:sz w:val="24"/>
                <w:szCs w:val="24"/>
              </w:rPr>
            </w:pPr>
            <w:r w:rsidRPr="006D1025">
              <w:rPr>
                <w:sz w:val="24"/>
                <w:szCs w:val="24"/>
              </w:rPr>
              <w:t>0.44 [0.23, 0.66]</w:t>
            </w:r>
          </w:p>
        </w:tc>
        <w:tc>
          <w:tcPr>
            <w:tcW w:w="301" w:type="pct"/>
            <w:tcMar>
              <w:top w:w="60" w:type="dxa"/>
              <w:left w:w="60" w:type="dxa"/>
              <w:bottom w:w="60" w:type="dxa"/>
              <w:right w:w="60" w:type="dxa"/>
            </w:tcMar>
          </w:tcPr>
          <w:p w14:paraId="6D44AB3A" w14:textId="77777777" w:rsidR="00AF6994" w:rsidRPr="006D1025" w:rsidRDefault="00AF6994" w:rsidP="00AF6994">
            <w:pPr>
              <w:spacing w:after="0" w:line="240" w:lineRule="auto"/>
              <w:rPr>
                <w:sz w:val="24"/>
                <w:szCs w:val="24"/>
              </w:rPr>
            </w:pPr>
            <w:r w:rsidRPr="006D1025">
              <w:rPr>
                <w:sz w:val="24"/>
                <w:szCs w:val="24"/>
              </w:rPr>
              <w:t>&lt;0.001</w:t>
            </w:r>
          </w:p>
        </w:tc>
      </w:tr>
      <w:tr w:rsidR="00AF6994" w:rsidRPr="006D1025" w14:paraId="7AE6451F" w14:textId="77777777" w:rsidTr="00AF6994">
        <w:tc>
          <w:tcPr>
            <w:tcW w:w="1301" w:type="pct"/>
            <w:tcBorders>
              <w:bottom w:val="single" w:sz="8" w:space="0" w:color="auto"/>
            </w:tcBorders>
            <w:tcMar>
              <w:top w:w="60" w:type="dxa"/>
              <w:left w:w="60" w:type="dxa"/>
              <w:bottom w:w="60" w:type="dxa"/>
              <w:right w:w="60" w:type="dxa"/>
            </w:tcMar>
          </w:tcPr>
          <w:p w14:paraId="39EF7BA1" w14:textId="77777777" w:rsidR="00AF6994" w:rsidRPr="006D1025" w:rsidRDefault="00AF6994" w:rsidP="00AF6994">
            <w:pPr>
              <w:spacing w:after="0" w:line="240" w:lineRule="auto"/>
              <w:rPr>
                <w:sz w:val="24"/>
                <w:szCs w:val="24"/>
              </w:rPr>
            </w:pPr>
            <w:r w:rsidRPr="006D1025">
              <w:rPr>
                <w:sz w:val="24"/>
                <w:szCs w:val="24"/>
              </w:rPr>
              <w:t>AIP-WHtR (median [IQR])</w:t>
            </w:r>
          </w:p>
        </w:tc>
        <w:tc>
          <w:tcPr>
            <w:tcW w:w="1012" w:type="pct"/>
            <w:tcBorders>
              <w:bottom w:val="single" w:sz="8" w:space="0" w:color="auto"/>
            </w:tcBorders>
            <w:tcMar>
              <w:top w:w="60" w:type="dxa"/>
              <w:left w:w="60" w:type="dxa"/>
              <w:bottom w:w="60" w:type="dxa"/>
              <w:right w:w="60" w:type="dxa"/>
            </w:tcMar>
          </w:tcPr>
          <w:p w14:paraId="3366A1D6" w14:textId="77777777" w:rsidR="00AF6994" w:rsidRPr="006D1025" w:rsidRDefault="00AF6994" w:rsidP="00AF6994">
            <w:pPr>
              <w:spacing w:after="0" w:line="240" w:lineRule="auto"/>
              <w:rPr>
                <w:sz w:val="24"/>
                <w:szCs w:val="24"/>
              </w:rPr>
            </w:pPr>
          </w:p>
        </w:tc>
        <w:tc>
          <w:tcPr>
            <w:tcW w:w="795" w:type="pct"/>
            <w:tcBorders>
              <w:bottom w:val="single" w:sz="8" w:space="0" w:color="auto"/>
            </w:tcBorders>
            <w:tcMar>
              <w:top w:w="60" w:type="dxa"/>
              <w:left w:w="60" w:type="dxa"/>
              <w:bottom w:w="60" w:type="dxa"/>
              <w:right w:w="60" w:type="dxa"/>
            </w:tcMar>
          </w:tcPr>
          <w:p w14:paraId="035B5A20" w14:textId="77777777" w:rsidR="00AF6994" w:rsidRPr="006D1025" w:rsidRDefault="00AF6994" w:rsidP="00AF6994">
            <w:pPr>
              <w:spacing w:after="0" w:line="240" w:lineRule="auto"/>
              <w:rPr>
                <w:sz w:val="24"/>
                <w:szCs w:val="24"/>
              </w:rPr>
            </w:pPr>
            <w:r w:rsidRPr="006D1025">
              <w:rPr>
                <w:sz w:val="24"/>
                <w:szCs w:val="24"/>
              </w:rPr>
              <w:t>0.17 [0.06, 0.30]</w:t>
            </w:r>
          </w:p>
        </w:tc>
        <w:tc>
          <w:tcPr>
            <w:tcW w:w="795" w:type="pct"/>
            <w:tcBorders>
              <w:bottom w:val="single" w:sz="8" w:space="0" w:color="auto"/>
            </w:tcBorders>
            <w:tcMar>
              <w:top w:w="60" w:type="dxa"/>
              <w:left w:w="60" w:type="dxa"/>
              <w:bottom w:w="60" w:type="dxa"/>
              <w:right w:w="60" w:type="dxa"/>
            </w:tcMar>
          </w:tcPr>
          <w:p w14:paraId="629D26C2" w14:textId="77777777" w:rsidR="00AF6994" w:rsidRPr="006D1025" w:rsidRDefault="00AF6994" w:rsidP="00AF6994">
            <w:pPr>
              <w:spacing w:after="0" w:line="240" w:lineRule="auto"/>
              <w:rPr>
                <w:sz w:val="24"/>
                <w:szCs w:val="24"/>
              </w:rPr>
            </w:pPr>
            <w:r w:rsidRPr="006D1025">
              <w:rPr>
                <w:sz w:val="24"/>
                <w:szCs w:val="24"/>
              </w:rPr>
              <w:t>0.16 [0.05, 0.29]</w:t>
            </w:r>
          </w:p>
        </w:tc>
        <w:tc>
          <w:tcPr>
            <w:tcW w:w="795" w:type="pct"/>
            <w:tcBorders>
              <w:bottom w:val="single" w:sz="8" w:space="0" w:color="auto"/>
            </w:tcBorders>
            <w:tcMar>
              <w:top w:w="60" w:type="dxa"/>
              <w:left w:w="60" w:type="dxa"/>
              <w:bottom w:w="60" w:type="dxa"/>
              <w:right w:w="60" w:type="dxa"/>
            </w:tcMar>
          </w:tcPr>
          <w:p w14:paraId="41E4D5F7" w14:textId="77777777" w:rsidR="00AF6994" w:rsidRPr="006D1025" w:rsidRDefault="00AF6994" w:rsidP="00AF6994">
            <w:pPr>
              <w:spacing w:after="0" w:line="240" w:lineRule="auto"/>
              <w:rPr>
                <w:sz w:val="24"/>
                <w:szCs w:val="24"/>
              </w:rPr>
            </w:pPr>
            <w:r w:rsidRPr="006D1025">
              <w:rPr>
                <w:sz w:val="24"/>
                <w:szCs w:val="24"/>
              </w:rPr>
              <w:t>0.25 [0.12, 0.39]</w:t>
            </w:r>
          </w:p>
        </w:tc>
        <w:tc>
          <w:tcPr>
            <w:tcW w:w="301" w:type="pct"/>
            <w:tcBorders>
              <w:bottom w:val="single" w:sz="8" w:space="0" w:color="auto"/>
            </w:tcBorders>
            <w:tcMar>
              <w:top w:w="60" w:type="dxa"/>
              <w:left w:w="60" w:type="dxa"/>
              <w:bottom w:w="60" w:type="dxa"/>
              <w:right w:w="60" w:type="dxa"/>
            </w:tcMar>
          </w:tcPr>
          <w:p w14:paraId="02F13761" w14:textId="77777777" w:rsidR="00AF6994" w:rsidRPr="006D1025" w:rsidRDefault="00AF6994" w:rsidP="00AF6994">
            <w:pPr>
              <w:spacing w:after="0" w:line="240" w:lineRule="auto"/>
              <w:rPr>
                <w:sz w:val="24"/>
                <w:szCs w:val="24"/>
              </w:rPr>
            </w:pPr>
            <w:r w:rsidRPr="006D1025">
              <w:rPr>
                <w:sz w:val="24"/>
                <w:szCs w:val="24"/>
              </w:rPr>
              <w:t>&lt;0.001</w:t>
            </w:r>
          </w:p>
        </w:tc>
      </w:tr>
    </w:tbl>
    <w:p w14:paraId="6EF6C201" w14:textId="77777777" w:rsidR="00906E7E" w:rsidRPr="006D1025" w:rsidRDefault="00906E7E">
      <w:pPr>
        <w:spacing w:after="40"/>
        <w:rPr>
          <w:sz w:val="24"/>
          <w:szCs w:val="24"/>
        </w:rPr>
      </w:pPr>
    </w:p>
    <w:p w14:paraId="0B7D87FE" w14:textId="77777777" w:rsidR="00906E7E" w:rsidRPr="006D1025" w:rsidRDefault="00000000">
      <w:pPr>
        <w:spacing w:after="80"/>
        <w:rPr>
          <w:sz w:val="24"/>
          <w:szCs w:val="24"/>
        </w:rPr>
      </w:pPr>
      <w:r w:rsidRPr="006D1025">
        <w:rPr>
          <w:sz w:val="24"/>
          <w:szCs w:val="24"/>
        </w:rPr>
        <w:t>Note. Continuous variables are presented as mean (SD) or median [IQR], and categorical variables as n (%).</w:t>
      </w:r>
    </w:p>
    <w:p w14:paraId="44B0A57D" w14:textId="77777777" w:rsidR="006F17EF" w:rsidRDefault="006F17EF">
      <w:pPr>
        <w:spacing w:before="80" w:after="60"/>
        <w:rPr>
          <w:rFonts w:eastAsia="宋体"/>
          <w:sz w:val="24"/>
          <w:szCs w:val="24"/>
          <w:lang w:eastAsia="zh-CN"/>
        </w:rPr>
      </w:pPr>
    </w:p>
    <w:p w14:paraId="1792298C" w14:textId="77777777" w:rsidR="006F17EF" w:rsidRDefault="006F17EF">
      <w:pPr>
        <w:spacing w:before="80" w:after="60"/>
        <w:rPr>
          <w:rFonts w:eastAsia="宋体"/>
          <w:sz w:val="24"/>
          <w:szCs w:val="24"/>
          <w:lang w:eastAsia="zh-CN"/>
        </w:rPr>
      </w:pPr>
    </w:p>
    <w:p w14:paraId="69D6D6D7" w14:textId="47C97B76" w:rsidR="00906E7E" w:rsidRPr="006D1025" w:rsidRDefault="00000000">
      <w:pPr>
        <w:spacing w:before="80" w:after="60"/>
        <w:rPr>
          <w:sz w:val="24"/>
          <w:szCs w:val="24"/>
        </w:rPr>
      </w:pPr>
      <w:r w:rsidRPr="006D1025">
        <w:rPr>
          <w:sz w:val="24"/>
          <w:szCs w:val="24"/>
        </w:rPr>
        <w:lastRenderedPageBreak/>
        <w:t>Supplementary Table S5. Proportional hazards assumption tests</w:t>
      </w:r>
    </w:p>
    <w:tbl>
      <w:tblPr>
        <w:tblStyle w:val="af4"/>
        <w:tblW w:w="0" w:type="auto"/>
        <w:tblBorders>
          <w:top w:val="nil"/>
          <w:left w:val="nil"/>
          <w:bottom w:val="nil"/>
          <w:right w:val="nil"/>
          <w:insideH w:val="nil"/>
          <w:insideV w:val="nil"/>
        </w:tblBorders>
        <w:tblLook w:val="04A0" w:firstRow="1" w:lastRow="0" w:firstColumn="1" w:lastColumn="0" w:noHBand="0" w:noVBand="1"/>
      </w:tblPr>
      <w:tblGrid>
        <w:gridCol w:w="2754"/>
        <w:gridCol w:w="3006"/>
      </w:tblGrid>
      <w:tr w:rsidR="00EE71E6" w14:paraId="05571B54" w14:textId="77777777" w:rsidTr="00EE71E6">
        <w:tc>
          <w:tcPr>
            <w:tcW w:w="2754" w:type="dxa"/>
            <w:tcBorders>
              <w:top w:val="single" w:sz="8" w:space="0" w:color="000000"/>
              <w:bottom w:val="single" w:sz="6" w:space="0" w:color="000000"/>
            </w:tcBorders>
            <w:shd w:val="clear" w:color="auto" w:fill="F2F2F2"/>
            <w:tcMar>
              <w:top w:w="60" w:type="dxa"/>
              <w:left w:w="60" w:type="dxa"/>
              <w:bottom w:w="60" w:type="dxa"/>
              <w:right w:w="60" w:type="dxa"/>
            </w:tcMar>
          </w:tcPr>
          <w:p w14:paraId="71FCDF74" w14:textId="77777777" w:rsidR="00EE71E6" w:rsidRDefault="00EE71E6">
            <w:r>
              <w:rPr>
                <w:b/>
                <w:sz w:val="24"/>
              </w:rPr>
              <w:t>Model</w:t>
            </w:r>
          </w:p>
        </w:tc>
        <w:tc>
          <w:tcPr>
            <w:tcW w:w="3006" w:type="dxa"/>
            <w:tcBorders>
              <w:top w:val="single" w:sz="8" w:space="0" w:color="000000"/>
              <w:bottom w:val="single" w:sz="6" w:space="0" w:color="000000"/>
            </w:tcBorders>
            <w:shd w:val="clear" w:color="auto" w:fill="F2F2F2"/>
            <w:tcMar>
              <w:top w:w="60" w:type="dxa"/>
              <w:left w:w="60" w:type="dxa"/>
              <w:bottom w:w="60" w:type="dxa"/>
              <w:right w:w="60" w:type="dxa"/>
            </w:tcMar>
          </w:tcPr>
          <w:p w14:paraId="0D154DD2" w14:textId="77777777" w:rsidR="00EE71E6" w:rsidRDefault="00EE71E6">
            <w:r>
              <w:rPr>
                <w:b/>
                <w:sz w:val="24"/>
              </w:rPr>
              <w:t>P value</w:t>
            </w:r>
          </w:p>
        </w:tc>
      </w:tr>
      <w:tr w:rsidR="00EE71E6" w14:paraId="639699F4" w14:textId="77777777" w:rsidTr="00EE71E6">
        <w:tc>
          <w:tcPr>
            <w:tcW w:w="2754" w:type="dxa"/>
            <w:tcMar>
              <w:top w:w="60" w:type="dxa"/>
              <w:left w:w="60" w:type="dxa"/>
              <w:bottom w:w="60" w:type="dxa"/>
              <w:right w:w="60" w:type="dxa"/>
            </w:tcMar>
          </w:tcPr>
          <w:p w14:paraId="79C0152B" w14:textId="77777777" w:rsidR="00EE71E6" w:rsidRDefault="00EE71E6">
            <w:r>
              <w:rPr>
                <w:sz w:val="24"/>
              </w:rPr>
              <w:t xml:space="preserve">AIP </w:t>
            </w:r>
          </w:p>
        </w:tc>
        <w:tc>
          <w:tcPr>
            <w:tcW w:w="3006" w:type="dxa"/>
            <w:tcMar>
              <w:top w:w="60" w:type="dxa"/>
              <w:left w:w="60" w:type="dxa"/>
              <w:bottom w:w="60" w:type="dxa"/>
              <w:right w:w="60" w:type="dxa"/>
            </w:tcMar>
          </w:tcPr>
          <w:p w14:paraId="58F9008A" w14:textId="77777777" w:rsidR="00EE71E6" w:rsidRPr="00EE71E6" w:rsidRDefault="00EE71E6">
            <w:pPr>
              <w:rPr>
                <w:rFonts w:eastAsia="宋体"/>
                <w:sz w:val="24"/>
                <w:lang w:eastAsia="zh-CN"/>
              </w:rPr>
            </w:pPr>
            <w:r w:rsidRPr="00EE71E6">
              <w:rPr>
                <w:sz w:val="24"/>
              </w:rPr>
              <w:t xml:space="preserve">0.3731 </w:t>
            </w:r>
          </w:p>
        </w:tc>
      </w:tr>
      <w:tr w:rsidR="00EE71E6" w14:paraId="381E9C21" w14:textId="77777777" w:rsidTr="00EE71E6">
        <w:tc>
          <w:tcPr>
            <w:tcW w:w="2754" w:type="dxa"/>
            <w:tcMar>
              <w:top w:w="60" w:type="dxa"/>
              <w:left w:w="60" w:type="dxa"/>
              <w:bottom w:w="60" w:type="dxa"/>
              <w:right w:w="60" w:type="dxa"/>
            </w:tcMar>
          </w:tcPr>
          <w:p w14:paraId="239D0E18" w14:textId="77777777" w:rsidR="00EE71E6" w:rsidRDefault="00EE71E6">
            <w:r>
              <w:rPr>
                <w:sz w:val="24"/>
              </w:rPr>
              <w:t xml:space="preserve">WHtR </w:t>
            </w:r>
          </w:p>
        </w:tc>
        <w:tc>
          <w:tcPr>
            <w:tcW w:w="3006" w:type="dxa"/>
            <w:tcMar>
              <w:top w:w="60" w:type="dxa"/>
              <w:left w:w="60" w:type="dxa"/>
              <w:bottom w:w="60" w:type="dxa"/>
              <w:right w:w="60" w:type="dxa"/>
            </w:tcMar>
          </w:tcPr>
          <w:p w14:paraId="5B326A23" w14:textId="77777777" w:rsidR="00EE71E6" w:rsidRPr="00EE71E6" w:rsidRDefault="00EE71E6">
            <w:pPr>
              <w:rPr>
                <w:rFonts w:eastAsia="宋体"/>
                <w:sz w:val="24"/>
                <w:lang w:eastAsia="zh-CN"/>
              </w:rPr>
            </w:pPr>
            <w:r w:rsidRPr="00EE71E6">
              <w:rPr>
                <w:sz w:val="24"/>
              </w:rPr>
              <w:t xml:space="preserve">0.4866 </w:t>
            </w:r>
          </w:p>
        </w:tc>
      </w:tr>
      <w:tr w:rsidR="00EE71E6" w14:paraId="27D1C4A2" w14:textId="77777777" w:rsidTr="00EE71E6">
        <w:tc>
          <w:tcPr>
            <w:tcW w:w="2754" w:type="dxa"/>
            <w:tcMar>
              <w:top w:w="60" w:type="dxa"/>
              <w:left w:w="60" w:type="dxa"/>
              <w:bottom w:w="60" w:type="dxa"/>
              <w:right w:w="60" w:type="dxa"/>
            </w:tcMar>
          </w:tcPr>
          <w:p w14:paraId="0958688C" w14:textId="77777777" w:rsidR="00EE71E6" w:rsidRDefault="00EE71E6">
            <w:r>
              <w:rPr>
                <w:sz w:val="24"/>
              </w:rPr>
              <w:t>AIP and WHtR joint groups</w:t>
            </w:r>
          </w:p>
        </w:tc>
        <w:tc>
          <w:tcPr>
            <w:tcW w:w="3006" w:type="dxa"/>
            <w:tcMar>
              <w:top w:w="60" w:type="dxa"/>
              <w:left w:w="60" w:type="dxa"/>
              <w:bottom w:w="60" w:type="dxa"/>
              <w:right w:w="60" w:type="dxa"/>
            </w:tcMar>
          </w:tcPr>
          <w:p w14:paraId="1FAF6C12" w14:textId="77777777" w:rsidR="00EE71E6" w:rsidRPr="00EE71E6" w:rsidRDefault="00EE71E6">
            <w:pPr>
              <w:rPr>
                <w:rFonts w:eastAsia="宋体"/>
                <w:sz w:val="24"/>
                <w:lang w:eastAsia="zh-CN"/>
              </w:rPr>
            </w:pPr>
            <w:r w:rsidRPr="00EE71E6">
              <w:rPr>
                <w:sz w:val="24"/>
              </w:rPr>
              <w:t xml:space="preserve">0.3248 </w:t>
            </w:r>
          </w:p>
        </w:tc>
      </w:tr>
      <w:tr w:rsidR="00EE71E6" w14:paraId="10DD435C" w14:textId="77777777" w:rsidTr="00EE71E6">
        <w:tc>
          <w:tcPr>
            <w:tcW w:w="2754" w:type="dxa"/>
            <w:tcBorders>
              <w:bottom w:val="single" w:sz="8" w:space="0" w:color="000000"/>
            </w:tcBorders>
            <w:tcMar>
              <w:top w:w="60" w:type="dxa"/>
              <w:left w:w="60" w:type="dxa"/>
              <w:bottom w:w="60" w:type="dxa"/>
              <w:right w:w="60" w:type="dxa"/>
            </w:tcMar>
          </w:tcPr>
          <w:p w14:paraId="35714961" w14:textId="77777777" w:rsidR="00EE71E6" w:rsidRDefault="00EE71E6">
            <w:r>
              <w:rPr>
                <w:sz w:val="24"/>
              </w:rPr>
              <w:t>AIP</w:t>
            </w:r>
            <w:r>
              <w:rPr>
                <w:rFonts w:eastAsia="宋体" w:hint="eastAsia"/>
                <w:sz w:val="24"/>
                <w:lang w:eastAsia="zh-CN"/>
              </w:rPr>
              <w:t>-</w:t>
            </w:r>
            <w:r>
              <w:rPr>
                <w:sz w:val="24"/>
              </w:rPr>
              <w:t xml:space="preserve">WHtR </w:t>
            </w:r>
          </w:p>
        </w:tc>
        <w:tc>
          <w:tcPr>
            <w:tcW w:w="3006" w:type="dxa"/>
            <w:tcBorders>
              <w:bottom w:val="single" w:sz="8" w:space="0" w:color="000000"/>
            </w:tcBorders>
            <w:tcMar>
              <w:top w:w="60" w:type="dxa"/>
              <w:left w:w="60" w:type="dxa"/>
              <w:bottom w:w="60" w:type="dxa"/>
              <w:right w:w="60" w:type="dxa"/>
            </w:tcMar>
          </w:tcPr>
          <w:p w14:paraId="5618CF80" w14:textId="77777777" w:rsidR="00EE71E6" w:rsidRPr="00EE71E6" w:rsidRDefault="00EE71E6">
            <w:pPr>
              <w:rPr>
                <w:rFonts w:eastAsia="宋体"/>
                <w:sz w:val="24"/>
                <w:lang w:eastAsia="zh-CN"/>
              </w:rPr>
            </w:pPr>
            <w:r w:rsidRPr="00EE71E6">
              <w:rPr>
                <w:sz w:val="24"/>
              </w:rPr>
              <w:t>0.4678</w:t>
            </w:r>
          </w:p>
        </w:tc>
      </w:tr>
    </w:tbl>
    <w:p w14:paraId="136DDC71" w14:textId="77777777" w:rsidR="00906E7E" w:rsidRPr="006D1025" w:rsidRDefault="00906E7E">
      <w:pPr>
        <w:spacing w:after="40"/>
        <w:rPr>
          <w:sz w:val="24"/>
          <w:szCs w:val="24"/>
        </w:rPr>
      </w:pPr>
    </w:p>
    <w:p w14:paraId="78AEA17B" w14:textId="77777777" w:rsidR="00906E7E" w:rsidRPr="006D1025" w:rsidRDefault="00000000">
      <w:pPr>
        <w:spacing w:after="80"/>
        <w:rPr>
          <w:sz w:val="24"/>
          <w:szCs w:val="24"/>
        </w:rPr>
      </w:pPr>
      <w:r w:rsidRPr="006D1025">
        <w:rPr>
          <w:sz w:val="24"/>
          <w:szCs w:val="24"/>
        </w:rPr>
        <w:t>Note. Schoenfeld residual-based tests were used.</w:t>
      </w:r>
    </w:p>
    <w:p w14:paraId="5E75E1FE" w14:textId="77777777" w:rsidR="00906E7E" w:rsidRPr="006D1025" w:rsidRDefault="00000000">
      <w:pPr>
        <w:spacing w:before="80" w:after="60"/>
        <w:rPr>
          <w:sz w:val="24"/>
          <w:szCs w:val="24"/>
        </w:rPr>
      </w:pPr>
      <w:r w:rsidRPr="006D1025">
        <w:rPr>
          <w:sz w:val="24"/>
          <w:szCs w:val="24"/>
        </w:rPr>
        <w:t>Supplementary Table S6. Generalized variance inflation factor results</w:t>
      </w:r>
    </w:p>
    <w:tbl>
      <w:tblPr>
        <w:tblStyle w:val="af4"/>
        <w:tblW w:w="0" w:type="auto"/>
        <w:tblBorders>
          <w:top w:val="nil"/>
          <w:left w:val="nil"/>
          <w:bottom w:val="nil"/>
          <w:right w:val="nil"/>
          <w:insideH w:val="nil"/>
          <w:insideV w:val="nil"/>
        </w:tblBorders>
        <w:tblLook w:val="04A0" w:firstRow="1" w:lastRow="0" w:firstColumn="1" w:lastColumn="0" w:noHBand="0" w:noVBand="1"/>
      </w:tblPr>
      <w:tblGrid>
        <w:gridCol w:w="3600"/>
        <w:gridCol w:w="3600"/>
        <w:gridCol w:w="3600"/>
        <w:gridCol w:w="3600"/>
      </w:tblGrid>
      <w:tr w:rsidR="00C22A0F" w14:paraId="6F7F35A8" w14:textId="77777777">
        <w:tc>
          <w:tcPr>
            <w:tcW w:w="3600" w:type="dxa"/>
            <w:tcBorders>
              <w:top w:val="single" w:sz="8" w:space="0" w:color="000000"/>
              <w:bottom w:val="single" w:sz="6" w:space="0" w:color="000000"/>
            </w:tcBorders>
            <w:shd w:val="clear" w:color="auto" w:fill="F2F2F2"/>
            <w:tcMar>
              <w:top w:w="60" w:type="dxa"/>
              <w:left w:w="60" w:type="dxa"/>
              <w:bottom w:w="60" w:type="dxa"/>
              <w:right w:w="60" w:type="dxa"/>
            </w:tcMar>
          </w:tcPr>
          <w:p w14:paraId="6B6BC648" w14:textId="77777777" w:rsidR="00C22A0F" w:rsidRDefault="00000000">
            <w:r>
              <w:rPr>
                <w:b/>
                <w:sz w:val="24"/>
              </w:rPr>
              <w:t>Term</w:t>
            </w:r>
          </w:p>
        </w:tc>
        <w:tc>
          <w:tcPr>
            <w:tcW w:w="3600" w:type="dxa"/>
            <w:tcBorders>
              <w:top w:val="single" w:sz="8" w:space="0" w:color="000000"/>
              <w:bottom w:val="single" w:sz="6" w:space="0" w:color="000000"/>
            </w:tcBorders>
            <w:shd w:val="clear" w:color="auto" w:fill="F2F2F2"/>
            <w:tcMar>
              <w:top w:w="60" w:type="dxa"/>
              <w:left w:w="60" w:type="dxa"/>
              <w:bottom w:w="60" w:type="dxa"/>
              <w:right w:w="60" w:type="dxa"/>
            </w:tcMar>
          </w:tcPr>
          <w:p w14:paraId="20A29F69" w14:textId="77777777" w:rsidR="00C22A0F" w:rsidRDefault="00000000">
            <w:r>
              <w:rPr>
                <w:b/>
                <w:sz w:val="24"/>
              </w:rPr>
              <w:t>GVIF</w:t>
            </w:r>
          </w:p>
        </w:tc>
        <w:tc>
          <w:tcPr>
            <w:tcW w:w="3600" w:type="dxa"/>
            <w:tcBorders>
              <w:top w:val="single" w:sz="8" w:space="0" w:color="000000"/>
              <w:bottom w:val="single" w:sz="6" w:space="0" w:color="000000"/>
            </w:tcBorders>
            <w:shd w:val="clear" w:color="auto" w:fill="F2F2F2"/>
            <w:tcMar>
              <w:top w:w="60" w:type="dxa"/>
              <w:left w:w="60" w:type="dxa"/>
              <w:bottom w:w="60" w:type="dxa"/>
              <w:right w:w="60" w:type="dxa"/>
            </w:tcMar>
          </w:tcPr>
          <w:p w14:paraId="19CA3E50" w14:textId="77777777" w:rsidR="00C22A0F" w:rsidRDefault="00000000">
            <w:r>
              <w:rPr>
                <w:b/>
                <w:sz w:val="24"/>
              </w:rPr>
              <w:t>Df</w:t>
            </w:r>
          </w:p>
        </w:tc>
        <w:tc>
          <w:tcPr>
            <w:tcW w:w="3600" w:type="dxa"/>
            <w:tcBorders>
              <w:top w:val="single" w:sz="8" w:space="0" w:color="000000"/>
              <w:bottom w:val="single" w:sz="6" w:space="0" w:color="000000"/>
            </w:tcBorders>
            <w:shd w:val="clear" w:color="auto" w:fill="F2F2F2"/>
            <w:tcMar>
              <w:top w:w="60" w:type="dxa"/>
              <w:left w:w="60" w:type="dxa"/>
              <w:bottom w:w="60" w:type="dxa"/>
              <w:right w:w="60" w:type="dxa"/>
            </w:tcMar>
          </w:tcPr>
          <w:p w14:paraId="7EC53B41" w14:textId="77777777" w:rsidR="00C22A0F" w:rsidRDefault="00000000">
            <w:r>
              <w:rPr>
                <w:b/>
                <w:sz w:val="24"/>
              </w:rPr>
              <w:t>Adjusted GVIF</w:t>
            </w:r>
          </w:p>
        </w:tc>
      </w:tr>
      <w:tr w:rsidR="00C22A0F" w14:paraId="596656EA" w14:textId="77777777">
        <w:tc>
          <w:tcPr>
            <w:tcW w:w="3600" w:type="dxa"/>
            <w:tcMar>
              <w:top w:w="60" w:type="dxa"/>
              <w:left w:w="60" w:type="dxa"/>
              <w:bottom w:w="60" w:type="dxa"/>
              <w:right w:w="60" w:type="dxa"/>
            </w:tcMar>
          </w:tcPr>
          <w:p w14:paraId="7E3A5069" w14:textId="77777777" w:rsidR="00C22A0F" w:rsidRDefault="00000000">
            <w:r>
              <w:rPr>
                <w:sz w:val="24"/>
              </w:rPr>
              <w:t>AIP-WHtR</w:t>
            </w:r>
          </w:p>
        </w:tc>
        <w:tc>
          <w:tcPr>
            <w:tcW w:w="3600" w:type="dxa"/>
            <w:tcMar>
              <w:top w:w="60" w:type="dxa"/>
              <w:left w:w="60" w:type="dxa"/>
              <w:bottom w:w="60" w:type="dxa"/>
              <w:right w:w="60" w:type="dxa"/>
            </w:tcMar>
          </w:tcPr>
          <w:p w14:paraId="1E2BB905" w14:textId="77777777" w:rsidR="00C22A0F" w:rsidRDefault="00000000">
            <w:r>
              <w:rPr>
                <w:sz w:val="24"/>
              </w:rPr>
              <w:t>1.097</w:t>
            </w:r>
          </w:p>
        </w:tc>
        <w:tc>
          <w:tcPr>
            <w:tcW w:w="3600" w:type="dxa"/>
            <w:tcMar>
              <w:top w:w="60" w:type="dxa"/>
              <w:left w:w="60" w:type="dxa"/>
              <w:bottom w:w="60" w:type="dxa"/>
              <w:right w:w="60" w:type="dxa"/>
            </w:tcMar>
          </w:tcPr>
          <w:p w14:paraId="0E65A573" w14:textId="77777777" w:rsidR="00C22A0F" w:rsidRDefault="00000000">
            <w:r>
              <w:rPr>
                <w:sz w:val="24"/>
              </w:rPr>
              <w:t>1</w:t>
            </w:r>
          </w:p>
        </w:tc>
        <w:tc>
          <w:tcPr>
            <w:tcW w:w="3600" w:type="dxa"/>
            <w:tcMar>
              <w:top w:w="60" w:type="dxa"/>
              <w:left w:w="60" w:type="dxa"/>
              <w:bottom w:w="60" w:type="dxa"/>
              <w:right w:w="60" w:type="dxa"/>
            </w:tcMar>
          </w:tcPr>
          <w:p w14:paraId="6C88DBD4" w14:textId="77777777" w:rsidR="00C22A0F" w:rsidRDefault="00000000">
            <w:r>
              <w:rPr>
                <w:sz w:val="24"/>
              </w:rPr>
              <w:t>1.048</w:t>
            </w:r>
          </w:p>
        </w:tc>
      </w:tr>
      <w:tr w:rsidR="00C22A0F" w14:paraId="720363ED" w14:textId="77777777">
        <w:tc>
          <w:tcPr>
            <w:tcW w:w="3600" w:type="dxa"/>
            <w:tcMar>
              <w:top w:w="60" w:type="dxa"/>
              <w:left w:w="60" w:type="dxa"/>
              <w:bottom w:w="60" w:type="dxa"/>
              <w:right w:w="60" w:type="dxa"/>
            </w:tcMar>
          </w:tcPr>
          <w:p w14:paraId="4621356F" w14:textId="77777777" w:rsidR="00C22A0F" w:rsidRDefault="00000000">
            <w:r>
              <w:rPr>
                <w:sz w:val="24"/>
              </w:rPr>
              <w:t>Age</w:t>
            </w:r>
          </w:p>
        </w:tc>
        <w:tc>
          <w:tcPr>
            <w:tcW w:w="3600" w:type="dxa"/>
            <w:tcMar>
              <w:top w:w="60" w:type="dxa"/>
              <w:left w:w="60" w:type="dxa"/>
              <w:bottom w:w="60" w:type="dxa"/>
              <w:right w:w="60" w:type="dxa"/>
            </w:tcMar>
          </w:tcPr>
          <w:p w14:paraId="030BC8C8" w14:textId="77777777" w:rsidR="00C22A0F" w:rsidRDefault="00000000">
            <w:r>
              <w:rPr>
                <w:sz w:val="24"/>
              </w:rPr>
              <w:t>1.885</w:t>
            </w:r>
          </w:p>
        </w:tc>
        <w:tc>
          <w:tcPr>
            <w:tcW w:w="3600" w:type="dxa"/>
            <w:tcMar>
              <w:top w:w="60" w:type="dxa"/>
              <w:left w:w="60" w:type="dxa"/>
              <w:bottom w:w="60" w:type="dxa"/>
              <w:right w:w="60" w:type="dxa"/>
            </w:tcMar>
          </w:tcPr>
          <w:p w14:paraId="762251E2" w14:textId="77777777" w:rsidR="00C22A0F" w:rsidRDefault="00000000">
            <w:r>
              <w:rPr>
                <w:sz w:val="24"/>
              </w:rPr>
              <w:t>1</w:t>
            </w:r>
          </w:p>
        </w:tc>
        <w:tc>
          <w:tcPr>
            <w:tcW w:w="3600" w:type="dxa"/>
            <w:tcMar>
              <w:top w:w="60" w:type="dxa"/>
              <w:left w:w="60" w:type="dxa"/>
              <w:bottom w:w="60" w:type="dxa"/>
              <w:right w:w="60" w:type="dxa"/>
            </w:tcMar>
          </w:tcPr>
          <w:p w14:paraId="1DAC31E8" w14:textId="77777777" w:rsidR="00C22A0F" w:rsidRDefault="00000000">
            <w:r>
              <w:rPr>
                <w:sz w:val="24"/>
              </w:rPr>
              <w:t>1.373</w:t>
            </w:r>
          </w:p>
        </w:tc>
      </w:tr>
      <w:tr w:rsidR="00C22A0F" w14:paraId="7B826E16" w14:textId="77777777">
        <w:tc>
          <w:tcPr>
            <w:tcW w:w="3600" w:type="dxa"/>
            <w:tcMar>
              <w:top w:w="60" w:type="dxa"/>
              <w:left w:w="60" w:type="dxa"/>
              <w:bottom w:w="60" w:type="dxa"/>
              <w:right w:w="60" w:type="dxa"/>
            </w:tcMar>
          </w:tcPr>
          <w:p w14:paraId="071D625A" w14:textId="77777777" w:rsidR="00C22A0F" w:rsidRDefault="00000000">
            <w:r>
              <w:rPr>
                <w:sz w:val="24"/>
              </w:rPr>
              <w:t>Sex</w:t>
            </w:r>
          </w:p>
        </w:tc>
        <w:tc>
          <w:tcPr>
            <w:tcW w:w="3600" w:type="dxa"/>
            <w:tcMar>
              <w:top w:w="60" w:type="dxa"/>
              <w:left w:w="60" w:type="dxa"/>
              <w:bottom w:w="60" w:type="dxa"/>
              <w:right w:w="60" w:type="dxa"/>
            </w:tcMar>
          </w:tcPr>
          <w:p w14:paraId="0D52D5DD" w14:textId="77777777" w:rsidR="00C22A0F" w:rsidRDefault="00000000">
            <w:r>
              <w:rPr>
                <w:sz w:val="24"/>
              </w:rPr>
              <w:t>1.821</w:t>
            </w:r>
          </w:p>
        </w:tc>
        <w:tc>
          <w:tcPr>
            <w:tcW w:w="3600" w:type="dxa"/>
            <w:tcMar>
              <w:top w:w="60" w:type="dxa"/>
              <w:left w:w="60" w:type="dxa"/>
              <w:bottom w:w="60" w:type="dxa"/>
              <w:right w:w="60" w:type="dxa"/>
            </w:tcMar>
          </w:tcPr>
          <w:p w14:paraId="3DE3377B" w14:textId="77777777" w:rsidR="00C22A0F" w:rsidRDefault="00000000">
            <w:r>
              <w:rPr>
                <w:sz w:val="24"/>
              </w:rPr>
              <w:t>1</w:t>
            </w:r>
          </w:p>
        </w:tc>
        <w:tc>
          <w:tcPr>
            <w:tcW w:w="3600" w:type="dxa"/>
            <w:tcMar>
              <w:top w:w="60" w:type="dxa"/>
              <w:left w:w="60" w:type="dxa"/>
              <w:bottom w:w="60" w:type="dxa"/>
              <w:right w:w="60" w:type="dxa"/>
            </w:tcMar>
          </w:tcPr>
          <w:p w14:paraId="50D44C5D" w14:textId="77777777" w:rsidR="00C22A0F" w:rsidRDefault="00000000">
            <w:r>
              <w:rPr>
                <w:sz w:val="24"/>
              </w:rPr>
              <w:t>1.349</w:t>
            </w:r>
          </w:p>
        </w:tc>
      </w:tr>
      <w:tr w:rsidR="00C22A0F" w14:paraId="22E562C3" w14:textId="77777777">
        <w:tc>
          <w:tcPr>
            <w:tcW w:w="3600" w:type="dxa"/>
            <w:tcMar>
              <w:top w:w="60" w:type="dxa"/>
              <w:left w:w="60" w:type="dxa"/>
              <w:bottom w:w="60" w:type="dxa"/>
              <w:right w:w="60" w:type="dxa"/>
            </w:tcMar>
          </w:tcPr>
          <w:p w14:paraId="55C64E2F" w14:textId="77777777" w:rsidR="00C22A0F" w:rsidRDefault="00000000">
            <w:r>
              <w:rPr>
                <w:sz w:val="24"/>
              </w:rPr>
              <w:t>Education level</w:t>
            </w:r>
          </w:p>
        </w:tc>
        <w:tc>
          <w:tcPr>
            <w:tcW w:w="3600" w:type="dxa"/>
            <w:tcMar>
              <w:top w:w="60" w:type="dxa"/>
              <w:left w:w="60" w:type="dxa"/>
              <w:bottom w:w="60" w:type="dxa"/>
              <w:right w:w="60" w:type="dxa"/>
            </w:tcMar>
          </w:tcPr>
          <w:p w14:paraId="33B23538" w14:textId="77777777" w:rsidR="00C22A0F" w:rsidRDefault="00000000">
            <w:r>
              <w:rPr>
                <w:sz w:val="24"/>
              </w:rPr>
              <w:t>1.444</w:t>
            </w:r>
          </w:p>
        </w:tc>
        <w:tc>
          <w:tcPr>
            <w:tcW w:w="3600" w:type="dxa"/>
            <w:tcMar>
              <w:top w:w="60" w:type="dxa"/>
              <w:left w:w="60" w:type="dxa"/>
              <w:bottom w:w="60" w:type="dxa"/>
              <w:right w:w="60" w:type="dxa"/>
            </w:tcMar>
          </w:tcPr>
          <w:p w14:paraId="56B07E82" w14:textId="77777777" w:rsidR="00C22A0F" w:rsidRDefault="00000000">
            <w:r>
              <w:rPr>
                <w:sz w:val="24"/>
              </w:rPr>
              <w:t>2</w:t>
            </w:r>
          </w:p>
        </w:tc>
        <w:tc>
          <w:tcPr>
            <w:tcW w:w="3600" w:type="dxa"/>
            <w:tcMar>
              <w:top w:w="60" w:type="dxa"/>
              <w:left w:w="60" w:type="dxa"/>
              <w:bottom w:w="60" w:type="dxa"/>
              <w:right w:w="60" w:type="dxa"/>
            </w:tcMar>
          </w:tcPr>
          <w:p w14:paraId="4BF220E9" w14:textId="77777777" w:rsidR="00C22A0F" w:rsidRDefault="00000000">
            <w:r>
              <w:rPr>
                <w:sz w:val="24"/>
              </w:rPr>
              <w:t>1.096</w:t>
            </w:r>
          </w:p>
        </w:tc>
      </w:tr>
      <w:tr w:rsidR="00C22A0F" w14:paraId="689D08F4" w14:textId="77777777">
        <w:tc>
          <w:tcPr>
            <w:tcW w:w="3600" w:type="dxa"/>
            <w:tcMar>
              <w:top w:w="60" w:type="dxa"/>
              <w:left w:w="60" w:type="dxa"/>
              <w:bottom w:w="60" w:type="dxa"/>
              <w:right w:w="60" w:type="dxa"/>
            </w:tcMar>
          </w:tcPr>
          <w:p w14:paraId="550A9DB1" w14:textId="77777777" w:rsidR="00C22A0F" w:rsidRDefault="00000000">
            <w:r>
              <w:rPr>
                <w:sz w:val="24"/>
              </w:rPr>
              <w:t>Marital status</w:t>
            </w:r>
          </w:p>
        </w:tc>
        <w:tc>
          <w:tcPr>
            <w:tcW w:w="3600" w:type="dxa"/>
            <w:tcMar>
              <w:top w:w="60" w:type="dxa"/>
              <w:left w:w="60" w:type="dxa"/>
              <w:bottom w:w="60" w:type="dxa"/>
              <w:right w:w="60" w:type="dxa"/>
            </w:tcMar>
          </w:tcPr>
          <w:p w14:paraId="13507AC0" w14:textId="77777777" w:rsidR="00C22A0F" w:rsidRDefault="00000000">
            <w:r>
              <w:rPr>
                <w:sz w:val="24"/>
              </w:rPr>
              <w:t>1.147</w:t>
            </w:r>
          </w:p>
        </w:tc>
        <w:tc>
          <w:tcPr>
            <w:tcW w:w="3600" w:type="dxa"/>
            <w:tcMar>
              <w:top w:w="60" w:type="dxa"/>
              <w:left w:w="60" w:type="dxa"/>
              <w:bottom w:w="60" w:type="dxa"/>
              <w:right w:w="60" w:type="dxa"/>
            </w:tcMar>
          </w:tcPr>
          <w:p w14:paraId="1181DD5D" w14:textId="77777777" w:rsidR="00C22A0F" w:rsidRDefault="00000000">
            <w:r>
              <w:rPr>
                <w:sz w:val="24"/>
              </w:rPr>
              <w:t>1</w:t>
            </w:r>
          </w:p>
        </w:tc>
        <w:tc>
          <w:tcPr>
            <w:tcW w:w="3600" w:type="dxa"/>
            <w:tcMar>
              <w:top w:w="60" w:type="dxa"/>
              <w:left w:w="60" w:type="dxa"/>
              <w:bottom w:w="60" w:type="dxa"/>
              <w:right w:w="60" w:type="dxa"/>
            </w:tcMar>
          </w:tcPr>
          <w:p w14:paraId="3E15E272" w14:textId="77777777" w:rsidR="00C22A0F" w:rsidRDefault="00000000">
            <w:r>
              <w:rPr>
                <w:sz w:val="24"/>
              </w:rPr>
              <w:t>1.071</w:t>
            </w:r>
          </w:p>
        </w:tc>
      </w:tr>
      <w:tr w:rsidR="00C22A0F" w14:paraId="2164A073" w14:textId="77777777">
        <w:tc>
          <w:tcPr>
            <w:tcW w:w="3600" w:type="dxa"/>
            <w:tcMar>
              <w:top w:w="60" w:type="dxa"/>
              <w:left w:w="60" w:type="dxa"/>
              <w:bottom w:w="60" w:type="dxa"/>
              <w:right w:w="60" w:type="dxa"/>
            </w:tcMar>
          </w:tcPr>
          <w:p w14:paraId="6B6D54CD" w14:textId="77777777" w:rsidR="00C22A0F" w:rsidRDefault="00000000">
            <w:r>
              <w:rPr>
                <w:sz w:val="24"/>
              </w:rPr>
              <w:t>Residence</w:t>
            </w:r>
          </w:p>
        </w:tc>
        <w:tc>
          <w:tcPr>
            <w:tcW w:w="3600" w:type="dxa"/>
            <w:tcMar>
              <w:top w:w="60" w:type="dxa"/>
              <w:left w:w="60" w:type="dxa"/>
              <w:bottom w:w="60" w:type="dxa"/>
              <w:right w:w="60" w:type="dxa"/>
            </w:tcMar>
          </w:tcPr>
          <w:p w14:paraId="5C5B2658" w14:textId="77777777" w:rsidR="00C22A0F" w:rsidRDefault="00000000">
            <w:r>
              <w:rPr>
                <w:sz w:val="24"/>
              </w:rPr>
              <w:t>1.177</w:t>
            </w:r>
          </w:p>
        </w:tc>
        <w:tc>
          <w:tcPr>
            <w:tcW w:w="3600" w:type="dxa"/>
            <w:tcMar>
              <w:top w:w="60" w:type="dxa"/>
              <w:left w:w="60" w:type="dxa"/>
              <w:bottom w:w="60" w:type="dxa"/>
              <w:right w:w="60" w:type="dxa"/>
            </w:tcMar>
          </w:tcPr>
          <w:p w14:paraId="2FDAF123" w14:textId="77777777" w:rsidR="00C22A0F" w:rsidRDefault="00000000">
            <w:r>
              <w:rPr>
                <w:sz w:val="24"/>
              </w:rPr>
              <w:t>1</w:t>
            </w:r>
          </w:p>
        </w:tc>
        <w:tc>
          <w:tcPr>
            <w:tcW w:w="3600" w:type="dxa"/>
            <w:tcMar>
              <w:top w:w="60" w:type="dxa"/>
              <w:left w:w="60" w:type="dxa"/>
              <w:bottom w:w="60" w:type="dxa"/>
              <w:right w:w="60" w:type="dxa"/>
            </w:tcMar>
          </w:tcPr>
          <w:p w14:paraId="7D618628" w14:textId="77777777" w:rsidR="00C22A0F" w:rsidRDefault="00000000">
            <w:r>
              <w:rPr>
                <w:sz w:val="24"/>
              </w:rPr>
              <w:t>1.085</w:t>
            </w:r>
          </w:p>
        </w:tc>
      </w:tr>
      <w:tr w:rsidR="00C22A0F" w14:paraId="7F4FE9C3" w14:textId="77777777">
        <w:tc>
          <w:tcPr>
            <w:tcW w:w="3600" w:type="dxa"/>
            <w:tcMar>
              <w:top w:w="60" w:type="dxa"/>
              <w:left w:w="60" w:type="dxa"/>
              <w:bottom w:w="60" w:type="dxa"/>
              <w:right w:w="60" w:type="dxa"/>
            </w:tcMar>
          </w:tcPr>
          <w:p w14:paraId="2C6C0F41" w14:textId="77777777" w:rsidR="00C22A0F" w:rsidRDefault="00000000">
            <w:r>
              <w:rPr>
                <w:sz w:val="24"/>
              </w:rPr>
              <w:t>Smoking status</w:t>
            </w:r>
          </w:p>
        </w:tc>
        <w:tc>
          <w:tcPr>
            <w:tcW w:w="3600" w:type="dxa"/>
            <w:tcMar>
              <w:top w:w="60" w:type="dxa"/>
              <w:left w:w="60" w:type="dxa"/>
              <w:bottom w:w="60" w:type="dxa"/>
              <w:right w:w="60" w:type="dxa"/>
            </w:tcMar>
          </w:tcPr>
          <w:p w14:paraId="48920249" w14:textId="77777777" w:rsidR="00C22A0F" w:rsidRDefault="00000000">
            <w:r>
              <w:rPr>
                <w:sz w:val="24"/>
              </w:rPr>
              <w:t>1.437</w:t>
            </w:r>
          </w:p>
        </w:tc>
        <w:tc>
          <w:tcPr>
            <w:tcW w:w="3600" w:type="dxa"/>
            <w:tcMar>
              <w:top w:w="60" w:type="dxa"/>
              <w:left w:w="60" w:type="dxa"/>
              <w:bottom w:w="60" w:type="dxa"/>
              <w:right w:w="60" w:type="dxa"/>
            </w:tcMar>
          </w:tcPr>
          <w:p w14:paraId="246E83E9" w14:textId="77777777" w:rsidR="00C22A0F" w:rsidRDefault="00000000">
            <w:r>
              <w:rPr>
                <w:sz w:val="24"/>
              </w:rPr>
              <w:t>1</w:t>
            </w:r>
          </w:p>
        </w:tc>
        <w:tc>
          <w:tcPr>
            <w:tcW w:w="3600" w:type="dxa"/>
            <w:tcMar>
              <w:top w:w="60" w:type="dxa"/>
              <w:left w:w="60" w:type="dxa"/>
              <w:bottom w:w="60" w:type="dxa"/>
              <w:right w:w="60" w:type="dxa"/>
            </w:tcMar>
          </w:tcPr>
          <w:p w14:paraId="3EC74FDF" w14:textId="77777777" w:rsidR="00C22A0F" w:rsidRDefault="00000000">
            <w:r>
              <w:rPr>
                <w:sz w:val="24"/>
              </w:rPr>
              <w:t>1.199</w:t>
            </w:r>
          </w:p>
        </w:tc>
      </w:tr>
      <w:tr w:rsidR="00C22A0F" w14:paraId="2013FFD2" w14:textId="77777777">
        <w:tc>
          <w:tcPr>
            <w:tcW w:w="3600" w:type="dxa"/>
            <w:tcMar>
              <w:top w:w="60" w:type="dxa"/>
              <w:left w:w="60" w:type="dxa"/>
              <w:bottom w:w="60" w:type="dxa"/>
              <w:right w:w="60" w:type="dxa"/>
            </w:tcMar>
          </w:tcPr>
          <w:p w14:paraId="37C7D02E" w14:textId="77777777" w:rsidR="00C22A0F" w:rsidRDefault="00000000">
            <w:r>
              <w:rPr>
                <w:sz w:val="24"/>
              </w:rPr>
              <w:lastRenderedPageBreak/>
              <w:t>Drinking status</w:t>
            </w:r>
          </w:p>
        </w:tc>
        <w:tc>
          <w:tcPr>
            <w:tcW w:w="3600" w:type="dxa"/>
            <w:tcMar>
              <w:top w:w="60" w:type="dxa"/>
              <w:left w:w="60" w:type="dxa"/>
              <w:bottom w:w="60" w:type="dxa"/>
              <w:right w:w="60" w:type="dxa"/>
            </w:tcMar>
          </w:tcPr>
          <w:p w14:paraId="078A55BF" w14:textId="77777777" w:rsidR="00C22A0F" w:rsidRDefault="00000000">
            <w:r>
              <w:rPr>
                <w:sz w:val="24"/>
              </w:rPr>
              <w:t>1.340</w:t>
            </w:r>
          </w:p>
        </w:tc>
        <w:tc>
          <w:tcPr>
            <w:tcW w:w="3600" w:type="dxa"/>
            <w:tcMar>
              <w:top w:w="60" w:type="dxa"/>
              <w:left w:w="60" w:type="dxa"/>
              <w:bottom w:w="60" w:type="dxa"/>
              <w:right w:w="60" w:type="dxa"/>
            </w:tcMar>
          </w:tcPr>
          <w:p w14:paraId="61083C7A" w14:textId="77777777" w:rsidR="00C22A0F" w:rsidRDefault="00000000">
            <w:r>
              <w:rPr>
                <w:sz w:val="24"/>
              </w:rPr>
              <w:t>1</w:t>
            </w:r>
          </w:p>
        </w:tc>
        <w:tc>
          <w:tcPr>
            <w:tcW w:w="3600" w:type="dxa"/>
            <w:tcMar>
              <w:top w:w="60" w:type="dxa"/>
              <w:left w:w="60" w:type="dxa"/>
              <w:bottom w:w="60" w:type="dxa"/>
              <w:right w:w="60" w:type="dxa"/>
            </w:tcMar>
          </w:tcPr>
          <w:p w14:paraId="14050816" w14:textId="77777777" w:rsidR="00C22A0F" w:rsidRDefault="00000000">
            <w:r>
              <w:rPr>
                <w:sz w:val="24"/>
              </w:rPr>
              <w:t>1.157</w:t>
            </w:r>
          </w:p>
        </w:tc>
      </w:tr>
      <w:tr w:rsidR="00C22A0F" w14:paraId="63284FB1" w14:textId="77777777">
        <w:tc>
          <w:tcPr>
            <w:tcW w:w="3600" w:type="dxa"/>
            <w:tcMar>
              <w:top w:w="60" w:type="dxa"/>
              <w:left w:w="60" w:type="dxa"/>
              <w:bottom w:w="60" w:type="dxa"/>
              <w:right w:w="60" w:type="dxa"/>
            </w:tcMar>
          </w:tcPr>
          <w:p w14:paraId="3A49EE3C" w14:textId="77777777" w:rsidR="00C22A0F" w:rsidRDefault="00000000">
            <w:r>
              <w:rPr>
                <w:sz w:val="24"/>
              </w:rPr>
              <w:t>Systolic blood pressure</w:t>
            </w:r>
          </w:p>
        </w:tc>
        <w:tc>
          <w:tcPr>
            <w:tcW w:w="3600" w:type="dxa"/>
            <w:tcMar>
              <w:top w:w="60" w:type="dxa"/>
              <w:left w:w="60" w:type="dxa"/>
              <w:bottom w:w="60" w:type="dxa"/>
              <w:right w:w="60" w:type="dxa"/>
            </w:tcMar>
          </w:tcPr>
          <w:p w14:paraId="4145508F" w14:textId="77777777" w:rsidR="00C22A0F" w:rsidRDefault="00000000">
            <w:r>
              <w:rPr>
                <w:sz w:val="24"/>
              </w:rPr>
              <w:t>2.545</w:t>
            </w:r>
          </w:p>
        </w:tc>
        <w:tc>
          <w:tcPr>
            <w:tcW w:w="3600" w:type="dxa"/>
            <w:tcMar>
              <w:top w:w="60" w:type="dxa"/>
              <w:left w:w="60" w:type="dxa"/>
              <w:bottom w:w="60" w:type="dxa"/>
              <w:right w:w="60" w:type="dxa"/>
            </w:tcMar>
          </w:tcPr>
          <w:p w14:paraId="1B3052D8" w14:textId="77777777" w:rsidR="00C22A0F" w:rsidRDefault="00000000">
            <w:r>
              <w:rPr>
                <w:sz w:val="24"/>
              </w:rPr>
              <w:t>1</w:t>
            </w:r>
          </w:p>
        </w:tc>
        <w:tc>
          <w:tcPr>
            <w:tcW w:w="3600" w:type="dxa"/>
            <w:tcMar>
              <w:top w:w="60" w:type="dxa"/>
              <w:left w:w="60" w:type="dxa"/>
              <w:bottom w:w="60" w:type="dxa"/>
              <w:right w:w="60" w:type="dxa"/>
            </w:tcMar>
          </w:tcPr>
          <w:p w14:paraId="27E6FA98" w14:textId="77777777" w:rsidR="00C22A0F" w:rsidRDefault="00000000">
            <w:r>
              <w:rPr>
                <w:sz w:val="24"/>
              </w:rPr>
              <w:t>1.595</w:t>
            </w:r>
          </w:p>
        </w:tc>
      </w:tr>
      <w:tr w:rsidR="00C22A0F" w14:paraId="64F4220D" w14:textId="77777777">
        <w:tc>
          <w:tcPr>
            <w:tcW w:w="3600" w:type="dxa"/>
            <w:tcMar>
              <w:top w:w="60" w:type="dxa"/>
              <w:left w:w="60" w:type="dxa"/>
              <w:bottom w:w="60" w:type="dxa"/>
              <w:right w:w="60" w:type="dxa"/>
            </w:tcMar>
          </w:tcPr>
          <w:p w14:paraId="1C86152A" w14:textId="77777777" w:rsidR="00C22A0F" w:rsidRDefault="00000000">
            <w:r>
              <w:rPr>
                <w:sz w:val="24"/>
              </w:rPr>
              <w:t>Diastolic blood pressure</w:t>
            </w:r>
          </w:p>
        </w:tc>
        <w:tc>
          <w:tcPr>
            <w:tcW w:w="3600" w:type="dxa"/>
            <w:tcMar>
              <w:top w:w="60" w:type="dxa"/>
              <w:left w:w="60" w:type="dxa"/>
              <w:bottom w:w="60" w:type="dxa"/>
              <w:right w:w="60" w:type="dxa"/>
            </w:tcMar>
          </w:tcPr>
          <w:p w14:paraId="5EE6BA42" w14:textId="77777777" w:rsidR="00C22A0F" w:rsidRDefault="00000000">
            <w:r>
              <w:rPr>
                <w:sz w:val="24"/>
              </w:rPr>
              <w:t>2.348</w:t>
            </w:r>
          </w:p>
        </w:tc>
        <w:tc>
          <w:tcPr>
            <w:tcW w:w="3600" w:type="dxa"/>
            <w:tcMar>
              <w:top w:w="60" w:type="dxa"/>
              <w:left w:w="60" w:type="dxa"/>
              <w:bottom w:w="60" w:type="dxa"/>
              <w:right w:w="60" w:type="dxa"/>
            </w:tcMar>
          </w:tcPr>
          <w:p w14:paraId="54845330" w14:textId="77777777" w:rsidR="00C22A0F" w:rsidRDefault="00000000">
            <w:r>
              <w:rPr>
                <w:sz w:val="24"/>
              </w:rPr>
              <w:t>1</w:t>
            </w:r>
          </w:p>
        </w:tc>
        <w:tc>
          <w:tcPr>
            <w:tcW w:w="3600" w:type="dxa"/>
            <w:tcMar>
              <w:top w:w="60" w:type="dxa"/>
              <w:left w:w="60" w:type="dxa"/>
              <w:bottom w:w="60" w:type="dxa"/>
              <w:right w:w="60" w:type="dxa"/>
            </w:tcMar>
          </w:tcPr>
          <w:p w14:paraId="737830C6" w14:textId="77777777" w:rsidR="00C22A0F" w:rsidRDefault="00000000">
            <w:r>
              <w:rPr>
                <w:sz w:val="24"/>
              </w:rPr>
              <w:t>1.532</w:t>
            </w:r>
          </w:p>
        </w:tc>
      </w:tr>
      <w:tr w:rsidR="00C22A0F" w14:paraId="3DEF5854" w14:textId="77777777">
        <w:tc>
          <w:tcPr>
            <w:tcW w:w="3600" w:type="dxa"/>
            <w:tcMar>
              <w:top w:w="60" w:type="dxa"/>
              <w:left w:w="60" w:type="dxa"/>
              <w:bottom w:w="60" w:type="dxa"/>
              <w:right w:w="60" w:type="dxa"/>
            </w:tcMar>
          </w:tcPr>
          <w:p w14:paraId="04CB2BF6" w14:textId="77777777" w:rsidR="00C22A0F" w:rsidRDefault="00000000">
            <w:r>
              <w:rPr>
                <w:sz w:val="24"/>
              </w:rPr>
              <w:t>eGFR</w:t>
            </w:r>
          </w:p>
        </w:tc>
        <w:tc>
          <w:tcPr>
            <w:tcW w:w="3600" w:type="dxa"/>
            <w:tcMar>
              <w:top w:w="60" w:type="dxa"/>
              <w:left w:w="60" w:type="dxa"/>
              <w:bottom w:w="60" w:type="dxa"/>
              <w:right w:w="60" w:type="dxa"/>
            </w:tcMar>
          </w:tcPr>
          <w:p w14:paraId="01622AAD" w14:textId="77777777" w:rsidR="00C22A0F" w:rsidRDefault="00000000">
            <w:r>
              <w:rPr>
                <w:sz w:val="24"/>
              </w:rPr>
              <w:t>1.422</w:t>
            </w:r>
          </w:p>
        </w:tc>
        <w:tc>
          <w:tcPr>
            <w:tcW w:w="3600" w:type="dxa"/>
            <w:tcMar>
              <w:top w:w="60" w:type="dxa"/>
              <w:left w:w="60" w:type="dxa"/>
              <w:bottom w:w="60" w:type="dxa"/>
              <w:right w:w="60" w:type="dxa"/>
            </w:tcMar>
          </w:tcPr>
          <w:p w14:paraId="2E0BEC11" w14:textId="77777777" w:rsidR="00C22A0F" w:rsidRDefault="00000000">
            <w:r>
              <w:rPr>
                <w:sz w:val="24"/>
              </w:rPr>
              <w:t>1</w:t>
            </w:r>
          </w:p>
        </w:tc>
        <w:tc>
          <w:tcPr>
            <w:tcW w:w="3600" w:type="dxa"/>
            <w:tcMar>
              <w:top w:w="60" w:type="dxa"/>
              <w:left w:w="60" w:type="dxa"/>
              <w:bottom w:w="60" w:type="dxa"/>
              <w:right w:w="60" w:type="dxa"/>
            </w:tcMar>
          </w:tcPr>
          <w:p w14:paraId="1A6C0B04" w14:textId="77777777" w:rsidR="00C22A0F" w:rsidRDefault="00000000">
            <w:r>
              <w:rPr>
                <w:sz w:val="24"/>
              </w:rPr>
              <w:t>1.192</w:t>
            </w:r>
          </w:p>
        </w:tc>
      </w:tr>
      <w:tr w:rsidR="00C22A0F" w14:paraId="05E22142" w14:textId="77777777">
        <w:tc>
          <w:tcPr>
            <w:tcW w:w="3600" w:type="dxa"/>
            <w:tcMar>
              <w:top w:w="60" w:type="dxa"/>
              <w:left w:w="60" w:type="dxa"/>
              <w:bottom w:w="60" w:type="dxa"/>
              <w:right w:w="60" w:type="dxa"/>
            </w:tcMar>
          </w:tcPr>
          <w:p w14:paraId="221C75BB" w14:textId="77777777" w:rsidR="00C22A0F" w:rsidRDefault="00000000">
            <w:r>
              <w:rPr>
                <w:sz w:val="24"/>
              </w:rPr>
              <w:t>Dyslipidemia</w:t>
            </w:r>
          </w:p>
        </w:tc>
        <w:tc>
          <w:tcPr>
            <w:tcW w:w="3600" w:type="dxa"/>
            <w:tcMar>
              <w:top w:w="60" w:type="dxa"/>
              <w:left w:w="60" w:type="dxa"/>
              <w:bottom w:w="60" w:type="dxa"/>
              <w:right w:w="60" w:type="dxa"/>
            </w:tcMar>
          </w:tcPr>
          <w:p w14:paraId="38DD559C" w14:textId="77777777" w:rsidR="00C22A0F" w:rsidRDefault="00000000">
            <w:r>
              <w:rPr>
                <w:sz w:val="24"/>
              </w:rPr>
              <w:t>1.853</w:t>
            </w:r>
          </w:p>
        </w:tc>
        <w:tc>
          <w:tcPr>
            <w:tcW w:w="3600" w:type="dxa"/>
            <w:tcMar>
              <w:top w:w="60" w:type="dxa"/>
              <w:left w:w="60" w:type="dxa"/>
              <w:bottom w:w="60" w:type="dxa"/>
              <w:right w:w="60" w:type="dxa"/>
            </w:tcMar>
          </w:tcPr>
          <w:p w14:paraId="1E2A10E0" w14:textId="77777777" w:rsidR="00C22A0F" w:rsidRDefault="00000000">
            <w:r>
              <w:rPr>
                <w:sz w:val="24"/>
              </w:rPr>
              <w:t>1</w:t>
            </w:r>
          </w:p>
        </w:tc>
        <w:tc>
          <w:tcPr>
            <w:tcW w:w="3600" w:type="dxa"/>
            <w:tcMar>
              <w:top w:w="60" w:type="dxa"/>
              <w:left w:w="60" w:type="dxa"/>
              <w:bottom w:w="60" w:type="dxa"/>
              <w:right w:w="60" w:type="dxa"/>
            </w:tcMar>
          </w:tcPr>
          <w:p w14:paraId="4ED614A0" w14:textId="77777777" w:rsidR="00C22A0F" w:rsidRDefault="00000000">
            <w:r>
              <w:rPr>
                <w:sz w:val="24"/>
              </w:rPr>
              <w:t>1.361</w:t>
            </w:r>
          </w:p>
        </w:tc>
      </w:tr>
      <w:tr w:rsidR="00C22A0F" w14:paraId="6BAFF112" w14:textId="77777777">
        <w:tc>
          <w:tcPr>
            <w:tcW w:w="3600" w:type="dxa"/>
            <w:tcMar>
              <w:top w:w="60" w:type="dxa"/>
              <w:left w:w="60" w:type="dxa"/>
              <w:bottom w:w="60" w:type="dxa"/>
              <w:right w:w="60" w:type="dxa"/>
            </w:tcMar>
          </w:tcPr>
          <w:p w14:paraId="4F22A05E" w14:textId="77777777" w:rsidR="00C22A0F" w:rsidRDefault="00000000">
            <w:r>
              <w:rPr>
                <w:sz w:val="24"/>
              </w:rPr>
              <w:t>Antihypertensive treatment</w:t>
            </w:r>
          </w:p>
        </w:tc>
        <w:tc>
          <w:tcPr>
            <w:tcW w:w="3600" w:type="dxa"/>
            <w:tcMar>
              <w:top w:w="60" w:type="dxa"/>
              <w:left w:w="60" w:type="dxa"/>
              <w:bottom w:w="60" w:type="dxa"/>
              <w:right w:w="60" w:type="dxa"/>
            </w:tcMar>
          </w:tcPr>
          <w:p w14:paraId="7E6F033F" w14:textId="77777777" w:rsidR="00C22A0F" w:rsidRDefault="00000000">
            <w:r>
              <w:rPr>
                <w:sz w:val="24"/>
              </w:rPr>
              <w:t>1.282</w:t>
            </w:r>
          </w:p>
        </w:tc>
        <w:tc>
          <w:tcPr>
            <w:tcW w:w="3600" w:type="dxa"/>
            <w:tcMar>
              <w:top w:w="60" w:type="dxa"/>
              <w:left w:w="60" w:type="dxa"/>
              <w:bottom w:w="60" w:type="dxa"/>
              <w:right w:w="60" w:type="dxa"/>
            </w:tcMar>
          </w:tcPr>
          <w:p w14:paraId="03DC8492" w14:textId="77777777" w:rsidR="00C22A0F" w:rsidRDefault="00000000">
            <w:r>
              <w:rPr>
                <w:sz w:val="24"/>
              </w:rPr>
              <w:t>1</w:t>
            </w:r>
          </w:p>
        </w:tc>
        <w:tc>
          <w:tcPr>
            <w:tcW w:w="3600" w:type="dxa"/>
            <w:tcMar>
              <w:top w:w="60" w:type="dxa"/>
              <w:left w:w="60" w:type="dxa"/>
              <w:bottom w:w="60" w:type="dxa"/>
              <w:right w:w="60" w:type="dxa"/>
            </w:tcMar>
          </w:tcPr>
          <w:p w14:paraId="3DD6921B" w14:textId="77777777" w:rsidR="00C22A0F" w:rsidRDefault="00000000">
            <w:r>
              <w:rPr>
                <w:sz w:val="24"/>
              </w:rPr>
              <w:t>1.132</w:t>
            </w:r>
          </w:p>
        </w:tc>
      </w:tr>
      <w:tr w:rsidR="00C22A0F" w14:paraId="2EF20CBA" w14:textId="77777777">
        <w:tc>
          <w:tcPr>
            <w:tcW w:w="3600" w:type="dxa"/>
            <w:tcBorders>
              <w:bottom w:val="single" w:sz="8" w:space="0" w:color="000000"/>
            </w:tcBorders>
            <w:tcMar>
              <w:top w:w="60" w:type="dxa"/>
              <w:left w:w="60" w:type="dxa"/>
              <w:bottom w:w="60" w:type="dxa"/>
              <w:right w:w="60" w:type="dxa"/>
            </w:tcMar>
          </w:tcPr>
          <w:p w14:paraId="57C02285" w14:textId="77777777" w:rsidR="00C22A0F" w:rsidRDefault="00000000">
            <w:r>
              <w:rPr>
                <w:sz w:val="24"/>
              </w:rPr>
              <w:t>Lipid-lowering treatment</w:t>
            </w:r>
          </w:p>
        </w:tc>
        <w:tc>
          <w:tcPr>
            <w:tcW w:w="3600" w:type="dxa"/>
            <w:tcBorders>
              <w:bottom w:val="single" w:sz="8" w:space="0" w:color="000000"/>
            </w:tcBorders>
            <w:tcMar>
              <w:top w:w="60" w:type="dxa"/>
              <w:left w:w="60" w:type="dxa"/>
              <w:bottom w:w="60" w:type="dxa"/>
              <w:right w:w="60" w:type="dxa"/>
            </w:tcMar>
          </w:tcPr>
          <w:p w14:paraId="00F92036" w14:textId="77777777" w:rsidR="00C22A0F" w:rsidRDefault="00000000">
            <w:r>
              <w:rPr>
                <w:sz w:val="24"/>
              </w:rPr>
              <w:t>1.800</w:t>
            </w:r>
          </w:p>
        </w:tc>
        <w:tc>
          <w:tcPr>
            <w:tcW w:w="3600" w:type="dxa"/>
            <w:tcBorders>
              <w:bottom w:val="single" w:sz="8" w:space="0" w:color="000000"/>
            </w:tcBorders>
            <w:tcMar>
              <w:top w:w="60" w:type="dxa"/>
              <w:left w:w="60" w:type="dxa"/>
              <w:bottom w:w="60" w:type="dxa"/>
              <w:right w:w="60" w:type="dxa"/>
            </w:tcMar>
          </w:tcPr>
          <w:p w14:paraId="70556D90" w14:textId="77777777" w:rsidR="00C22A0F" w:rsidRDefault="00000000">
            <w:r>
              <w:rPr>
                <w:sz w:val="24"/>
              </w:rPr>
              <w:t>1</w:t>
            </w:r>
          </w:p>
        </w:tc>
        <w:tc>
          <w:tcPr>
            <w:tcW w:w="3600" w:type="dxa"/>
            <w:tcBorders>
              <w:bottom w:val="single" w:sz="8" w:space="0" w:color="000000"/>
            </w:tcBorders>
            <w:tcMar>
              <w:top w:w="60" w:type="dxa"/>
              <w:left w:w="60" w:type="dxa"/>
              <w:bottom w:w="60" w:type="dxa"/>
              <w:right w:w="60" w:type="dxa"/>
            </w:tcMar>
          </w:tcPr>
          <w:p w14:paraId="18592520" w14:textId="77777777" w:rsidR="00C22A0F" w:rsidRDefault="00000000">
            <w:r>
              <w:rPr>
                <w:sz w:val="24"/>
              </w:rPr>
              <w:t>1.342</w:t>
            </w:r>
          </w:p>
        </w:tc>
      </w:tr>
    </w:tbl>
    <w:p w14:paraId="16DEF5B8" w14:textId="77777777" w:rsidR="00906E7E" w:rsidRPr="006D1025" w:rsidRDefault="00906E7E">
      <w:pPr>
        <w:spacing w:after="40"/>
        <w:rPr>
          <w:sz w:val="24"/>
          <w:szCs w:val="24"/>
        </w:rPr>
      </w:pPr>
    </w:p>
    <w:p w14:paraId="02854586" w14:textId="77777777" w:rsidR="00906E7E" w:rsidRPr="006D1025" w:rsidRDefault="00000000">
      <w:pPr>
        <w:spacing w:after="80"/>
        <w:rPr>
          <w:sz w:val="24"/>
          <w:szCs w:val="24"/>
        </w:rPr>
      </w:pPr>
      <w:r w:rsidRPr="006D1025">
        <w:rPr>
          <w:sz w:val="24"/>
          <w:szCs w:val="24"/>
        </w:rPr>
        <w:t>Note. Adjusted GVIF was calculated as GVIF^(1/(2*Df)).</w:t>
      </w:r>
    </w:p>
    <w:p w14:paraId="4DC8E990" w14:textId="77777777" w:rsidR="00906E7E" w:rsidRPr="006D1025" w:rsidRDefault="00000000">
      <w:pPr>
        <w:spacing w:before="80" w:after="60"/>
        <w:rPr>
          <w:sz w:val="24"/>
          <w:szCs w:val="24"/>
        </w:rPr>
      </w:pPr>
      <w:r w:rsidRPr="006D1025">
        <w:rPr>
          <w:sz w:val="24"/>
          <w:szCs w:val="24"/>
        </w:rPr>
        <w:t>Supplementary Table S7. CRP risk-layer stratified associations for AIP and WHtR joint groups</w:t>
      </w:r>
    </w:p>
    <w:tbl>
      <w:tblPr>
        <w:tblStyle w:val="af4"/>
        <w:tblW w:w="0" w:type="auto"/>
        <w:tblBorders>
          <w:top w:val="nil"/>
          <w:left w:val="nil"/>
          <w:bottom w:val="nil"/>
          <w:right w:val="nil"/>
          <w:insideH w:val="nil"/>
          <w:insideV w:val="nil"/>
        </w:tblBorders>
        <w:tblLook w:val="04A0" w:firstRow="1" w:lastRow="0" w:firstColumn="1" w:lastColumn="0" w:noHBand="0" w:noVBand="1"/>
      </w:tblPr>
      <w:tblGrid>
        <w:gridCol w:w="4540"/>
        <w:gridCol w:w="2522"/>
      </w:tblGrid>
      <w:tr w:rsidR="00C22A0F" w14:paraId="7673CE15" w14:textId="77777777" w:rsidTr="00CD60F8">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2FB528E2" w14:textId="77777777" w:rsidR="00C22A0F" w:rsidRDefault="00000000">
            <w:r>
              <w:rPr>
                <w:b/>
                <w:sz w:val="24"/>
              </w:rPr>
              <w:t>Exposure</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53EE4256" w14:textId="77777777" w:rsidR="00C22A0F" w:rsidRDefault="00000000">
            <w:r>
              <w:rPr>
                <w:b/>
                <w:sz w:val="24"/>
              </w:rPr>
              <w:t>Model III</w:t>
            </w:r>
          </w:p>
        </w:tc>
      </w:tr>
      <w:tr w:rsidR="00C22A0F" w14:paraId="644E4521" w14:textId="77777777" w:rsidTr="00CD60F8">
        <w:tc>
          <w:tcPr>
            <w:tcW w:w="0" w:type="auto"/>
            <w:tcMar>
              <w:top w:w="60" w:type="dxa"/>
              <w:left w:w="60" w:type="dxa"/>
              <w:bottom w:w="60" w:type="dxa"/>
              <w:right w:w="60" w:type="dxa"/>
            </w:tcMar>
          </w:tcPr>
          <w:p w14:paraId="53B5EA99" w14:textId="77777777" w:rsidR="00C22A0F" w:rsidRDefault="00000000">
            <w:r>
              <w:rPr>
                <w:sz w:val="24"/>
              </w:rPr>
              <w:t>AIP and WHtR joint groups stratified by CRP</w:t>
            </w:r>
          </w:p>
        </w:tc>
        <w:tc>
          <w:tcPr>
            <w:tcW w:w="0" w:type="auto"/>
            <w:tcMar>
              <w:top w:w="60" w:type="dxa"/>
              <w:left w:w="60" w:type="dxa"/>
              <w:bottom w:w="60" w:type="dxa"/>
              <w:right w:w="60" w:type="dxa"/>
            </w:tcMar>
          </w:tcPr>
          <w:p w14:paraId="04F5C9E0" w14:textId="77777777" w:rsidR="00C22A0F" w:rsidRDefault="00C22A0F"/>
        </w:tc>
      </w:tr>
      <w:tr w:rsidR="00C22A0F" w14:paraId="3C4D4016" w14:textId="77777777" w:rsidTr="00CD60F8">
        <w:tc>
          <w:tcPr>
            <w:tcW w:w="0" w:type="auto"/>
            <w:tcMar>
              <w:top w:w="60" w:type="dxa"/>
              <w:left w:w="60" w:type="dxa"/>
              <w:bottom w:w="60" w:type="dxa"/>
              <w:right w:w="60" w:type="dxa"/>
            </w:tcMar>
          </w:tcPr>
          <w:p w14:paraId="29BEEA04" w14:textId="77777777" w:rsidR="00C22A0F" w:rsidRDefault="00000000">
            <w:r>
              <w:rPr>
                <w:sz w:val="24"/>
              </w:rPr>
              <w:t>Low AIP + Low WHtR + Low CRP</w:t>
            </w:r>
          </w:p>
        </w:tc>
        <w:tc>
          <w:tcPr>
            <w:tcW w:w="0" w:type="auto"/>
            <w:tcMar>
              <w:top w:w="60" w:type="dxa"/>
              <w:left w:w="60" w:type="dxa"/>
              <w:bottom w:w="60" w:type="dxa"/>
              <w:right w:w="60" w:type="dxa"/>
            </w:tcMar>
          </w:tcPr>
          <w:p w14:paraId="1C246BEE" w14:textId="77777777" w:rsidR="00C22A0F" w:rsidRDefault="00000000">
            <w:r>
              <w:rPr>
                <w:sz w:val="24"/>
              </w:rPr>
              <w:t>Ref.</w:t>
            </w:r>
          </w:p>
        </w:tc>
      </w:tr>
      <w:tr w:rsidR="00C22A0F" w14:paraId="5FA014E1" w14:textId="77777777" w:rsidTr="00CD60F8">
        <w:tc>
          <w:tcPr>
            <w:tcW w:w="0" w:type="auto"/>
            <w:tcMar>
              <w:top w:w="60" w:type="dxa"/>
              <w:left w:w="60" w:type="dxa"/>
              <w:bottom w:w="60" w:type="dxa"/>
              <w:right w:w="60" w:type="dxa"/>
            </w:tcMar>
          </w:tcPr>
          <w:p w14:paraId="7AA04F6D" w14:textId="77777777" w:rsidR="00C22A0F" w:rsidRDefault="00000000">
            <w:r>
              <w:rPr>
                <w:sz w:val="24"/>
              </w:rPr>
              <w:t>High AIP + Low WHtR + Low CRP</w:t>
            </w:r>
          </w:p>
        </w:tc>
        <w:tc>
          <w:tcPr>
            <w:tcW w:w="0" w:type="auto"/>
            <w:tcMar>
              <w:top w:w="60" w:type="dxa"/>
              <w:left w:w="60" w:type="dxa"/>
              <w:bottom w:w="60" w:type="dxa"/>
              <w:right w:w="60" w:type="dxa"/>
            </w:tcMar>
          </w:tcPr>
          <w:p w14:paraId="7313F4B7" w14:textId="77777777" w:rsidR="00C22A0F" w:rsidRDefault="00000000">
            <w:r>
              <w:rPr>
                <w:sz w:val="24"/>
              </w:rPr>
              <w:t>1.64 (1.19, 2.26); 0.003</w:t>
            </w:r>
          </w:p>
        </w:tc>
      </w:tr>
      <w:tr w:rsidR="00C22A0F" w14:paraId="5C8B3C43" w14:textId="77777777" w:rsidTr="00CD60F8">
        <w:tc>
          <w:tcPr>
            <w:tcW w:w="0" w:type="auto"/>
            <w:tcMar>
              <w:top w:w="60" w:type="dxa"/>
              <w:left w:w="60" w:type="dxa"/>
              <w:bottom w:w="60" w:type="dxa"/>
              <w:right w:w="60" w:type="dxa"/>
            </w:tcMar>
          </w:tcPr>
          <w:p w14:paraId="1B4DD415" w14:textId="77777777" w:rsidR="00C22A0F" w:rsidRDefault="00000000">
            <w:r>
              <w:rPr>
                <w:sz w:val="24"/>
              </w:rPr>
              <w:t>Low AIP + High WHtR + Low CRP</w:t>
            </w:r>
          </w:p>
        </w:tc>
        <w:tc>
          <w:tcPr>
            <w:tcW w:w="0" w:type="auto"/>
            <w:tcMar>
              <w:top w:w="60" w:type="dxa"/>
              <w:left w:w="60" w:type="dxa"/>
              <w:bottom w:w="60" w:type="dxa"/>
              <w:right w:w="60" w:type="dxa"/>
            </w:tcMar>
          </w:tcPr>
          <w:p w14:paraId="13CDE307" w14:textId="77777777" w:rsidR="00C22A0F" w:rsidRDefault="00000000">
            <w:r>
              <w:rPr>
                <w:sz w:val="24"/>
              </w:rPr>
              <w:t>1.50 (1.08, 2.08); 0.014</w:t>
            </w:r>
          </w:p>
        </w:tc>
      </w:tr>
      <w:tr w:rsidR="00C22A0F" w14:paraId="63DE24E4" w14:textId="77777777" w:rsidTr="00CD60F8">
        <w:tc>
          <w:tcPr>
            <w:tcW w:w="0" w:type="auto"/>
            <w:tcMar>
              <w:top w:w="60" w:type="dxa"/>
              <w:left w:w="60" w:type="dxa"/>
              <w:bottom w:w="60" w:type="dxa"/>
              <w:right w:w="60" w:type="dxa"/>
            </w:tcMar>
          </w:tcPr>
          <w:p w14:paraId="6493C36F" w14:textId="77777777" w:rsidR="00C22A0F" w:rsidRDefault="00000000">
            <w:r>
              <w:rPr>
                <w:sz w:val="24"/>
              </w:rPr>
              <w:t>High AIP + High WHtR + Low CRP</w:t>
            </w:r>
          </w:p>
        </w:tc>
        <w:tc>
          <w:tcPr>
            <w:tcW w:w="0" w:type="auto"/>
            <w:tcMar>
              <w:top w:w="60" w:type="dxa"/>
              <w:left w:w="60" w:type="dxa"/>
              <w:bottom w:w="60" w:type="dxa"/>
              <w:right w:w="60" w:type="dxa"/>
            </w:tcMar>
          </w:tcPr>
          <w:p w14:paraId="13BD6526" w14:textId="77777777" w:rsidR="00C22A0F" w:rsidRDefault="00000000">
            <w:r>
              <w:rPr>
                <w:sz w:val="24"/>
              </w:rPr>
              <w:t>2.38 (1.79, 3.16); &lt;0.001</w:t>
            </w:r>
          </w:p>
        </w:tc>
      </w:tr>
      <w:tr w:rsidR="00C22A0F" w14:paraId="0B65028D" w14:textId="77777777" w:rsidTr="00CD60F8">
        <w:tc>
          <w:tcPr>
            <w:tcW w:w="0" w:type="auto"/>
            <w:tcMar>
              <w:top w:w="60" w:type="dxa"/>
              <w:left w:w="60" w:type="dxa"/>
              <w:bottom w:w="60" w:type="dxa"/>
              <w:right w:w="60" w:type="dxa"/>
            </w:tcMar>
          </w:tcPr>
          <w:p w14:paraId="5C3A209C" w14:textId="77777777" w:rsidR="00C22A0F" w:rsidRDefault="00000000">
            <w:r>
              <w:rPr>
                <w:sz w:val="24"/>
              </w:rPr>
              <w:t>Low AIP + Low WHtR + High CRP</w:t>
            </w:r>
          </w:p>
        </w:tc>
        <w:tc>
          <w:tcPr>
            <w:tcW w:w="0" w:type="auto"/>
            <w:tcMar>
              <w:top w:w="60" w:type="dxa"/>
              <w:left w:w="60" w:type="dxa"/>
              <w:bottom w:w="60" w:type="dxa"/>
              <w:right w:w="60" w:type="dxa"/>
            </w:tcMar>
          </w:tcPr>
          <w:p w14:paraId="3D01DC16" w14:textId="77777777" w:rsidR="00C22A0F" w:rsidRDefault="00000000">
            <w:r>
              <w:rPr>
                <w:sz w:val="24"/>
              </w:rPr>
              <w:t>1.40 (1.01, 1.95); 0.043</w:t>
            </w:r>
          </w:p>
        </w:tc>
      </w:tr>
      <w:tr w:rsidR="00C22A0F" w14:paraId="12D41366" w14:textId="77777777" w:rsidTr="00CD60F8">
        <w:tc>
          <w:tcPr>
            <w:tcW w:w="0" w:type="auto"/>
            <w:tcMar>
              <w:top w:w="60" w:type="dxa"/>
              <w:left w:w="60" w:type="dxa"/>
              <w:bottom w:w="60" w:type="dxa"/>
              <w:right w:w="60" w:type="dxa"/>
            </w:tcMar>
          </w:tcPr>
          <w:p w14:paraId="3D1F846F" w14:textId="77777777" w:rsidR="00C22A0F" w:rsidRDefault="00000000">
            <w:r>
              <w:rPr>
                <w:sz w:val="24"/>
              </w:rPr>
              <w:t>High AIP + Low WHtR + High CRP</w:t>
            </w:r>
          </w:p>
        </w:tc>
        <w:tc>
          <w:tcPr>
            <w:tcW w:w="0" w:type="auto"/>
            <w:tcMar>
              <w:top w:w="60" w:type="dxa"/>
              <w:left w:w="60" w:type="dxa"/>
              <w:bottom w:w="60" w:type="dxa"/>
              <w:right w:w="60" w:type="dxa"/>
            </w:tcMar>
          </w:tcPr>
          <w:p w14:paraId="7D286C6A" w14:textId="77777777" w:rsidR="00C22A0F" w:rsidRDefault="00000000">
            <w:r>
              <w:rPr>
                <w:sz w:val="24"/>
              </w:rPr>
              <w:t>1.74 (1.25, 2.41); 0.001</w:t>
            </w:r>
          </w:p>
        </w:tc>
      </w:tr>
      <w:tr w:rsidR="00C22A0F" w14:paraId="524EB6B0" w14:textId="77777777" w:rsidTr="00CD60F8">
        <w:tc>
          <w:tcPr>
            <w:tcW w:w="0" w:type="auto"/>
            <w:tcMar>
              <w:top w:w="60" w:type="dxa"/>
              <w:left w:w="60" w:type="dxa"/>
              <w:bottom w:w="60" w:type="dxa"/>
              <w:right w:w="60" w:type="dxa"/>
            </w:tcMar>
          </w:tcPr>
          <w:p w14:paraId="6CF8F151" w14:textId="77777777" w:rsidR="00C22A0F" w:rsidRDefault="00000000">
            <w:r>
              <w:rPr>
                <w:sz w:val="24"/>
              </w:rPr>
              <w:lastRenderedPageBreak/>
              <w:t>Low AIP + High WHtR + High CRP</w:t>
            </w:r>
          </w:p>
        </w:tc>
        <w:tc>
          <w:tcPr>
            <w:tcW w:w="0" w:type="auto"/>
            <w:tcMar>
              <w:top w:w="60" w:type="dxa"/>
              <w:left w:w="60" w:type="dxa"/>
              <w:bottom w:w="60" w:type="dxa"/>
              <w:right w:w="60" w:type="dxa"/>
            </w:tcMar>
          </w:tcPr>
          <w:p w14:paraId="254E9249" w14:textId="77777777" w:rsidR="00C22A0F" w:rsidRDefault="00000000">
            <w:r>
              <w:rPr>
                <w:sz w:val="24"/>
              </w:rPr>
              <w:t>2.40 (1.79, 3.22); &lt;0.001</w:t>
            </w:r>
          </w:p>
        </w:tc>
      </w:tr>
      <w:tr w:rsidR="00C22A0F" w14:paraId="4567311A" w14:textId="77777777" w:rsidTr="00CD60F8">
        <w:tc>
          <w:tcPr>
            <w:tcW w:w="0" w:type="auto"/>
            <w:tcBorders>
              <w:bottom w:val="single" w:sz="8" w:space="0" w:color="000000"/>
            </w:tcBorders>
            <w:tcMar>
              <w:top w:w="60" w:type="dxa"/>
              <w:left w:w="60" w:type="dxa"/>
              <w:bottom w:w="60" w:type="dxa"/>
              <w:right w:w="60" w:type="dxa"/>
            </w:tcMar>
          </w:tcPr>
          <w:p w14:paraId="30C3524F" w14:textId="77777777" w:rsidR="00C22A0F" w:rsidRDefault="00000000">
            <w:r>
              <w:rPr>
                <w:sz w:val="24"/>
              </w:rPr>
              <w:t>High AIP + High WHtR + High CRP</w:t>
            </w:r>
          </w:p>
        </w:tc>
        <w:tc>
          <w:tcPr>
            <w:tcW w:w="0" w:type="auto"/>
            <w:tcBorders>
              <w:bottom w:val="single" w:sz="8" w:space="0" w:color="000000"/>
            </w:tcBorders>
            <w:tcMar>
              <w:top w:w="60" w:type="dxa"/>
              <w:left w:w="60" w:type="dxa"/>
              <w:bottom w:w="60" w:type="dxa"/>
              <w:right w:w="60" w:type="dxa"/>
            </w:tcMar>
          </w:tcPr>
          <w:p w14:paraId="50396868" w14:textId="77777777" w:rsidR="00C22A0F" w:rsidRDefault="00000000">
            <w:r>
              <w:rPr>
                <w:sz w:val="24"/>
              </w:rPr>
              <w:t>2.84 (2.19, 3.67); &lt;0.001</w:t>
            </w:r>
          </w:p>
        </w:tc>
      </w:tr>
    </w:tbl>
    <w:p w14:paraId="7D147A58" w14:textId="5D50A4DE" w:rsidR="00083ADC" w:rsidRPr="006F17EF" w:rsidRDefault="00000000" w:rsidP="006F17EF">
      <w:pPr>
        <w:rPr>
          <w:rFonts w:eastAsia="宋体"/>
          <w:lang w:eastAsia="zh-CN"/>
        </w:rPr>
      </w:pPr>
      <w:r>
        <w:t>Note. Values are Model III HRs (95% CIs) with P values shown after semicolons. The Low AIP + Low WHtR + low CRP group was the reference. Model III adjusted for age, sex, education level, marital status, residence, smoking status, drinking status, systolic blood pressure, diastolic blood pressure, estimated glomerular filtration rate, dyslipidemia, antihypertensive treatment, and lipid-lowering treatment. CRP was used as a risk-layer stratification variable, not as evidence of a causal mechanism.</w:t>
      </w:r>
    </w:p>
    <w:p w14:paraId="15A67057" w14:textId="77777777" w:rsidR="00083ADC" w:rsidRDefault="00083ADC">
      <w:pPr>
        <w:spacing w:before="80" w:after="60"/>
        <w:rPr>
          <w:rFonts w:eastAsia="宋体"/>
          <w:sz w:val="24"/>
          <w:lang w:eastAsia="zh-CN"/>
        </w:rPr>
      </w:pPr>
    </w:p>
    <w:p w14:paraId="2D308283" w14:textId="77777777" w:rsidR="00906E7E" w:rsidRPr="006D1025" w:rsidRDefault="00000000">
      <w:pPr>
        <w:spacing w:before="80" w:after="60"/>
        <w:rPr>
          <w:sz w:val="24"/>
          <w:szCs w:val="24"/>
        </w:rPr>
      </w:pPr>
      <w:r w:rsidRPr="006D1025">
        <w:rPr>
          <w:sz w:val="24"/>
          <w:szCs w:val="24"/>
        </w:rPr>
        <w:t>Supplementary Table S8. RC risk-layer stratified associations for AIP and WHtR joint groups</w:t>
      </w:r>
    </w:p>
    <w:tbl>
      <w:tblPr>
        <w:tblStyle w:val="af4"/>
        <w:tblW w:w="0" w:type="auto"/>
        <w:tblBorders>
          <w:top w:val="nil"/>
          <w:left w:val="nil"/>
          <w:bottom w:val="nil"/>
          <w:right w:val="nil"/>
          <w:insideH w:val="nil"/>
          <w:insideV w:val="nil"/>
        </w:tblBorders>
        <w:tblLook w:val="04A0" w:firstRow="1" w:lastRow="0" w:firstColumn="1" w:lastColumn="0" w:noHBand="0" w:noVBand="1"/>
      </w:tblPr>
      <w:tblGrid>
        <w:gridCol w:w="4407"/>
        <w:gridCol w:w="2522"/>
      </w:tblGrid>
      <w:tr w:rsidR="00C22A0F" w14:paraId="20E85F01" w14:textId="77777777" w:rsidTr="00CD60F8">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390BAB50" w14:textId="77777777" w:rsidR="00C22A0F" w:rsidRDefault="00000000">
            <w:r>
              <w:rPr>
                <w:b/>
                <w:sz w:val="24"/>
              </w:rPr>
              <w:t>Exposure</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0FB80018" w14:textId="77777777" w:rsidR="00C22A0F" w:rsidRDefault="00000000">
            <w:r>
              <w:rPr>
                <w:b/>
                <w:sz w:val="24"/>
              </w:rPr>
              <w:t>Model III</w:t>
            </w:r>
          </w:p>
        </w:tc>
      </w:tr>
      <w:tr w:rsidR="00C22A0F" w14:paraId="57466B78" w14:textId="77777777" w:rsidTr="00CD60F8">
        <w:tc>
          <w:tcPr>
            <w:tcW w:w="0" w:type="auto"/>
            <w:tcMar>
              <w:top w:w="60" w:type="dxa"/>
              <w:left w:w="60" w:type="dxa"/>
              <w:bottom w:w="60" w:type="dxa"/>
              <w:right w:w="60" w:type="dxa"/>
            </w:tcMar>
          </w:tcPr>
          <w:p w14:paraId="0D916B61" w14:textId="77777777" w:rsidR="00C22A0F" w:rsidRDefault="00000000">
            <w:r>
              <w:rPr>
                <w:sz w:val="24"/>
              </w:rPr>
              <w:t>AIP and WHtR joint groups stratified by RC</w:t>
            </w:r>
          </w:p>
        </w:tc>
        <w:tc>
          <w:tcPr>
            <w:tcW w:w="0" w:type="auto"/>
            <w:tcMar>
              <w:top w:w="60" w:type="dxa"/>
              <w:left w:w="60" w:type="dxa"/>
              <w:bottom w:w="60" w:type="dxa"/>
              <w:right w:w="60" w:type="dxa"/>
            </w:tcMar>
          </w:tcPr>
          <w:p w14:paraId="1ED11CB1" w14:textId="77777777" w:rsidR="00C22A0F" w:rsidRDefault="00C22A0F"/>
        </w:tc>
      </w:tr>
      <w:tr w:rsidR="00C22A0F" w14:paraId="3BBD7FE6" w14:textId="77777777" w:rsidTr="00CD60F8">
        <w:tc>
          <w:tcPr>
            <w:tcW w:w="0" w:type="auto"/>
            <w:tcMar>
              <w:top w:w="60" w:type="dxa"/>
              <w:left w:w="60" w:type="dxa"/>
              <w:bottom w:w="60" w:type="dxa"/>
              <w:right w:w="60" w:type="dxa"/>
            </w:tcMar>
          </w:tcPr>
          <w:p w14:paraId="4395CB23" w14:textId="77777777" w:rsidR="00C22A0F" w:rsidRDefault="00000000">
            <w:r>
              <w:rPr>
                <w:sz w:val="24"/>
              </w:rPr>
              <w:t>Low AIP + Low WHtR + Low RC</w:t>
            </w:r>
          </w:p>
        </w:tc>
        <w:tc>
          <w:tcPr>
            <w:tcW w:w="0" w:type="auto"/>
            <w:tcMar>
              <w:top w:w="60" w:type="dxa"/>
              <w:left w:w="60" w:type="dxa"/>
              <w:bottom w:w="60" w:type="dxa"/>
              <w:right w:w="60" w:type="dxa"/>
            </w:tcMar>
          </w:tcPr>
          <w:p w14:paraId="649ED0CF" w14:textId="77777777" w:rsidR="00C22A0F" w:rsidRDefault="00000000">
            <w:r>
              <w:rPr>
                <w:sz w:val="24"/>
              </w:rPr>
              <w:t>Ref.</w:t>
            </w:r>
          </w:p>
        </w:tc>
      </w:tr>
      <w:tr w:rsidR="00C22A0F" w14:paraId="62F0B491" w14:textId="77777777" w:rsidTr="00CD60F8">
        <w:tc>
          <w:tcPr>
            <w:tcW w:w="0" w:type="auto"/>
            <w:tcMar>
              <w:top w:w="60" w:type="dxa"/>
              <w:left w:w="60" w:type="dxa"/>
              <w:bottom w:w="60" w:type="dxa"/>
              <w:right w:w="60" w:type="dxa"/>
            </w:tcMar>
          </w:tcPr>
          <w:p w14:paraId="6FE06734" w14:textId="77777777" w:rsidR="00C22A0F" w:rsidRDefault="00000000">
            <w:r>
              <w:rPr>
                <w:sz w:val="24"/>
              </w:rPr>
              <w:t>High AIP + Low WHtR + Low RC</w:t>
            </w:r>
          </w:p>
        </w:tc>
        <w:tc>
          <w:tcPr>
            <w:tcW w:w="0" w:type="auto"/>
            <w:tcMar>
              <w:top w:w="60" w:type="dxa"/>
              <w:left w:w="60" w:type="dxa"/>
              <w:bottom w:w="60" w:type="dxa"/>
              <w:right w:w="60" w:type="dxa"/>
            </w:tcMar>
          </w:tcPr>
          <w:p w14:paraId="0EE42F21" w14:textId="77777777" w:rsidR="00C22A0F" w:rsidRDefault="00000000">
            <w:r>
              <w:rPr>
                <w:sz w:val="24"/>
              </w:rPr>
              <w:t>1.09 (0.69, 1.72); 0.711</w:t>
            </w:r>
          </w:p>
        </w:tc>
      </w:tr>
      <w:tr w:rsidR="00C22A0F" w14:paraId="47928361" w14:textId="77777777" w:rsidTr="00CD60F8">
        <w:tc>
          <w:tcPr>
            <w:tcW w:w="0" w:type="auto"/>
            <w:tcMar>
              <w:top w:w="60" w:type="dxa"/>
              <w:left w:w="60" w:type="dxa"/>
              <w:bottom w:w="60" w:type="dxa"/>
              <w:right w:w="60" w:type="dxa"/>
            </w:tcMar>
          </w:tcPr>
          <w:p w14:paraId="474C05A1" w14:textId="77777777" w:rsidR="00C22A0F" w:rsidRDefault="00000000">
            <w:r>
              <w:rPr>
                <w:sz w:val="24"/>
              </w:rPr>
              <w:t>Low AIP + High WHtR + Low RC</w:t>
            </w:r>
          </w:p>
        </w:tc>
        <w:tc>
          <w:tcPr>
            <w:tcW w:w="0" w:type="auto"/>
            <w:tcMar>
              <w:top w:w="60" w:type="dxa"/>
              <w:left w:w="60" w:type="dxa"/>
              <w:bottom w:w="60" w:type="dxa"/>
              <w:right w:w="60" w:type="dxa"/>
            </w:tcMar>
          </w:tcPr>
          <w:p w14:paraId="4A80BAFE" w14:textId="77777777" w:rsidR="00C22A0F" w:rsidRDefault="00000000">
            <w:r>
              <w:rPr>
                <w:sz w:val="24"/>
              </w:rPr>
              <w:t>1.63 (1.26, 2.11); &lt;0.001</w:t>
            </w:r>
          </w:p>
        </w:tc>
      </w:tr>
      <w:tr w:rsidR="00C22A0F" w14:paraId="14D1B3D6" w14:textId="77777777" w:rsidTr="00CD60F8">
        <w:tc>
          <w:tcPr>
            <w:tcW w:w="0" w:type="auto"/>
            <w:tcMar>
              <w:top w:w="60" w:type="dxa"/>
              <w:left w:w="60" w:type="dxa"/>
              <w:bottom w:w="60" w:type="dxa"/>
              <w:right w:w="60" w:type="dxa"/>
            </w:tcMar>
          </w:tcPr>
          <w:p w14:paraId="5AC709A9" w14:textId="77777777" w:rsidR="00C22A0F" w:rsidRDefault="00000000">
            <w:r>
              <w:rPr>
                <w:sz w:val="24"/>
              </w:rPr>
              <w:t>High AIP + High WHtR + Low RC</w:t>
            </w:r>
          </w:p>
        </w:tc>
        <w:tc>
          <w:tcPr>
            <w:tcW w:w="0" w:type="auto"/>
            <w:tcMar>
              <w:top w:w="60" w:type="dxa"/>
              <w:left w:w="60" w:type="dxa"/>
              <w:bottom w:w="60" w:type="dxa"/>
              <w:right w:w="60" w:type="dxa"/>
            </w:tcMar>
          </w:tcPr>
          <w:p w14:paraId="20CA880A" w14:textId="77777777" w:rsidR="00C22A0F" w:rsidRDefault="00000000">
            <w:r>
              <w:rPr>
                <w:sz w:val="24"/>
              </w:rPr>
              <w:t>2.36 (1.76, 3.16); &lt;0.001</w:t>
            </w:r>
          </w:p>
        </w:tc>
      </w:tr>
      <w:tr w:rsidR="00C22A0F" w14:paraId="67E6860F" w14:textId="77777777" w:rsidTr="00CD60F8">
        <w:tc>
          <w:tcPr>
            <w:tcW w:w="0" w:type="auto"/>
            <w:tcMar>
              <w:top w:w="60" w:type="dxa"/>
              <w:left w:w="60" w:type="dxa"/>
              <w:bottom w:w="60" w:type="dxa"/>
              <w:right w:w="60" w:type="dxa"/>
            </w:tcMar>
          </w:tcPr>
          <w:p w14:paraId="4BECE82A" w14:textId="77777777" w:rsidR="00C22A0F" w:rsidRDefault="00000000">
            <w:r>
              <w:rPr>
                <w:sz w:val="24"/>
              </w:rPr>
              <w:t>Low AIP + Low WHtR + High RC</w:t>
            </w:r>
          </w:p>
        </w:tc>
        <w:tc>
          <w:tcPr>
            <w:tcW w:w="0" w:type="auto"/>
            <w:tcMar>
              <w:top w:w="60" w:type="dxa"/>
              <w:left w:w="60" w:type="dxa"/>
              <w:bottom w:w="60" w:type="dxa"/>
              <w:right w:w="60" w:type="dxa"/>
            </w:tcMar>
          </w:tcPr>
          <w:p w14:paraId="5A9381C7" w14:textId="77777777" w:rsidR="00C22A0F" w:rsidRDefault="00000000">
            <w:r>
              <w:rPr>
                <w:sz w:val="24"/>
              </w:rPr>
              <w:t>1.02 (0.65, 1.58); 0.939</w:t>
            </w:r>
          </w:p>
        </w:tc>
      </w:tr>
      <w:tr w:rsidR="00C22A0F" w14:paraId="109DA0F4" w14:textId="77777777" w:rsidTr="00CD60F8">
        <w:tc>
          <w:tcPr>
            <w:tcW w:w="0" w:type="auto"/>
            <w:tcMar>
              <w:top w:w="60" w:type="dxa"/>
              <w:left w:w="60" w:type="dxa"/>
              <w:bottom w:w="60" w:type="dxa"/>
              <w:right w:w="60" w:type="dxa"/>
            </w:tcMar>
          </w:tcPr>
          <w:p w14:paraId="11B1D454" w14:textId="77777777" w:rsidR="00C22A0F" w:rsidRDefault="00000000">
            <w:r>
              <w:rPr>
                <w:sz w:val="24"/>
              </w:rPr>
              <w:t>High AIP + Low WHtR + High RC</w:t>
            </w:r>
          </w:p>
        </w:tc>
        <w:tc>
          <w:tcPr>
            <w:tcW w:w="0" w:type="auto"/>
            <w:tcMar>
              <w:top w:w="60" w:type="dxa"/>
              <w:left w:w="60" w:type="dxa"/>
              <w:bottom w:w="60" w:type="dxa"/>
              <w:right w:w="60" w:type="dxa"/>
            </w:tcMar>
          </w:tcPr>
          <w:p w14:paraId="6E2B5D0D" w14:textId="77777777" w:rsidR="00C22A0F" w:rsidRDefault="00000000">
            <w:r>
              <w:rPr>
                <w:sz w:val="24"/>
              </w:rPr>
              <w:t>1.62 (1.25, 2.10); &lt;0.001</w:t>
            </w:r>
          </w:p>
        </w:tc>
      </w:tr>
      <w:tr w:rsidR="00C22A0F" w14:paraId="2F5FB020" w14:textId="77777777" w:rsidTr="00CD60F8">
        <w:tc>
          <w:tcPr>
            <w:tcW w:w="0" w:type="auto"/>
            <w:tcMar>
              <w:top w:w="60" w:type="dxa"/>
              <w:left w:w="60" w:type="dxa"/>
              <w:bottom w:w="60" w:type="dxa"/>
              <w:right w:w="60" w:type="dxa"/>
            </w:tcMar>
          </w:tcPr>
          <w:p w14:paraId="0A347368" w14:textId="77777777" w:rsidR="00C22A0F" w:rsidRDefault="00000000">
            <w:r>
              <w:rPr>
                <w:sz w:val="24"/>
              </w:rPr>
              <w:t>Low AIP + High WHtR + High RC</w:t>
            </w:r>
          </w:p>
        </w:tc>
        <w:tc>
          <w:tcPr>
            <w:tcW w:w="0" w:type="auto"/>
            <w:tcMar>
              <w:top w:w="60" w:type="dxa"/>
              <w:left w:w="60" w:type="dxa"/>
              <w:bottom w:w="60" w:type="dxa"/>
              <w:right w:w="60" w:type="dxa"/>
            </w:tcMar>
          </w:tcPr>
          <w:p w14:paraId="193C0A31" w14:textId="77777777" w:rsidR="00C22A0F" w:rsidRDefault="00000000">
            <w:r>
              <w:rPr>
                <w:sz w:val="24"/>
              </w:rPr>
              <w:t>2.23 (1.59, 3.14); &lt;0.001</w:t>
            </w:r>
          </w:p>
        </w:tc>
      </w:tr>
      <w:tr w:rsidR="00C22A0F" w14:paraId="2543FDB2" w14:textId="77777777" w:rsidTr="00CD60F8">
        <w:tc>
          <w:tcPr>
            <w:tcW w:w="0" w:type="auto"/>
            <w:tcBorders>
              <w:bottom w:val="single" w:sz="8" w:space="0" w:color="000000"/>
            </w:tcBorders>
            <w:tcMar>
              <w:top w:w="60" w:type="dxa"/>
              <w:left w:w="60" w:type="dxa"/>
              <w:bottom w:w="60" w:type="dxa"/>
              <w:right w:w="60" w:type="dxa"/>
            </w:tcMar>
          </w:tcPr>
          <w:p w14:paraId="04F4898E" w14:textId="77777777" w:rsidR="00C22A0F" w:rsidRDefault="00000000">
            <w:r>
              <w:rPr>
                <w:sz w:val="24"/>
              </w:rPr>
              <w:t>High AIP + High WHtR + High RC</w:t>
            </w:r>
          </w:p>
        </w:tc>
        <w:tc>
          <w:tcPr>
            <w:tcW w:w="0" w:type="auto"/>
            <w:tcBorders>
              <w:bottom w:val="single" w:sz="8" w:space="0" w:color="000000"/>
            </w:tcBorders>
            <w:tcMar>
              <w:top w:w="60" w:type="dxa"/>
              <w:left w:w="60" w:type="dxa"/>
              <w:bottom w:w="60" w:type="dxa"/>
              <w:right w:w="60" w:type="dxa"/>
            </w:tcMar>
          </w:tcPr>
          <w:p w14:paraId="344DBC77" w14:textId="77777777" w:rsidR="00C22A0F" w:rsidRDefault="00000000">
            <w:r>
              <w:rPr>
                <w:sz w:val="24"/>
              </w:rPr>
              <w:t>2.40 (1.93, 2.99); &lt;0.001</w:t>
            </w:r>
          </w:p>
        </w:tc>
      </w:tr>
    </w:tbl>
    <w:p w14:paraId="3C684EAF" w14:textId="77777777" w:rsidR="00AF2D8B" w:rsidRDefault="00000000">
      <w:r>
        <w:t>Note. Values are Model III HRs (95% CIs) with P values shown after semicolons. The Low AIP + Low WHtR + low RC group was the reference. Model III adjusted for age, sex, education level, marital status, residence, smoking status, drinking status, systolic blood pressure, diastolic blood pressure, estimated glomerular filtration rate, dyslipidemia, antihypertensive treatment, and lipid-lowering treatment. RC was used as a risk-layer stratification variable, not as evidence of a causal mechanism.</w:t>
      </w:r>
    </w:p>
    <w:p w14:paraId="089F722F" w14:textId="77777777" w:rsidR="00083ADC" w:rsidRDefault="00083ADC">
      <w:pPr>
        <w:spacing w:before="80" w:after="60"/>
        <w:rPr>
          <w:rFonts w:eastAsia="宋体"/>
          <w:sz w:val="24"/>
          <w:lang w:eastAsia="zh-CN"/>
        </w:rPr>
      </w:pPr>
    </w:p>
    <w:p w14:paraId="67EC2A0C" w14:textId="77777777" w:rsidR="00083ADC" w:rsidRDefault="00083ADC">
      <w:pPr>
        <w:spacing w:before="80" w:after="60"/>
        <w:rPr>
          <w:rFonts w:eastAsia="宋体"/>
          <w:sz w:val="24"/>
          <w:lang w:eastAsia="zh-CN"/>
        </w:rPr>
      </w:pPr>
    </w:p>
    <w:p w14:paraId="6A15F84E" w14:textId="77777777" w:rsidR="00906E7E" w:rsidRPr="006D1025" w:rsidRDefault="00000000">
      <w:pPr>
        <w:spacing w:before="80" w:after="60"/>
        <w:rPr>
          <w:sz w:val="24"/>
          <w:szCs w:val="24"/>
        </w:rPr>
      </w:pPr>
      <w:r w:rsidRPr="006D1025">
        <w:rPr>
          <w:sz w:val="24"/>
          <w:szCs w:val="24"/>
        </w:rPr>
        <w:lastRenderedPageBreak/>
        <w:t>Supplementary Table S9. TyG risk-layer stratified associations for AIP and WHtR joint groups</w:t>
      </w:r>
    </w:p>
    <w:tbl>
      <w:tblPr>
        <w:tblStyle w:val="af4"/>
        <w:tblW w:w="0" w:type="auto"/>
        <w:tblBorders>
          <w:top w:val="nil"/>
          <w:left w:val="nil"/>
          <w:bottom w:val="nil"/>
          <w:right w:val="nil"/>
          <w:insideH w:val="nil"/>
          <w:insideV w:val="nil"/>
        </w:tblBorders>
        <w:tblLook w:val="04A0" w:firstRow="1" w:lastRow="0" w:firstColumn="1" w:lastColumn="0" w:noHBand="0" w:noVBand="1"/>
      </w:tblPr>
      <w:tblGrid>
        <w:gridCol w:w="4527"/>
        <w:gridCol w:w="2522"/>
      </w:tblGrid>
      <w:tr w:rsidR="00C22A0F" w14:paraId="1122F832" w14:textId="77777777" w:rsidTr="00CD60F8">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67E3C264" w14:textId="77777777" w:rsidR="00C22A0F" w:rsidRDefault="00000000">
            <w:r>
              <w:rPr>
                <w:b/>
                <w:sz w:val="24"/>
              </w:rPr>
              <w:t>Exposure</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27A57269" w14:textId="77777777" w:rsidR="00C22A0F" w:rsidRDefault="00000000">
            <w:r>
              <w:rPr>
                <w:b/>
                <w:sz w:val="24"/>
              </w:rPr>
              <w:t>Model III</w:t>
            </w:r>
          </w:p>
        </w:tc>
      </w:tr>
      <w:tr w:rsidR="00C22A0F" w14:paraId="798C866E" w14:textId="77777777" w:rsidTr="00CD60F8">
        <w:tc>
          <w:tcPr>
            <w:tcW w:w="0" w:type="auto"/>
            <w:tcMar>
              <w:top w:w="60" w:type="dxa"/>
              <w:left w:w="60" w:type="dxa"/>
              <w:bottom w:w="60" w:type="dxa"/>
              <w:right w:w="60" w:type="dxa"/>
            </w:tcMar>
          </w:tcPr>
          <w:p w14:paraId="059845AC" w14:textId="77777777" w:rsidR="00C22A0F" w:rsidRDefault="00000000">
            <w:r>
              <w:rPr>
                <w:sz w:val="24"/>
              </w:rPr>
              <w:t>AIP and WHtR joint groups stratified by TyG</w:t>
            </w:r>
          </w:p>
        </w:tc>
        <w:tc>
          <w:tcPr>
            <w:tcW w:w="0" w:type="auto"/>
            <w:tcMar>
              <w:top w:w="60" w:type="dxa"/>
              <w:left w:w="60" w:type="dxa"/>
              <w:bottom w:w="60" w:type="dxa"/>
              <w:right w:w="60" w:type="dxa"/>
            </w:tcMar>
          </w:tcPr>
          <w:p w14:paraId="3DB5911B" w14:textId="77777777" w:rsidR="00C22A0F" w:rsidRDefault="00C22A0F"/>
        </w:tc>
      </w:tr>
      <w:tr w:rsidR="00C22A0F" w14:paraId="15BB97AA" w14:textId="77777777" w:rsidTr="00CD60F8">
        <w:tc>
          <w:tcPr>
            <w:tcW w:w="0" w:type="auto"/>
            <w:tcMar>
              <w:top w:w="60" w:type="dxa"/>
              <w:left w:w="60" w:type="dxa"/>
              <w:bottom w:w="60" w:type="dxa"/>
              <w:right w:w="60" w:type="dxa"/>
            </w:tcMar>
          </w:tcPr>
          <w:p w14:paraId="1F0E310F" w14:textId="77777777" w:rsidR="00C22A0F" w:rsidRDefault="00000000">
            <w:r>
              <w:rPr>
                <w:sz w:val="24"/>
              </w:rPr>
              <w:t>Low AIP + Low WHtR + Low TyG</w:t>
            </w:r>
          </w:p>
        </w:tc>
        <w:tc>
          <w:tcPr>
            <w:tcW w:w="0" w:type="auto"/>
            <w:tcMar>
              <w:top w:w="60" w:type="dxa"/>
              <w:left w:w="60" w:type="dxa"/>
              <w:bottom w:w="60" w:type="dxa"/>
              <w:right w:w="60" w:type="dxa"/>
            </w:tcMar>
          </w:tcPr>
          <w:p w14:paraId="7E7CD31A" w14:textId="77777777" w:rsidR="00C22A0F" w:rsidRDefault="00000000">
            <w:r>
              <w:rPr>
                <w:sz w:val="24"/>
              </w:rPr>
              <w:t>Ref.</w:t>
            </w:r>
          </w:p>
        </w:tc>
      </w:tr>
      <w:tr w:rsidR="00C22A0F" w14:paraId="3EE98C6E" w14:textId="77777777" w:rsidTr="00CD60F8">
        <w:tc>
          <w:tcPr>
            <w:tcW w:w="0" w:type="auto"/>
            <w:tcMar>
              <w:top w:w="60" w:type="dxa"/>
              <w:left w:w="60" w:type="dxa"/>
              <w:bottom w:w="60" w:type="dxa"/>
              <w:right w:w="60" w:type="dxa"/>
            </w:tcMar>
          </w:tcPr>
          <w:p w14:paraId="58B61B1D" w14:textId="77777777" w:rsidR="00C22A0F" w:rsidRDefault="00000000">
            <w:r>
              <w:rPr>
                <w:sz w:val="24"/>
              </w:rPr>
              <w:t>High AIP + Low WHtR + Low TyG</w:t>
            </w:r>
          </w:p>
        </w:tc>
        <w:tc>
          <w:tcPr>
            <w:tcW w:w="0" w:type="auto"/>
            <w:tcMar>
              <w:top w:w="60" w:type="dxa"/>
              <w:left w:w="60" w:type="dxa"/>
              <w:bottom w:w="60" w:type="dxa"/>
              <w:right w:w="60" w:type="dxa"/>
            </w:tcMar>
          </w:tcPr>
          <w:p w14:paraId="5D3B16E1" w14:textId="77777777" w:rsidR="00C22A0F" w:rsidRDefault="00000000">
            <w:r>
              <w:rPr>
                <w:sz w:val="24"/>
              </w:rPr>
              <w:t>1.18 (0.70, 2.00); 0.528</w:t>
            </w:r>
          </w:p>
        </w:tc>
      </w:tr>
      <w:tr w:rsidR="00C22A0F" w14:paraId="455F80F9" w14:textId="77777777" w:rsidTr="00CD60F8">
        <w:tc>
          <w:tcPr>
            <w:tcW w:w="0" w:type="auto"/>
            <w:tcMar>
              <w:top w:w="60" w:type="dxa"/>
              <w:left w:w="60" w:type="dxa"/>
              <w:bottom w:w="60" w:type="dxa"/>
              <w:right w:w="60" w:type="dxa"/>
            </w:tcMar>
          </w:tcPr>
          <w:p w14:paraId="20BD37DF" w14:textId="77777777" w:rsidR="00C22A0F" w:rsidRDefault="00000000">
            <w:r>
              <w:rPr>
                <w:sz w:val="24"/>
              </w:rPr>
              <w:t>Low AIP + High WHtR + Low TyG</w:t>
            </w:r>
          </w:p>
        </w:tc>
        <w:tc>
          <w:tcPr>
            <w:tcW w:w="0" w:type="auto"/>
            <w:tcMar>
              <w:top w:w="60" w:type="dxa"/>
              <w:left w:w="60" w:type="dxa"/>
              <w:bottom w:w="60" w:type="dxa"/>
              <w:right w:w="60" w:type="dxa"/>
            </w:tcMar>
          </w:tcPr>
          <w:p w14:paraId="16152CAC" w14:textId="77777777" w:rsidR="00C22A0F" w:rsidRDefault="00000000">
            <w:r>
              <w:rPr>
                <w:sz w:val="24"/>
              </w:rPr>
              <w:t>1.83 (1.42, 2.34); &lt;0.001</w:t>
            </w:r>
          </w:p>
        </w:tc>
      </w:tr>
      <w:tr w:rsidR="00C22A0F" w14:paraId="6BC6C736" w14:textId="77777777" w:rsidTr="00CD60F8">
        <w:tc>
          <w:tcPr>
            <w:tcW w:w="0" w:type="auto"/>
            <w:tcMar>
              <w:top w:w="60" w:type="dxa"/>
              <w:left w:w="60" w:type="dxa"/>
              <w:bottom w:w="60" w:type="dxa"/>
              <w:right w:w="60" w:type="dxa"/>
            </w:tcMar>
          </w:tcPr>
          <w:p w14:paraId="7BE3BD06" w14:textId="77777777" w:rsidR="00C22A0F" w:rsidRDefault="00000000">
            <w:r>
              <w:rPr>
                <w:sz w:val="24"/>
              </w:rPr>
              <w:t>High AIP + High WHtR + Low TyG</w:t>
            </w:r>
          </w:p>
        </w:tc>
        <w:tc>
          <w:tcPr>
            <w:tcW w:w="0" w:type="auto"/>
            <w:tcMar>
              <w:top w:w="60" w:type="dxa"/>
              <w:left w:w="60" w:type="dxa"/>
              <w:bottom w:w="60" w:type="dxa"/>
              <w:right w:w="60" w:type="dxa"/>
            </w:tcMar>
          </w:tcPr>
          <w:p w14:paraId="6AD796F3" w14:textId="77777777" w:rsidR="00C22A0F" w:rsidRDefault="00000000">
            <w:r>
              <w:rPr>
                <w:sz w:val="24"/>
              </w:rPr>
              <w:t>1.71 (1.16, 2.51); 0.006</w:t>
            </w:r>
          </w:p>
        </w:tc>
      </w:tr>
      <w:tr w:rsidR="00C22A0F" w14:paraId="6DFF0DBC" w14:textId="77777777" w:rsidTr="00CD60F8">
        <w:tc>
          <w:tcPr>
            <w:tcW w:w="0" w:type="auto"/>
            <w:tcMar>
              <w:top w:w="60" w:type="dxa"/>
              <w:left w:w="60" w:type="dxa"/>
              <w:bottom w:w="60" w:type="dxa"/>
              <w:right w:w="60" w:type="dxa"/>
            </w:tcMar>
          </w:tcPr>
          <w:p w14:paraId="43D541DA" w14:textId="77777777" w:rsidR="00C22A0F" w:rsidRDefault="00000000">
            <w:r>
              <w:rPr>
                <w:sz w:val="24"/>
              </w:rPr>
              <w:t>Low AIP + Low WHtR + High TyG</w:t>
            </w:r>
          </w:p>
        </w:tc>
        <w:tc>
          <w:tcPr>
            <w:tcW w:w="0" w:type="auto"/>
            <w:tcMar>
              <w:top w:w="60" w:type="dxa"/>
              <w:left w:w="60" w:type="dxa"/>
              <w:bottom w:w="60" w:type="dxa"/>
              <w:right w:w="60" w:type="dxa"/>
            </w:tcMar>
          </w:tcPr>
          <w:p w14:paraId="674C1CF0" w14:textId="77777777" w:rsidR="00C22A0F" w:rsidRDefault="00000000">
            <w:r>
              <w:rPr>
                <w:sz w:val="24"/>
              </w:rPr>
              <w:t>1.82 (1.19, 2.78); 0.006</w:t>
            </w:r>
          </w:p>
        </w:tc>
      </w:tr>
      <w:tr w:rsidR="00C22A0F" w14:paraId="721761E6" w14:textId="77777777" w:rsidTr="00CD60F8">
        <w:tc>
          <w:tcPr>
            <w:tcW w:w="0" w:type="auto"/>
            <w:tcMar>
              <w:top w:w="60" w:type="dxa"/>
              <w:left w:w="60" w:type="dxa"/>
              <w:bottom w:w="60" w:type="dxa"/>
              <w:right w:w="60" w:type="dxa"/>
            </w:tcMar>
          </w:tcPr>
          <w:p w14:paraId="6CBECA5F" w14:textId="77777777" w:rsidR="00C22A0F" w:rsidRDefault="00000000">
            <w:r>
              <w:rPr>
                <w:sz w:val="24"/>
              </w:rPr>
              <w:t>High AIP + Low WHtR + High TyG</w:t>
            </w:r>
          </w:p>
        </w:tc>
        <w:tc>
          <w:tcPr>
            <w:tcW w:w="0" w:type="auto"/>
            <w:tcMar>
              <w:top w:w="60" w:type="dxa"/>
              <w:left w:w="60" w:type="dxa"/>
              <w:bottom w:w="60" w:type="dxa"/>
              <w:right w:w="60" w:type="dxa"/>
            </w:tcMar>
          </w:tcPr>
          <w:p w14:paraId="6E66A00F" w14:textId="77777777" w:rsidR="00C22A0F" w:rsidRDefault="00000000">
            <w:r>
              <w:rPr>
                <w:sz w:val="24"/>
              </w:rPr>
              <w:t>1.67 (1.29, 2.15); &lt;0.001</w:t>
            </w:r>
          </w:p>
        </w:tc>
      </w:tr>
      <w:tr w:rsidR="00C22A0F" w14:paraId="4F3C41B5" w14:textId="77777777" w:rsidTr="00CD60F8">
        <w:tc>
          <w:tcPr>
            <w:tcW w:w="0" w:type="auto"/>
            <w:tcMar>
              <w:top w:w="60" w:type="dxa"/>
              <w:left w:w="60" w:type="dxa"/>
              <w:bottom w:w="60" w:type="dxa"/>
              <w:right w:w="60" w:type="dxa"/>
            </w:tcMar>
          </w:tcPr>
          <w:p w14:paraId="0613978A" w14:textId="77777777" w:rsidR="00C22A0F" w:rsidRDefault="00000000">
            <w:r>
              <w:rPr>
                <w:sz w:val="24"/>
              </w:rPr>
              <w:t>Low AIP + High WHtR + High TyG</w:t>
            </w:r>
          </w:p>
        </w:tc>
        <w:tc>
          <w:tcPr>
            <w:tcW w:w="0" w:type="auto"/>
            <w:tcMar>
              <w:top w:w="60" w:type="dxa"/>
              <w:left w:w="60" w:type="dxa"/>
              <w:bottom w:w="60" w:type="dxa"/>
              <w:right w:w="60" w:type="dxa"/>
            </w:tcMar>
          </w:tcPr>
          <w:p w14:paraId="38A93AA9" w14:textId="77777777" w:rsidR="00C22A0F" w:rsidRDefault="00000000">
            <w:r>
              <w:rPr>
                <w:sz w:val="24"/>
              </w:rPr>
              <w:t>1.95 (1.34, 2.85); &lt;0.001</w:t>
            </w:r>
          </w:p>
        </w:tc>
      </w:tr>
      <w:tr w:rsidR="00C22A0F" w14:paraId="4F0BAE76" w14:textId="77777777" w:rsidTr="00CD60F8">
        <w:tc>
          <w:tcPr>
            <w:tcW w:w="0" w:type="auto"/>
            <w:tcBorders>
              <w:bottom w:val="single" w:sz="8" w:space="0" w:color="000000"/>
            </w:tcBorders>
            <w:tcMar>
              <w:top w:w="60" w:type="dxa"/>
              <w:left w:w="60" w:type="dxa"/>
              <w:bottom w:w="60" w:type="dxa"/>
              <w:right w:w="60" w:type="dxa"/>
            </w:tcMar>
          </w:tcPr>
          <w:p w14:paraId="55B18E33" w14:textId="77777777" w:rsidR="00C22A0F" w:rsidRDefault="00000000">
            <w:r>
              <w:rPr>
                <w:sz w:val="24"/>
              </w:rPr>
              <w:t>High AIP + High WHtR + High TyG</w:t>
            </w:r>
          </w:p>
        </w:tc>
        <w:tc>
          <w:tcPr>
            <w:tcW w:w="0" w:type="auto"/>
            <w:tcBorders>
              <w:bottom w:val="single" w:sz="8" w:space="0" w:color="000000"/>
            </w:tcBorders>
            <w:tcMar>
              <w:top w:w="60" w:type="dxa"/>
              <w:left w:w="60" w:type="dxa"/>
              <w:bottom w:w="60" w:type="dxa"/>
              <w:right w:w="60" w:type="dxa"/>
            </w:tcMar>
          </w:tcPr>
          <w:p w14:paraId="17A92561" w14:textId="77777777" w:rsidR="00C22A0F" w:rsidRDefault="00000000">
            <w:r>
              <w:rPr>
                <w:sz w:val="24"/>
              </w:rPr>
              <w:t>2.65 (2.14, 3.29); &lt;0.001</w:t>
            </w:r>
          </w:p>
        </w:tc>
      </w:tr>
    </w:tbl>
    <w:p w14:paraId="0E30D5DD" w14:textId="77777777" w:rsidR="00AF2D8B" w:rsidRDefault="00000000">
      <w:r>
        <w:t>Note. Values are Model III HRs (95% CIs) with P values shown after semicolons. The Low AIP + Low WHtR + low TyG group was the reference. Model III adjusted for age, sex, education level, marital status, residence, smoking status, drinking status, systolic blood pressure, diastolic blood pressure, estimated glomerular filtration rate, dyslipidemia, antihypertensive treatment, and lipid-lowering treatment. TyG was used as a risk-layer stratification variable, not as evidence of a causal mechanism.</w:t>
      </w:r>
    </w:p>
    <w:p w14:paraId="02892F78" w14:textId="77777777" w:rsidR="00083ADC" w:rsidRDefault="00083ADC">
      <w:pPr>
        <w:spacing w:before="80" w:after="60"/>
        <w:rPr>
          <w:rFonts w:eastAsia="宋体"/>
          <w:sz w:val="24"/>
          <w:lang w:eastAsia="zh-CN"/>
        </w:rPr>
      </w:pPr>
    </w:p>
    <w:p w14:paraId="63EEBA33" w14:textId="77777777" w:rsidR="00083ADC" w:rsidRDefault="00083ADC">
      <w:pPr>
        <w:spacing w:before="80" w:after="60"/>
        <w:rPr>
          <w:rFonts w:eastAsia="宋体"/>
          <w:sz w:val="24"/>
          <w:lang w:eastAsia="zh-CN"/>
        </w:rPr>
      </w:pPr>
    </w:p>
    <w:p w14:paraId="586A2BCB" w14:textId="77777777" w:rsidR="00906E7E" w:rsidRPr="006D1025" w:rsidRDefault="00000000">
      <w:pPr>
        <w:spacing w:before="80" w:after="60"/>
        <w:rPr>
          <w:sz w:val="24"/>
          <w:szCs w:val="24"/>
        </w:rPr>
      </w:pPr>
      <w:r w:rsidRPr="006D1025">
        <w:rPr>
          <w:sz w:val="24"/>
          <w:szCs w:val="24"/>
        </w:rPr>
        <w:t>Supplementary Table S10. Risk-layer interaction tests for CRP, RC, and TyG</w:t>
      </w:r>
    </w:p>
    <w:tbl>
      <w:tblPr>
        <w:tblStyle w:val="af4"/>
        <w:tblW w:w="0" w:type="auto"/>
        <w:tblBorders>
          <w:top w:val="nil"/>
          <w:left w:val="nil"/>
          <w:bottom w:val="nil"/>
          <w:right w:val="nil"/>
          <w:insideH w:val="nil"/>
          <w:insideV w:val="nil"/>
        </w:tblBorders>
        <w:tblLook w:val="04A0" w:firstRow="1" w:lastRow="0" w:firstColumn="1" w:lastColumn="0" w:noHBand="0" w:noVBand="1"/>
      </w:tblPr>
      <w:tblGrid>
        <w:gridCol w:w="3649"/>
        <w:gridCol w:w="3649"/>
        <w:gridCol w:w="1047"/>
        <w:gridCol w:w="1720"/>
        <w:gridCol w:w="874"/>
      </w:tblGrid>
      <w:tr w:rsidR="00083ADC" w14:paraId="353696B7" w14:textId="77777777" w:rsidTr="00083AD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7C1EDF7D" w14:textId="77777777" w:rsidR="00083ADC" w:rsidRDefault="00083ADC">
            <w:r>
              <w:rPr>
                <w:b/>
                <w:sz w:val="24"/>
              </w:rPr>
              <w:t>Analysis</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4770A8F5" w14:textId="77777777" w:rsidR="00083ADC" w:rsidRDefault="00083ADC">
            <w:r>
              <w:rPr>
                <w:b/>
                <w:sz w:val="24"/>
              </w:rPr>
              <w:t>Contrast</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480EA43B" w14:textId="77777777" w:rsidR="00083ADC" w:rsidRDefault="00083ADC">
            <w:r>
              <w:rPr>
                <w:b/>
                <w:sz w:val="24"/>
              </w:rPr>
              <w:t>Model</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74BF547B" w14:textId="77777777" w:rsidR="00083ADC" w:rsidRDefault="00083ADC">
            <w:r>
              <w:rPr>
                <w:b/>
                <w:sz w:val="24"/>
              </w:rPr>
              <w:t>HR (95% CI)</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6B18E5D9" w14:textId="77777777" w:rsidR="00083ADC" w:rsidRDefault="00083ADC">
            <w:r>
              <w:rPr>
                <w:b/>
                <w:sz w:val="24"/>
              </w:rPr>
              <w:t>P value</w:t>
            </w:r>
          </w:p>
        </w:tc>
      </w:tr>
      <w:tr w:rsidR="00083ADC" w14:paraId="4F8A0B5C" w14:textId="77777777" w:rsidTr="00083ADC">
        <w:tc>
          <w:tcPr>
            <w:tcW w:w="0" w:type="auto"/>
            <w:tcMar>
              <w:top w:w="60" w:type="dxa"/>
              <w:left w:w="60" w:type="dxa"/>
              <w:bottom w:w="60" w:type="dxa"/>
              <w:right w:w="60" w:type="dxa"/>
            </w:tcMar>
          </w:tcPr>
          <w:p w14:paraId="0A40BF14" w14:textId="77777777" w:rsidR="00083ADC" w:rsidRDefault="00083ADC">
            <w:r>
              <w:rPr>
                <w:sz w:val="24"/>
              </w:rPr>
              <w:t>High AIP + High WHtR x high CRP</w:t>
            </w:r>
          </w:p>
        </w:tc>
        <w:tc>
          <w:tcPr>
            <w:tcW w:w="0" w:type="auto"/>
            <w:tcMar>
              <w:top w:w="60" w:type="dxa"/>
              <w:left w:w="60" w:type="dxa"/>
              <w:bottom w:w="60" w:type="dxa"/>
              <w:right w:w="60" w:type="dxa"/>
            </w:tcMar>
          </w:tcPr>
          <w:p w14:paraId="70EF1883" w14:textId="77777777" w:rsidR="00083ADC" w:rsidRDefault="00083ADC">
            <w:r>
              <w:rPr>
                <w:sz w:val="24"/>
              </w:rPr>
              <w:t>High AIP + High WHtR x high CRP</w:t>
            </w:r>
          </w:p>
        </w:tc>
        <w:tc>
          <w:tcPr>
            <w:tcW w:w="0" w:type="auto"/>
            <w:tcMar>
              <w:top w:w="60" w:type="dxa"/>
              <w:left w:w="60" w:type="dxa"/>
              <w:bottom w:w="60" w:type="dxa"/>
              <w:right w:w="60" w:type="dxa"/>
            </w:tcMar>
          </w:tcPr>
          <w:p w14:paraId="1F8C46EA" w14:textId="77777777" w:rsidR="00083ADC" w:rsidRDefault="00083ADC">
            <w:r>
              <w:rPr>
                <w:sz w:val="24"/>
              </w:rPr>
              <w:t>Model III</w:t>
            </w:r>
          </w:p>
        </w:tc>
        <w:tc>
          <w:tcPr>
            <w:tcW w:w="0" w:type="auto"/>
            <w:tcMar>
              <w:top w:w="60" w:type="dxa"/>
              <w:left w:w="60" w:type="dxa"/>
              <w:bottom w:w="60" w:type="dxa"/>
              <w:right w:w="60" w:type="dxa"/>
            </w:tcMar>
          </w:tcPr>
          <w:p w14:paraId="63893315" w14:textId="77777777" w:rsidR="00083ADC" w:rsidRDefault="00083ADC">
            <w:r>
              <w:rPr>
                <w:sz w:val="24"/>
              </w:rPr>
              <w:t>0.84 (0.64, 1.10)</w:t>
            </w:r>
          </w:p>
        </w:tc>
        <w:tc>
          <w:tcPr>
            <w:tcW w:w="0" w:type="auto"/>
            <w:tcMar>
              <w:top w:w="60" w:type="dxa"/>
              <w:left w:w="60" w:type="dxa"/>
              <w:bottom w:w="60" w:type="dxa"/>
              <w:right w:w="60" w:type="dxa"/>
            </w:tcMar>
          </w:tcPr>
          <w:p w14:paraId="21798FB0" w14:textId="77777777" w:rsidR="00083ADC" w:rsidRDefault="00083ADC">
            <w:r>
              <w:rPr>
                <w:sz w:val="24"/>
              </w:rPr>
              <w:t>0.194</w:t>
            </w:r>
          </w:p>
        </w:tc>
      </w:tr>
      <w:tr w:rsidR="00083ADC" w14:paraId="0F820CE3" w14:textId="77777777" w:rsidTr="00083ADC">
        <w:tc>
          <w:tcPr>
            <w:tcW w:w="0" w:type="auto"/>
            <w:tcMar>
              <w:top w:w="60" w:type="dxa"/>
              <w:left w:w="60" w:type="dxa"/>
              <w:bottom w:w="60" w:type="dxa"/>
              <w:right w:w="60" w:type="dxa"/>
            </w:tcMar>
          </w:tcPr>
          <w:p w14:paraId="7DE299A4" w14:textId="77777777" w:rsidR="00083ADC" w:rsidRDefault="00083ADC">
            <w:r>
              <w:rPr>
                <w:sz w:val="24"/>
              </w:rPr>
              <w:t>High AIP + High WHtR x high RC</w:t>
            </w:r>
          </w:p>
        </w:tc>
        <w:tc>
          <w:tcPr>
            <w:tcW w:w="0" w:type="auto"/>
            <w:tcMar>
              <w:top w:w="60" w:type="dxa"/>
              <w:left w:w="60" w:type="dxa"/>
              <w:bottom w:w="60" w:type="dxa"/>
              <w:right w:w="60" w:type="dxa"/>
            </w:tcMar>
          </w:tcPr>
          <w:p w14:paraId="792D24E2" w14:textId="77777777" w:rsidR="00083ADC" w:rsidRDefault="00083ADC">
            <w:r>
              <w:rPr>
                <w:sz w:val="24"/>
              </w:rPr>
              <w:t>High AIP + High WHtR x high RC</w:t>
            </w:r>
          </w:p>
        </w:tc>
        <w:tc>
          <w:tcPr>
            <w:tcW w:w="0" w:type="auto"/>
            <w:tcMar>
              <w:top w:w="60" w:type="dxa"/>
              <w:left w:w="60" w:type="dxa"/>
              <w:bottom w:w="60" w:type="dxa"/>
              <w:right w:w="60" w:type="dxa"/>
            </w:tcMar>
          </w:tcPr>
          <w:p w14:paraId="53ECD921" w14:textId="77777777" w:rsidR="00083ADC" w:rsidRDefault="00083ADC">
            <w:r>
              <w:rPr>
                <w:sz w:val="24"/>
              </w:rPr>
              <w:t>Model III</w:t>
            </w:r>
          </w:p>
        </w:tc>
        <w:tc>
          <w:tcPr>
            <w:tcW w:w="0" w:type="auto"/>
            <w:tcMar>
              <w:top w:w="60" w:type="dxa"/>
              <w:left w:w="60" w:type="dxa"/>
              <w:bottom w:w="60" w:type="dxa"/>
              <w:right w:w="60" w:type="dxa"/>
            </w:tcMar>
          </w:tcPr>
          <w:p w14:paraId="40529789" w14:textId="77777777" w:rsidR="00083ADC" w:rsidRDefault="00083ADC">
            <w:r>
              <w:rPr>
                <w:sz w:val="24"/>
              </w:rPr>
              <w:t>0.79 (0.58, 1.06)</w:t>
            </w:r>
          </w:p>
        </w:tc>
        <w:tc>
          <w:tcPr>
            <w:tcW w:w="0" w:type="auto"/>
            <w:tcMar>
              <w:top w:w="60" w:type="dxa"/>
              <w:left w:w="60" w:type="dxa"/>
              <w:bottom w:w="60" w:type="dxa"/>
              <w:right w:w="60" w:type="dxa"/>
            </w:tcMar>
          </w:tcPr>
          <w:p w14:paraId="3B8C46B9" w14:textId="77777777" w:rsidR="00083ADC" w:rsidRDefault="00083ADC">
            <w:r>
              <w:rPr>
                <w:sz w:val="24"/>
              </w:rPr>
              <w:t>0.120</w:t>
            </w:r>
          </w:p>
        </w:tc>
      </w:tr>
      <w:tr w:rsidR="00083ADC" w14:paraId="62697AD2" w14:textId="77777777" w:rsidTr="00083ADC">
        <w:tc>
          <w:tcPr>
            <w:tcW w:w="0" w:type="auto"/>
            <w:tcBorders>
              <w:bottom w:val="single" w:sz="8" w:space="0" w:color="000000"/>
            </w:tcBorders>
            <w:tcMar>
              <w:top w:w="60" w:type="dxa"/>
              <w:left w:w="60" w:type="dxa"/>
              <w:bottom w:w="60" w:type="dxa"/>
              <w:right w:w="60" w:type="dxa"/>
            </w:tcMar>
          </w:tcPr>
          <w:p w14:paraId="0B35269A" w14:textId="77777777" w:rsidR="00083ADC" w:rsidRDefault="00083ADC">
            <w:r>
              <w:rPr>
                <w:sz w:val="24"/>
              </w:rPr>
              <w:lastRenderedPageBreak/>
              <w:t>High AIP + High WHtR x high TyG</w:t>
            </w:r>
          </w:p>
        </w:tc>
        <w:tc>
          <w:tcPr>
            <w:tcW w:w="0" w:type="auto"/>
            <w:tcBorders>
              <w:bottom w:val="single" w:sz="8" w:space="0" w:color="000000"/>
            </w:tcBorders>
            <w:tcMar>
              <w:top w:w="60" w:type="dxa"/>
              <w:left w:w="60" w:type="dxa"/>
              <w:bottom w:w="60" w:type="dxa"/>
              <w:right w:w="60" w:type="dxa"/>
            </w:tcMar>
          </w:tcPr>
          <w:p w14:paraId="11169606" w14:textId="77777777" w:rsidR="00083ADC" w:rsidRDefault="00083ADC">
            <w:r>
              <w:rPr>
                <w:sz w:val="24"/>
              </w:rPr>
              <w:t>High AIP + High WHtR x high TyG</w:t>
            </w:r>
          </w:p>
        </w:tc>
        <w:tc>
          <w:tcPr>
            <w:tcW w:w="0" w:type="auto"/>
            <w:tcBorders>
              <w:bottom w:val="single" w:sz="8" w:space="0" w:color="000000"/>
            </w:tcBorders>
            <w:tcMar>
              <w:top w:w="60" w:type="dxa"/>
              <w:left w:w="60" w:type="dxa"/>
              <w:bottom w:w="60" w:type="dxa"/>
              <w:right w:w="60" w:type="dxa"/>
            </w:tcMar>
          </w:tcPr>
          <w:p w14:paraId="2A8620E0" w14:textId="77777777" w:rsidR="00083ADC" w:rsidRDefault="00083ADC">
            <w:r>
              <w:rPr>
                <w:sz w:val="24"/>
              </w:rPr>
              <w:t>Model III</w:t>
            </w:r>
          </w:p>
        </w:tc>
        <w:tc>
          <w:tcPr>
            <w:tcW w:w="0" w:type="auto"/>
            <w:tcBorders>
              <w:bottom w:val="single" w:sz="8" w:space="0" w:color="000000"/>
            </w:tcBorders>
            <w:tcMar>
              <w:top w:w="60" w:type="dxa"/>
              <w:left w:w="60" w:type="dxa"/>
              <w:bottom w:w="60" w:type="dxa"/>
              <w:right w:w="60" w:type="dxa"/>
            </w:tcMar>
          </w:tcPr>
          <w:p w14:paraId="76A7E9CB" w14:textId="77777777" w:rsidR="00083ADC" w:rsidRDefault="00083ADC">
            <w:r>
              <w:rPr>
                <w:sz w:val="24"/>
              </w:rPr>
              <w:t>1.17 (0.79, 1.75)</w:t>
            </w:r>
          </w:p>
        </w:tc>
        <w:tc>
          <w:tcPr>
            <w:tcW w:w="0" w:type="auto"/>
            <w:tcBorders>
              <w:bottom w:val="single" w:sz="8" w:space="0" w:color="000000"/>
            </w:tcBorders>
            <w:tcMar>
              <w:top w:w="60" w:type="dxa"/>
              <w:left w:w="60" w:type="dxa"/>
              <w:bottom w:w="60" w:type="dxa"/>
              <w:right w:w="60" w:type="dxa"/>
            </w:tcMar>
          </w:tcPr>
          <w:p w14:paraId="22C10855" w14:textId="77777777" w:rsidR="00083ADC" w:rsidRDefault="00083ADC">
            <w:r>
              <w:rPr>
                <w:sz w:val="24"/>
              </w:rPr>
              <w:t>0.428</w:t>
            </w:r>
          </w:p>
        </w:tc>
      </w:tr>
    </w:tbl>
    <w:p w14:paraId="0399B13F" w14:textId="77777777" w:rsidR="00AF2D8B" w:rsidRDefault="00000000">
      <w:r>
        <w:t>Note. Product terms tested whether high CRP, RC, or TyG modified the association of the High AIP + High WHtR phenotype with incident CMM. Model III adjusted for age, sex, education level, marital status, residence, smoking status, drinking status, systolic blood pressure, diastolic blood pressure, estimated glomerular filtration rate, dyslipidemia, antihypertensive treatment, and lipid-lowering treatment. HR, hazard ratio; CI, confidence interval; CRP, C-reactive protein; RC, remnant cholesterol; TyG, triglyceride-glucose index.</w:t>
      </w:r>
    </w:p>
    <w:p w14:paraId="3A316107" w14:textId="77777777" w:rsidR="00906E7E" w:rsidRPr="006D1025" w:rsidRDefault="00906E7E">
      <w:pPr>
        <w:spacing w:after="40"/>
        <w:rPr>
          <w:sz w:val="24"/>
          <w:szCs w:val="24"/>
        </w:rPr>
      </w:pPr>
    </w:p>
    <w:p w14:paraId="13642AA7" w14:textId="77777777" w:rsidR="00083ADC" w:rsidRDefault="00083ADC">
      <w:pPr>
        <w:spacing w:before="80" w:after="60"/>
        <w:rPr>
          <w:rFonts w:eastAsia="宋体"/>
          <w:sz w:val="24"/>
          <w:szCs w:val="24"/>
          <w:lang w:eastAsia="zh-CN"/>
        </w:rPr>
      </w:pPr>
    </w:p>
    <w:p w14:paraId="04C50BBC" w14:textId="77777777" w:rsidR="00083ADC" w:rsidRDefault="00083ADC">
      <w:pPr>
        <w:spacing w:before="80" w:after="60"/>
        <w:rPr>
          <w:rFonts w:eastAsia="宋体"/>
          <w:sz w:val="24"/>
          <w:lang w:eastAsia="zh-CN"/>
        </w:rPr>
      </w:pPr>
    </w:p>
    <w:p w14:paraId="165FCE37" w14:textId="77777777" w:rsidR="00CD60F8" w:rsidRDefault="00CD60F8">
      <w:pPr>
        <w:spacing w:before="80" w:after="60"/>
        <w:rPr>
          <w:rFonts w:eastAsia="宋体"/>
          <w:sz w:val="24"/>
          <w:lang w:eastAsia="zh-CN"/>
        </w:rPr>
      </w:pPr>
    </w:p>
    <w:p w14:paraId="7476E02E" w14:textId="77777777" w:rsidR="00CD60F8" w:rsidRDefault="00CD60F8">
      <w:pPr>
        <w:spacing w:before="80" w:after="60"/>
        <w:rPr>
          <w:rFonts w:eastAsia="宋体"/>
          <w:sz w:val="24"/>
          <w:lang w:eastAsia="zh-CN"/>
        </w:rPr>
      </w:pPr>
    </w:p>
    <w:p w14:paraId="0F833A80" w14:textId="77777777" w:rsidR="00CD60F8" w:rsidRDefault="00CD60F8">
      <w:pPr>
        <w:spacing w:before="80" w:after="60"/>
        <w:rPr>
          <w:rFonts w:eastAsia="宋体"/>
          <w:sz w:val="24"/>
          <w:lang w:eastAsia="zh-CN"/>
        </w:rPr>
      </w:pPr>
    </w:p>
    <w:p w14:paraId="386808A8" w14:textId="77777777" w:rsidR="00906E7E" w:rsidRPr="006D1025" w:rsidRDefault="00000000">
      <w:pPr>
        <w:spacing w:before="80" w:after="60"/>
        <w:rPr>
          <w:sz w:val="24"/>
          <w:szCs w:val="24"/>
        </w:rPr>
      </w:pPr>
      <w:r>
        <w:rPr>
          <w:sz w:val="24"/>
        </w:rPr>
        <w:t>Supplementary Table S11. WQS component contribution weights</w:t>
      </w:r>
    </w:p>
    <w:tbl>
      <w:tblPr>
        <w:tblStyle w:val="af4"/>
        <w:tblW w:w="0" w:type="auto"/>
        <w:tblBorders>
          <w:top w:val="nil"/>
          <w:left w:val="nil"/>
          <w:bottom w:val="nil"/>
          <w:right w:val="nil"/>
          <w:insideH w:val="nil"/>
          <w:insideV w:val="nil"/>
        </w:tblBorders>
        <w:tblLook w:val="04A0" w:firstRow="1" w:lastRow="0" w:firstColumn="1" w:lastColumn="0" w:noHBand="0" w:noVBand="1"/>
      </w:tblPr>
      <w:tblGrid>
        <w:gridCol w:w="7200"/>
        <w:gridCol w:w="7200"/>
      </w:tblGrid>
      <w:tr w:rsidR="00C22A0F" w14:paraId="0424C773" w14:textId="77777777">
        <w:tc>
          <w:tcPr>
            <w:tcW w:w="7200" w:type="dxa"/>
            <w:tcBorders>
              <w:top w:val="single" w:sz="8" w:space="0" w:color="000000"/>
              <w:bottom w:val="single" w:sz="6" w:space="0" w:color="000000"/>
            </w:tcBorders>
            <w:shd w:val="clear" w:color="auto" w:fill="F2F2F2"/>
            <w:tcMar>
              <w:top w:w="60" w:type="dxa"/>
              <w:left w:w="60" w:type="dxa"/>
              <w:bottom w:w="60" w:type="dxa"/>
              <w:right w:w="60" w:type="dxa"/>
            </w:tcMar>
          </w:tcPr>
          <w:p w14:paraId="0A20EBCD" w14:textId="77777777" w:rsidR="00C22A0F" w:rsidRDefault="00000000">
            <w:r>
              <w:rPr>
                <w:b/>
                <w:sz w:val="24"/>
              </w:rPr>
              <w:t>Component</w:t>
            </w:r>
          </w:p>
        </w:tc>
        <w:tc>
          <w:tcPr>
            <w:tcW w:w="7200" w:type="dxa"/>
            <w:tcBorders>
              <w:top w:val="single" w:sz="8" w:space="0" w:color="000000"/>
              <w:bottom w:val="single" w:sz="6" w:space="0" w:color="000000"/>
            </w:tcBorders>
            <w:shd w:val="clear" w:color="auto" w:fill="F2F2F2"/>
            <w:tcMar>
              <w:top w:w="60" w:type="dxa"/>
              <w:left w:w="60" w:type="dxa"/>
              <w:bottom w:w="60" w:type="dxa"/>
              <w:right w:w="60" w:type="dxa"/>
            </w:tcMar>
          </w:tcPr>
          <w:p w14:paraId="2C02D7FD" w14:textId="77777777" w:rsidR="00C22A0F" w:rsidRDefault="00000000">
            <w:r>
              <w:rPr>
                <w:b/>
                <w:sz w:val="24"/>
              </w:rPr>
              <w:t>WQS weight</w:t>
            </w:r>
          </w:p>
        </w:tc>
      </w:tr>
      <w:tr w:rsidR="00C22A0F" w14:paraId="4F76264A" w14:textId="77777777">
        <w:tc>
          <w:tcPr>
            <w:tcW w:w="7200" w:type="dxa"/>
            <w:tcMar>
              <w:top w:w="60" w:type="dxa"/>
              <w:left w:w="60" w:type="dxa"/>
              <w:bottom w:w="60" w:type="dxa"/>
              <w:right w:w="60" w:type="dxa"/>
            </w:tcMar>
          </w:tcPr>
          <w:p w14:paraId="120445A5" w14:textId="77777777" w:rsidR="00C22A0F" w:rsidRDefault="00000000">
            <w:r>
              <w:rPr>
                <w:sz w:val="24"/>
              </w:rPr>
              <w:t>Waist circumference</w:t>
            </w:r>
          </w:p>
        </w:tc>
        <w:tc>
          <w:tcPr>
            <w:tcW w:w="7200" w:type="dxa"/>
            <w:tcMar>
              <w:top w:w="60" w:type="dxa"/>
              <w:left w:w="60" w:type="dxa"/>
              <w:bottom w:w="60" w:type="dxa"/>
              <w:right w:w="60" w:type="dxa"/>
            </w:tcMar>
          </w:tcPr>
          <w:p w14:paraId="48F08DA1" w14:textId="77777777" w:rsidR="00C22A0F" w:rsidRDefault="00000000">
            <w:r>
              <w:rPr>
                <w:sz w:val="24"/>
              </w:rPr>
              <w:t>0.613</w:t>
            </w:r>
          </w:p>
        </w:tc>
      </w:tr>
      <w:tr w:rsidR="00C22A0F" w14:paraId="3BF358F6" w14:textId="77777777">
        <w:tc>
          <w:tcPr>
            <w:tcW w:w="7200" w:type="dxa"/>
            <w:tcMar>
              <w:top w:w="60" w:type="dxa"/>
              <w:left w:w="60" w:type="dxa"/>
              <w:bottom w:w="60" w:type="dxa"/>
              <w:right w:w="60" w:type="dxa"/>
            </w:tcMar>
          </w:tcPr>
          <w:p w14:paraId="02A7C5B2" w14:textId="77777777" w:rsidR="00C22A0F" w:rsidRDefault="00000000">
            <w:r>
              <w:rPr>
                <w:sz w:val="24"/>
              </w:rPr>
              <w:t>ln triglycerides</w:t>
            </w:r>
          </w:p>
        </w:tc>
        <w:tc>
          <w:tcPr>
            <w:tcW w:w="7200" w:type="dxa"/>
            <w:tcMar>
              <w:top w:w="60" w:type="dxa"/>
              <w:left w:w="60" w:type="dxa"/>
              <w:bottom w:w="60" w:type="dxa"/>
              <w:right w:w="60" w:type="dxa"/>
            </w:tcMar>
          </w:tcPr>
          <w:p w14:paraId="7957E4D9" w14:textId="77777777" w:rsidR="00C22A0F" w:rsidRDefault="00000000">
            <w:r>
              <w:rPr>
                <w:sz w:val="24"/>
              </w:rPr>
              <w:t>0.272</w:t>
            </w:r>
          </w:p>
        </w:tc>
      </w:tr>
      <w:tr w:rsidR="00C22A0F" w14:paraId="175316E7" w14:textId="77777777">
        <w:tc>
          <w:tcPr>
            <w:tcW w:w="7200" w:type="dxa"/>
            <w:tcMar>
              <w:top w:w="60" w:type="dxa"/>
              <w:left w:w="60" w:type="dxa"/>
              <w:bottom w:w="60" w:type="dxa"/>
              <w:right w:w="60" w:type="dxa"/>
            </w:tcMar>
          </w:tcPr>
          <w:p w14:paraId="01A8B727" w14:textId="77777777" w:rsidR="00C22A0F" w:rsidRDefault="00000000">
            <w:r>
              <w:rPr>
                <w:sz w:val="24"/>
              </w:rPr>
              <w:t>Inverse HDL-C</w:t>
            </w:r>
          </w:p>
        </w:tc>
        <w:tc>
          <w:tcPr>
            <w:tcW w:w="7200" w:type="dxa"/>
            <w:tcMar>
              <w:top w:w="60" w:type="dxa"/>
              <w:left w:w="60" w:type="dxa"/>
              <w:bottom w:w="60" w:type="dxa"/>
              <w:right w:w="60" w:type="dxa"/>
            </w:tcMar>
          </w:tcPr>
          <w:p w14:paraId="40870838" w14:textId="77777777" w:rsidR="00C22A0F" w:rsidRDefault="00000000">
            <w:r>
              <w:rPr>
                <w:sz w:val="24"/>
              </w:rPr>
              <w:t>0.087</w:t>
            </w:r>
          </w:p>
        </w:tc>
      </w:tr>
      <w:tr w:rsidR="00C22A0F" w14:paraId="34A4126D" w14:textId="77777777">
        <w:tc>
          <w:tcPr>
            <w:tcW w:w="7200" w:type="dxa"/>
            <w:tcBorders>
              <w:bottom w:val="single" w:sz="8" w:space="0" w:color="000000"/>
            </w:tcBorders>
            <w:tcMar>
              <w:top w:w="60" w:type="dxa"/>
              <w:left w:w="60" w:type="dxa"/>
              <w:bottom w:w="60" w:type="dxa"/>
              <w:right w:w="60" w:type="dxa"/>
            </w:tcMar>
          </w:tcPr>
          <w:p w14:paraId="69A25097" w14:textId="77777777" w:rsidR="00C22A0F" w:rsidRDefault="00000000">
            <w:r>
              <w:rPr>
                <w:sz w:val="24"/>
              </w:rPr>
              <w:t>Inverse height</w:t>
            </w:r>
          </w:p>
        </w:tc>
        <w:tc>
          <w:tcPr>
            <w:tcW w:w="7200" w:type="dxa"/>
            <w:tcBorders>
              <w:bottom w:val="single" w:sz="8" w:space="0" w:color="000000"/>
            </w:tcBorders>
            <w:tcMar>
              <w:top w:w="60" w:type="dxa"/>
              <w:left w:w="60" w:type="dxa"/>
              <w:bottom w:w="60" w:type="dxa"/>
              <w:right w:w="60" w:type="dxa"/>
            </w:tcMar>
          </w:tcPr>
          <w:p w14:paraId="12FAA54C" w14:textId="77777777" w:rsidR="00C22A0F" w:rsidRDefault="00000000">
            <w:r>
              <w:rPr>
                <w:sz w:val="24"/>
              </w:rPr>
              <w:t>0.029</w:t>
            </w:r>
          </w:p>
        </w:tc>
      </w:tr>
    </w:tbl>
    <w:p w14:paraId="1563B3D2" w14:textId="77777777" w:rsidR="00AF2D8B" w:rsidRDefault="00000000">
      <w:r>
        <w:t>Note. WQS weights sum to 1; a larger WQS weight indicates a greater relative contribution within the WQS component contribution analysis. Components were waist circumference, ln triglycerides, inverse HDL-C, and inverse height. WQS, weighted quantile sum; HDL-C, high-density lipoprotein cholesterol.</w:t>
      </w:r>
    </w:p>
    <w:p w14:paraId="2CF6390F" w14:textId="77777777" w:rsidR="00083ADC" w:rsidRDefault="00083ADC" w:rsidP="00A0377D">
      <w:pPr>
        <w:spacing w:before="80" w:after="60"/>
        <w:rPr>
          <w:rFonts w:eastAsia="宋体"/>
          <w:sz w:val="24"/>
          <w:lang w:eastAsia="zh-CN"/>
        </w:rPr>
      </w:pPr>
    </w:p>
    <w:p w14:paraId="7CF7D002" w14:textId="77777777" w:rsidR="00083ADC" w:rsidRDefault="00083ADC" w:rsidP="00A0377D">
      <w:pPr>
        <w:spacing w:before="80" w:after="60"/>
        <w:rPr>
          <w:rFonts w:eastAsia="宋体"/>
          <w:sz w:val="24"/>
          <w:lang w:eastAsia="zh-CN"/>
        </w:rPr>
      </w:pPr>
    </w:p>
    <w:p w14:paraId="49F3DB94" w14:textId="77777777" w:rsidR="00906E7E" w:rsidRPr="00A0377D" w:rsidRDefault="00000000" w:rsidP="00A0377D">
      <w:pPr>
        <w:spacing w:before="80" w:after="60"/>
        <w:rPr>
          <w:rFonts w:eastAsia="宋体"/>
          <w:sz w:val="24"/>
          <w:szCs w:val="24"/>
          <w:lang w:eastAsia="zh-CN"/>
        </w:rPr>
      </w:pPr>
      <w:r w:rsidRPr="006D1025">
        <w:rPr>
          <w:sz w:val="24"/>
          <w:szCs w:val="24"/>
        </w:rPr>
        <w:t>Supplementary Table S12. Exploratory cross-lagged model paths between AIP and WHtR</w:t>
      </w:r>
    </w:p>
    <w:p w14:paraId="2B3BAA8A" w14:textId="77777777" w:rsidR="00906E7E" w:rsidRPr="006D1025" w:rsidRDefault="00906E7E">
      <w:pPr>
        <w:spacing w:after="40"/>
        <w:rPr>
          <w:sz w:val="24"/>
          <w:szCs w:val="24"/>
        </w:rPr>
      </w:pPr>
    </w:p>
    <w:tbl>
      <w:tblPr>
        <w:tblStyle w:val="af4"/>
        <w:tblW w:w="0" w:type="auto"/>
        <w:tblBorders>
          <w:top w:val="nil"/>
          <w:left w:val="nil"/>
          <w:bottom w:val="nil"/>
          <w:right w:val="nil"/>
          <w:insideH w:val="nil"/>
          <w:insideV w:val="nil"/>
        </w:tblBorders>
        <w:tblLook w:val="04A0" w:firstRow="1" w:lastRow="0" w:firstColumn="1" w:lastColumn="0" w:noHBand="0" w:noVBand="1"/>
      </w:tblPr>
      <w:tblGrid>
        <w:gridCol w:w="2118"/>
        <w:gridCol w:w="3708"/>
        <w:gridCol w:w="2838"/>
        <w:gridCol w:w="1027"/>
        <w:gridCol w:w="660"/>
        <w:gridCol w:w="780"/>
        <w:gridCol w:w="840"/>
        <w:gridCol w:w="1281"/>
        <w:gridCol w:w="1268"/>
      </w:tblGrid>
      <w:tr w:rsidR="00C22A0F" w14:paraId="78F880D3" w14:textId="77777777" w:rsidTr="00CD60F8">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2B0A2795" w14:textId="77777777" w:rsidR="00C22A0F" w:rsidRDefault="00000000">
            <w:r>
              <w:rPr>
                <w:b/>
                <w:sz w:val="24"/>
              </w:rPr>
              <w:t>Outcome</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3F9D427D" w14:textId="77777777" w:rsidR="00C22A0F" w:rsidRDefault="00000000">
            <w:r>
              <w:rPr>
                <w:b/>
                <w:sz w:val="24"/>
              </w:rPr>
              <w:t>Predictor</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0F0C9A91" w14:textId="77777777" w:rsidR="00C22A0F" w:rsidRDefault="00000000">
            <w:r>
              <w:rPr>
                <w:b/>
                <w:sz w:val="24"/>
              </w:rPr>
              <w:t>Path</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71926864" w14:textId="77777777" w:rsidR="00C22A0F" w:rsidRDefault="00000000">
            <w:r>
              <w:rPr>
                <w:b/>
                <w:sz w:val="24"/>
              </w:rPr>
              <w:t>Estimate</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18BBBB9E" w14:textId="77777777" w:rsidR="00C22A0F" w:rsidRDefault="00000000">
            <w:r>
              <w:rPr>
                <w:b/>
                <w:sz w:val="24"/>
              </w:rPr>
              <w:t>SE</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75195677" w14:textId="77777777" w:rsidR="00C22A0F" w:rsidRDefault="00000000">
            <w:r>
              <w:rPr>
                <w:b/>
                <w:sz w:val="24"/>
              </w:rPr>
              <w:t>z</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68170AAA" w14:textId="77777777" w:rsidR="00C22A0F" w:rsidRDefault="00000000">
            <w:r>
              <w:rPr>
                <w:b/>
                <w:sz w:val="24"/>
              </w:rPr>
              <w:t>P value</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57010A47" w14:textId="77777777" w:rsidR="00C22A0F" w:rsidRDefault="00000000">
            <w:r>
              <w:rPr>
                <w:b/>
                <w:sz w:val="24"/>
              </w:rPr>
              <w:t>Lower 95% CI</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5DF41C8F" w14:textId="77777777" w:rsidR="00C22A0F" w:rsidRDefault="00000000">
            <w:r>
              <w:rPr>
                <w:b/>
                <w:sz w:val="24"/>
              </w:rPr>
              <w:t>Upper 95% CI</w:t>
            </w:r>
          </w:p>
        </w:tc>
      </w:tr>
      <w:tr w:rsidR="00C22A0F" w14:paraId="7DBED8E5" w14:textId="77777777" w:rsidTr="00CD60F8">
        <w:tc>
          <w:tcPr>
            <w:tcW w:w="0" w:type="auto"/>
            <w:tcMar>
              <w:top w:w="60" w:type="dxa"/>
              <w:left w:w="60" w:type="dxa"/>
              <w:bottom w:w="60" w:type="dxa"/>
              <w:right w:w="60" w:type="dxa"/>
            </w:tcMar>
          </w:tcPr>
          <w:p w14:paraId="7073078D" w14:textId="77777777" w:rsidR="00C22A0F" w:rsidRDefault="00000000">
            <w:r>
              <w:rPr>
                <w:sz w:val="24"/>
              </w:rPr>
              <w:lastRenderedPageBreak/>
              <w:t>AIP in 2015</w:t>
            </w:r>
          </w:p>
        </w:tc>
        <w:tc>
          <w:tcPr>
            <w:tcW w:w="0" w:type="auto"/>
            <w:tcMar>
              <w:top w:w="60" w:type="dxa"/>
              <w:left w:w="60" w:type="dxa"/>
              <w:bottom w:w="60" w:type="dxa"/>
              <w:right w:w="60" w:type="dxa"/>
            </w:tcMar>
          </w:tcPr>
          <w:p w14:paraId="07F59174" w14:textId="77777777" w:rsidR="00C22A0F" w:rsidRDefault="00000000">
            <w:r>
              <w:rPr>
                <w:sz w:val="24"/>
              </w:rPr>
              <w:t>AIP in 2011</w:t>
            </w:r>
          </w:p>
        </w:tc>
        <w:tc>
          <w:tcPr>
            <w:tcW w:w="0" w:type="auto"/>
            <w:tcMar>
              <w:top w:w="60" w:type="dxa"/>
              <w:left w:w="60" w:type="dxa"/>
              <w:bottom w:w="60" w:type="dxa"/>
              <w:right w:w="60" w:type="dxa"/>
            </w:tcMar>
          </w:tcPr>
          <w:p w14:paraId="72D9D1E6" w14:textId="77777777" w:rsidR="00C22A0F" w:rsidRDefault="00000000">
            <w:r>
              <w:rPr>
                <w:sz w:val="24"/>
              </w:rPr>
              <w:t>AIP autoregressive path</w:t>
            </w:r>
          </w:p>
        </w:tc>
        <w:tc>
          <w:tcPr>
            <w:tcW w:w="0" w:type="auto"/>
            <w:tcMar>
              <w:top w:w="60" w:type="dxa"/>
              <w:left w:w="60" w:type="dxa"/>
              <w:bottom w:w="60" w:type="dxa"/>
              <w:right w:w="60" w:type="dxa"/>
            </w:tcMar>
          </w:tcPr>
          <w:p w14:paraId="29565EB1" w14:textId="77777777" w:rsidR="00C22A0F" w:rsidRDefault="00000000">
            <w:r>
              <w:rPr>
                <w:sz w:val="24"/>
              </w:rPr>
              <w:t>0.560</w:t>
            </w:r>
          </w:p>
        </w:tc>
        <w:tc>
          <w:tcPr>
            <w:tcW w:w="0" w:type="auto"/>
            <w:tcMar>
              <w:top w:w="60" w:type="dxa"/>
              <w:left w:w="60" w:type="dxa"/>
              <w:bottom w:w="60" w:type="dxa"/>
              <w:right w:w="60" w:type="dxa"/>
            </w:tcMar>
          </w:tcPr>
          <w:p w14:paraId="717B62C5" w14:textId="77777777" w:rsidR="00C22A0F" w:rsidRDefault="00000000">
            <w:r>
              <w:rPr>
                <w:sz w:val="24"/>
              </w:rPr>
              <w:t>0.014</w:t>
            </w:r>
          </w:p>
        </w:tc>
        <w:tc>
          <w:tcPr>
            <w:tcW w:w="0" w:type="auto"/>
            <w:tcMar>
              <w:top w:w="60" w:type="dxa"/>
              <w:left w:w="60" w:type="dxa"/>
              <w:bottom w:w="60" w:type="dxa"/>
              <w:right w:w="60" w:type="dxa"/>
            </w:tcMar>
          </w:tcPr>
          <w:p w14:paraId="258921CB" w14:textId="77777777" w:rsidR="00C22A0F" w:rsidRDefault="00000000">
            <w:r>
              <w:rPr>
                <w:sz w:val="24"/>
              </w:rPr>
              <w:t>40.527</w:t>
            </w:r>
          </w:p>
        </w:tc>
        <w:tc>
          <w:tcPr>
            <w:tcW w:w="0" w:type="auto"/>
            <w:tcMar>
              <w:top w:w="60" w:type="dxa"/>
              <w:left w:w="60" w:type="dxa"/>
              <w:bottom w:w="60" w:type="dxa"/>
              <w:right w:w="60" w:type="dxa"/>
            </w:tcMar>
          </w:tcPr>
          <w:p w14:paraId="18E236E6" w14:textId="77777777" w:rsidR="00C22A0F" w:rsidRDefault="00000000">
            <w:r>
              <w:rPr>
                <w:sz w:val="24"/>
              </w:rPr>
              <w:t>&lt;0.001</w:t>
            </w:r>
          </w:p>
        </w:tc>
        <w:tc>
          <w:tcPr>
            <w:tcW w:w="0" w:type="auto"/>
            <w:tcMar>
              <w:top w:w="60" w:type="dxa"/>
              <w:left w:w="60" w:type="dxa"/>
              <w:bottom w:w="60" w:type="dxa"/>
              <w:right w:w="60" w:type="dxa"/>
            </w:tcMar>
          </w:tcPr>
          <w:p w14:paraId="3960DA57" w14:textId="77777777" w:rsidR="00C22A0F" w:rsidRDefault="00000000">
            <w:r>
              <w:rPr>
                <w:sz w:val="24"/>
              </w:rPr>
              <w:t>0.533</w:t>
            </w:r>
          </w:p>
        </w:tc>
        <w:tc>
          <w:tcPr>
            <w:tcW w:w="0" w:type="auto"/>
            <w:tcMar>
              <w:top w:w="60" w:type="dxa"/>
              <w:left w:w="60" w:type="dxa"/>
              <w:bottom w:w="60" w:type="dxa"/>
              <w:right w:w="60" w:type="dxa"/>
            </w:tcMar>
          </w:tcPr>
          <w:p w14:paraId="53A50BB4" w14:textId="77777777" w:rsidR="00C22A0F" w:rsidRDefault="00000000">
            <w:r>
              <w:rPr>
                <w:sz w:val="24"/>
              </w:rPr>
              <w:t>0.587</w:t>
            </w:r>
          </w:p>
        </w:tc>
      </w:tr>
      <w:tr w:rsidR="00C22A0F" w14:paraId="4E066D53" w14:textId="77777777" w:rsidTr="00CD60F8">
        <w:tc>
          <w:tcPr>
            <w:tcW w:w="0" w:type="auto"/>
            <w:tcMar>
              <w:top w:w="60" w:type="dxa"/>
              <w:left w:w="60" w:type="dxa"/>
              <w:bottom w:w="60" w:type="dxa"/>
              <w:right w:w="60" w:type="dxa"/>
            </w:tcMar>
          </w:tcPr>
          <w:p w14:paraId="1D93C799" w14:textId="77777777" w:rsidR="00C22A0F" w:rsidRDefault="00000000">
            <w:r>
              <w:rPr>
                <w:sz w:val="24"/>
              </w:rPr>
              <w:t>AIP in 2015</w:t>
            </w:r>
          </w:p>
        </w:tc>
        <w:tc>
          <w:tcPr>
            <w:tcW w:w="0" w:type="auto"/>
            <w:tcMar>
              <w:top w:w="60" w:type="dxa"/>
              <w:left w:w="60" w:type="dxa"/>
              <w:bottom w:w="60" w:type="dxa"/>
              <w:right w:w="60" w:type="dxa"/>
            </w:tcMar>
          </w:tcPr>
          <w:p w14:paraId="495CFC8B" w14:textId="77777777" w:rsidR="00C22A0F" w:rsidRDefault="00000000">
            <w:r>
              <w:rPr>
                <w:sz w:val="24"/>
              </w:rPr>
              <w:t>WHtR in 2011</w:t>
            </w:r>
          </w:p>
        </w:tc>
        <w:tc>
          <w:tcPr>
            <w:tcW w:w="0" w:type="auto"/>
            <w:tcMar>
              <w:top w:w="60" w:type="dxa"/>
              <w:left w:w="60" w:type="dxa"/>
              <w:bottom w:w="60" w:type="dxa"/>
              <w:right w:w="60" w:type="dxa"/>
            </w:tcMar>
          </w:tcPr>
          <w:p w14:paraId="0F5130AC" w14:textId="77777777" w:rsidR="00C22A0F" w:rsidRDefault="00000000">
            <w:r>
              <w:rPr>
                <w:sz w:val="24"/>
              </w:rPr>
              <w:t>WHtR 2011 -&gt; AIP 2015</w:t>
            </w:r>
          </w:p>
        </w:tc>
        <w:tc>
          <w:tcPr>
            <w:tcW w:w="0" w:type="auto"/>
            <w:tcMar>
              <w:top w:w="60" w:type="dxa"/>
              <w:left w:w="60" w:type="dxa"/>
              <w:bottom w:w="60" w:type="dxa"/>
              <w:right w:w="60" w:type="dxa"/>
            </w:tcMar>
          </w:tcPr>
          <w:p w14:paraId="38C4F799" w14:textId="77777777" w:rsidR="00C22A0F" w:rsidRDefault="00000000">
            <w:r>
              <w:rPr>
                <w:sz w:val="24"/>
              </w:rPr>
              <w:t>0.136</w:t>
            </w:r>
          </w:p>
        </w:tc>
        <w:tc>
          <w:tcPr>
            <w:tcW w:w="0" w:type="auto"/>
            <w:tcMar>
              <w:top w:w="60" w:type="dxa"/>
              <w:left w:w="60" w:type="dxa"/>
              <w:bottom w:w="60" w:type="dxa"/>
              <w:right w:w="60" w:type="dxa"/>
            </w:tcMar>
          </w:tcPr>
          <w:p w14:paraId="775B7C80" w14:textId="77777777" w:rsidR="00C22A0F" w:rsidRDefault="00000000">
            <w:r>
              <w:rPr>
                <w:sz w:val="24"/>
              </w:rPr>
              <w:t>0.012</w:t>
            </w:r>
          </w:p>
        </w:tc>
        <w:tc>
          <w:tcPr>
            <w:tcW w:w="0" w:type="auto"/>
            <w:tcMar>
              <w:top w:w="60" w:type="dxa"/>
              <w:left w:w="60" w:type="dxa"/>
              <w:bottom w:w="60" w:type="dxa"/>
              <w:right w:w="60" w:type="dxa"/>
            </w:tcMar>
          </w:tcPr>
          <w:p w14:paraId="0BC42520" w14:textId="77777777" w:rsidR="00C22A0F" w:rsidRDefault="00000000">
            <w:r>
              <w:rPr>
                <w:sz w:val="24"/>
              </w:rPr>
              <w:t>11.682</w:t>
            </w:r>
          </w:p>
        </w:tc>
        <w:tc>
          <w:tcPr>
            <w:tcW w:w="0" w:type="auto"/>
            <w:tcMar>
              <w:top w:w="60" w:type="dxa"/>
              <w:left w:w="60" w:type="dxa"/>
              <w:bottom w:w="60" w:type="dxa"/>
              <w:right w:w="60" w:type="dxa"/>
            </w:tcMar>
          </w:tcPr>
          <w:p w14:paraId="7ED10261" w14:textId="77777777" w:rsidR="00C22A0F" w:rsidRDefault="00000000">
            <w:r>
              <w:rPr>
                <w:sz w:val="24"/>
              </w:rPr>
              <w:t>&lt;0.001</w:t>
            </w:r>
          </w:p>
        </w:tc>
        <w:tc>
          <w:tcPr>
            <w:tcW w:w="0" w:type="auto"/>
            <w:tcMar>
              <w:top w:w="60" w:type="dxa"/>
              <w:left w:w="60" w:type="dxa"/>
              <w:bottom w:w="60" w:type="dxa"/>
              <w:right w:w="60" w:type="dxa"/>
            </w:tcMar>
          </w:tcPr>
          <w:p w14:paraId="33554790" w14:textId="77777777" w:rsidR="00C22A0F" w:rsidRDefault="00000000">
            <w:r>
              <w:rPr>
                <w:sz w:val="24"/>
              </w:rPr>
              <w:t>0.113</w:t>
            </w:r>
          </w:p>
        </w:tc>
        <w:tc>
          <w:tcPr>
            <w:tcW w:w="0" w:type="auto"/>
            <w:tcMar>
              <w:top w:w="60" w:type="dxa"/>
              <w:left w:w="60" w:type="dxa"/>
              <w:bottom w:w="60" w:type="dxa"/>
              <w:right w:w="60" w:type="dxa"/>
            </w:tcMar>
          </w:tcPr>
          <w:p w14:paraId="69A730C2" w14:textId="77777777" w:rsidR="00C22A0F" w:rsidRDefault="00000000">
            <w:r>
              <w:rPr>
                <w:sz w:val="24"/>
              </w:rPr>
              <w:t>0.159</w:t>
            </w:r>
          </w:p>
        </w:tc>
      </w:tr>
      <w:tr w:rsidR="00C22A0F" w14:paraId="607FF774" w14:textId="77777777" w:rsidTr="00CD60F8">
        <w:tc>
          <w:tcPr>
            <w:tcW w:w="0" w:type="auto"/>
            <w:tcMar>
              <w:top w:w="60" w:type="dxa"/>
              <w:left w:w="60" w:type="dxa"/>
              <w:bottom w:w="60" w:type="dxa"/>
              <w:right w:w="60" w:type="dxa"/>
            </w:tcMar>
          </w:tcPr>
          <w:p w14:paraId="679CE3BD" w14:textId="77777777" w:rsidR="00C22A0F" w:rsidRDefault="00000000">
            <w:r>
              <w:rPr>
                <w:sz w:val="24"/>
              </w:rPr>
              <w:t>WHtR in 2015</w:t>
            </w:r>
          </w:p>
        </w:tc>
        <w:tc>
          <w:tcPr>
            <w:tcW w:w="0" w:type="auto"/>
            <w:tcMar>
              <w:top w:w="60" w:type="dxa"/>
              <w:left w:w="60" w:type="dxa"/>
              <w:bottom w:w="60" w:type="dxa"/>
              <w:right w:w="60" w:type="dxa"/>
            </w:tcMar>
          </w:tcPr>
          <w:p w14:paraId="08D9BAA8" w14:textId="77777777" w:rsidR="00C22A0F" w:rsidRDefault="00000000">
            <w:r>
              <w:rPr>
                <w:sz w:val="24"/>
              </w:rPr>
              <w:t>WHtR in 2011</w:t>
            </w:r>
          </w:p>
        </w:tc>
        <w:tc>
          <w:tcPr>
            <w:tcW w:w="0" w:type="auto"/>
            <w:tcMar>
              <w:top w:w="60" w:type="dxa"/>
              <w:left w:w="60" w:type="dxa"/>
              <w:bottom w:w="60" w:type="dxa"/>
              <w:right w:w="60" w:type="dxa"/>
            </w:tcMar>
          </w:tcPr>
          <w:p w14:paraId="23DA6F36" w14:textId="77777777" w:rsidR="00C22A0F" w:rsidRDefault="00000000">
            <w:r>
              <w:rPr>
                <w:sz w:val="24"/>
              </w:rPr>
              <w:t>WHtR autoregressive path</w:t>
            </w:r>
          </w:p>
        </w:tc>
        <w:tc>
          <w:tcPr>
            <w:tcW w:w="0" w:type="auto"/>
            <w:tcMar>
              <w:top w:w="60" w:type="dxa"/>
              <w:left w:w="60" w:type="dxa"/>
              <w:bottom w:w="60" w:type="dxa"/>
              <w:right w:w="60" w:type="dxa"/>
            </w:tcMar>
          </w:tcPr>
          <w:p w14:paraId="0DE93C98" w14:textId="77777777" w:rsidR="00C22A0F" w:rsidRDefault="00000000">
            <w:r>
              <w:rPr>
                <w:sz w:val="24"/>
              </w:rPr>
              <w:t>0.544</w:t>
            </w:r>
          </w:p>
        </w:tc>
        <w:tc>
          <w:tcPr>
            <w:tcW w:w="0" w:type="auto"/>
            <w:tcMar>
              <w:top w:w="60" w:type="dxa"/>
              <w:left w:w="60" w:type="dxa"/>
              <w:bottom w:w="60" w:type="dxa"/>
              <w:right w:w="60" w:type="dxa"/>
            </w:tcMar>
          </w:tcPr>
          <w:p w14:paraId="47C63BC1" w14:textId="77777777" w:rsidR="00C22A0F" w:rsidRDefault="00000000">
            <w:r>
              <w:rPr>
                <w:sz w:val="24"/>
              </w:rPr>
              <w:t>0.015</w:t>
            </w:r>
          </w:p>
        </w:tc>
        <w:tc>
          <w:tcPr>
            <w:tcW w:w="0" w:type="auto"/>
            <w:tcMar>
              <w:top w:w="60" w:type="dxa"/>
              <w:left w:w="60" w:type="dxa"/>
              <w:bottom w:w="60" w:type="dxa"/>
              <w:right w:w="60" w:type="dxa"/>
            </w:tcMar>
          </w:tcPr>
          <w:p w14:paraId="1AEF3F38" w14:textId="77777777" w:rsidR="00C22A0F" w:rsidRDefault="00000000">
            <w:r>
              <w:rPr>
                <w:sz w:val="24"/>
              </w:rPr>
              <w:t>36.360</w:t>
            </w:r>
          </w:p>
        </w:tc>
        <w:tc>
          <w:tcPr>
            <w:tcW w:w="0" w:type="auto"/>
            <w:tcMar>
              <w:top w:w="60" w:type="dxa"/>
              <w:left w:w="60" w:type="dxa"/>
              <w:bottom w:w="60" w:type="dxa"/>
              <w:right w:w="60" w:type="dxa"/>
            </w:tcMar>
          </w:tcPr>
          <w:p w14:paraId="67591498" w14:textId="77777777" w:rsidR="00C22A0F" w:rsidRDefault="00000000">
            <w:r>
              <w:rPr>
                <w:sz w:val="24"/>
              </w:rPr>
              <w:t>&lt;0.001</w:t>
            </w:r>
          </w:p>
        </w:tc>
        <w:tc>
          <w:tcPr>
            <w:tcW w:w="0" w:type="auto"/>
            <w:tcMar>
              <w:top w:w="60" w:type="dxa"/>
              <w:left w:w="60" w:type="dxa"/>
              <w:bottom w:w="60" w:type="dxa"/>
              <w:right w:w="60" w:type="dxa"/>
            </w:tcMar>
          </w:tcPr>
          <w:p w14:paraId="5F77EF79" w14:textId="77777777" w:rsidR="00C22A0F" w:rsidRDefault="00000000">
            <w:r>
              <w:rPr>
                <w:sz w:val="24"/>
              </w:rPr>
              <w:t>0.514</w:t>
            </w:r>
          </w:p>
        </w:tc>
        <w:tc>
          <w:tcPr>
            <w:tcW w:w="0" w:type="auto"/>
            <w:tcMar>
              <w:top w:w="60" w:type="dxa"/>
              <w:left w:w="60" w:type="dxa"/>
              <w:bottom w:w="60" w:type="dxa"/>
              <w:right w:w="60" w:type="dxa"/>
            </w:tcMar>
          </w:tcPr>
          <w:p w14:paraId="172AD026" w14:textId="77777777" w:rsidR="00C22A0F" w:rsidRDefault="00000000">
            <w:r>
              <w:rPr>
                <w:sz w:val="24"/>
              </w:rPr>
              <w:t>0.573</w:t>
            </w:r>
          </w:p>
        </w:tc>
      </w:tr>
      <w:tr w:rsidR="00C22A0F" w14:paraId="6D9AF292" w14:textId="77777777" w:rsidTr="00CD60F8">
        <w:tc>
          <w:tcPr>
            <w:tcW w:w="0" w:type="auto"/>
            <w:tcMar>
              <w:top w:w="60" w:type="dxa"/>
              <w:left w:w="60" w:type="dxa"/>
              <w:bottom w:w="60" w:type="dxa"/>
              <w:right w:w="60" w:type="dxa"/>
            </w:tcMar>
          </w:tcPr>
          <w:p w14:paraId="2844F914" w14:textId="77777777" w:rsidR="00C22A0F" w:rsidRDefault="00000000">
            <w:r>
              <w:rPr>
                <w:sz w:val="24"/>
              </w:rPr>
              <w:t>WHtR in 2015</w:t>
            </w:r>
          </w:p>
        </w:tc>
        <w:tc>
          <w:tcPr>
            <w:tcW w:w="0" w:type="auto"/>
            <w:tcMar>
              <w:top w:w="60" w:type="dxa"/>
              <w:left w:w="60" w:type="dxa"/>
              <w:bottom w:w="60" w:type="dxa"/>
              <w:right w:w="60" w:type="dxa"/>
            </w:tcMar>
          </w:tcPr>
          <w:p w14:paraId="7914493B" w14:textId="77777777" w:rsidR="00C22A0F" w:rsidRDefault="00000000">
            <w:r>
              <w:rPr>
                <w:sz w:val="24"/>
              </w:rPr>
              <w:t>AIP in 2011</w:t>
            </w:r>
          </w:p>
        </w:tc>
        <w:tc>
          <w:tcPr>
            <w:tcW w:w="0" w:type="auto"/>
            <w:tcMar>
              <w:top w:w="60" w:type="dxa"/>
              <w:left w:w="60" w:type="dxa"/>
              <w:bottom w:w="60" w:type="dxa"/>
              <w:right w:w="60" w:type="dxa"/>
            </w:tcMar>
          </w:tcPr>
          <w:p w14:paraId="1A4A5BE4" w14:textId="77777777" w:rsidR="00C22A0F" w:rsidRDefault="00000000">
            <w:r>
              <w:rPr>
                <w:sz w:val="24"/>
              </w:rPr>
              <w:t>AIP 2011 -&gt; WHtR 2015</w:t>
            </w:r>
          </w:p>
        </w:tc>
        <w:tc>
          <w:tcPr>
            <w:tcW w:w="0" w:type="auto"/>
            <w:tcMar>
              <w:top w:w="60" w:type="dxa"/>
              <w:left w:w="60" w:type="dxa"/>
              <w:bottom w:w="60" w:type="dxa"/>
              <w:right w:w="60" w:type="dxa"/>
            </w:tcMar>
          </w:tcPr>
          <w:p w14:paraId="31B3EC42" w14:textId="77777777" w:rsidR="00C22A0F" w:rsidRDefault="00000000">
            <w:r>
              <w:rPr>
                <w:sz w:val="24"/>
              </w:rPr>
              <w:t>0.054</w:t>
            </w:r>
          </w:p>
        </w:tc>
        <w:tc>
          <w:tcPr>
            <w:tcW w:w="0" w:type="auto"/>
            <w:tcMar>
              <w:top w:w="60" w:type="dxa"/>
              <w:left w:w="60" w:type="dxa"/>
              <w:bottom w:w="60" w:type="dxa"/>
              <w:right w:w="60" w:type="dxa"/>
            </w:tcMar>
          </w:tcPr>
          <w:p w14:paraId="5E7B5CD1" w14:textId="77777777" w:rsidR="00C22A0F" w:rsidRDefault="00000000">
            <w:r>
              <w:rPr>
                <w:sz w:val="24"/>
              </w:rPr>
              <w:t>0.013</w:t>
            </w:r>
          </w:p>
        </w:tc>
        <w:tc>
          <w:tcPr>
            <w:tcW w:w="0" w:type="auto"/>
            <w:tcMar>
              <w:top w:w="60" w:type="dxa"/>
              <w:left w:w="60" w:type="dxa"/>
              <w:bottom w:w="60" w:type="dxa"/>
              <w:right w:w="60" w:type="dxa"/>
            </w:tcMar>
          </w:tcPr>
          <w:p w14:paraId="3DA4AAA6" w14:textId="77777777" w:rsidR="00C22A0F" w:rsidRDefault="00000000">
            <w:r>
              <w:rPr>
                <w:sz w:val="24"/>
              </w:rPr>
              <w:t>4.220</w:t>
            </w:r>
          </w:p>
        </w:tc>
        <w:tc>
          <w:tcPr>
            <w:tcW w:w="0" w:type="auto"/>
            <w:tcMar>
              <w:top w:w="60" w:type="dxa"/>
              <w:left w:w="60" w:type="dxa"/>
              <w:bottom w:w="60" w:type="dxa"/>
              <w:right w:w="60" w:type="dxa"/>
            </w:tcMar>
          </w:tcPr>
          <w:p w14:paraId="71336B48" w14:textId="77777777" w:rsidR="00C22A0F" w:rsidRDefault="00000000">
            <w:r>
              <w:rPr>
                <w:sz w:val="24"/>
              </w:rPr>
              <w:t>&lt;0.001</w:t>
            </w:r>
          </w:p>
        </w:tc>
        <w:tc>
          <w:tcPr>
            <w:tcW w:w="0" w:type="auto"/>
            <w:tcMar>
              <w:top w:w="60" w:type="dxa"/>
              <w:left w:w="60" w:type="dxa"/>
              <w:bottom w:w="60" w:type="dxa"/>
              <w:right w:w="60" w:type="dxa"/>
            </w:tcMar>
          </w:tcPr>
          <w:p w14:paraId="5CA7A636" w14:textId="77777777" w:rsidR="00C22A0F" w:rsidRDefault="00000000">
            <w:r>
              <w:rPr>
                <w:sz w:val="24"/>
              </w:rPr>
              <w:t>0.029</w:t>
            </w:r>
          </w:p>
        </w:tc>
        <w:tc>
          <w:tcPr>
            <w:tcW w:w="0" w:type="auto"/>
            <w:tcMar>
              <w:top w:w="60" w:type="dxa"/>
              <w:left w:w="60" w:type="dxa"/>
              <w:bottom w:w="60" w:type="dxa"/>
              <w:right w:w="60" w:type="dxa"/>
            </w:tcMar>
          </w:tcPr>
          <w:p w14:paraId="26A0459A" w14:textId="77777777" w:rsidR="00C22A0F" w:rsidRDefault="00000000">
            <w:r>
              <w:rPr>
                <w:sz w:val="24"/>
              </w:rPr>
              <w:t>0.080</w:t>
            </w:r>
          </w:p>
        </w:tc>
      </w:tr>
      <w:tr w:rsidR="00C22A0F" w14:paraId="55217CFF" w14:textId="77777777" w:rsidTr="00CD60F8">
        <w:tc>
          <w:tcPr>
            <w:tcW w:w="0" w:type="auto"/>
            <w:tcBorders>
              <w:bottom w:val="single" w:sz="8" w:space="0" w:color="000000"/>
            </w:tcBorders>
            <w:tcMar>
              <w:top w:w="60" w:type="dxa"/>
              <w:left w:w="60" w:type="dxa"/>
              <w:bottom w:w="60" w:type="dxa"/>
              <w:right w:w="60" w:type="dxa"/>
            </w:tcMar>
          </w:tcPr>
          <w:p w14:paraId="6C58ABC5" w14:textId="77777777" w:rsidR="00C22A0F" w:rsidRDefault="00000000">
            <w:r>
              <w:rPr>
                <w:sz w:val="24"/>
              </w:rPr>
              <w:t>Cross-lagged path difference</w:t>
            </w:r>
          </w:p>
        </w:tc>
        <w:tc>
          <w:tcPr>
            <w:tcW w:w="0" w:type="auto"/>
            <w:tcBorders>
              <w:bottom w:val="single" w:sz="8" w:space="0" w:color="000000"/>
            </w:tcBorders>
            <w:tcMar>
              <w:top w:w="60" w:type="dxa"/>
              <w:left w:w="60" w:type="dxa"/>
              <w:bottom w:w="60" w:type="dxa"/>
              <w:right w:w="60" w:type="dxa"/>
            </w:tcMar>
          </w:tcPr>
          <w:p w14:paraId="20C29197" w14:textId="77777777" w:rsidR="00C22A0F" w:rsidRDefault="00000000">
            <w:r>
              <w:rPr>
                <w:sz w:val="24"/>
              </w:rPr>
              <w:t>WHtR 2011 -&gt; AIP 2015 minus AIP 2011 -&gt; WHtR 2015</w:t>
            </w:r>
          </w:p>
        </w:tc>
        <w:tc>
          <w:tcPr>
            <w:tcW w:w="0" w:type="auto"/>
            <w:tcBorders>
              <w:bottom w:val="single" w:sz="8" w:space="0" w:color="000000"/>
            </w:tcBorders>
            <w:tcMar>
              <w:top w:w="60" w:type="dxa"/>
              <w:left w:w="60" w:type="dxa"/>
              <w:bottom w:w="60" w:type="dxa"/>
              <w:right w:w="60" w:type="dxa"/>
            </w:tcMar>
          </w:tcPr>
          <w:p w14:paraId="63580C6B" w14:textId="77777777" w:rsidR="00C22A0F" w:rsidRDefault="00000000">
            <w:r>
              <w:rPr>
                <w:sz w:val="24"/>
              </w:rPr>
              <w:t>Difference between cross-lagged paths</w:t>
            </w:r>
          </w:p>
        </w:tc>
        <w:tc>
          <w:tcPr>
            <w:tcW w:w="0" w:type="auto"/>
            <w:tcBorders>
              <w:bottom w:val="single" w:sz="8" w:space="0" w:color="000000"/>
            </w:tcBorders>
            <w:tcMar>
              <w:top w:w="60" w:type="dxa"/>
              <w:left w:w="60" w:type="dxa"/>
              <w:bottom w:w="60" w:type="dxa"/>
              <w:right w:w="60" w:type="dxa"/>
            </w:tcMar>
          </w:tcPr>
          <w:p w14:paraId="43E15869" w14:textId="77777777" w:rsidR="00C22A0F" w:rsidRDefault="00000000">
            <w:r>
              <w:rPr>
                <w:sz w:val="24"/>
              </w:rPr>
              <w:t>0.082</w:t>
            </w:r>
          </w:p>
        </w:tc>
        <w:tc>
          <w:tcPr>
            <w:tcW w:w="0" w:type="auto"/>
            <w:tcBorders>
              <w:bottom w:val="single" w:sz="8" w:space="0" w:color="000000"/>
            </w:tcBorders>
            <w:tcMar>
              <w:top w:w="60" w:type="dxa"/>
              <w:left w:w="60" w:type="dxa"/>
              <w:bottom w:w="60" w:type="dxa"/>
              <w:right w:w="60" w:type="dxa"/>
            </w:tcMar>
          </w:tcPr>
          <w:p w14:paraId="3709916E" w14:textId="77777777" w:rsidR="00C22A0F" w:rsidRDefault="00000000">
            <w:r>
              <w:rPr>
                <w:sz w:val="24"/>
              </w:rPr>
              <w:t>0.019</w:t>
            </w:r>
          </w:p>
        </w:tc>
        <w:tc>
          <w:tcPr>
            <w:tcW w:w="0" w:type="auto"/>
            <w:tcBorders>
              <w:bottom w:val="single" w:sz="8" w:space="0" w:color="000000"/>
            </w:tcBorders>
            <w:tcMar>
              <w:top w:w="60" w:type="dxa"/>
              <w:left w:w="60" w:type="dxa"/>
              <w:bottom w:w="60" w:type="dxa"/>
              <w:right w:w="60" w:type="dxa"/>
            </w:tcMar>
          </w:tcPr>
          <w:p w14:paraId="051D0846" w14:textId="77777777" w:rsidR="00C22A0F" w:rsidRDefault="00000000">
            <w:r>
              <w:rPr>
                <w:sz w:val="24"/>
              </w:rPr>
              <w:t>4.392</w:t>
            </w:r>
          </w:p>
        </w:tc>
        <w:tc>
          <w:tcPr>
            <w:tcW w:w="0" w:type="auto"/>
            <w:tcBorders>
              <w:bottom w:val="single" w:sz="8" w:space="0" w:color="000000"/>
            </w:tcBorders>
            <w:tcMar>
              <w:top w:w="60" w:type="dxa"/>
              <w:left w:w="60" w:type="dxa"/>
              <w:bottom w:w="60" w:type="dxa"/>
              <w:right w:w="60" w:type="dxa"/>
            </w:tcMar>
          </w:tcPr>
          <w:p w14:paraId="45D31AB4" w14:textId="77777777" w:rsidR="00C22A0F" w:rsidRDefault="00000000">
            <w:r>
              <w:rPr>
                <w:sz w:val="24"/>
              </w:rPr>
              <w:t>&lt;0.001</w:t>
            </w:r>
          </w:p>
        </w:tc>
        <w:tc>
          <w:tcPr>
            <w:tcW w:w="0" w:type="auto"/>
            <w:tcBorders>
              <w:bottom w:val="single" w:sz="8" w:space="0" w:color="000000"/>
            </w:tcBorders>
            <w:tcMar>
              <w:top w:w="60" w:type="dxa"/>
              <w:left w:w="60" w:type="dxa"/>
              <w:bottom w:w="60" w:type="dxa"/>
              <w:right w:w="60" w:type="dxa"/>
            </w:tcMar>
          </w:tcPr>
          <w:p w14:paraId="4EB44AD9" w14:textId="77777777" w:rsidR="00C22A0F" w:rsidRDefault="00000000">
            <w:r>
              <w:rPr>
                <w:sz w:val="24"/>
              </w:rPr>
              <w:t>0.045</w:t>
            </w:r>
          </w:p>
        </w:tc>
        <w:tc>
          <w:tcPr>
            <w:tcW w:w="0" w:type="auto"/>
            <w:tcBorders>
              <w:bottom w:val="single" w:sz="8" w:space="0" w:color="000000"/>
            </w:tcBorders>
            <w:tcMar>
              <w:top w:w="60" w:type="dxa"/>
              <w:left w:w="60" w:type="dxa"/>
              <w:bottom w:w="60" w:type="dxa"/>
              <w:right w:w="60" w:type="dxa"/>
            </w:tcMar>
          </w:tcPr>
          <w:p w14:paraId="75A85067" w14:textId="77777777" w:rsidR="00C22A0F" w:rsidRDefault="00000000">
            <w:r>
              <w:rPr>
                <w:sz w:val="24"/>
              </w:rPr>
              <w:t>0.118</w:t>
            </w:r>
          </w:p>
        </w:tc>
      </w:tr>
    </w:tbl>
    <w:p w14:paraId="00C52CF7" w14:textId="77777777" w:rsidR="00906E7E" w:rsidRPr="006D1025" w:rsidRDefault="00906E7E">
      <w:pPr>
        <w:spacing w:after="40"/>
        <w:rPr>
          <w:sz w:val="24"/>
          <w:szCs w:val="24"/>
        </w:rPr>
      </w:pPr>
    </w:p>
    <w:p w14:paraId="275AA98B" w14:textId="77777777" w:rsidR="00906E7E" w:rsidRPr="006D1025" w:rsidRDefault="00000000">
      <w:pPr>
        <w:spacing w:after="80"/>
        <w:rPr>
          <w:sz w:val="24"/>
          <w:szCs w:val="24"/>
        </w:rPr>
      </w:pPr>
      <w:r w:rsidRPr="006D1025">
        <w:rPr>
          <w:sz w:val="24"/>
          <w:szCs w:val="24"/>
        </w:rPr>
        <w:t>Note. Cross-lagged analyses were exploratory and should not be interpreted as causal evidence. AIP, atherogenic index of plasma; WHtR, waist-to-height ratio; CI, confidence interval.</w:t>
      </w:r>
    </w:p>
    <w:p w14:paraId="5C26FA9C" w14:textId="77777777" w:rsidR="00CD60F8" w:rsidRDefault="00CD60F8">
      <w:pPr>
        <w:spacing w:before="80" w:after="60"/>
        <w:rPr>
          <w:rFonts w:eastAsia="宋体"/>
          <w:sz w:val="24"/>
          <w:szCs w:val="24"/>
          <w:lang w:eastAsia="zh-CN"/>
        </w:rPr>
      </w:pPr>
    </w:p>
    <w:p w14:paraId="5E691217" w14:textId="77777777" w:rsidR="00906E7E" w:rsidRPr="006D1025" w:rsidRDefault="00000000">
      <w:pPr>
        <w:spacing w:before="80" w:after="60"/>
        <w:rPr>
          <w:sz w:val="24"/>
          <w:szCs w:val="24"/>
        </w:rPr>
      </w:pPr>
      <w:r w:rsidRPr="006D1025">
        <w:rPr>
          <w:sz w:val="24"/>
          <w:szCs w:val="24"/>
        </w:rPr>
        <w:t>Supplementary Table S13. Subgroup analyses for AIP and WHtR joint groups</w:t>
      </w:r>
    </w:p>
    <w:tbl>
      <w:tblPr>
        <w:tblStyle w:val="af4"/>
        <w:tblW w:w="0" w:type="auto"/>
        <w:tblBorders>
          <w:top w:val="nil"/>
          <w:left w:val="nil"/>
          <w:bottom w:val="nil"/>
          <w:right w:val="nil"/>
          <w:insideH w:val="nil"/>
          <w:insideV w:val="nil"/>
        </w:tblBorders>
        <w:tblLook w:val="04A0" w:firstRow="1" w:lastRow="0" w:firstColumn="1" w:lastColumn="0" w:noHBand="0" w:noVBand="1"/>
      </w:tblPr>
      <w:tblGrid>
        <w:gridCol w:w="2057"/>
        <w:gridCol w:w="2057"/>
        <w:gridCol w:w="2057"/>
        <w:gridCol w:w="2057"/>
        <w:gridCol w:w="2057"/>
        <w:gridCol w:w="2057"/>
        <w:gridCol w:w="2057"/>
      </w:tblGrid>
      <w:tr w:rsidR="00C22A0F" w14:paraId="1281C344" w14:textId="77777777">
        <w:tc>
          <w:tcPr>
            <w:tcW w:w="2057" w:type="dxa"/>
            <w:tcBorders>
              <w:top w:val="single" w:sz="8" w:space="0" w:color="000000"/>
              <w:bottom w:val="single" w:sz="6" w:space="0" w:color="000000"/>
            </w:tcBorders>
            <w:shd w:val="clear" w:color="auto" w:fill="F2F2F2"/>
            <w:tcMar>
              <w:top w:w="60" w:type="dxa"/>
              <w:left w:w="60" w:type="dxa"/>
              <w:bottom w:w="60" w:type="dxa"/>
              <w:right w:w="60" w:type="dxa"/>
            </w:tcMar>
          </w:tcPr>
          <w:p w14:paraId="7FE7F596" w14:textId="77777777" w:rsidR="00C22A0F" w:rsidRDefault="00000000">
            <w:r>
              <w:rPr>
                <w:b/>
                <w:sz w:val="24"/>
              </w:rPr>
              <w:t>Subgroup</w:t>
            </w:r>
          </w:p>
        </w:tc>
        <w:tc>
          <w:tcPr>
            <w:tcW w:w="2057" w:type="dxa"/>
            <w:tcBorders>
              <w:top w:val="single" w:sz="8" w:space="0" w:color="000000"/>
              <w:bottom w:val="single" w:sz="6" w:space="0" w:color="000000"/>
            </w:tcBorders>
            <w:shd w:val="clear" w:color="auto" w:fill="F2F2F2"/>
            <w:tcMar>
              <w:top w:w="60" w:type="dxa"/>
              <w:left w:w="60" w:type="dxa"/>
              <w:bottom w:w="60" w:type="dxa"/>
              <w:right w:w="60" w:type="dxa"/>
            </w:tcMar>
          </w:tcPr>
          <w:p w14:paraId="00C577A7" w14:textId="77777777" w:rsidR="00C22A0F" w:rsidRDefault="00000000">
            <w:r>
              <w:rPr>
                <w:b/>
                <w:sz w:val="24"/>
              </w:rPr>
              <w:t>Counts</w:t>
            </w:r>
          </w:p>
        </w:tc>
        <w:tc>
          <w:tcPr>
            <w:tcW w:w="2057" w:type="dxa"/>
            <w:tcBorders>
              <w:top w:val="single" w:sz="8" w:space="0" w:color="000000"/>
              <w:bottom w:val="single" w:sz="6" w:space="0" w:color="000000"/>
            </w:tcBorders>
            <w:shd w:val="clear" w:color="auto" w:fill="F2F2F2"/>
            <w:tcMar>
              <w:top w:w="60" w:type="dxa"/>
              <w:left w:w="60" w:type="dxa"/>
              <w:bottom w:w="60" w:type="dxa"/>
              <w:right w:w="60" w:type="dxa"/>
            </w:tcMar>
          </w:tcPr>
          <w:p w14:paraId="328BF465" w14:textId="77777777" w:rsidR="00C22A0F" w:rsidRDefault="00000000">
            <w:r>
              <w:rPr>
                <w:b/>
                <w:sz w:val="24"/>
              </w:rPr>
              <w:t>Low AIP + Low WHtR</w:t>
            </w:r>
          </w:p>
        </w:tc>
        <w:tc>
          <w:tcPr>
            <w:tcW w:w="2057" w:type="dxa"/>
            <w:tcBorders>
              <w:top w:val="single" w:sz="8" w:space="0" w:color="000000"/>
              <w:bottom w:val="single" w:sz="6" w:space="0" w:color="000000"/>
            </w:tcBorders>
            <w:shd w:val="clear" w:color="auto" w:fill="F2F2F2"/>
            <w:tcMar>
              <w:top w:w="60" w:type="dxa"/>
              <w:left w:w="60" w:type="dxa"/>
              <w:bottom w:w="60" w:type="dxa"/>
              <w:right w:w="60" w:type="dxa"/>
            </w:tcMar>
          </w:tcPr>
          <w:p w14:paraId="3E2B9F68" w14:textId="77777777" w:rsidR="00C22A0F" w:rsidRDefault="00000000">
            <w:r>
              <w:rPr>
                <w:b/>
                <w:sz w:val="24"/>
              </w:rPr>
              <w:t>High AIP + Low WHtR</w:t>
            </w:r>
          </w:p>
        </w:tc>
        <w:tc>
          <w:tcPr>
            <w:tcW w:w="2057" w:type="dxa"/>
            <w:tcBorders>
              <w:top w:val="single" w:sz="8" w:space="0" w:color="000000"/>
              <w:bottom w:val="single" w:sz="6" w:space="0" w:color="000000"/>
            </w:tcBorders>
            <w:shd w:val="clear" w:color="auto" w:fill="F2F2F2"/>
            <w:tcMar>
              <w:top w:w="60" w:type="dxa"/>
              <w:left w:w="60" w:type="dxa"/>
              <w:bottom w:w="60" w:type="dxa"/>
              <w:right w:w="60" w:type="dxa"/>
            </w:tcMar>
          </w:tcPr>
          <w:p w14:paraId="2A8F4085" w14:textId="77777777" w:rsidR="00C22A0F" w:rsidRDefault="00000000">
            <w:r>
              <w:rPr>
                <w:b/>
                <w:sz w:val="24"/>
              </w:rPr>
              <w:t>Low AIP + High WHtR</w:t>
            </w:r>
          </w:p>
        </w:tc>
        <w:tc>
          <w:tcPr>
            <w:tcW w:w="2057" w:type="dxa"/>
            <w:tcBorders>
              <w:top w:val="single" w:sz="8" w:space="0" w:color="000000"/>
              <w:bottom w:val="single" w:sz="6" w:space="0" w:color="000000"/>
            </w:tcBorders>
            <w:shd w:val="clear" w:color="auto" w:fill="F2F2F2"/>
            <w:tcMar>
              <w:top w:w="60" w:type="dxa"/>
              <w:left w:w="60" w:type="dxa"/>
              <w:bottom w:w="60" w:type="dxa"/>
              <w:right w:w="60" w:type="dxa"/>
            </w:tcMar>
          </w:tcPr>
          <w:p w14:paraId="54AB077B" w14:textId="77777777" w:rsidR="00C22A0F" w:rsidRDefault="00000000">
            <w:r>
              <w:rPr>
                <w:b/>
                <w:sz w:val="24"/>
              </w:rPr>
              <w:t>High AIP + High WHtR</w:t>
            </w:r>
          </w:p>
        </w:tc>
        <w:tc>
          <w:tcPr>
            <w:tcW w:w="2057" w:type="dxa"/>
            <w:tcBorders>
              <w:top w:val="single" w:sz="8" w:space="0" w:color="000000"/>
              <w:bottom w:val="single" w:sz="6" w:space="0" w:color="000000"/>
            </w:tcBorders>
            <w:shd w:val="clear" w:color="auto" w:fill="F2F2F2"/>
            <w:tcMar>
              <w:top w:w="60" w:type="dxa"/>
              <w:left w:w="60" w:type="dxa"/>
              <w:bottom w:w="60" w:type="dxa"/>
              <w:right w:w="60" w:type="dxa"/>
            </w:tcMar>
          </w:tcPr>
          <w:p w14:paraId="404AD95E" w14:textId="77777777" w:rsidR="00C22A0F" w:rsidRDefault="00000000">
            <w:r>
              <w:rPr>
                <w:b/>
                <w:sz w:val="24"/>
              </w:rPr>
              <w:t>P for interaction</w:t>
            </w:r>
          </w:p>
        </w:tc>
      </w:tr>
      <w:tr w:rsidR="00C22A0F" w14:paraId="1DB36858" w14:textId="77777777">
        <w:tc>
          <w:tcPr>
            <w:tcW w:w="2057" w:type="dxa"/>
            <w:tcMar>
              <w:top w:w="60" w:type="dxa"/>
              <w:left w:w="60" w:type="dxa"/>
              <w:bottom w:w="60" w:type="dxa"/>
              <w:right w:w="60" w:type="dxa"/>
            </w:tcMar>
          </w:tcPr>
          <w:p w14:paraId="172CD28F" w14:textId="77777777" w:rsidR="00C22A0F" w:rsidRDefault="00000000">
            <w:r>
              <w:rPr>
                <w:sz w:val="24"/>
              </w:rPr>
              <w:t>Age</w:t>
            </w:r>
          </w:p>
        </w:tc>
        <w:tc>
          <w:tcPr>
            <w:tcW w:w="2057" w:type="dxa"/>
            <w:tcMar>
              <w:top w:w="60" w:type="dxa"/>
              <w:left w:w="60" w:type="dxa"/>
              <w:bottom w:w="60" w:type="dxa"/>
              <w:right w:w="60" w:type="dxa"/>
            </w:tcMar>
          </w:tcPr>
          <w:p w14:paraId="2D967D09" w14:textId="77777777" w:rsidR="00C22A0F" w:rsidRDefault="00C22A0F"/>
        </w:tc>
        <w:tc>
          <w:tcPr>
            <w:tcW w:w="2057" w:type="dxa"/>
            <w:tcMar>
              <w:top w:w="60" w:type="dxa"/>
              <w:left w:w="60" w:type="dxa"/>
              <w:bottom w:w="60" w:type="dxa"/>
              <w:right w:w="60" w:type="dxa"/>
            </w:tcMar>
          </w:tcPr>
          <w:p w14:paraId="014787E2" w14:textId="77777777" w:rsidR="00C22A0F" w:rsidRDefault="00C22A0F"/>
        </w:tc>
        <w:tc>
          <w:tcPr>
            <w:tcW w:w="2057" w:type="dxa"/>
            <w:tcMar>
              <w:top w:w="60" w:type="dxa"/>
              <w:left w:w="60" w:type="dxa"/>
              <w:bottom w:w="60" w:type="dxa"/>
              <w:right w:w="60" w:type="dxa"/>
            </w:tcMar>
          </w:tcPr>
          <w:p w14:paraId="303492C3" w14:textId="77777777" w:rsidR="00C22A0F" w:rsidRDefault="00C22A0F"/>
        </w:tc>
        <w:tc>
          <w:tcPr>
            <w:tcW w:w="2057" w:type="dxa"/>
            <w:tcMar>
              <w:top w:w="60" w:type="dxa"/>
              <w:left w:w="60" w:type="dxa"/>
              <w:bottom w:w="60" w:type="dxa"/>
              <w:right w:w="60" w:type="dxa"/>
            </w:tcMar>
          </w:tcPr>
          <w:p w14:paraId="6BEF1C61" w14:textId="77777777" w:rsidR="00C22A0F" w:rsidRDefault="00C22A0F"/>
        </w:tc>
        <w:tc>
          <w:tcPr>
            <w:tcW w:w="2057" w:type="dxa"/>
            <w:tcMar>
              <w:top w:w="60" w:type="dxa"/>
              <w:left w:w="60" w:type="dxa"/>
              <w:bottom w:w="60" w:type="dxa"/>
              <w:right w:w="60" w:type="dxa"/>
            </w:tcMar>
          </w:tcPr>
          <w:p w14:paraId="4F209CE7" w14:textId="77777777" w:rsidR="00C22A0F" w:rsidRDefault="00C22A0F"/>
        </w:tc>
        <w:tc>
          <w:tcPr>
            <w:tcW w:w="2057" w:type="dxa"/>
            <w:tcMar>
              <w:top w:w="60" w:type="dxa"/>
              <w:left w:w="60" w:type="dxa"/>
              <w:bottom w:w="60" w:type="dxa"/>
              <w:right w:w="60" w:type="dxa"/>
            </w:tcMar>
          </w:tcPr>
          <w:p w14:paraId="31301C1E" w14:textId="77777777" w:rsidR="00C22A0F" w:rsidRDefault="00000000">
            <w:r>
              <w:rPr>
                <w:sz w:val="24"/>
              </w:rPr>
              <w:t>0.355</w:t>
            </w:r>
          </w:p>
        </w:tc>
      </w:tr>
      <w:tr w:rsidR="00C22A0F" w14:paraId="7963EBCC" w14:textId="77777777">
        <w:tc>
          <w:tcPr>
            <w:tcW w:w="2057" w:type="dxa"/>
            <w:tcMar>
              <w:top w:w="60" w:type="dxa"/>
              <w:left w:w="60" w:type="dxa"/>
              <w:bottom w:w="60" w:type="dxa"/>
              <w:right w:w="60" w:type="dxa"/>
            </w:tcMar>
          </w:tcPr>
          <w:p w14:paraId="06B6A95A" w14:textId="77777777" w:rsidR="00C22A0F" w:rsidRDefault="00000000">
            <w:r>
              <w:rPr>
                <w:sz w:val="24"/>
              </w:rPr>
              <w:t>&lt;60</w:t>
            </w:r>
          </w:p>
        </w:tc>
        <w:tc>
          <w:tcPr>
            <w:tcW w:w="2057" w:type="dxa"/>
            <w:tcMar>
              <w:top w:w="60" w:type="dxa"/>
              <w:left w:w="60" w:type="dxa"/>
              <w:bottom w:w="60" w:type="dxa"/>
              <w:right w:w="60" w:type="dxa"/>
            </w:tcMar>
          </w:tcPr>
          <w:p w14:paraId="288B89B5" w14:textId="77777777" w:rsidR="00C22A0F" w:rsidRDefault="00716C60">
            <w:r w:rsidRPr="00716C60">
              <w:rPr>
                <w:sz w:val="24"/>
              </w:rPr>
              <w:t>481 (9.8%)</w:t>
            </w:r>
          </w:p>
        </w:tc>
        <w:tc>
          <w:tcPr>
            <w:tcW w:w="2057" w:type="dxa"/>
            <w:tcMar>
              <w:top w:w="60" w:type="dxa"/>
              <w:left w:w="60" w:type="dxa"/>
              <w:bottom w:w="60" w:type="dxa"/>
              <w:right w:w="60" w:type="dxa"/>
            </w:tcMar>
          </w:tcPr>
          <w:p w14:paraId="0C2EBE72" w14:textId="77777777" w:rsidR="00C22A0F" w:rsidRDefault="00000000">
            <w:r>
              <w:rPr>
                <w:sz w:val="24"/>
              </w:rPr>
              <w:t>Ref.</w:t>
            </w:r>
          </w:p>
        </w:tc>
        <w:tc>
          <w:tcPr>
            <w:tcW w:w="2057" w:type="dxa"/>
            <w:tcMar>
              <w:top w:w="60" w:type="dxa"/>
              <w:left w:w="60" w:type="dxa"/>
              <w:bottom w:w="60" w:type="dxa"/>
              <w:right w:w="60" w:type="dxa"/>
            </w:tcMar>
          </w:tcPr>
          <w:p w14:paraId="784CDF25" w14:textId="77777777" w:rsidR="00C22A0F" w:rsidRDefault="00000000">
            <w:r>
              <w:rPr>
                <w:sz w:val="24"/>
              </w:rPr>
              <w:t>1.72 (1.24, 2.39); 0.001</w:t>
            </w:r>
          </w:p>
        </w:tc>
        <w:tc>
          <w:tcPr>
            <w:tcW w:w="2057" w:type="dxa"/>
            <w:tcMar>
              <w:top w:w="60" w:type="dxa"/>
              <w:left w:w="60" w:type="dxa"/>
              <w:bottom w:w="60" w:type="dxa"/>
              <w:right w:w="60" w:type="dxa"/>
            </w:tcMar>
          </w:tcPr>
          <w:p w14:paraId="38199670" w14:textId="77777777" w:rsidR="00C22A0F" w:rsidRDefault="00000000">
            <w:r>
              <w:rPr>
                <w:sz w:val="24"/>
              </w:rPr>
              <w:t>1.78 (1.27, 2.50); &lt;0.001</w:t>
            </w:r>
          </w:p>
        </w:tc>
        <w:tc>
          <w:tcPr>
            <w:tcW w:w="2057" w:type="dxa"/>
            <w:tcMar>
              <w:top w:w="60" w:type="dxa"/>
              <w:left w:w="60" w:type="dxa"/>
              <w:bottom w:w="60" w:type="dxa"/>
              <w:right w:w="60" w:type="dxa"/>
            </w:tcMar>
          </w:tcPr>
          <w:p w14:paraId="48AD143D" w14:textId="77777777" w:rsidR="00C22A0F" w:rsidRDefault="00000000">
            <w:r>
              <w:rPr>
                <w:sz w:val="24"/>
              </w:rPr>
              <w:t>2.56 (1.91, 3.42); &lt;0.001</w:t>
            </w:r>
          </w:p>
        </w:tc>
        <w:tc>
          <w:tcPr>
            <w:tcW w:w="2057" w:type="dxa"/>
            <w:tcMar>
              <w:top w:w="60" w:type="dxa"/>
              <w:left w:w="60" w:type="dxa"/>
              <w:bottom w:w="60" w:type="dxa"/>
              <w:right w:w="60" w:type="dxa"/>
            </w:tcMar>
          </w:tcPr>
          <w:p w14:paraId="32EE41ED" w14:textId="77777777" w:rsidR="00C22A0F" w:rsidRDefault="00C22A0F"/>
        </w:tc>
      </w:tr>
      <w:tr w:rsidR="00C22A0F" w14:paraId="35C8C234" w14:textId="77777777">
        <w:tc>
          <w:tcPr>
            <w:tcW w:w="2057" w:type="dxa"/>
            <w:tcMar>
              <w:top w:w="60" w:type="dxa"/>
              <w:left w:w="60" w:type="dxa"/>
              <w:bottom w:w="60" w:type="dxa"/>
              <w:right w:w="60" w:type="dxa"/>
            </w:tcMar>
          </w:tcPr>
          <w:p w14:paraId="0959F4FD" w14:textId="77777777" w:rsidR="00C22A0F" w:rsidRDefault="00000000">
            <w:r>
              <w:rPr>
                <w:sz w:val="24"/>
              </w:rPr>
              <w:t>&gt;=60</w:t>
            </w:r>
          </w:p>
        </w:tc>
        <w:tc>
          <w:tcPr>
            <w:tcW w:w="2057" w:type="dxa"/>
            <w:tcMar>
              <w:top w:w="60" w:type="dxa"/>
              <w:left w:w="60" w:type="dxa"/>
              <w:bottom w:w="60" w:type="dxa"/>
              <w:right w:w="60" w:type="dxa"/>
            </w:tcMar>
          </w:tcPr>
          <w:p w14:paraId="5B183565" w14:textId="77777777" w:rsidR="00C22A0F" w:rsidRDefault="00716C60">
            <w:r w:rsidRPr="00716C60">
              <w:rPr>
                <w:sz w:val="24"/>
              </w:rPr>
              <w:t>513 (13.3%)</w:t>
            </w:r>
          </w:p>
        </w:tc>
        <w:tc>
          <w:tcPr>
            <w:tcW w:w="2057" w:type="dxa"/>
            <w:tcMar>
              <w:top w:w="60" w:type="dxa"/>
              <w:left w:w="60" w:type="dxa"/>
              <w:bottom w:w="60" w:type="dxa"/>
              <w:right w:w="60" w:type="dxa"/>
            </w:tcMar>
          </w:tcPr>
          <w:p w14:paraId="4AC55954" w14:textId="77777777" w:rsidR="00C22A0F" w:rsidRDefault="00000000">
            <w:r>
              <w:rPr>
                <w:sz w:val="24"/>
              </w:rPr>
              <w:t>Ref.</w:t>
            </w:r>
          </w:p>
        </w:tc>
        <w:tc>
          <w:tcPr>
            <w:tcW w:w="2057" w:type="dxa"/>
            <w:tcMar>
              <w:top w:w="60" w:type="dxa"/>
              <w:left w:w="60" w:type="dxa"/>
              <w:bottom w:w="60" w:type="dxa"/>
              <w:right w:w="60" w:type="dxa"/>
            </w:tcMar>
          </w:tcPr>
          <w:p w14:paraId="1000CC1A" w14:textId="77777777" w:rsidR="00C22A0F" w:rsidRDefault="00000000">
            <w:r>
              <w:rPr>
                <w:sz w:val="24"/>
              </w:rPr>
              <w:t>1.20 (0.85, 1.70); 0.293</w:t>
            </w:r>
          </w:p>
        </w:tc>
        <w:tc>
          <w:tcPr>
            <w:tcW w:w="2057" w:type="dxa"/>
            <w:tcMar>
              <w:top w:w="60" w:type="dxa"/>
              <w:left w:w="60" w:type="dxa"/>
              <w:bottom w:w="60" w:type="dxa"/>
              <w:right w:w="60" w:type="dxa"/>
            </w:tcMar>
          </w:tcPr>
          <w:p w14:paraId="09A2BA18" w14:textId="77777777" w:rsidR="00C22A0F" w:rsidRDefault="00000000">
            <w:r>
              <w:rPr>
                <w:sz w:val="24"/>
              </w:rPr>
              <w:t>1.57 (1.16, 2.13); 0.003</w:t>
            </w:r>
          </w:p>
        </w:tc>
        <w:tc>
          <w:tcPr>
            <w:tcW w:w="2057" w:type="dxa"/>
            <w:tcMar>
              <w:top w:w="60" w:type="dxa"/>
              <w:left w:w="60" w:type="dxa"/>
              <w:bottom w:w="60" w:type="dxa"/>
              <w:right w:w="60" w:type="dxa"/>
            </w:tcMar>
          </w:tcPr>
          <w:p w14:paraId="42C9EA7C" w14:textId="77777777" w:rsidR="00C22A0F" w:rsidRDefault="00000000">
            <w:r>
              <w:rPr>
                <w:sz w:val="24"/>
              </w:rPr>
              <w:t>2.08 (1.58, 2.74); &lt;0.001</w:t>
            </w:r>
          </w:p>
        </w:tc>
        <w:tc>
          <w:tcPr>
            <w:tcW w:w="2057" w:type="dxa"/>
            <w:tcMar>
              <w:top w:w="60" w:type="dxa"/>
              <w:left w:w="60" w:type="dxa"/>
              <w:bottom w:w="60" w:type="dxa"/>
              <w:right w:w="60" w:type="dxa"/>
            </w:tcMar>
          </w:tcPr>
          <w:p w14:paraId="573560A0" w14:textId="77777777" w:rsidR="00C22A0F" w:rsidRDefault="00C22A0F"/>
        </w:tc>
      </w:tr>
      <w:tr w:rsidR="00C22A0F" w14:paraId="70542B41" w14:textId="77777777">
        <w:tc>
          <w:tcPr>
            <w:tcW w:w="2057" w:type="dxa"/>
            <w:tcMar>
              <w:top w:w="60" w:type="dxa"/>
              <w:left w:w="60" w:type="dxa"/>
              <w:bottom w:w="60" w:type="dxa"/>
              <w:right w:w="60" w:type="dxa"/>
            </w:tcMar>
          </w:tcPr>
          <w:p w14:paraId="71CF03D4" w14:textId="77777777" w:rsidR="00C22A0F" w:rsidRDefault="00000000">
            <w:r>
              <w:rPr>
                <w:sz w:val="24"/>
              </w:rPr>
              <w:t>Sex</w:t>
            </w:r>
          </w:p>
        </w:tc>
        <w:tc>
          <w:tcPr>
            <w:tcW w:w="2057" w:type="dxa"/>
            <w:tcMar>
              <w:top w:w="60" w:type="dxa"/>
              <w:left w:w="60" w:type="dxa"/>
              <w:bottom w:w="60" w:type="dxa"/>
              <w:right w:w="60" w:type="dxa"/>
            </w:tcMar>
          </w:tcPr>
          <w:p w14:paraId="2DD2CC09" w14:textId="77777777" w:rsidR="00C22A0F" w:rsidRDefault="00C22A0F"/>
        </w:tc>
        <w:tc>
          <w:tcPr>
            <w:tcW w:w="2057" w:type="dxa"/>
            <w:tcMar>
              <w:top w:w="60" w:type="dxa"/>
              <w:left w:w="60" w:type="dxa"/>
              <w:bottom w:w="60" w:type="dxa"/>
              <w:right w:w="60" w:type="dxa"/>
            </w:tcMar>
          </w:tcPr>
          <w:p w14:paraId="0AEA3E07" w14:textId="77777777" w:rsidR="00C22A0F" w:rsidRDefault="00C22A0F"/>
        </w:tc>
        <w:tc>
          <w:tcPr>
            <w:tcW w:w="2057" w:type="dxa"/>
            <w:tcMar>
              <w:top w:w="60" w:type="dxa"/>
              <w:left w:w="60" w:type="dxa"/>
              <w:bottom w:w="60" w:type="dxa"/>
              <w:right w:w="60" w:type="dxa"/>
            </w:tcMar>
          </w:tcPr>
          <w:p w14:paraId="575A5454" w14:textId="77777777" w:rsidR="00C22A0F" w:rsidRDefault="00C22A0F"/>
        </w:tc>
        <w:tc>
          <w:tcPr>
            <w:tcW w:w="2057" w:type="dxa"/>
            <w:tcMar>
              <w:top w:w="60" w:type="dxa"/>
              <w:left w:w="60" w:type="dxa"/>
              <w:bottom w:w="60" w:type="dxa"/>
              <w:right w:w="60" w:type="dxa"/>
            </w:tcMar>
          </w:tcPr>
          <w:p w14:paraId="3F6206CA" w14:textId="77777777" w:rsidR="00C22A0F" w:rsidRDefault="00C22A0F"/>
        </w:tc>
        <w:tc>
          <w:tcPr>
            <w:tcW w:w="2057" w:type="dxa"/>
            <w:tcMar>
              <w:top w:w="60" w:type="dxa"/>
              <w:left w:w="60" w:type="dxa"/>
              <w:bottom w:w="60" w:type="dxa"/>
              <w:right w:w="60" w:type="dxa"/>
            </w:tcMar>
          </w:tcPr>
          <w:p w14:paraId="2EAB38EB" w14:textId="77777777" w:rsidR="00C22A0F" w:rsidRDefault="00C22A0F"/>
        </w:tc>
        <w:tc>
          <w:tcPr>
            <w:tcW w:w="2057" w:type="dxa"/>
            <w:tcMar>
              <w:top w:w="60" w:type="dxa"/>
              <w:left w:w="60" w:type="dxa"/>
              <w:bottom w:w="60" w:type="dxa"/>
              <w:right w:w="60" w:type="dxa"/>
            </w:tcMar>
          </w:tcPr>
          <w:p w14:paraId="79B3586C" w14:textId="77777777" w:rsidR="00C22A0F" w:rsidRDefault="00000000">
            <w:r>
              <w:rPr>
                <w:sz w:val="24"/>
              </w:rPr>
              <w:t>0.912</w:t>
            </w:r>
          </w:p>
        </w:tc>
      </w:tr>
      <w:tr w:rsidR="00C22A0F" w14:paraId="45E3F38D" w14:textId="77777777">
        <w:tc>
          <w:tcPr>
            <w:tcW w:w="2057" w:type="dxa"/>
            <w:tcMar>
              <w:top w:w="60" w:type="dxa"/>
              <w:left w:w="60" w:type="dxa"/>
              <w:bottom w:w="60" w:type="dxa"/>
              <w:right w:w="60" w:type="dxa"/>
            </w:tcMar>
          </w:tcPr>
          <w:p w14:paraId="680C5EE9" w14:textId="77777777" w:rsidR="00C22A0F" w:rsidRDefault="00000000">
            <w:r>
              <w:rPr>
                <w:sz w:val="24"/>
              </w:rPr>
              <w:t>Female</w:t>
            </w:r>
          </w:p>
        </w:tc>
        <w:tc>
          <w:tcPr>
            <w:tcW w:w="2057" w:type="dxa"/>
            <w:tcMar>
              <w:top w:w="60" w:type="dxa"/>
              <w:left w:w="60" w:type="dxa"/>
              <w:bottom w:w="60" w:type="dxa"/>
              <w:right w:w="60" w:type="dxa"/>
            </w:tcMar>
          </w:tcPr>
          <w:p w14:paraId="3DA20C0D" w14:textId="77777777" w:rsidR="00C22A0F" w:rsidRDefault="00716C60">
            <w:r w:rsidRPr="00716C60">
              <w:rPr>
                <w:sz w:val="24"/>
              </w:rPr>
              <w:t>587 (12.6%)</w:t>
            </w:r>
          </w:p>
        </w:tc>
        <w:tc>
          <w:tcPr>
            <w:tcW w:w="2057" w:type="dxa"/>
            <w:tcMar>
              <w:top w:w="60" w:type="dxa"/>
              <w:left w:w="60" w:type="dxa"/>
              <w:bottom w:w="60" w:type="dxa"/>
              <w:right w:w="60" w:type="dxa"/>
            </w:tcMar>
          </w:tcPr>
          <w:p w14:paraId="0CB52EC9" w14:textId="77777777" w:rsidR="00C22A0F" w:rsidRDefault="00000000">
            <w:r>
              <w:rPr>
                <w:sz w:val="24"/>
              </w:rPr>
              <w:t>Ref.</w:t>
            </w:r>
          </w:p>
        </w:tc>
        <w:tc>
          <w:tcPr>
            <w:tcW w:w="2057" w:type="dxa"/>
            <w:tcMar>
              <w:top w:w="60" w:type="dxa"/>
              <w:left w:w="60" w:type="dxa"/>
              <w:bottom w:w="60" w:type="dxa"/>
              <w:right w:w="60" w:type="dxa"/>
            </w:tcMar>
          </w:tcPr>
          <w:p w14:paraId="1DD08341" w14:textId="77777777" w:rsidR="00C22A0F" w:rsidRDefault="00000000">
            <w:r>
              <w:rPr>
                <w:sz w:val="24"/>
              </w:rPr>
              <w:t>1.37 (0.96, 1.95); 0.082</w:t>
            </w:r>
          </w:p>
        </w:tc>
        <w:tc>
          <w:tcPr>
            <w:tcW w:w="2057" w:type="dxa"/>
            <w:tcMar>
              <w:top w:w="60" w:type="dxa"/>
              <w:left w:w="60" w:type="dxa"/>
              <w:bottom w:w="60" w:type="dxa"/>
              <w:right w:w="60" w:type="dxa"/>
            </w:tcMar>
          </w:tcPr>
          <w:p w14:paraId="63480ADC" w14:textId="77777777" w:rsidR="00C22A0F" w:rsidRDefault="00000000">
            <w:r>
              <w:rPr>
                <w:sz w:val="24"/>
              </w:rPr>
              <w:t>1.61 (1.19, 2.18); 0.002</w:t>
            </w:r>
          </w:p>
        </w:tc>
        <w:tc>
          <w:tcPr>
            <w:tcW w:w="2057" w:type="dxa"/>
            <w:tcMar>
              <w:top w:w="60" w:type="dxa"/>
              <w:left w:w="60" w:type="dxa"/>
              <w:bottom w:w="60" w:type="dxa"/>
              <w:right w:w="60" w:type="dxa"/>
            </w:tcMar>
          </w:tcPr>
          <w:p w14:paraId="5DD5873E" w14:textId="77777777" w:rsidR="00C22A0F" w:rsidRDefault="00000000">
            <w:r>
              <w:rPr>
                <w:sz w:val="24"/>
              </w:rPr>
              <w:t>2.17 (1.64, 2.88); &lt;0.001</w:t>
            </w:r>
          </w:p>
        </w:tc>
        <w:tc>
          <w:tcPr>
            <w:tcW w:w="2057" w:type="dxa"/>
            <w:tcMar>
              <w:top w:w="60" w:type="dxa"/>
              <w:left w:w="60" w:type="dxa"/>
              <w:bottom w:w="60" w:type="dxa"/>
              <w:right w:w="60" w:type="dxa"/>
            </w:tcMar>
          </w:tcPr>
          <w:p w14:paraId="63B22FE3" w14:textId="77777777" w:rsidR="00C22A0F" w:rsidRDefault="00C22A0F"/>
        </w:tc>
      </w:tr>
      <w:tr w:rsidR="00C22A0F" w14:paraId="7441F326" w14:textId="77777777">
        <w:tc>
          <w:tcPr>
            <w:tcW w:w="2057" w:type="dxa"/>
            <w:tcMar>
              <w:top w:w="60" w:type="dxa"/>
              <w:left w:w="60" w:type="dxa"/>
              <w:bottom w:w="60" w:type="dxa"/>
              <w:right w:w="60" w:type="dxa"/>
            </w:tcMar>
          </w:tcPr>
          <w:p w14:paraId="55034B21" w14:textId="77777777" w:rsidR="00C22A0F" w:rsidRDefault="00000000">
            <w:r>
              <w:rPr>
                <w:sz w:val="24"/>
              </w:rPr>
              <w:lastRenderedPageBreak/>
              <w:t>Male</w:t>
            </w:r>
          </w:p>
        </w:tc>
        <w:tc>
          <w:tcPr>
            <w:tcW w:w="2057" w:type="dxa"/>
            <w:tcMar>
              <w:top w:w="60" w:type="dxa"/>
              <w:left w:w="60" w:type="dxa"/>
              <w:bottom w:w="60" w:type="dxa"/>
              <w:right w:w="60" w:type="dxa"/>
            </w:tcMar>
          </w:tcPr>
          <w:p w14:paraId="7A6601D5" w14:textId="77777777" w:rsidR="00C22A0F" w:rsidRDefault="00716C60">
            <w:r w:rsidRPr="00716C60">
              <w:rPr>
                <w:sz w:val="24"/>
              </w:rPr>
              <w:t>407 (10.0%)</w:t>
            </w:r>
          </w:p>
        </w:tc>
        <w:tc>
          <w:tcPr>
            <w:tcW w:w="2057" w:type="dxa"/>
            <w:tcMar>
              <w:top w:w="60" w:type="dxa"/>
              <w:left w:w="60" w:type="dxa"/>
              <w:bottom w:w="60" w:type="dxa"/>
              <w:right w:w="60" w:type="dxa"/>
            </w:tcMar>
          </w:tcPr>
          <w:p w14:paraId="36614835" w14:textId="77777777" w:rsidR="00C22A0F" w:rsidRDefault="00000000">
            <w:r>
              <w:rPr>
                <w:sz w:val="24"/>
              </w:rPr>
              <w:t>Ref.</w:t>
            </w:r>
          </w:p>
        </w:tc>
        <w:tc>
          <w:tcPr>
            <w:tcW w:w="2057" w:type="dxa"/>
            <w:tcMar>
              <w:top w:w="60" w:type="dxa"/>
              <w:left w:w="60" w:type="dxa"/>
              <w:bottom w:w="60" w:type="dxa"/>
              <w:right w:w="60" w:type="dxa"/>
            </w:tcMar>
          </w:tcPr>
          <w:p w14:paraId="4D1BEE99" w14:textId="77777777" w:rsidR="00C22A0F" w:rsidRDefault="00000000">
            <w:r>
              <w:rPr>
                <w:sz w:val="24"/>
              </w:rPr>
              <w:t>1.52 (1.11, 2.08); 0.010</w:t>
            </w:r>
          </w:p>
        </w:tc>
        <w:tc>
          <w:tcPr>
            <w:tcW w:w="2057" w:type="dxa"/>
            <w:tcMar>
              <w:top w:w="60" w:type="dxa"/>
              <w:left w:w="60" w:type="dxa"/>
              <w:bottom w:w="60" w:type="dxa"/>
              <w:right w:w="60" w:type="dxa"/>
            </w:tcMar>
          </w:tcPr>
          <w:p w14:paraId="439D3926" w14:textId="77777777" w:rsidR="00C22A0F" w:rsidRDefault="00000000">
            <w:r>
              <w:rPr>
                <w:sz w:val="24"/>
              </w:rPr>
              <w:t>1.71 (1.20, 2.43); 0.003</w:t>
            </w:r>
          </w:p>
        </w:tc>
        <w:tc>
          <w:tcPr>
            <w:tcW w:w="2057" w:type="dxa"/>
            <w:tcMar>
              <w:top w:w="60" w:type="dxa"/>
              <w:left w:w="60" w:type="dxa"/>
              <w:bottom w:w="60" w:type="dxa"/>
              <w:right w:w="60" w:type="dxa"/>
            </w:tcMar>
          </w:tcPr>
          <w:p w14:paraId="01A65148" w14:textId="77777777" w:rsidR="00C22A0F" w:rsidRDefault="00000000">
            <w:r>
              <w:rPr>
                <w:sz w:val="24"/>
              </w:rPr>
              <w:t>2.40 (1.80, 3.21); &lt;0.001</w:t>
            </w:r>
          </w:p>
        </w:tc>
        <w:tc>
          <w:tcPr>
            <w:tcW w:w="2057" w:type="dxa"/>
            <w:tcMar>
              <w:top w:w="60" w:type="dxa"/>
              <w:left w:w="60" w:type="dxa"/>
              <w:bottom w:w="60" w:type="dxa"/>
              <w:right w:w="60" w:type="dxa"/>
            </w:tcMar>
          </w:tcPr>
          <w:p w14:paraId="6488EEE7" w14:textId="77777777" w:rsidR="00C22A0F" w:rsidRDefault="00C22A0F"/>
        </w:tc>
      </w:tr>
      <w:tr w:rsidR="00C22A0F" w14:paraId="4FD56183" w14:textId="77777777">
        <w:tc>
          <w:tcPr>
            <w:tcW w:w="2057" w:type="dxa"/>
            <w:tcMar>
              <w:top w:w="60" w:type="dxa"/>
              <w:left w:w="60" w:type="dxa"/>
              <w:bottom w:w="60" w:type="dxa"/>
              <w:right w:w="60" w:type="dxa"/>
            </w:tcMar>
          </w:tcPr>
          <w:p w14:paraId="2119FF4E" w14:textId="77777777" w:rsidR="00C22A0F" w:rsidRDefault="00000000">
            <w:r>
              <w:rPr>
                <w:sz w:val="24"/>
              </w:rPr>
              <w:t>BMI</w:t>
            </w:r>
          </w:p>
        </w:tc>
        <w:tc>
          <w:tcPr>
            <w:tcW w:w="2057" w:type="dxa"/>
            <w:tcMar>
              <w:top w:w="60" w:type="dxa"/>
              <w:left w:w="60" w:type="dxa"/>
              <w:bottom w:w="60" w:type="dxa"/>
              <w:right w:w="60" w:type="dxa"/>
            </w:tcMar>
          </w:tcPr>
          <w:p w14:paraId="7D64089B" w14:textId="77777777" w:rsidR="00C22A0F" w:rsidRDefault="00C22A0F"/>
        </w:tc>
        <w:tc>
          <w:tcPr>
            <w:tcW w:w="2057" w:type="dxa"/>
            <w:tcMar>
              <w:top w:w="60" w:type="dxa"/>
              <w:left w:w="60" w:type="dxa"/>
              <w:bottom w:w="60" w:type="dxa"/>
              <w:right w:w="60" w:type="dxa"/>
            </w:tcMar>
          </w:tcPr>
          <w:p w14:paraId="01AB2822" w14:textId="77777777" w:rsidR="00C22A0F" w:rsidRDefault="00C22A0F"/>
        </w:tc>
        <w:tc>
          <w:tcPr>
            <w:tcW w:w="2057" w:type="dxa"/>
            <w:tcMar>
              <w:top w:w="60" w:type="dxa"/>
              <w:left w:w="60" w:type="dxa"/>
              <w:bottom w:w="60" w:type="dxa"/>
              <w:right w:w="60" w:type="dxa"/>
            </w:tcMar>
          </w:tcPr>
          <w:p w14:paraId="1E2F63B7" w14:textId="77777777" w:rsidR="00C22A0F" w:rsidRDefault="00C22A0F"/>
        </w:tc>
        <w:tc>
          <w:tcPr>
            <w:tcW w:w="2057" w:type="dxa"/>
            <w:tcMar>
              <w:top w:w="60" w:type="dxa"/>
              <w:left w:w="60" w:type="dxa"/>
              <w:bottom w:w="60" w:type="dxa"/>
              <w:right w:w="60" w:type="dxa"/>
            </w:tcMar>
          </w:tcPr>
          <w:p w14:paraId="1B112246" w14:textId="77777777" w:rsidR="00C22A0F" w:rsidRDefault="00C22A0F"/>
        </w:tc>
        <w:tc>
          <w:tcPr>
            <w:tcW w:w="2057" w:type="dxa"/>
            <w:tcMar>
              <w:top w:w="60" w:type="dxa"/>
              <w:left w:w="60" w:type="dxa"/>
              <w:bottom w:w="60" w:type="dxa"/>
              <w:right w:w="60" w:type="dxa"/>
            </w:tcMar>
          </w:tcPr>
          <w:p w14:paraId="7B5CAA26" w14:textId="77777777" w:rsidR="00C22A0F" w:rsidRDefault="00C22A0F"/>
        </w:tc>
        <w:tc>
          <w:tcPr>
            <w:tcW w:w="2057" w:type="dxa"/>
            <w:tcMar>
              <w:top w:w="60" w:type="dxa"/>
              <w:left w:w="60" w:type="dxa"/>
              <w:bottom w:w="60" w:type="dxa"/>
              <w:right w:w="60" w:type="dxa"/>
            </w:tcMar>
          </w:tcPr>
          <w:p w14:paraId="2CF86207" w14:textId="77777777" w:rsidR="00C22A0F" w:rsidRDefault="00000000">
            <w:r>
              <w:rPr>
                <w:sz w:val="24"/>
              </w:rPr>
              <w:t>0.853</w:t>
            </w:r>
          </w:p>
        </w:tc>
      </w:tr>
      <w:tr w:rsidR="00C22A0F" w14:paraId="6EC03121" w14:textId="77777777">
        <w:tc>
          <w:tcPr>
            <w:tcW w:w="2057" w:type="dxa"/>
            <w:tcMar>
              <w:top w:w="60" w:type="dxa"/>
              <w:left w:w="60" w:type="dxa"/>
              <w:bottom w:w="60" w:type="dxa"/>
              <w:right w:w="60" w:type="dxa"/>
            </w:tcMar>
          </w:tcPr>
          <w:p w14:paraId="480AB68E" w14:textId="77777777" w:rsidR="00C22A0F" w:rsidRDefault="00000000">
            <w:r>
              <w:rPr>
                <w:sz w:val="24"/>
              </w:rPr>
              <w:t>&lt;24</w:t>
            </w:r>
          </w:p>
        </w:tc>
        <w:tc>
          <w:tcPr>
            <w:tcW w:w="2057" w:type="dxa"/>
            <w:tcMar>
              <w:top w:w="60" w:type="dxa"/>
              <w:left w:w="60" w:type="dxa"/>
              <w:bottom w:w="60" w:type="dxa"/>
              <w:right w:w="60" w:type="dxa"/>
            </w:tcMar>
          </w:tcPr>
          <w:p w14:paraId="5E0A48DD" w14:textId="77777777" w:rsidR="00C22A0F" w:rsidRDefault="00716C60">
            <w:r w:rsidRPr="00716C60">
              <w:rPr>
                <w:sz w:val="24"/>
              </w:rPr>
              <w:t>432 (8.3%)</w:t>
            </w:r>
          </w:p>
        </w:tc>
        <w:tc>
          <w:tcPr>
            <w:tcW w:w="2057" w:type="dxa"/>
            <w:tcMar>
              <w:top w:w="60" w:type="dxa"/>
              <w:left w:w="60" w:type="dxa"/>
              <w:bottom w:w="60" w:type="dxa"/>
              <w:right w:w="60" w:type="dxa"/>
            </w:tcMar>
          </w:tcPr>
          <w:p w14:paraId="4B9A39F9" w14:textId="77777777" w:rsidR="00C22A0F" w:rsidRDefault="00000000">
            <w:r>
              <w:rPr>
                <w:sz w:val="24"/>
              </w:rPr>
              <w:t>Ref.</w:t>
            </w:r>
          </w:p>
        </w:tc>
        <w:tc>
          <w:tcPr>
            <w:tcW w:w="2057" w:type="dxa"/>
            <w:tcMar>
              <w:top w:w="60" w:type="dxa"/>
              <w:left w:w="60" w:type="dxa"/>
              <w:bottom w:w="60" w:type="dxa"/>
              <w:right w:w="60" w:type="dxa"/>
            </w:tcMar>
          </w:tcPr>
          <w:p w14:paraId="76AEF0AD" w14:textId="77777777" w:rsidR="00C22A0F" w:rsidRDefault="00000000">
            <w:r>
              <w:rPr>
                <w:sz w:val="24"/>
              </w:rPr>
              <w:t>1.46 (1.13, 1.88); 0.004</w:t>
            </w:r>
          </w:p>
        </w:tc>
        <w:tc>
          <w:tcPr>
            <w:tcW w:w="2057" w:type="dxa"/>
            <w:tcMar>
              <w:top w:w="60" w:type="dxa"/>
              <w:left w:w="60" w:type="dxa"/>
              <w:bottom w:w="60" w:type="dxa"/>
              <w:right w:w="60" w:type="dxa"/>
            </w:tcMar>
          </w:tcPr>
          <w:p w14:paraId="30541A47" w14:textId="77777777" w:rsidR="00C22A0F" w:rsidRDefault="00000000">
            <w:r>
              <w:rPr>
                <w:sz w:val="24"/>
              </w:rPr>
              <w:t>1.41 (1.02, 1.96); 0.037</w:t>
            </w:r>
          </w:p>
        </w:tc>
        <w:tc>
          <w:tcPr>
            <w:tcW w:w="2057" w:type="dxa"/>
            <w:tcMar>
              <w:top w:w="60" w:type="dxa"/>
              <w:left w:w="60" w:type="dxa"/>
              <w:bottom w:w="60" w:type="dxa"/>
              <w:right w:w="60" w:type="dxa"/>
            </w:tcMar>
          </w:tcPr>
          <w:p w14:paraId="2580F255" w14:textId="77777777" w:rsidR="00C22A0F" w:rsidRDefault="00000000">
            <w:r>
              <w:rPr>
                <w:sz w:val="24"/>
              </w:rPr>
              <w:t>2.11 (1.58, 2.81); &lt;0.001</w:t>
            </w:r>
          </w:p>
        </w:tc>
        <w:tc>
          <w:tcPr>
            <w:tcW w:w="2057" w:type="dxa"/>
            <w:tcMar>
              <w:top w:w="60" w:type="dxa"/>
              <w:left w:w="60" w:type="dxa"/>
              <w:bottom w:w="60" w:type="dxa"/>
              <w:right w:w="60" w:type="dxa"/>
            </w:tcMar>
          </w:tcPr>
          <w:p w14:paraId="5EDD66DE" w14:textId="77777777" w:rsidR="00C22A0F" w:rsidRDefault="00C22A0F"/>
        </w:tc>
      </w:tr>
      <w:tr w:rsidR="00C22A0F" w14:paraId="1E2F76A5" w14:textId="77777777">
        <w:tc>
          <w:tcPr>
            <w:tcW w:w="2057" w:type="dxa"/>
            <w:tcMar>
              <w:top w:w="60" w:type="dxa"/>
              <w:left w:w="60" w:type="dxa"/>
              <w:bottom w:w="60" w:type="dxa"/>
              <w:right w:w="60" w:type="dxa"/>
            </w:tcMar>
          </w:tcPr>
          <w:p w14:paraId="5E29C110" w14:textId="77777777" w:rsidR="00C22A0F" w:rsidRDefault="00000000">
            <w:r>
              <w:rPr>
                <w:sz w:val="24"/>
              </w:rPr>
              <w:t>&gt;=24</w:t>
            </w:r>
          </w:p>
        </w:tc>
        <w:tc>
          <w:tcPr>
            <w:tcW w:w="2057" w:type="dxa"/>
            <w:tcMar>
              <w:top w:w="60" w:type="dxa"/>
              <w:left w:w="60" w:type="dxa"/>
              <w:bottom w:w="60" w:type="dxa"/>
              <w:right w:w="60" w:type="dxa"/>
            </w:tcMar>
          </w:tcPr>
          <w:p w14:paraId="02E0693E" w14:textId="77777777" w:rsidR="00C22A0F" w:rsidRDefault="00716C60">
            <w:r w:rsidRPr="00716C60">
              <w:rPr>
                <w:sz w:val="24"/>
              </w:rPr>
              <w:t>562 (16.1%)</w:t>
            </w:r>
          </w:p>
        </w:tc>
        <w:tc>
          <w:tcPr>
            <w:tcW w:w="2057" w:type="dxa"/>
            <w:tcMar>
              <w:top w:w="60" w:type="dxa"/>
              <w:left w:w="60" w:type="dxa"/>
              <w:bottom w:w="60" w:type="dxa"/>
              <w:right w:w="60" w:type="dxa"/>
            </w:tcMar>
          </w:tcPr>
          <w:p w14:paraId="76322E9C" w14:textId="77777777" w:rsidR="00C22A0F" w:rsidRDefault="00000000">
            <w:r>
              <w:rPr>
                <w:sz w:val="24"/>
              </w:rPr>
              <w:t>Ref.</w:t>
            </w:r>
          </w:p>
        </w:tc>
        <w:tc>
          <w:tcPr>
            <w:tcW w:w="2057" w:type="dxa"/>
            <w:tcMar>
              <w:top w:w="60" w:type="dxa"/>
              <w:left w:w="60" w:type="dxa"/>
              <w:bottom w:w="60" w:type="dxa"/>
              <w:right w:w="60" w:type="dxa"/>
            </w:tcMar>
          </w:tcPr>
          <w:p w14:paraId="7E3314A0" w14:textId="77777777" w:rsidR="00C22A0F" w:rsidRDefault="00000000">
            <w:r>
              <w:rPr>
                <w:sz w:val="24"/>
              </w:rPr>
              <w:t>1.33 (0.68, 2.58); 0.406</w:t>
            </w:r>
          </w:p>
        </w:tc>
        <w:tc>
          <w:tcPr>
            <w:tcW w:w="2057" w:type="dxa"/>
            <w:tcMar>
              <w:top w:w="60" w:type="dxa"/>
              <w:left w:w="60" w:type="dxa"/>
              <w:bottom w:w="60" w:type="dxa"/>
              <w:right w:w="60" w:type="dxa"/>
            </w:tcMar>
          </w:tcPr>
          <w:p w14:paraId="08AB3BEF" w14:textId="77777777" w:rsidR="00C22A0F" w:rsidRDefault="00000000">
            <w:r>
              <w:rPr>
                <w:sz w:val="24"/>
              </w:rPr>
              <w:t>1.51 (0.87, 2.64); 0.145</w:t>
            </w:r>
          </w:p>
        </w:tc>
        <w:tc>
          <w:tcPr>
            <w:tcW w:w="2057" w:type="dxa"/>
            <w:tcMar>
              <w:top w:w="60" w:type="dxa"/>
              <w:left w:w="60" w:type="dxa"/>
              <w:bottom w:w="60" w:type="dxa"/>
              <w:right w:w="60" w:type="dxa"/>
            </w:tcMar>
          </w:tcPr>
          <w:p w14:paraId="2C26F267" w14:textId="77777777" w:rsidR="00C22A0F" w:rsidRDefault="00000000">
            <w:r>
              <w:rPr>
                <w:sz w:val="24"/>
              </w:rPr>
              <w:t>1.96 (1.14, 3.35); 0.015</w:t>
            </w:r>
          </w:p>
        </w:tc>
        <w:tc>
          <w:tcPr>
            <w:tcW w:w="2057" w:type="dxa"/>
            <w:tcMar>
              <w:top w:w="60" w:type="dxa"/>
              <w:left w:w="60" w:type="dxa"/>
              <w:bottom w:w="60" w:type="dxa"/>
              <w:right w:w="60" w:type="dxa"/>
            </w:tcMar>
          </w:tcPr>
          <w:p w14:paraId="6D2E2432" w14:textId="77777777" w:rsidR="00C22A0F" w:rsidRDefault="00C22A0F"/>
        </w:tc>
      </w:tr>
      <w:tr w:rsidR="00C22A0F" w14:paraId="66EEAD44" w14:textId="77777777">
        <w:tc>
          <w:tcPr>
            <w:tcW w:w="2057" w:type="dxa"/>
            <w:tcMar>
              <w:top w:w="60" w:type="dxa"/>
              <w:left w:w="60" w:type="dxa"/>
              <w:bottom w:w="60" w:type="dxa"/>
              <w:right w:w="60" w:type="dxa"/>
            </w:tcMar>
          </w:tcPr>
          <w:p w14:paraId="1DE761C0" w14:textId="77777777" w:rsidR="00C22A0F" w:rsidRDefault="00000000">
            <w:r>
              <w:rPr>
                <w:sz w:val="24"/>
              </w:rPr>
              <w:t>Diabetes</w:t>
            </w:r>
          </w:p>
        </w:tc>
        <w:tc>
          <w:tcPr>
            <w:tcW w:w="2057" w:type="dxa"/>
            <w:tcMar>
              <w:top w:w="60" w:type="dxa"/>
              <w:left w:w="60" w:type="dxa"/>
              <w:bottom w:w="60" w:type="dxa"/>
              <w:right w:w="60" w:type="dxa"/>
            </w:tcMar>
          </w:tcPr>
          <w:p w14:paraId="509DB301" w14:textId="77777777" w:rsidR="00C22A0F" w:rsidRDefault="00C22A0F"/>
        </w:tc>
        <w:tc>
          <w:tcPr>
            <w:tcW w:w="2057" w:type="dxa"/>
            <w:tcMar>
              <w:top w:w="60" w:type="dxa"/>
              <w:left w:w="60" w:type="dxa"/>
              <w:bottom w:w="60" w:type="dxa"/>
              <w:right w:w="60" w:type="dxa"/>
            </w:tcMar>
          </w:tcPr>
          <w:p w14:paraId="4CE9064D" w14:textId="77777777" w:rsidR="00C22A0F" w:rsidRDefault="00C22A0F"/>
        </w:tc>
        <w:tc>
          <w:tcPr>
            <w:tcW w:w="2057" w:type="dxa"/>
            <w:tcMar>
              <w:top w:w="60" w:type="dxa"/>
              <w:left w:w="60" w:type="dxa"/>
              <w:bottom w:w="60" w:type="dxa"/>
              <w:right w:w="60" w:type="dxa"/>
            </w:tcMar>
          </w:tcPr>
          <w:p w14:paraId="22A3A91E" w14:textId="77777777" w:rsidR="00C22A0F" w:rsidRDefault="00C22A0F"/>
        </w:tc>
        <w:tc>
          <w:tcPr>
            <w:tcW w:w="2057" w:type="dxa"/>
            <w:tcMar>
              <w:top w:w="60" w:type="dxa"/>
              <w:left w:w="60" w:type="dxa"/>
              <w:bottom w:w="60" w:type="dxa"/>
              <w:right w:w="60" w:type="dxa"/>
            </w:tcMar>
          </w:tcPr>
          <w:p w14:paraId="7B9BA203" w14:textId="77777777" w:rsidR="00C22A0F" w:rsidRDefault="00C22A0F"/>
        </w:tc>
        <w:tc>
          <w:tcPr>
            <w:tcW w:w="2057" w:type="dxa"/>
            <w:tcMar>
              <w:top w:w="60" w:type="dxa"/>
              <w:left w:w="60" w:type="dxa"/>
              <w:bottom w:w="60" w:type="dxa"/>
              <w:right w:w="60" w:type="dxa"/>
            </w:tcMar>
          </w:tcPr>
          <w:p w14:paraId="1CA33D2F" w14:textId="77777777" w:rsidR="00C22A0F" w:rsidRDefault="00C22A0F"/>
        </w:tc>
        <w:tc>
          <w:tcPr>
            <w:tcW w:w="2057" w:type="dxa"/>
            <w:tcMar>
              <w:top w:w="60" w:type="dxa"/>
              <w:left w:w="60" w:type="dxa"/>
              <w:bottom w:w="60" w:type="dxa"/>
              <w:right w:w="60" w:type="dxa"/>
            </w:tcMar>
          </w:tcPr>
          <w:p w14:paraId="3D6F03B9" w14:textId="77777777" w:rsidR="00C22A0F" w:rsidRDefault="00000000">
            <w:r>
              <w:rPr>
                <w:sz w:val="24"/>
              </w:rPr>
              <w:t>0.727</w:t>
            </w:r>
          </w:p>
        </w:tc>
      </w:tr>
      <w:tr w:rsidR="00C22A0F" w14:paraId="3A0546A6" w14:textId="77777777">
        <w:tc>
          <w:tcPr>
            <w:tcW w:w="2057" w:type="dxa"/>
            <w:tcMar>
              <w:top w:w="60" w:type="dxa"/>
              <w:left w:w="60" w:type="dxa"/>
              <w:bottom w:w="60" w:type="dxa"/>
              <w:right w:w="60" w:type="dxa"/>
            </w:tcMar>
          </w:tcPr>
          <w:p w14:paraId="6D79FA78" w14:textId="77777777" w:rsidR="00C22A0F" w:rsidRDefault="00000000">
            <w:r>
              <w:rPr>
                <w:sz w:val="24"/>
              </w:rPr>
              <w:t>No</w:t>
            </w:r>
          </w:p>
        </w:tc>
        <w:tc>
          <w:tcPr>
            <w:tcW w:w="2057" w:type="dxa"/>
            <w:tcMar>
              <w:top w:w="60" w:type="dxa"/>
              <w:left w:w="60" w:type="dxa"/>
              <w:bottom w:w="60" w:type="dxa"/>
              <w:right w:w="60" w:type="dxa"/>
            </w:tcMar>
          </w:tcPr>
          <w:p w14:paraId="7B8AB597" w14:textId="77777777" w:rsidR="00C22A0F" w:rsidRDefault="00716C60">
            <w:r w:rsidRPr="00716C60">
              <w:rPr>
                <w:sz w:val="24"/>
              </w:rPr>
              <w:t>639 (8.6%)</w:t>
            </w:r>
          </w:p>
        </w:tc>
        <w:tc>
          <w:tcPr>
            <w:tcW w:w="2057" w:type="dxa"/>
            <w:tcMar>
              <w:top w:w="60" w:type="dxa"/>
              <w:left w:w="60" w:type="dxa"/>
              <w:bottom w:w="60" w:type="dxa"/>
              <w:right w:w="60" w:type="dxa"/>
            </w:tcMar>
          </w:tcPr>
          <w:p w14:paraId="1365668E" w14:textId="77777777" w:rsidR="00C22A0F" w:rsidRDefault="00000000">
            <w:r>
              <w:rPr>
                <w:sz w:val="24"/>
              </w:rPr>
              <w:t>Ref.</w:t>
            </w:r>
          </w:p>
        </w:tc>
        <w:tc>
          <w:tcPr>
            <w:tcW w:w="2057" w:type="dxa"/>
            <w:tcMar>
              <w:top w:w="60" w:type="dxa"/>
              <w:left w:w="60" w:type="dxa"/>
              <w:bottom w:w="60" w:type="dxa"/>
              <w:right w:w="60" w:type="dxa"/>
            </w:tcMar>
          </w:tcPr>
          <w:p w14:paraId="341C2370" w14:textId="77777777" w:rsidR="00C22A0F" w:rsidRDefault="00000000">
            <w:r>
              <w:rPr>
                <w:sz w:val="24"/>
              </w:rPr>
              <w:t>1.41 (1.07, 1.85); 0.015</w:t>
            </w:r>
          </w:p>
        </w:tc>
        <w:tc>
          <w:tcPr>
            <w:tcW w:w="2057" w:type="dxa"/>
            <w:tcMar>
              <w:top w:w="60" w:type="dxa"/>
              <w:left w:w="60" w:type="dxa"/>
              <w:bottom w:w="60" w:type="dxa"/>
              <w:right w:w="60" w:type="dxa"/>
            </w:tcMar>
          </w:tcPr>
          <w:p w14:paraId="36884EF6" w14:textId="77777777" w:rsidR="00C22A0F" w:rsidRDefault="00000000">
            <w:r>
              <w:rPr>
                <w:sz w:val="24"/>
              </w:rPr>
              <w:t>1.66 (1.28, 2.15); &lt;0.001</w:t>
            </w:r>
          </w:p>
        </w:tc>
        <w:tc>
          <w:tcPr>
            <w:tcW w:w="2057" w:type="dxa"/>
            <w:tcMar>
              <w:top w:w="60" w:type="dxa"/>
              <w:left w:w="60" w:type="dxa"/>
              <w:bottom w:w="60" w:type="dxa"/>
              <w:right w:w="60" w:type="dxa"/>
            </w:tcMar>
          </w:tcPr>
          <w:p w14:paraId="264A13F4" w14:textId="77777777" w:rsidR="00C22A0F" w:rsidRDefault="00000000">
            <w:r>
              <w:rPr>
                <w:sz w:val="24"/>
              </w:rPr>
              <w:t>1.95 (1.54, 2.48); &lt;0.001</w:t>
            </w:r>
          </w:p>
        </w:tc>
        <w:tc>
          <w:tcPr>
            <w:tcW w:w="2057" w:type="dxa"/>
            <w:tcMar>
              <w:top w:w="60" w:type="dxa"/>
              <w:left w:w="60" w:type="dxa"/>
              <w:bottom w:w="60" w:type="dxa"/>
              <w:right w:w="60" w:type="dxa"/>
            </w:tcMar>
          </w:tcPr>
          <w:p w14:paraId="02EC304A" w14:textId="77777777" w:rsidR="00C22A0F" w:rsidRDefault="00C22A0F"/>
        </w:tc>
      </w:tr>
      <w:tr w:rsidR="00C22A0F" w14:paraId="77F3BE8B" w14:textId="77777777">
        <w:tc>
          <w:tcPr>
            <w:tcW w:w="2057" w:type="dxa"/>
            <w:tcMar>
              <w:top w:w="60" w:type="dxa"/>
              <w:left w:w="60" w:type="dxa"/>
              <w:bottom w:w="60" w:type="dxa"/>
              <w:right w:w="60" w:type="dxa"/>
            </w:tcMar>
          </w:tcPr>
          <w:p w14:paraId="777417E2" w14:textId="77777777" w:rsidR="00C22A0F" w:rsidRDefault="00000000">
            <w:r>
              <w:rPr>
                <w:sz w:val="24"/>
              </w:rPr>
              <w:t>Yes</w:t>
            </w:r>
          </w:p>
        </w:tc>
        <w:tc>
          <w:tcPr>
            <w:tcW w:w="2057" w:type="dxa"/>
            <w:tcMar>
              <w:top w:w="60" w:type="dxa"/>
              <w:left w:w="60" w:type="dxa"/>
              <w:bottom w:w="60" w:type="dxa"/>
              <w:right w:w="60" w:type="dxa"/>
            </w:tcMar>
          </w:tcPr>
          <w:p w14:paraId="3BC5382E" w14:textId="77777777" w:rsidR="00C22A0F" w:rsidRDefault="00716C60">
            <w:r w:rsidRPr="00716C60">
              <w:rPr>
                <w:sz w:val="24"/>
              </w:rPr>
              <w:t>351 (27.2%)</w:t>
            </w:r>
          </w:p>
        </w:tc>
        <w:tc>
          <w:tcPr>
            <w:tcW w:w="2057" w:type="dxa"/>
            <w:tcMar>
              <w:top w:w="60" w:type="dxa"/>
              <w:left w:w="60" w:type="dxa"/>
              <w:bottom w:w="60" w:type="dxa"/>
              <w:right w:w="60" w:type="dxa"/>
            </w:tcMar>
          </w:tcPr>
          <w:p w14:paraId="180918F3" w14:textId="77777777" w:rsidR="00C22A0F" w:rsidRDefault="00000000">
            <w:r>
              <w:rPr>
                <w:sz w:val="24"/>
              </w:rPr>
              <w:t>Ref.</w:t>
            </w:r>
          </w:p>
        </w:tc>
        <w:tc>
          <w:tcPr>
            <w:tcW w:w="2057" w:type="dxa"/>
            <w:tcMar>
              <w:top w:w="60" w:type="dxa"/>
              <w:left w:w="60" w:type="dxa"/>
              <w:bottom w:w="60" w:type="dxa"/>
              <w:right w:w="60" w:type="dxa"/>
            </w:tcMar>
          </w:tcPr>
          <w:p w14:paraId="300EECC2" w14:textId="77777777" w:rsidR="00C22A0F" w:rsidRDefault="00000000">
            <w:r>
              <w:rPr>
                <w:sz w:val="24"/>
              </w:rPr>
              <w:t>1.04 (0.65, 1.65); 0.877</w:t>
            </w:r>
          </w:p>
        </w:tc>
        <w:tc>
          <w:tcPr>
            <w:tcW w:w="2057" w:type="dxa"/>
            <w:tcMar>
              <w:top w:w="60" w:type="dxa"/>
              <w:left w:w="60" w:type="dxa"/>
              <w:bottom w:w="60" w:type="dxa"/>
              <w:right w:w="60" w:type="dxa"/>
            </w:tcMar>
          </w:tcPr>
          <w:p w14:paraId="479D9715" w14:textId="77777777" w:rsidR="00C22A0F" w:rsidRDefault="00000000">
            <w:r>
              <w:rPr>
                <w:sz w:val="24"/>
              </w:rPr>
              <w:t>1.41 (0.90, 2.21); 0.135</w:t>
            </w:r>
          </w:p>
        </w:tc>
        <w:tc>
          <w:tcPr>
            <w:tcW w:w="2057" w:type="dxa"/>
            <w:tcMar>
              <w:top w:w="60" w:type="dxa"/>
              <w:left w:w="60" w:type="dxa"/>
              <w:bottom w:w="60" w:type="dxa"/>
              <w:right w:w="60" w:type="dxa"/>
            </w:tcMar>
          </w:tcPr>
          <w:p w14:paraId="03B9DAD9" w14:textId="77777777" w:rsidR="00C22A0F" w:rsidRDefault="00000000">
            <w:r>
              <w:rPr>
                <w:sz w:val="24"/>
              </w:rPr>
              <w:t>1.74 (1.18, 2.57); 0.005</w:t>
            </w:r>
          </w:p>
        </w:tc>
        <w:tc>
          <w:tcPr>
            <w:tcW w:w="2057" w:type="dxa"/>
            <w:tcMar>
              <w:top w:w="60" w:type="dxa"/>
              <w:left w:w="60" w:type="dxa"/>
              <w:bottom w:w="60" w:type="dxa"/>
              <w:right w:w="60" w:type="dxa"/>
            </w:tcMar>
          </w:tcPr>
          <w:p w14:paraId="0C0D5E9F" w14:textId="77777777" w:rsidR="00C22A0F" w:rsidRDefault="00C22A0F"/>
        </w:tc>
      </w:tr>
      <w:tr w:rsidR="00C22A0F" w14:paraId="0E50D733" w14:textId="77777777">
        <w:tc>
          <w:tcPr>
            <w:tcW w:w="2057" w:type="dxa"/>
            <w:tcMar>
              <w:top w:w="60" w:type="dxa"/>
              <w:left w:w="60" w:type="dxa"/>
              <w:bottom w:w="60" w:type="dxa"/>
              <w:right w:w="60" w:type="dxa"/>
            </w:tcMar>
          </w:tcPr>
          <w:p w14:paraId="5CE1D0F5" w14:textId="77777777" w:rsidR="00C22A0F" w:rsidRDefault="00000000">
            <w:r>
              <w:rPr>
                <w:sz w:val="24"/>
              </w:rPr>
              <w:t>Hypertension</w:t>
            </w:r>
          </w:p>
        </w:tc>
        <w:tc>
          <w:tcPr>
            <w:tcW w:w="2057" w:type="dxa"/>
            <w:tcMar>
              <w:top w:w="60" w:type="dxa"/>
              <w:left w:w="60" w:type="dxa"/>
              <w:bottom w:w="60" w:type="dxa"/>
              <w:right w:w="60" w:type="dxa"/>
            </w:tcMar>
          </w:tcPr>
          <w:p w14:paraId="5E1A2796" w14:textId="77777777" w:rsidR="00C22A0F" w:rsidRDefault="00C22A0F"/>
        </w:tc>
        <w:tc>
          <w:tcPr>
            <w:tcW w:w="2057" w:type="dxa"/>
            <w:tcMar>
              <w:top w:w="60" w:type="dxa"/>
              <w:left w:w="60" w:type="dxa"/>
              <w:bottom w:w="60" w:type="dxa"/>
              <w:right w:w="60" w:type="dxa"/>
            </w:tcMar>
          </w:tcPr>
          <w:p w14:paraId="2C6D8481" w14:textId="77777777" w:rsidR="00C22A0F" w:rsidRDefault="00C22A0F"/>
        </w:tc>
        <w:tc>
          <w:tcPr>
            <w:tcW w:w="2057" w:type="dxa"/>
            <w:tcMar>
              <w:top w:w="60" w:type="dxa"/>
              <w:left w:w="60" w:type="dxa"/>
              <w:bottom w:w="60" w:type="dxa"/>
              <w:right w:w="60" w:type="dxa"/>
            </w:tcMar>
          </w:tcPr>
          <w:p w14:paraId="008108A2" w14:textId="77777777" w:rsidR="00C22A0F" w:rsidRDefault="00C22A0F"/>
        </w:tc>
        <w:tc>
          <w:tcPr>
            <w:tcW w:w="2057" w:type="dxa"/>
            <w:tcMar>
              <w:top w:w="60" w:type="dxa"/>
              <w:left w:w="60" w:type="dxa"/>
              <w:bottom w:w="60" w:type="dxa"/>
              <w:right w:w="60" w:type="dxa"/>
            </w:tcMar>
          </w:tcPr>
          <w:p w14:paraId="7134D211" w14:textId="77777777" w:rsidR="00C22A0F" w:rsidRDefault="00C22A0F"/>
        </w:tc>
        <w:tc>
          <w:tcPr>
            <w:tcW w:w="2057" w:type="dxa"/>
            <w:tcMar>
              <w:top w:w="60" w:type="dxa"/>
              <w:left w:w="60" w:type="dxa"/>
              <w:bottom w:w="60" w:type="dxa"/>
              <w:right w:w="60" w:type="dxa"/>
            </w:tcMar>
          </w:tcPr>
          <w:p w14:paraId="126BBE41" w14:textId="77777777" w:rsidR="00C22A0F" w:rsidRDefault="00C22A0F"/>
        </w:tc>
        <w:tc>
          <w:tcPr>
            <w:tcW w:w="2057" w:type="dxa"/>
            <w:tcMar>
              <w:top w:w="60" w:type="dxa"/>
              <w:left w:w="60" w:type="dxa"/>
              <w:bottom w:w="60" w:type="dxa"/>
              <w:right w:w="60" w:type="dxa"/>
            </w:tcMar>
          </w:tcPr>
          <w:p w14:paraId="4A6E8E2B" w14:textId="77777777" w:rsidR="00C22A0F" w:rsidRDefault="00000000">
            <w:r>
              <w:rPr>
                <w:sz w:val="24"/>
              </w:rPr>
              <w:t>0.104</w:t>
            </w:r>
          </w:p>
        </w:tc>
      </w:tr>
      <w:tr w:rsidR="00C22A0F" w14:paraId="4F732555" w14:textId="77777777">
        <w:tc>
          <w:tcPr>
            <w:tcW w:w="2057" w:type="dxa"/>
            <w:tcMar>
              <w:top w:w="60" w:type="dxa"/>
              <w:left w:w="60" w:type="dxa"/>
              <w:bottom w:w="60" w:type="dxa"/>
              <w:right w:w="60" w:type="dxa"/>
            </w:tcMar>
          </w:tcPr>
          <w:p w14:paraId="4E5C6F42" w14:textId="77777777" w:rsidR="00C22A0F" w:rsidRDefault="00000000">
            <w:r>
              <w:rPr>
                <w:sz w:val="24"/>
              </w:rPr>
              <w:t>No</w:t>
            </w:r>
          </w:p>
        </w:tc>
        <w:tc>
          <w:tcPr>
            <w:tcW w:w="2057" w:type="dxa"/>
            <w:tcMar>
              <w:top w:w="60" w:type="dxa"/>
              <w:left w:w="60" w:type="dxa"/>
              <w:bottom w:w="60" w:type="dxa"/>
              <w:right w:w="60" w:type="dxa"/>
            </w:tcMar>
          </w:tcPr>
          <w:p w14:paraId="4B250580" w14:textId="77777777" w:rsidR="00C22A0F" w:rsidRDefault="00716C60">
            <w:r w:rsidRPr="00716C60">
              <w:rPr>
                <w:sz w:val="24"/>
              </w:rPr>
              <w:t>371 (7.2%)</w:t>
            </w:r>
          </w:p>
        </w:tc>
        <w:tc>
          <w:tcPr>
            <w:tcW w:w="2057" w:type="dxa"/>
            <w:tcMar>
              <w:top w:w="60" w:type="dxa"/>
              <w:left w:w="60" w:type="dxa"/>
              <w:bottom w:w="60" w:type="dxa"/>
              <w:right w:w="60" w:type="dxa"/>
            </w:tcMar>
          </w:tcPr>
          <w:p w14:paraId="6650E720" w14:textId="77777777" w:rsidR="00C22A0F" w:rsidRDefault="00000000">
            <w:r>
              <w:rPr>
                <w:sz w:val="24"/>
              </w:rPr>
              <w:t>Ref.</w:t>
            </w:r>
          </w:p>
        </w:tc>
        <w:tc>
          <w:tcPr>
            <w:tcW w:w="2057" w:type="dxa"/>
            <w:tcMar>
              <w:top w:w="60" w:type="dxa"/>
              <w:left w:w="60" w:type="dxa"/>
              <w:bottom w:w="60" w:type="dxa"/>
              <w:right w:w="60" w:type="dxa"/>
            </w:tcMar>
          </w:tcPr>
          <w:p w14:paraId="48BF987B" w14:textId="77777777" w:rsidR="00C22A0F" w:rsidRDefault="00000000">
            <w:r>
              <w:rPr>
                <w:sz w:val="24"/>
              </w:rPr>
              <w:t>1.76 (1.27, 2.46); &lt;0.001</w:t>
            </w:r>
          </w:p>
        </w:tc>
        <w:tc>
          <w:tcPr>
            <w:tcW w:w="2057" w:type="dxa"/>
            <w:tcMar>
              <w:top w:w="60" w:type="dxa"/>
              <w:left w:w="60" w:type="dxa"/>
              <w:bottom w:w="60" w:type="dxa"/>
              <w:right w:w="60" w:type="dxa"/>
            </w:tcMar>
          </w:tcPr>
          <w:p w14:paraId="79498910" w14:textId="77777777" w:rsidR="00C22A0F" w:rsidRDefault="00000000">
            <w:r>
              <w:rPr>
                <w:sz w:val="24"/>
              </w:rPr>
              <w:t>2.00 (1.43, 2.80); &lt;0.001</w:t>
            </w:r>
          </w:p>
        </w:tc>
        <w:tc>
          <w:tcPr>
            <w:tcW w:w="2057" w:type="dxa"/>
            <w:tcMar>
              <w:top w:w="60" w:type="dxa"/>
              <w:left w:w="60" w:type="dxa"/>
              <w:bottom w:w="60" w:type="dxa"/>
              <w:right w:w="60" w:type="dxa"/>
            </w:tcMar>
          </w:tcPr>
          <w:p w14:paraId="151C179C" w14:textId="77777777" w:rsidR="00C22A0F" w:rsidRDefault="00000000">
            <w:r>
              <w:rPr>
                <w:sz w:val="24"/>
              </w:rPr>
              <w:t>2.62 (1.94, 3.53); &lt;0.001</w:t>
            </w:r>
          </w:p>
        </w:tc>
        <w:tc>
          <w:tcPr>
            <w:tcW w:w="2057" w:type="dxa"/>
            <w:tcMar>
              <w:top w:w="60" w:type="dxa"/>
              <w:left w:w="60" w:type="dxa"/>
              <w:bottom w:w="60" w:type="dxa"/>
              <w:right w:w="60" w:type="dxa"/>
            </w:tcMar>
          </w:tcPr>
          <w:p w14:paraId="71C28B9E" w14:textId="77777777" w:rsidR="00C22A0F" w:rsidRDefault="00C22A0F"/>
        </w:tc>
      </w:tr>
      <w:tr w:rsidR="00C22A0F" w14:paraId="159208BC" w14:textId="77777777" w:rsidTr="00766DF2">
        <w:tc>
          <w:tcPr>
            <w:tcW w:w="2057" w:type="dxa"/>
            <w:tcBorders>
              <w:bottom w:val="single" w:sz="8" w:space="0" w:color="auto"/>
            </w:tcBorders>
            <w:tcMar>
              <w:top w:w="60" w:type="dxa"/>
              <w:left w:w="60" w:type="dxa"/>
              <w:bottom w:w="60" w:type="dxa"/>
              <w:right w:w="60" w:type="dxa"/>
            </w:tcMar>
          </w:tcPr>
          <w:p w14:paraId="0F6C0E51" w14:textId="77777777" w:rsidR="00C22A0F" w:rsidRDefault="00000000">
            <w:r>
              <w:rPr>
                <w:sz w:val="24"/>
              </w:rPr>
              <w:t>Yes</w:t>
            </w:r>
          </w:p>
        </w:tc>
        <w:tc>
          <w:tcPr>
            <w:tcW w:w="2057" w:type="dxa"/>
            <w:tcBorders>
              <w:bottom w:val="single" w:sz="8" w:space="0" w:color="auto"/>
            </w:tcBorders>
            <w:tcMar>
              <w:top w:w="60" w:type="dxa"/>
              <w:left w:w="60" w:type="dxa"/>
              <w:bottom w:w="60" w:type="dxa"/>
              <w:right w:w="60" w:type="dxa"/>
            </w:tcMar>
          </w:tcPr>
          <w:p w14:paraId="3F6DE423" w14:textId="77777777" w:rsidR="00C22A0F" w:rsidRDefault="00716C60">
            <w:r w:rsidRPr="00716C60">
              <w:rPr>
                <w:sz w:val="24"/>
              </w:rPr>
              <w:t>622 (17.6%)</w:t>
            </w:r>
          </w:p>
        </w:tc>
        <w:tc>
          <w:tcPr>
            <w:tcW w:w="2057" w:type="dxa"/>
            <w:tcBorders>
              <w:bottom w:val="single" w:sz="8" w:space="0" w:color="auto"/>
            </w:tcBorders>
            <w:tcMar>
              <w:top w:w="60" w:type="dxa"/>
              <w:left w:w="60" w:type="dxa"/>
              <w:bottom w:w="60" w:type="dxa"/>
              <w:right w:w="60" w:type="dxa"/>
            </w:tcMar>
          </w:tcPr>
          <w:p w14:paraId="75D5DAB8" w14:textId="77777777" w:rsidR="00C22A0F" w:rsidRDefault="00000000">
            <w:r>
              <w:rPr>
                <w:sz w:val="24"/>
              </w:rPr>
              <w:t>Ref.</w:t>
            </w:r>
          </w:p>
        </w:tc>
        <w:tc>
          <w:tcPr>
            <w:tcW w:w="2057" w:type="dxa"/>
            <w:tcBorders>
              <w:bottom w:val="single" w:sz="8" w:space="0" w:color="auto"/>
            </w:tcBorders>
            <w:tcMar>
              <w:top w:w="60" w:type="dxa"/>
              <w:left w:w="60" w:type="dxa"/>
              <w:bottom w:w="60" w:type="dxa"/>
              <w:right w:w="60" w:type="dxa"/>
            </w:tcMar>
          </w:tcPr>
          <w:p w14:paraId="2834B40A" w14:textId="77777777" w:rsidR="00C22A0F" w:rsidRDefault="00000000">
            <w:r>
              <w:rPr>
                <w:sz w:val="24"/>
              </w:rPr>
              <w:t>1.10 (0.79, 1.54); 0.567</w:t>
            </w:r>
          </w:p>
        </w:tc>
        <w:tc>
          <w:tcPr>
            <w:tcW w:w="2057" w:type="dxa"/>
            <w:tcBorders>
              <w:bottom w:val="single" w:sz="8" w:space="0" w:color="auto"/>
            </w:tcBorders>
            <w:tcMar>
              <w:top w:w="60" w:type="dxa"/>
              <w:left w:w="60" w:type="dxa"/>
              <w:bottom w:w="60" w:type="dxa"/>
              <w:right w:w="60" w:type="dxa"/>
            </w:tcMar>
          </w:tcPr>
          <w:p w14:paraId="08EBAC64" w14:textId="77777777" w:rsidR="00C22A0F" w:rsidRDefault="00000000">
            <w:r>
              <w:rPr>
                <w:sz w:val="24"/>
              </w:rPr>
              <w:t>1.29 (0.95, 1.75); 0.100</w:t>
            </w:r>
          </w:p>
        </w:tc>
        <w:tc>
          <w:tcPr>
            <w:tcW w:w="2057" w:type="dxa"/>
            <w:tcBorders>
              <w:bottom w:val="single" w:sz="8" w:space="0" w:color="auto"/>
            </w:tcBorders>
            <w:tcMar>
              <w:top w:w="60" w:type="dxa"/>
              <w:left w:w="60" w:type="dxa"/>
              <w:bottom w:w="60" w:type="dxa"/>
              <w:right w:w="60" w:type="dxa"/>
            </w:tcMar>
          </w:tcPr>
          <w:p w14:paraId="54413A1D" w14:textId="77777777" w:rsidR="00C22A0F" w:rsidRDefault="00000000">
            <w:r>
              <w:rPr>
                <w:sz w:val="24"/>
              </w:rPr>
              <w:t>1.80 (1.38, 2.35); &lt;0.001</w:t>
            </w:r>
          </w:p>
        </w:tc>
        <w:tc>
          <w:tcPr>
            <w:tcW w:w="2057" w:type="dxa"/>
            <w:tcBorders>
              <w:bottom w:val="single" w:sz="8" w:space="0" w:color="auto"/>
            </w:tcBorders>
            <w:tcMar>
              <w:top w:w="60" w:type="dxa"/>
              <w:left w:w="60" w:type="dxa"/>
              <w:bottom w:w="60" w:type="dxa"/>
              <w:right w:w="60" w:type="dxa"/>
            </w:tcMar>
          </w:tcPr>
          <w:p w14:paraId="655F56CE" w14:textId="77777777" w:rsidR="00C22A0F" w:rsidRDefault="00C22A0F"/>
        </w:tc>
      </w:tr>
    </w:tbl>
    <w:p w14:paraId="1E65DD5B" w14:textId="77777777" w:rsidR="00906E7E" w:rsidRDefault="00000000">
      <w:pPr>
        <w:spacing w:after="80"/>
        <w:rPr>
          <w:rFonts w:eastAsia="宋体"/>
          <w:sz w:val="24"/>
          <w:lang w:eastAsia="zh-CN"/>
        </w:rPr>
      </w:pPr>
      <w:r>
        <w:rPr>
          <w:sz w:val="24"/>
        </w:rPr>
        <w:t>Note. Values are Model III HRs (95% CIs) with P values, comparing each joint group with Low AIP + Low WHtR within each subgroup stratum. Models excluded the stratifying variable where applicable.</w:t>
      </w:r>
    </w:p>
    <w:p w14:paraId="44E9A35B" w14:textId="77777777" w:rsidR="00083ADC" w:rsidRDefault="00083ADC">
      <w:pPr>
        <w:spacing w:after="80"/>
        <w:rPr>
          <w:rFonts w:eastAsia="宋体"/>
          <w:sz w:val="24"/>
          <w:lang w:eastAsia="zh-CN"/>
        </w:rPr>
      </w:pPr>
    </w:p>
    <w:p w14:paraId="522CB5D8" w14:textId="77777777" w:rsidR="00083ADC" w:rsidRPr="00083ADC" w:rsidRDefault="00083ADC">
      <w:pPr>
        <w:spacing w:after="80"/>
        <w:rPr>
          <w:rFonts w:eastAsia="宋体"/>
          <w:sz w:val="24"/>
          <w:szCs w:val="24"/>
          <w:lang w:eastAsia="zh-CN"/>
        </w:rPr>
      </w:pPr>
    </w:p>
    <w:p w14:paraId="18490CDE" w14:textId="77777777" w:rsidR="00906E7E" w:rsidRPr="006D1025" w:rsidRDefault="00000000">
      <w:pPr>
        <w:spacing w:before="80" w:after="60"/>
        <w:rPr>
          <w:sz w:val="24"/>
          <w:szCs w:val="24"/>
        </w:rPr>
      </w:pPr>
      <w:r w:rsidRPr="006D1025">
        <w:rPr>
          <w:sz w:val="24"/>
          <w:szCs w:val="24"/>
        </w:rPr>
        <w:t>Supplementary Table S14. Sensitivity analyses for AIP and WHtR joint groups</w:t>
      </w:r>
    </w:p>
    <w:tbl>
      <w:tblPr>
        <w:tblStyle w:val="af4"/>
        <w:tblW w:w="0" w:type="auto"/>
        <w:tblBorders>
          <w:top w:val="nil"/>
          <w:left w:val="nil"/>
          <w:bottom w:val="nil"/>
          <w:right w:val="nil"/>
          <w:insideH w:val="nil"/>
          <w:insideV w:val="nil"/>
        </w:tblBorders>
        <w:tblLook w:val="04A0" w:firstRow="1" w:lastRow="0" w:firstColumn="1" w:lastColumn="0" w:noHBand="0" w:noVBand="1"/>
      </w:tblPr>
      <w:tblGrid>
        <w:gridCol w:w="3098"/>
        <w:gridCol w:w="1459"/>
        <w:gridCol w:w="1303"/>
        <w:gridCol w:w="1623"/>
        <w:gridCol w:w="1187"/>
        <w:gridCol w:w="1661"/>
        <w:gridCol w:w="1225"/>
        <w:gridCol w:w="1700"/>
        <w:gridCol w:w="1264"/>
      </w:tblGrid>
      <w:tr w:rsidR="00CD60F8" w14:paraId="0E7947D8" w14:textId="77777777" w:rsidTr="00CD60F8">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457F5B9E" w14:textId="77777777" w:rsidR="00CD60F8" w:rsidRDefault="00CD60F8">
            <w:r>
              <w:rPr>
                <w:b/>
                <w:sz w:val="24"/>
              </w:rPr>
              <w:lastRenderedPageBreak/>
              <w:t>Sensitivity analysis</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41EA945D" w14:textId="77777777" w:rsidR="00CD60F8" w:rsidRDefault="00CD60F8">
            <w:r>
              <w:rPr>
                <w:b/>
                <w:sz w:val="24"/>
              </w:rPr>
              <w:t>Joint group</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5F4A9710" w14:textId="77777777" w:rsidR="00CD60F8" w:rsidRDefault="00CD60F8">
            <w:r>
              <w:rPr>
                <w:b/>
                <w:sz w:val="24"/>
              </w:rPr>
              <w:t>Incidence rate</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4B923480" w14:textId="77777777" w:rsidR="00CD60F8" w:rsidRDefault="00CD60F8">
            <w:r>
              <w:rPr>
                <w:b/>
                <w:sz w:val="24"/>
              </w:rPr>
              <w:t>Model I HR (95% CI)</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42F4FDB9" w14:textId="77777777" w:rsidR="00CD60F8" w:rsidRDefault="00CD60F8">
            <w:r>
              <w:rPr>
                <w:b/>
                <w:sz w:val="24"/>
              </w:rPr>
              <w:t>Model I P value</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4BB67946" w14:textId="77777777" w:rsidR="00CD60F8" w:rsidRDefault="00CD60F8">
            <w:r>
              <w:rPr>
                <w:b/>
                <w:sz w:val="24"/>
              </w:rPr>
              <w:t>Model II HR (95% CI)</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32574ED1" w14:textId="77777777" w:rsidR="00CD60F8" w:rsidRDefault="00CD60F8">
            <w:r>
              <w:rPr>
                <w:b/>
                <w:sz w:val="24"/>
              </w:rPr>
              <w:t>Model II P value</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5A778057" w14:textId="77777777" w:rsidR="00CD60F8" w:rsidRDefault="00CD60F8">
            <w:r>
              <w:rPr>
                <w:b/>
                <w:sz w:val="24"/>
              </w:rPr>
              <w:t>Model III HR (95% CI)</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35837055" w14:textId="77777777" w:rsidR="00CD60F8" w:rsidRDefault="00CD60F8">
            <w:r>
              <w:rPr>
                <w:b/>
                <w:sz w:val="24"/>
              </w:rPr>
              <w:t>Model III P value</w:t>
            </w:r>
          </w:p>
        </w:tc>
      </w:tr>
      <w:tr w:rsidR="00CD60F8" w14:paraId="4C90B136" w14:textId="77777777" w:rsidTr="00CD60F8">
        <w:tc>
          <w:tcPr>
            <w:tcW w:w="0" w:type="auto"/>
            <w:tcMar>
              <w:top w:w="60" w:type="dxa"/>
              <w:left w:w="60" w:type="dxa"/>
              <w:bottom w:w="60" w:type="dxa"/>
              <w:right w:w="60" w:type="dxa"/>
            </w:tcMar>
          </w:tcPr>
          <w:p w14:paraId="5DC5F093" w14:textId="77777777" w:rsidR="00CD60F8" w:rsidRDefault="00CD60F8">
            <w:r>
              <w:rPr>
                <w:sz w:val="24"/>
              </w:rPr>
              <w:t>S1: Exclude CMM within first 2 years</w:t>
            </w:r>
          </w:p>
        </w:tc>
        <w:tc>
          <w:tcPr>
            <w:tcW w:w="0" w:type="auto"/>
            <w:tcMar>
              <w:top w:w="60" w:type="dxa"/>
              <w:left w:w="60" w:type="dxa"/>
              <w:bottom w:w="60" w:type="dxa"/>
              <w:right w:w="60" w:type="dxa"/>
            </w:tcMar>
          </w:tcPr>
          <w:p w14:paraId="0DAB1FB5" w14:textId="77777777" w:rsidR="00CD60F8" w:rsidRDefault="00CD60F8">
            <w:r>
              <w:rPr>
                <w:sz w:val="24"/>
              </w:rPr>
              <w:t>Low AIP + Low WHtR</w:t>
            </w:r>
          </w:p>
        </w:tc>
        <w:tc>
          <w:tcPr>
            <w:tcW w:w="0" w:type="auto"/>
            <w:tcMar>
              <w:top w:w="60" w:type="dxa"/>
              <w:left w:w="60" w:type="dxa"/>
              <w:bottom w:w="60" w:type="dxa"/>
              <w:right w:w="60" w:type="dxa"/>
            </w:tcMar>
          </w:tcPr>
          <w:p w14:paraId="78EC103B" w14:textId="77777777" w:rsidR="00CD60F8" w:rsidRDefault="00CD60F8">
            <w:r>
              <w:rPr>
                <w:sz w:val="24"/>
              </w:rPr>
              <w:t>6.21</w:t>
            </w:r>
          </w:p>
        </w:tc>
        <w:tc>
          <w:tcPr>
            <w:tcW w:w="0" w:type="auto"/>
            <w:tcMar>
              <w:top w:w="60" w:type="dxa"/>
              <w:left w:w="60" w:type="dxa"/>
              <w:bottom w:w="60" w:type="dxa"/>
              <w:right w:w="60" w:type="dxa"/>
            </w:tcMar>
          </w:tcPr>
          <w:p w14:paraId="1337B174" w14:textId="77777777" w:rsidR="00CD60F8" w:rsidRDefault="00CD60F8">
            <w:r>
              <w:rPr>
                <w:sz w:val="24"/>
              </w:rPr>
              <w:t>Reference</w:t>
            </w:r>
          </w:p>
        </w:tc>
        <w:tc>
          <w:tcPr>
            <w:tcW w:w="0" w:type="auto"/>
            <w:tcMar>
              <w:top w:w="60" w:type="dxa"/>
              <w:left w:w="60" w:type="dxa"/>
              <w:bottom w:w="60" w:type="dxa"/>
              <w:right w:w="60" w:type="dxa"/>
            </w:tcMar>
          </w:tcPr>
          <w:p w14:paraId="5A9F7918" w14:textId="77777777" w:rsidR="00CD60F8" w:rsidRDefault="00CD60F8">
            <w:r>
              <w:rPr>
                <w:sz w:val="24"/>
              </w:rPr>
              <w:t>-</w:t>
            </w:r>
          </w:p>
        </w:tc>
        <w:tc>
          <w:tcPr>
            <w:tcW w:w="0" w:type="auto"/>
            <w:tcMar>
              <w:top w:w="60" w:type="dxa"/>
              <w:left w:w="60" w:type="dxa"/>
              <w:bottom w:w="60" w:type="dxa"/>
              <w:right w:w="60" w:type="dxa"/>
            </w:tcMar>
          </w:tcPr>
          <w:p w14:paraId="32F57246" w14:textId="77777777" w:rsidR="00CD60F8" w:rsidRDefault="00CD60F8">
            <w:r>
              <w:rPr>
                <w:sz w:val="24"/>
              </w:rPr>
              <w:t>Reference</w:t>
            </w:r>
          </w:p>
        </w:tc>
        <w:tc>
          <w:tcPr>
            <w:tcW w:w="0" w:type="auto"/>
            <w:tcMar>
              <w:top w:w="60" w:type="dxa"/>
              <w:left w:w="60" w:type="dxa"/>
              <w:bottom w:w="60" w:type="dxa"/>
              <w:right w:w="60" w:type="dxa"/>
            </w:tcMar>
          </w:tcPr>
          <w:p w14:paraId="0D2DB822" w14:textId="77777777" w:rsidR="00CD60F8" w:rsidRDefault="00CD60F8">
            <w:r>
              <w:rPr>
                <w:sz w:val="24"/>
              </w:rPr>
              <w:t>-</w:t>
            </w:r>
          </w:p>
        </w:tc>
        <w:tc>
          <w:tcPr>
            <w:tcW w:w="0" w:type="auto"/>
            <w:tcMar>
              <w:top w:w="60" w:type="dxa"/>
              <w:left w:w="60" w:type="dxa"/>
              <w:bottom w:w="60" w:type="dxa"/>
              <w:right w:w="60" w:type="dxa"/>
            </w:tcMar>
          </w:tcPr>
          <w:p w14:paraId="2DFD9584" w14:textId="77777777" w:rsidR="00CD60F8" w:rsidRDefault="00CD60F8">
            <w:r>
              <w:rPr>
                <w:sz w:val="24"/>
              </w:rPr>
              <w:t>Reference</w:t>
            </w:r>
          </w:p>
        </w:tc>
        <w:tc>
          <w:tcPr>
            <w:tcW w:w="0" w:type="auto"/>
            <w:tcMar>
              <w:top w:w="60" w:type="dxa"/>
              <w:left w:w="60" w:type="dxa"/>
              <w:bottom w:w="60" w:type="dxa"/>
              <w:right w:w="60" w:type="dxa"/>
            </w:tcMar>
          </w:tcPr>
          <w:p w14:paraId="745DC663" w14:textId="77777777" w:rsidR="00CD60F8" w:rsidRDefault="00CD60F8">
            <w:r>
              <w:rPr>
                <w:sz w:val="24"/>
              </w:rPr>
              <w:t>-</w:t>
            </w:r>
          </w:p>
        </w:tc>
      </w:tr>
      <w:tr w:rsidR="00CD60F8" w14:paraId="755A0B3C" w14:textId="77777777" w:rsidTr="00CD60F8">
        <w:tc>
          <w:tcPr>
            <w:tcW w:w="0" w:type="auto"/>
            <w:tcMar>
              <w:top w:w="60" w:type="dxa"/>
              <w:left w:w="60" w:type="dxa"/>
              <w:bottom w:w="60" w:type="dxa"/>
              <w:right w:w="60" w:type="dxa"/>
            </w:tcMar>
          </w:tcPr>
          <w:p w14:paraId="65EB3829" w14:textId="77777777" w:rsidR="00CD60F8" w:rsidRDefault="00CD60F8">
            <w:r>
              <w:rPr>
                <w:sz w:val="24"/>
              </w:rPr>
              <w:t>S1: Exclude CMM within first 2 years</w:t>
            </w:r>
          </w:p>
        </w:tc>
        <w:tc>
          <w:tcPr>
            <w:tcW w:w="0" w:type="auto"/>
            <w:tcMar>
              <w:top w:w="60" w:type="dxa"/>
              <w:left w:w="60" w:type="dxa"/>
              <w:bottom w:w="60" w:type="dxa"/>
              <w:right w:w="60" w:type="dxa"/>
            </w:tcMar>
          </w:tcPr>
          <w:p w14:paraId="0BD66B0B" w14:textId="77777777" w:rsidR="00CD60F8" w:rsidRDefault="00CD60F8">
            <w:r>
              <w:rPr>
                <w:sz w:val="24"/>
              </w:rPr>
              <w:t>High AIP + Low WHtR</w:t>
            </w:r>
          </w:p>
        </w:tc>
        <w:tc>
          <w:tcPr>
            <w:tcW w:w="0" w:type="auto"/>
            <w:tcMar>
              <w:top w:w="60" w:type="dxa"/>
              <w:left w:w="60" w:type="dxa"/>
              <w:bottom w:w="60" w:type="dxa"/>
              <w:right w:w="60" w:type="dxa"/>
            </w:tcMar>
          </w:tcPr>
          <w:p w14:paraId="3BD538EC" w14:textId="77777777" w:rsidR="00CD60F8" w:rsidRDefault="00CD60F8">
            <w:r>
              <w:rPr>
                <w:sz w:val="24"/>
              </w:rPr>
              <w:t>10.68</w:t>
            </w:r>
          </w:p>
        </w:tc>
        <w:tc>
          <w:tcPr>
            <w:tcW w:w="0" w:type="auto"/>
            <w:tcMar>
              <w:top w:w="60" w:type="dxa"/>
              <w:left w:w="60" w:type="dxa"/>
              <w:bottom w:w="60" w:type="dxa"/>
              <w:right w:w="60" w:type="dxa"/>
            </w:tcMar>
          </w:tcPr>
          <w:p w14:paraId="7DF58AD9" w14:textId="77777777" w:rsidR="00CD60F8" w:rsidRDefault="00CD60F8">
            <w:r>
              <w:rPr>
                <w:sz w:val="24"/>
              </w:rPr>
              <w:t>1.76 (1.40, 2.22)</w:t>
            </w:r>
          </w:p>
        </w:tc>
        <w:tc>
          <w:tcPr>
            <w:tcW w:w="0" w:type="auto"/>
            <w:tcMar>
              <w:top w:w="60" w:type="dxa"/>
              <w:left w:w="60" w:type="dxa"/>
              <w:bottom w:w="60" w:type="dxa"/>
              <w:right w:w="60" w:type="dxa"/>
            </w:tcMar>
          </w:tcPr>
          <w:p w14:paraId="4FDCB439" w14:textId="77777777" w:rsidR="00CD60F8" w:rsidRDefault="00CD60F8">
            <w:r>
              <w:rPr>
                <w:sz w:val="24"/>
              </w:rPr>
              <w:t>&lt;0.001</w:t>
            </w:r>
          </w:p>
        </w:tc>
        <w:tc>
          <w:tcPr>
            <w:tcW w:w="0" w:type="auto"/>
            <w:tcMar>
              <w:top w:w="60" w:type="dxa"/>
              <w:left w:w="60" w:type="dxa"/>
              <w:bottom w:w="60" w:type="dxa"/>
              <w:right w:w="60" w:type="dxa"/>
            </w:tcMar>
          </w:tcPr>
          <w:p w14:paraId="60FABF41" w14:textId="77777777" w:rsidR="00CD60F8" w:rsidRDefault="00CD60F8">
            <w:r>
              <w:rPr>
                <w:sz w:val="24"/>
              </w:rPr>
              <w:t>1.70 (1.34, 2.15)</w:t>
            </w:r>
          </w:p>
        </w:tc>
        <w:tc>
          <w:tcPr>
            <w:tcW w:w="0" w:type="auto"/>
            <w:tcMar>
              <w:top w:w="60" w:type="dxa"/>
              <w:left w:w="60" w:type="dxa"/>
              <w:bottom w:w="60" w:type="dxa"/>
              <w:right w:w="60" w:type="dxa"/>
            </w:tcMar>
          </w:tcPr>
          <w:p w14:paraId="0E880492" w14:textId="77777777" w:rsidR="00CD60F8" w:rsidRDefault="00CD60F8">
            <w:r>
              <w:rPr>
                <w:sz w:val="24"/>
              </w:rPr>
              <w:t>&lt;0.001</w:t>
            </w:r>
          </w:p>
        </w:tc>
        <w:tc>
          <w:tcPr>
            <w:tcW w:w="0" w:type="auto"/>
            <w:tcMar>
              <w:top w:w="60" w:type="dxa"/>
              <w:left w:w="60" w:type="dxa"/>
              <w:bottom w:w="60" w:type="dxa"/>
              <w:right w:w="60" w:type="dxa"/>
            </w:tcMar>
          </w:tcPr>
          <w:p w14:paraId="1324145B" w14:textId="77777777" w:rsidR="00CD60F8" w:rsidRDefault="00CD60F8">
            <w:r>
              <w:rPr>
                <w:sz w:val="24"/>
              </w:rPr>
              <w:t>1.54 (1.21, 1.96)</w:t>
            </w:r>
          </w:p>
        </w:tc>
        <w:tc>
          <w:tcPr>
            <w:tcW w:w="0" w:type="auto"/>
            <w:tcMar>
              <w:top w:w="60" w:type="dxa"/>
              <w:left w:w="60" w:type="dxa"/>
              <w:bottom w:w="60" w:type="dxa"/>
              <w:right w:w="60" w:type="dxa"/>
            </w:tcMar>
          </w:tcPr>
          <w:p w14:paraId="6A2DAD30" w14:textId="77777777" w:rsidR="00CD60F8" w:rsidRDefault="00CD60F8">
            <w:r>
              <w:rPr>
                <w:sz w:val="24"/>
              </w:rPr>
              <w:t>&lt;0.001</w:t>
            </w:r>
          </w:p>
        </w:tc>
      </w:tr>
      <w:tr w:rsidR="00CD60F8" w14:paraId="6E5FE7BF" w14:textId="77777777" w:rsidTr="00CD60F8">
        <w:tc>
          <w:tcPr>
            <w:tcW w:w="0" w:type="auto"/>
            <w:tcMar>
              <w:top w:w="60" w:type="dxa"/>
              <w:left w:w="60" w:type="dxa"/>
              <w:bottom w:w="60" w:type="dxa"/>
              <w:right w:w="60" w:type="dxa"/>
            </w:tcMar>
          </w:tcPr>
          <w:p w14:paraId="1A6E0638" w14:textId="77777777" w:rsidR="00CD60F8" w:rsidRDefault="00CD60F8">
            <w:r>
              <w:rPr>
                <w:sz w:val="24"/>
              </w:rPr>
              <w:t>S1: Exclude CMM within first 2 years</w:t>
            </w:r>
          </w:p>
        </w:tc>
        <w:tc>
          <w:tcPr>
            <w:tcW w:w="0" w:type="auto"/>
            <w:tcMar>
              <w:top w:w="60" w:type="dxa"/>
              <w:left w:w="60" w:type="dxa"/>
              <w:bottom w:w="60" w:type="dxa"/>
              <w:right w:w="60" w:type="dxa"/>
            </w:tcMar>
          </w:tcPr>
          <w:p w14:paraId="09F14AEB" w14:textId="77777777" w:rsidR="00CD60F8" w:rsidRDefault="00CD60F8">
            <w:r>
              <w:rPr>
                <w:sz w:val="24"/>
              </w:rPr>
              <w:t>Low AIP + High WHtR</w:t>
            </w:r>
          </w:p>
        </w:tc>
        <w:tc>
          <w:tcPr>
            <w:tcW w:w="0" w:type="auto"/>
            <w:tcMar>
              <w:top w:w="60" w:type="dxa"/>
              <w:left w:w="60" w:type="dxa"/>
              <w:bottom w:w="60" w:type="dxa"/>
              <w:right w:w="60" w:type="dxa"/>
            </w:tcMar>
          </w:tcPr>
          <w:p w14:paraId="08D3D22C" w14:textId="77777777" w:rsidR="00CD60F8" w:rsidRDefault="00CD60F8">
            <w:r>
              <w:rPr>
                <w:sz w:val="24"/>
              </w:rPr>
              <w:t>12.85</w:t>
            </w:r>
          </w:p>
        </w:tc>
        <w:tc>
          <w:tcPr>
            <w:tcW w:w="0" w:type="auto"/>
            <w:tcMar>
              <w:top w:w="60" w:type="dxa"/>
              <w:left w:w="60" w:type="dxa"/>
              <w:bottom w:w="60" w:type="dxa"/>
              <w:right w:w="60" w:type="dxa"/>
            </w:tcMar>
          </w:tcPr>
          <w:p w14:paraId="41328952" w14:textId="77777777" w:rsidR="00CD60F8" w:rsidRDefault="00CD60F8">
            <w:r>
              <w:rPr>
                <w:sz w:val="24"/>
              </w:rPr>
              <w:t>2.03 (1.62, 2.54)</w:t>
            </w:r>
          </w:p>
        </w:tc>
        <w:tc>
          <w:tcPr>
            <w:tcW w:w="0" w:type="auto"/>
            <w:tcMar>
              <w:top w:w="60" w:type="dxa"/>
              <w:left w:w="60" w:type="dxa"/>
              <w:bottom w:w="60" w:type="dxa"/>
              <w:right w:w="60" w:type="dxa"/>
            </w:tcMar>
          </w:tcPr>
          <w:p w14:paraId="4ACAF67D" w14:textId="77777777" w:rsidR="00CD60F8" w:rsidRDefault="00CD60F8">
            <w:r>
              <w:rPr>
                <w:sz w:val="24"/>
              </w:rPr>
              <w:t>&lt;0.001</w:t>
            </w:r>
          </w:p>
        </w:tc>
        <w:tc>
          <w:tcPr>
            <w:tcW w:w="0" w:type="auto"/>
            <w:tcMar>
              <w:top w:w="60" w:type="dxa"/>
              <w:left w:w="60" w:type="dxa"/>
              <w:bottom w:w="60" w:type="dxa"/>
              <w:right w:w="60" w:type="dxa"/>
            </w:tcMar>
          </w:tcPr>
          <w:p w14:paraId="675F023C" w14:textId="77777777" w:rsidR="00CD60F8" w:rsidRDefault="00CD60F8">
            <w:r>
              <w:rPr>
                <w:sz w:val="24"/>
              </w:rPr>
              <w:t>1.95 (1.55, 2.46)</w:t>
            </w:r>
          </w:p>
        </w:tc>
        <w:tc>
          <w:tcPr>
            <w:tcW w:w="0" w:type="auto"/>
            <w:tcMar>
              <w:top w:w="60" w:type="dxa"/>
              <w:left w:w="60" w:type="dxa"/>
              <w:bottom w:w="60" w:type="dxa"/>
              <w:right w:w="60" w:type="dxa"/>
            </w:tcMar>
          </w:tcPr>
          <w:p w14:paraId="42E5960F" w14:textId="77777777" w:rsidR="00CD60F8" w:rsidRDefault="00CD60F8">
            <w:r>
              <w:rPr>
                <w:sz w:val="24"/>
              </w:rPr>
              <w:t>&lt;0.001</w:t>
            </w:r>
          </w:p>
        </w:tc>
        <w:tc>
          <w:tcPr>
            <w:tcW w:w="0" w:type="auto"/>
            <w:tcMar>
              <w:top w:w="60" w:type="dxa"/>
              <w:left w:w="60" w:type="dxa"/>
              <w:bottom w:w="60" w:type="dxa"/>
              <w:right w:w="60" w:type="dxa"/>
            </w:tcMar>
          </w:tcPr>
          <w:p w14:paraId="7CBA8441" w14:textId="77777777" w:rsidR="00CD60F8" w:rsidRDefault="00CD60F8">
            <w:r>
              <w:rPr>
                <w:sz w:val="24"/>
              </w:rPr>
              <w:t>1.66 (1.31, 2.10)</w:t>
            </w:r>
          </w:p>
        </w:tc>
        <w:tc>
          <w:tcPr>
            <w:tcW w:w="0" w:type="auto"/>
            <w:tcMar>
              <w:top w:w="60" w:type="dxa"/>
              <w:left w:w="60" w:type="dxa"/>
              <w:bottom w:w="60" w:type="dxa"/>
              <w:right w:w="60" w:type="dxa"/>
            </w:tcMar>
          </w:tcPr>
          <w:p w14:paraId="1A70A468" w14:textId="77777777" w:rsidR="00CD60F8" w:rsidRDefault="00CD60F8">
            <w:r>
              <w:rPr>
                <w:sz w:val="24"/>
              </w:rPr>
              <w:t>&lt;0.001</w:t>
            </w:r>
          </w:p>
        </w:tc>
      </w:tr>
      <w:tr w:rsidR="00CD60F8" w14:paraId="151D9671" w14:textId="77777777" w:rsidTr="00CD60F8">
        <w:tc>
          <w:tcPr>
            <w:tcW w:w="0" w:type="auto"/>
            <w:tcMar>
              <w:top w:w="60" w:type="dxa"/>
              <w:left w:w="60" w:type="dxa"/>
              <w:bottom w:w="60" w:type="dxa"/>
              <w:right w:w="60" w:type="dxa"/>
            </w:tcMar>
          </w:tcPr>
          <w:p w14:paraId="704A6C8A" w14:textId="77777777" w:rsidR="00CD60F8" w:rsidRDefault="00CD60F8">
            <w:r>
              <w:rPr>
                <w:sz w:val="24"/>
              </w:rPr>
              <w:t>S1: Exclude CMM within first 2 years</w:t>
            </w:r>
          </w:p>
        </w:tc>
        <w:tc>
          <w:tcPr>
            <w:tcW w:w="0" w:type="auto"/>
            <w:tcMar>
              <w:top w:w="60" w:type="dxa"/>
              <w:left w:w="60" w:type="dxa"/>
              <w:bottom w:w="60" w:type="dxa"/>
              <w:right w:w="60" w:type="dxa"/>
            </w:tcMar>
          </w:tcPr>
          <w:p w14:paraId="7232E889" w14:textId="77777777" w:rsidR="00CD60F8" w:rsidRDefault="00CD60F8">
            <w:r>
              <w:rPr>
                <w:sz w:val="24"/>
              </w:rPr>
              <w:t>High AIP + High WHtR</w:t>
            </w:r>
          </w:p>
        </w:tc>
        <w:tc>
          <w:tcPr>
            <w:tcW w:w="0" w:type="auto"/>
            <w:tcMar>
              <w:top w:w="60" w:type="dxa"/>
              <w:left w:w="60" w:type="dxa"/>
              <w:bottom w:w="60" w:type="dxa"/>
              <w:right w:w="60" w:type="dxa"/>
            </w:tcMar>
          </w:tcPr>
          <w:p w14:paraId="260FBA18" w14:textId="77777777" w:rsidR="00CD60F8" w:rsidRDefault="00CD60F8">
            <w:r>
              <w:rPr>
                <w:sz w:val="24"/>
              </w:rPr>
              <w:t>20.54</w:t>
            </w:r>
          </w:p>
        </w:tc>
        <w:tc>
          <w:tcPr>
            <w:tcW w:w="0" w:type="auto"/>
            <w:tcMar>
              <w:top w:w="60" w:type="dxa"/>
              <w:left w:w="60" w:type="dxa"/>
              <w:bottom w:w="60" w:type="dxa"/>
              <w:right w:w="60" w:type="dxa"/>
            </w:tcMar>
          </w:tcPr>
          <w:p w14:paraId="4462FAF8" w14:textId="77777777" w:rsidR="00CD60F8" w:rsidRDefault="00CD60F8">
            <w:r>
              <w:rPr>
                <w:sz w:val="24"/>
              </w:rPr>
              <w:t>3.35 (2.76, 4.05)</w:t>
            </w:r>
          </w:p>
        </w:tc>
        <w:tc>
          <w:tcPr>
            <w:tcW w:w="0" w:type="auto"/>
            <w:tcMar>
              <w:top w:w="60" w:type="dxa"/>
              <w:left w:w="60" w:type="dxa"/>
              <w:bottom w:w="60" w:type="dxa"/>
              <w:right w:w="60" w:type="dxa"/>
            </w:tcMar>
          </w:tcPr>
          <w:p w14:paraId="2442C42D" w14:textId="77777777" w:rsidR="00CD60F8" w:rsidRDefault="00CD60F8">
            <w:r>
              <w:rPr>
                <w:sz w:val="24"/>
              </w:rPr>
              <w:t>&lt;0.001</w:t>
            </w:r>
          </w:p>
        </w:tc>
        <w:tc>
          <w:tcPr>
            <w:tcW w:w="0" w:type="auto"/>
            <w:tcMar>
              <w:top w:w="60" w:type="dxa"/>
              <w:left w:w="60" w:type="dxa"/>
              <w:bottom w:w="60" w:type="dxa"/>
              <w:right w:w="60" w:type="dxa"/>
            </w:tcMar>
          </w:tcPr>
          <w:p w14:paraId="306CC226" w14:textId="77777777" w:rsidR="00CD60F8" w:rsidRDefault="00CD60F8">
            <w:r>
              <w:rPr>
                <w:sz w:val="24"/>
              </w:rPr>
              <w:t>3.13 (2.56, 3.81)</w:t>
            </w:r>
          </w:p>
        </w:tc>
        <w:tc>
          <w:tcPr>
            <w:tcW w:w="0" w:type="auto"/>
            <w:tcMar>
              <w:top w:w="60" w:type="dxa"/>
              <w:left w:w="60" w:type="dxa"/>
              <w:bottom w:w="60" w:type="dxa"/>
              <w:right w:w="60" w:type="dxa"/>
            </w:tcMar>
          </w:tcPr>
          <w:p w14:paraId="5760F070" w14:textId="77777777" w:rsidR="00CD60F8" w:rsidRDefault="00CD60F8">
            <w:r>
              <w:rPr>
                <w:sz w:val="24"/>
              </w:rPr>
              <w:t>&lt;0.001</w:t>
            </w:r>
          </w:p>
        </w:tc>
        <w:tc>
          <w:tcPr>
            <w:tcW w:w="0" w:type="auto"/>
            <w:tcMar>
              <w:top w:w="60" w:type="dxa"/>
              <w:left w:w="60" w:type="dxa"/>
              <w:bottom w:w="60" w:type="dxa"/>
              <w:right w:w="60" w:type="dxa"/>
            </w:tcMar>
          </w:tcPr>
          <w:p w14:paraId="3CF4E137" w14:textId="77777777" w:rsidR="00CD60F8" w:rsidRDefault="00CD60F8">
            <w:r>
              <w:rPr>
                <w:sz w:val="24"/>
              </w:rPr>
              <w:t>2.33 (1.89, 2.86)</w:t>
            </w:r>
          </w:p>
        </w:tc>
        <w:tc>
          <w:tcPr>
            <w:tcW w:w="0" w:type="auto"/>
            <w:tcMar>
              <w:top w:w="60" w:type="dxa"/>
              <w:left w:w="60" w:type="dxa"/>
              <w:bottom w:w="60" w:type="dxa"/>
              <w:right w:w="60" w:type="dxa"/>
            </w:tcMar>
          </w:tcPr>
          <w:p w14:paraId="1970BD5F" w14:textId="77777777" w:rsidR="00CD60F8" w:rsidRDefault="00CD60F8">
            <w:r>
              <w:rPr>
                <w:sz w:val="24"/>
              </w:rPr>
              <w:t>&lt;0.001</w:t>
            </w:r>
          </w:p>
        </w:tc>
      </w:tr>
      <w:tr w:rsidR="00CD60F8" w14:paraId="1A655F66" w14:textId="77777777" w:rsidTr="00CD60F8">
        <w:tc>
          <w:tcPr>
            <w:tcW w:w="0" w:type="auto"/>
            <w:tcMar>
              <w:top w:w="60" w:type="dxa"/>
              <w:left w:w="60" w:type="dxa"/>
              <w:bottom w:w="60" w:type="dxa"/>
              <w:right w:w="60" w:type="dxa"/>
            </w:tcMar>
          </w:tcPr>
          <w:p w14:paraId="2B2137FB" w14:textId="77777777" w:rsidR="00CD60F8" w:rsidRDefault="00CD60F8">
            <w:r>
              <w:rPr>
                <w:sz w:val="24"/>
              </w:rPr>
              <w:t>S2: Exclude baseline single cardiometabolic disease</w:t>
            </w:r>
          </w:p>
        </w:tc>
        <w:tc>
          <w:tcPr>
            <w:tcW w:w="0" w:type="auto"/>
            <w:tcMar>
              <w:top w:w="60" w:type="dxa"/>
              <w:left w:w="60" w:type="dxa"/>
              <w:bottom w:w="60" w:type="dxa"/>
              <w:right w:w="60" w:type="dxa"/>
            </w:tcMar>
          </w:tcPr>
          <w:p w14:paraId="346D643D" w14:textId="77777777" w:rsidR="00CD60F8" w:rsidRDefault="00CD60F8">
            <w:r>
              <w:rPr>
                <w:sz w:val="24"/>
              </w:rPr>
              <w:t>Low AIP + Low WHtR</w:t>
            </w:r>
          </w:p>
        </w:tc>
        <w:tc>
          <w:tcPr>
            <w:tcW w:w="0" w:type="auto"/>
            <w:tcMar>
              <w:top w:w="60" w:type="dxa"/>
              <w:left w:w="60" w:type="dxa"/>
              <w:bottom w:w="60" w:type="dxa"/>
              <w:right w:w="60" w:type="dxa"/>
            </w:tcMar>
          </w:tcPr>
          <w:p w14:paraId="63AB39A5" w14:textId="77777777" w:rsidR="00CD60F8" w:rsidRDefault="00CD60F8">
            <w:r>
              <w:rPr>
                <w:sz w:val="24"/>
              </w:rPr>
              <w:t>3.75</w:t>
            </w:r>
          </w:p>
        </w:tc>
        <w:tc>
          <w:tcPr>
            <w:tcW w:w="0" w:type="auto"/>
            <w:tcMar>
              <w:top w:w="60" w:type="dxa"/>
              <w:left w:w="60" w:type="dxa"/>
              <w:bottom w:w="60" w:type="dxa"/>
              <w:right w:w="60" w:type="dxa"/>
            </w:tcMar>
          </w:tcPr>
          <w:p w14:paraId="3ACF65B4" w14:textId="77777777" w:rsidR="00CD60F8" w:rsidRDefault="00CD60F8">
            <w:r>
              <w:rPr>
                <w:sz w:val="24"/>
              </w:rPr>
              <w:t>Reference</w:t>
            </w:r>
          </w:p>
        </w:tc>
        <w:tc>
          <w:tcPr>
            <w:tcW w:w="0" w:type="auto"/>
            <w:tcMar>
              <w:top w:w="60" w:type="dxa"/>
              <w:left w:w="60" w:type="dxa"/>
              <w:bottom w:w="60" w:type="dxa"/>
              <w:right w:w="60" w:type="dxa"/>
            </w:tcMar>
          </w:tcPr>
          <w:p w14:paraId="417D8069" w14:textId="77777777" w:rsidR="00CD60F8" w:rsidRDefault="00CD60F8">
            <w:r>
              <w:rPr>
                <w:sz w:val="24"/>
              </w:rPr>
              <w:t>-</w:t>
            </w:r>
          </w:p>
        </w:tc>
        <w:tc>
          <w:tcPr>
            <w:tcW w:w="0" w:type="auto"/>
            <w:tcMar>
              <w:top w:w="60" w:type="dxa"/>
              <w:left w:w="60" w:type="dxa"/>
              <w:bottom w:w="60" w:type="dxa"/>
              <w:right w:w="60" w:type="dxa"/>
            </w:tcMar>
          </w:tcPr>
          <w:p w14:paraId="06B403B4" w14:textId="77777777" w:rsidR="00CD60F8" w:rsidRDefault="00CD60F8">
            <w:r>
              <w:rPr>
                <w:sz w:val="24"/>
              </w:rPr>
              <w:t>Reference</w:t>
            </w:r>
          </w:p>
        </w:tc>
        <w:tc>
          <w:tcPr>
            <w:tcW w:w="0" w:type="auto"/>
            <w:tcMar>
              <w:top w:w="60" w:type="dxa"/>
              <w:left w:w="60" w:type="dxa"/>
              <w:bottom w:w="60" w:type="dxa"/>
              <w:right w:w="60" w:type="dxa"/>
            </w:tcMar>
          </w:tcPr>
          <w:p w14:paraId="42FED5C6" w14:textId="77777777" w:rsidR="00CD60F8" w:rsidRDefault="00CD60F8">
            <w:r>
              <w:rPr>
                <w:sz w:val="24"/>
              </w:rPr>
              <w:t>-</w:t>
            </w:r>
          </w:p>
        </w:tc>
        <w:tc>
          <w:tcPr>
            <w:tcW w:w="0" w:type="auto"/>
            <w:tcMar>
              <w:top w:w="60" w:type="dxa"/>
              <w:left w:w="60" w:type="dxa"/>
              <w:bottom w:w="60" w:type="dxa"/>
              <w:right w:w="60" w:type="dxa"/>
            </w:tcMar>
          </w:tcPr>
          <w:p w14:paraId="455BEE69" w14:textId="77777777" w:rsidR="00CD60F8" w:rsidRDefault="00CD60F8">
            <w:r>
              <w:rPr>
                <w:sz w:val="24"/>
              </w:rPr>
              <w:t>Reference</w:t>
            </w:r>
          </w:p>
        </w:tc>
        <w:tc>
          <w:tcPr>
            <w:tcW w:w="0" w:type="auto"/>
            <w:tcMar>
              <w:top w:w="60" w:type="dxa"/>
              <w:left w:w="60" w:type="dxa"/>
              <w:bottom w:w="60" w:type="dxa"/>
              <w:right w:w="60" w:type="dxa"/>
            </w:tcMar>
          </w:tcPr>
          <w:p w14:paraId="72D6180B" w14:textId="77777777" w:rsidR="00CD60F8" w:rsidRDefault="00CD60F8">
            <w:r>
              <w:rPr>
                <w:sz w:val="24"/>
              </w:rPr>
              <w:t>-</w:t>
            </w:r>
          </w:p>
        </w:tc>
      </w:tr>
      <w:tr w:rsidR="00CD60F8" w14:paraId="62FAB354" w14:textId="77777777" w:rsidTr="00CD60F8">
        <w:tc>
          <w:tcPr>
            <w:tcW w:w="0" w:type="auto"/>
            <w:tcMar>
              <w:top w:w="60" w:type="dxa"/>
              <w:left w:w="60" w:type="dxa"/>
              <w:bottom w:w="60" w:type="dxa"/>
              <w:right w:w="60" w:type="dxa"/>
            </w:tcMar>
          </w:tcPr>
          <w:p w14:paraId="3E099A35" w14:textId="77777777" w:rsidR="00CD60F8" w:rsidRDefault="00CD60F8">
            <w:r>
              <w:rPr>
                <w:sz w:val="24"/>
              </w:rPr>
              <w:t>S2: Exclude baseline single cardiometabolic disease</w:t>
            </w:r>
          </w:p>
        </w:tc>
        <w:tc>
          <w:tcPr>
            <w:tcW w:w="0" w:type="auto"/>
            <w:tcMar>
              <w:top w:w="60" w:type="dxa"/>
              <w:left w:w="60" w:type="dxa"/>
              <w:bottom w:w="60" w:type="dxa"/>
              <w:right w:w="60" w:type="dxa"/>
            </w:tcMar>
          </w:tcPr>
          <w:p w14:paraId="116DA80B" w14:textId="77777777" w:rsidR="00CD60F8" w:rsidRDefault="00CD60F8">
            <w:r>
              <w:rPr>
                <w:sz w:val="24"/>
              </w:rPr>
              <w:t>High AIP + Low WHtR</w:t>
            </w:r>
          </w:p>
        </w:tc>
        <w:tc>
          <w:tcPr>
            <w:tcW w:w="0" w:type="auto"/>
            <w:tcMar>
              <w:top w:w="60" w:type="dxa"/>
              <w:left w:w="60" w:type="dxa"/>
              <w:bottom w:w="60" w:type="dxa"/>
              <w:right w:w="60" w:type="dxa"/>
            </w:tcMar>
          </w:tcPr>
          <w:p w14:paraId="36D457BB" w14:textId="77777777" w:rsidR="00CD60F8" w:rsidRDefault="00CD60F8">
            <w:r>
              <w:rPr>
                <w:sz w:val="24"/>
              </w:rPr>
              <w:t>6.59</w:t>
            </w:r>
          </w:p>
        </w:tc>
        <w:tc>
          <w:tcPr>
            <w:tcW w:w="0" w:type="auto"/>
            <w:tcMar>
              <w:top w:w="60" w:type="dxa"/>
              <w:left w:w="60" w:type="dxa"/>
              <w:bottom w:w="60" w:type="dxa"/>
              <w:right w:w="60" w:type="dxa"/>
            </w:tcMar>
          </w:tcPr>
          <w:p w14:paraId="0B368172" w14:textId="77777777" w:rsidR="00CD60F8" w:rsidRDefault="00CD60F8">
            <w:r>
              <w:rPr>
                <w:sz w:val="24"/>
              </w:rPr>
              <w:t>1.80 (1.30, 2.51)</w:t>
            </w:r>
          </w:p>
        </w:tc>
        <w:tc>
          <w:tcPr>
            <w:tcW w:w="0" w:type="auto"/>
            <w:tcMar>
              <w:top w:w="60" w:type="dxa"/>
              <w:left w:w="60" w:type="dxa"/>
              <w:bottom w:w="60" w:type="dxa"/>
              <w:right w:w="60" w:type="dxa"/>
            </w:tcMar>
          </w:tcPr>
          <w:p w14:paraId="4510A417" w14:textId="77777777" w:rsidR="00CD60F8" w:rsidRDefault="00CD60F8">
            <w:r>
              <w:rPr>
                <w:sz w:val="24"/>
              </w:rPr>
              <w:t>&lt;0.001</w:t>
            </w:r>
          </w:p>
        </w:tc>
        <w:tc>
          <w:tcPr>
            <w:tcW w:w="0" w:type="auto"/>
            <w:tcMar>
              <w:top w:w="60" w:type="dxa"/>
              <w:left w:w="60" w:type="dxa"/>
              <w:bottom w:w="60" w:type="dxa"/>
              <w:right w:w="60" w:type="dxa"/>
            </w:tcMar>
          </w:tcPr>
          <w:p w14:paraId="2A73F09B" w14:textId="77777777" w:rsidR="00CD60F8" w:rsidRDefault="00CD60F8">
            <w:r>
              <w:rPr>
                <w:sz w:val="24"/>
              </w:rPr>
              <w:t>1.73 (1.23, 2.44)</w:t>
            </w:r>
          </w:p>
        </w:tc>
        <w:tc>
          <w:tcPr>
            <w:tcW w:w="0" w:type="auto"/>
            <w:tcMar>
              <w:top w:w="60" w:type="dxa"/>
              <w:left w:w="60" w:type="dxa"/>
              <w:bottom w:w="60" w:type="dxa"/>
              <w:right w:w="60" w:type="dxa"/>
            </w:tcMar>
          </w:tcPr>
          <w:p w14:paraId="3CE23384" w14:textId="77777777" w:rsidR="00CD60F8" w:rsidRDefault="00CD60F8">
            <w:r>
              <w:rPr>
                <w:sz w:val="24"/>
              </w:rPr>
              <w:t>0.002</w:t>
            </w:r>
          </w:p>
        </w:tc>
        <w:tc>
          <w:tcPr>
            <w:tcW w:w="0" w:type="auto"/>
            <w:tcMar>
              <w:top w:w="60" w:type="dxa"/>
              <w:left w:w="60" w:type="dxa"/>
              <w:bottom w:w="60" w:type="dxa"/>
              <w:right w:w="60" w:type="dxa"/>
            </w:tcMar>
          </w:tcPr>
          <w:p w14:paraId="4CDF1430" w14:textId="77777777" w:rsidR="00CD60F8" w:rsidRDefault="00CD60F8">
            <w:r>
              <w:rPr>
                <w:sz w:val="24"/>
              </w:rPr>
              <w:t>1.66 (1.17, 2.34)</w:t>
            </w:r>
          </w:p>
        </w:tc>
        <w:tc>
          <w:tcPr>
            <w:tcW w:w="0" w:type="auto"/>
            <w:tcMar>
              <w:top w:w="60" w:type="dxa"/>
              <w:left w:w="60" w:type="dxa"/>
              <w:bottom w:w="60" w:type="dxa"/>
              <w:right w:w="60" w:type="dxa"/>
            </w:tcMar>
          </w:tcPr>
          <w:p w14:paraId="251648FC" w14:textId="77777777" w:rsidR="00CD60F8" w:rsidRDefault="00CD60F8">
            <w:r>
              <w:rPr>
                <w:sz w:val="24"/>
              </w:rPr>
              <w:t>0.004</w:t>
            </w:r>
          </w:p>
        </w:tc>
      </w:tr>
      <w:tr w:rsidR="00CD60F8" w14:paraId="0F4C6F0A" w14:textId="77777777" w:rsidTr="00CD60F8">
        <w:tc>
          <w:tcPr>
            <w:tcW w:w="0" w:type="auto"/>
            <w:tcMar>
              <w:top w:w="60" w:type="dxa"/>
              <w:left w:w="60" w:type="dxa"/>
              <w:bottom w:w="60" w:type="dxa"/>
              <w:right w:w="60" w:type="dxa"/>
            </w:tcMar>
          </w:tcPr>
          <w:p w14:paraId="46BE77CE" w14:textId="77777777" w:rsidR="00CD60F8" w:rsidRDefault="00CD60F8">
            <w:r>
              <w:rPr>
                <w:sz w:val="24"/>
              </w:rPr>
              <w:t>S2: Exclude baseline single cardiometabolic disease</w:t>
            </w:r>
          </w:p>
        </w:tc>
        <w:tc>
          <w:tcPr>
            <w:tcW w:w="0" w:type="auto"/>
            <w:tcMar>
              <w:top w:w="60" w:type="dxa"/>
              <w:left w:w="60" w:type="dxa"/>
              <w:bottom w:w="60" w:type="dxa"/>
              <w:right w:w="60" w:type="dxa"/>
            </w:tcMar>
          </w:tcPr>
          <w:p w14:paraId="1406EEF5" w14:textId="77777777" w:rsidR="00CD60F8" w:rsidRDefault="00CD60F8">
            <w:r>
              <w:rPr>
                <w:sz w:val="24"/>
              </w:rPr>
              <w:t>Low AIP + High WHtR</w:t>
            </w:r>
          </w:p>
        </w:tc>
        <w:tc>
          <w:tcPr>
            <w:tcW w:w="0" w:type="auto"/>
            <w:tcMar>
              <w:top w:w="60" w:type="dxa"/>
              <w:left w:w="60" w:type="dxa"/>
              <w:bottom w:w="60" w:type="dxa"/>
              <w:right w:w="60" w:type="dxa"/>
            </w:tcMar>
          </w:tcPr>
          <w:p w14:paraId="6909EDAA" w14:textId="77777777" w:rsidR="00CD60F8" w:rsidRDefault="00CD60F8">
            <w:r>
              <w:rPr>
                <w:sz w:val="24"/>
              </w:rPr>
              <w:t>8.92</w:t>
            </w:r>
          </w:p>
        </w:tc>
        <w:tc>
          <w:tcPr>
            <w:tcW w:w="0" w:type="auto"/>
            <w:tcMar>
              <w:top w:w="60" w:type="dxa"/>
              <w:left w:w="60" w:type="dxa"/>
              <w:bottom w:w="60" w:type="dxa"/>
              <w:right w:w="60" w:type="dxa"/>
            </w:tcMar>
          </w:tcPr>
          <w:p w14:paraId="3CEF8998" w14:textId="77777777" w:rsidR="00CD60F8" w:rsidRDefault="00CD60F8">
            <w:r>
              <w:rPr>
                <w:sz w:val="24"/>
              </w:rPr>
              <w:t>2.36 (1.73, 3.23)</w:t>
            </w:r>
          </w:p>
        </w:tc>
        <w:tc>
          <w:tcPr>
            <w:tcW w:w="0" w:type="auto"/>
            <w:tcMar>
              <w:top w:w="60" w:type="dxa"/>
              <w:left w:w="60" w:type="dxa"/>
              <w:bottom w:w="60" w:type="dxa"/>
              <w:right w:w="60" w:type="dxa"/>
            </w:tcMar>
          </w:tcPr>
          <w:p w14:paraId="4C7E6934" w14:textId="77777777" w:rsidR="00CD60F8" w:rsidRDefault="00CD60F8">
            <w:r>
              <w:rPr>
                <w:sz w:val="24"/>
              </w:rPr>
              <w:t>&lt;0.001</w:t>
            </w:r>
          </w:p>
        </w:tc>
        <w:tc>
          <w:tcPr>
            <w:tcW w:w="0" w:type="auto"/>
            <w:tcMar>
              <w:top w:w="60" w:type="dxa"/>
              <w:left w:w="60" w:type="dxa"/>
              <w:bottom w:w="60" w:type="dxa"/>
              <w:right w:w="60" w:type="dxa"/>
            </w:tcMar>
          </w:tcPr>
          <w:p w14:paraId="2896D9B1" w14:textId="77777777" w:rsidR="00CD60F8" w:rsidRDefault="00CD60F8">
            <w:r>
              <w:rPr>
                <w:sz w:val="24"/>
              </w:rPr>
              <w:t>2.33 (1.69, 3.21)</w:t>
            </w:r>
          </w:p>
        </w:tc>
        <w:tc>
          <w:tcPr>
            <w:tcW w:w="0" w:type="auto"/>
            <w:tcMar>
              <w:top w:w="60" w:type="dxa"/>
              <w:left w:w="60" w:type="dxa"/>
              <w:bottom w:w="60" w:type="dxa"/>
              <w:right w:w="60" w:type="dxa"/>
            </w:tcMar>
          </w:tcPr>
          <w:p w14:paraId="3E2A210F" w14:textId="77777777" w:rsidR="00CD60F8" w:rsidRDefault="00CD60F8">
            <w:r>
              <w:rPr>
                <w:sz w:val="24"/>
              </w:rPr>
              <w:t>&lt;0.001</w:t>
            </w:r>
          </w:p>
        </w:tc>
        <w:tc>
          <w:tcPr>
            <w:tcW w:w="0" w:type="auto"/>
            <w:tcMar>
              <w:top w:w="60" w:type="dxa"/>
              <w:left w:w="60" w:type="dxa"/>
              <w:bottom w:w="60" w:type="dxa"/>
              <w:right w:w="60" w:type="dxa"/>
            </w:tcMar>
          </w:tcPr>
          <w:p w14:paraId="71431A68" w14:textId="77777777" w:rsidR="00CD60F8" w:rsidRDefault="00CD60F8">
            <w:r>
              <w:rPr>
                <w:sz w:val="24"/>
              </w:rPr>
              <w:t>1.99 (1.44, 2.77)</w:t>
            </w:r>
          </w:p>
        </w:tc>
        <w:tc>
          <w:tcPr>
            <w:tcW w:w="0" w:type="auto"/>
            <w:tcMar>
              <w:top w:w="60" w:type="dxa"/>
              <w:left w:w="60" w:type="dxa"/>
              <w:bottom w:w="60" w:type="dxa"/>
              <w:right w:w="60" w:type="dxa"/>
            </w:tcMar>
          </w:tcPr>
          <w:p w14:paraId="3658FF71" w14:textId="77777777" w:rsidR="00CD60F8" w:rsidRDefault="00CD60F8">
            <w:r>
              <w:rPr>
                <w:sz w:val="24"/>
              </w:rPr>
              <w:t>&lt;0.001</w:t>
            </w:r>
          </w:p>
        </w:tc>
      </w:tr>
      <w:tr w:rsidR="00CD60F8" w14:paraId="2F5D4ACB" w14:textId="77777777" w:rsidTr="00CD60F8">
        <w:tc>
          <w:tcPr>
            <w:tcW w:w="0" w:type="auto"/>
            <w:tcMar>
              <w:top w:w="60" w:type="dxa"/>
              <w:left w:w="60" w:type="dxa"/>
              <w:bottom w:w="60" w:type="dxa"/>
              <w:right w:w="60" w:type="dxa"/>
            </w:tcMar>
          </w:tcPr>
          <w:p w14:paraId="024C9613" w14:textId="77777777" w:rsidR="00CD60F8" w:rsidRDefault="00CD60F8">
            <w:r>
              <w:rPr>
                <w:sz w:val="24"/>
              </w:rPr>
              <w:t>S2: Exclude baseline single cardiometabolic disease</w:t>
            </w:r>
          </w:p>
        </w:tc>
        <w:tc>
          <w:tcPr>
            <w:tcW w:w="0" w:type="auto"/>
            <w:tcMar>
              <w:top w:w="60" w:type="dxa"/>
              <w:left w:w="60" w:type="dxa"/>
              <w:bottom w:w="60" w:type="dxa"/>
              <w:right w:w="60" w:type="dxa"/>
            </w:tcMar>
          </w:tcPr>
          <w:p w14:paraId="4F25F64C" w14:textId="77777777" w:rsidR="00CD60F8" w:rsidRDefault="00CD60F8">
            <w:r>
              <w:rPr>
                <w:sz w:val="24"/>
              </w:rPr>
              <w:t>High AIP + High WHtR</w:t>
            </w:r>
          </w:p>
        </w:tc>
        <w:tc>
          <w:tcPr>
            <w:tcW w:w="0" w:type="auto"/>
            <w:tcMar>
              <w:top w:w="60" w:type="dxa"/>
              <w:left w:w="60" w:type="dxa"/>
              <w:bottom w:w="60" w:type="dxa"/>
              <w:right w:w="60" w:type="dxa"/>
            </w:tcMar>
          </w:tcPr>
          <w:p w14:paraId="7E669F91" w14:textId="77777777" w:rsidR="00CD60F8" w:rsidRDefault="00CD60F8">
            <w:r>
              <w:rPr>
                <w:sz w:val="24"/>
              </w:rPr>
              <w:t>10.77</w:t>
            </w:r>
          </w:p>
        </w:tc>
        <w:tc>
          <w:tcPr>
            <w:tcW w:w="0" w:type="auto"/>
            <w:tcMar>
              <w:top w:w="60" w:type="dxa"/>
              <w:left w:w="60" w:type="dxa"/>
              <w:bottom w:w="60" w:type="dxa"/>
              <w:right w:w="60" w:type="dxa"/>
            </w:tcMar>
          </w:tcPr>
          <w:p w14:paraId="42048C57" w14:textId="77777777" w:rsidR="00CD60F8" w:rsidRDefault="00CD60F8">
            <w:r>
              <w:rPr>
                <w:sz w:val="24"/>
              </w:rPr>
              <w:t>2.92 (2.20, 3.87)</w:t>
            </w:r>
          </w:p>
        </w:tc>
        <w:tc>
          <w:tcPr>
            <w:tcW w:w="0" w:type="auto"/>
            <w:tcMar>
              <w:top w:w="60" w:type="dxa"/>
              <w:left w:w="60" w:type="dxa"/>
              <w:bottom w:w="60" w:type="dxa"/>
              <w:right w:w="60" w:type="dxa"/>
            </w:tcMar>
          </w:tcPr>
          <w:p w14:paraId="4388B973" w14:textId="77777777" w:rsidR="00CD60F8" w:rsidRDefault="00CD60F8">
            <w:r>
              <w:rPr>
                <w:sz w:val="24"/>
              </w:rPr>
              <w:t>&lt;0.001</w:t>
            </w:r>
          </w:p>
        </w:tc>
        <w:tc>
          <w:tcPr>
            <w:tcW w:w="0" w:type="auto"/>
            <w:tcMar>
              <w:top w:w="60" w:type="dxa"/>
              <w:left w:w="60" w:type="dxa"/>
              <w:bottom w:w="60" w:type="dxa"/>
              <w:right w:w="60" w:type="dxa"/>
            </w:tcMar>
          </w:tcPr>
          <w:p w14:paraId="6F3F546E" w14:textId="77777777" w:rsidR="00CD60F8" w:rsidRDefault="00CD60F8">
            <w:r>
              <w:rPr>
                <w:sz w:val="24"/>
              </w:rPr>
              <w:t>2.77 (2.06, 3.72)</w:t>
            </w:r>
          </w:p>
        </w:tc>
        <w:tc>
          <w:tcPr>
            <w:tcW w:w="0" w:type="auto"/>
            <w:tcMar>
              <w:top w:w="60" w:type="dxa"/>
              <w:left w:w="60" w:type="dxa"/>
              <w:bottom w:w="60" w:type="dxa"/>
              <w:right w:w="60" w:type="dxa"/>
            </w:tcMar>
          </w:tcPr>
          <w:p w14:paraId="6B96F020" w14:textId="77777777" w:rsidR="00CD60F8" w:rsidRDefault="00CD60F8">
            <w:r>
              <w:rPr>
                <w:sz w:val="24"/>
              </w:rPr>
              <w:t>&lt;0.001</w:t>
            </w:r>
          </w:p>
        </w:tc>
        <w:tc>
          <w:tcPr>
            <w:tcW w:w="0" w:type="auto"/>
            <w:tcMar>
              <w:top w:w="60" w:type="dxa"/>
              <w:left w:w="60" w:type="dxa"/>
              <w:bottom w:w="60" w:type="dxa"/>
              <w:right w:w="60" w:type="dxa"/>
            </w:tcMar>
          </w:tcPr>
          <w:p w14:paraId="1886F8AF" w14:textId="77777777" w:rsidR="00CD60F8" w:rsidRDefault="00CD60F8">
            <w:r>
              <w:rPr>
                <w:sz w:val="24"/>
              </w:rPr>
              <w:t>2.12 (1.55, 2.89)</w:t>
            </w:r>
          </w:p>
        </w:tc>
        <w:tc>
          <w:tcPr>
            <w:tcW w:w="0" w:type="auto"/>
            <w:tcMar>
              <w:top w:w="60" w:type="dxa"/>
              <w:left w:w="60" w:type="dxa"/>
              <w:bottom w:w="60" w:type="dxa"/>
              <w:right w:w="60" w:type="dxa"/>
            </w:tcMar>
          </w:tcPr>
          <w:p w14:paraId="0CFF0B33" w14:textId="77777777" w:rsidR="00CD60F8" w:rsidRDefault="00CD60F8">
            <w:r>
              <w:rPr>
                <w:sz w:val="24"/>
              </w:rPr>
              <w:t>&lt;0.001</w:t>
            </w:r>
          </w:p>
        </w:tc>
      </w:tr>
      <w:tr w:rsidR="00CD60F8" w14:paraId="4D68413F" w14:textId="77777777" w:rsidTr="00CD60F8">
        <w:tc>
          <w:tcPr>
            <w:tcW w:w="0" w:type="auto"/>
            <w:tcMar>
              <w:top w:w="60" w:type="dxa"/>
              <w:left w:w="60" w:type="dxa"/>
              <w:bottom w:w="60" w:type="dxa"/>
              <w:right w:w="60" w:type="dxa"/>
            </w:tcMar>
          </w:tcPr>
          <w:p w14:paraId="290B081E" w14:textId="77777777" w:rsidR="00CD60F8" w:rsidRDefault="00CD60F8">
            <w:r>
              <w:rPr>
                <w:sz w:val="24"/>
              </w:rPr>
              <w:t>S3: Exclude BMI &gt; 28 kg/m2</w:t>
            </w:r>
          </w:p>
        </w:tc>
        <w:tc>
          <w:tcPr>
            <w:tcW w:w="0" w:type="auto"/>
            <w:tcMar>
              <w:top w:w="60" w:type="dxa"/>
              <w:left w:w="60" w:type="dxa"/>
              <w:bottom w:w="60" w:type="dxa"/>
              <w:right w:w="60" w:type="dxa"/>
            </w:tcMar>
          </w:tcPr>
          <w:p w14:paraId="27432D7C" w14:textId="77777777" w:rsidR="00CD60F8" w:rsidRDefault="00CD60F8">
            <w:r>
              <w:rPr>
                <w:sz w:val="24"/>
              </w:rPr>
              <w:t>Low AIP + Low WHtR</w:t>
            </w:r>
          </w:p>
        </w:tc>
        <w:tc>
          <w:tcPr>
            <w:tcW w:w="0" w:type="auto"/>
            <w:tcMar>
              <w:top w:w="60" w:type="dxa"/>
              <w:left w:w="60" w:type="dxa"/>
              <w:bottom w:w="60" w:type="dxa"/>
              <w:right w:w="60" w:type="dxa"/>
            </w:tcMar>
          </w:tcPr>
          <w:p w14:paraId="5734A591" w14:textId="77777777" w:rsidR="00CD60F8" w:rsidRDefault="00CD60F8">
            <w:r>
              <w:rPr>
                <w:sz w:val="24"/>
              </w:rPr>
              <w:t>6.81</w:t>
            </w:r>
          </w:p>
        </w:tc>
        <w:tc>
          <w:tcPr>
            <w:tcW w:w="0" w:type="auto"/>
            <w:tcMar>
              <w:top w:w="60" w:type="dxa"/>
              <w:left w:w="60" w:type="dxa"/>
              <w:bottom w:w="60" w:type="dxa"/>
              <w:right w:w="60" w:type="dxa"/>
            </w:tcMar>
          </w:tcPr>
          <w:p w14:paraId="19C09C5F" w14:textId="77777777" w:rsidR="00CD60F8" w:rsidRDefault="00CD60F8">
            <w:r>
              <w:rPr>
                <w:sz w:val="24"/>
              </w:rPr>
              <w:t>Reference</w:t>
            </w:r>
          </w:p>
        </w:tc>
        <w:tc>
          <w:tcPr>
            <w:tcW w:w="0" w:type="auto"/>
            <w:tcMar>
              <w:top w:w="60" w:type="dxa"/>
              <w:left w:w="60" w:type="dxa"/>
              <w:bottom w:w="60" w:type="dxa"/>
              <w:right w:w="60" w:type="dxa"/>
            </w:tcMar>
          </w:tcPr>
          <w:p w14:paraId="0D3BA32F" w14:textId="77777777" w:rsidR="00CD60F8" w:rsidRDefault="00CD60F8">
            <w:r>
              <w:rPr>
                <w:sz w:val="24"/>
              </w:rPr>
              <w:t>-</w:t>
            </w:r>
          </w:p>
        </w:tc>
        <w:tc>
          <w:tcPr>
            <w:tcW w:w="0" w:type="auto"/>
            <w:tcMar>
              <w:top w:w="60" w:type="dxa"/>
              <w:left w:w="60" w:type="dxa"/>
              <w:bottom w:w="60" w:type="dxa"/>
              <w:right w:w="60" w:type="dxa"/>
            </w:tcMar>
          </w:tcPr>
          <w:p w14:paraId="43EFFE2B" w14:textId="77777777" w:rsidR="00CD60F8" w:rsidRDefault="00CD60F8">
            <w:r>
              <w:rPr>
                <w:sz w:val="24"/>
              </w:rPr>
              <w:t>Reference</w:t>
            </w:r>
          </w:p>
        </w:tc>
        <w:tc>
          <w:tcPr>
            <w:tcW w:w="0" w:type="auto"/>
            <w:tcMar>
              <w:top w:w="60" w:type="dxa"/>
              <w:left w:w="60" w:type="dxa"/>
              <w:bottom w:w="60" w:type="dxa"/>
              <w:right w:w="60" w:type="dxa"/>
            </w:tcMar>
          </w:tcPr>
          <w:p w14:paraId="68F68505" w14:textId="77777777" w:rsidR="00CD60F8" w:rsidRDefault="00CD60F8">
            <w:r>
              <w:rPr>
                <w:sz w:val="24"/>
              </w:rPr>
              <w:t>-</w:t>
            </w:r>
          </w:p>
        </w:tc>
        <w:tc>
          <w:tcPr>
            <w:tcW w:w="0" w:type="auto"/>
            <w:tcMar>
              <w:top w:w="60" w:type="dxa"/>
              <w:left w:w="60" w:type="dxa"/>
              <w:bottom w:w="60" w:type="dxa"/>
              <w:right w:w="60" w:type="dxa"/>
            </w:tcMar>
          </w:tcPr>
          <w:p w14:paraId="545A0302" w14:textId="77777777" w:rsidR="00CD60F8" w:rsidRDefault="00CD60F8">
            <w:r>
              <w:rPr>
                <w:sz w:val="24"/>
              </w:rPr>
              <w:t>Reference</w:t>
            </w:r>
          </w:p>
        </w:tc>
        <w:tc>
          <w:tcPr>
            <w:tcW w:w="0" w:type="auto"/>
            <w:tcMar>
              <w:top w:w="60" w:type="dxa"/>
              <w:left w:w="60" w:type="dxa"/>
              <w:bottom w:w="60" w:type="dxa"/>
              <w:right w:w="60" w:type="dxa"/>
            </w:tcMar>
          </w:tcPr>
          <w:p w14:paraId="1C3236AD" w14:textId="77777777" w:rsidR="00CD60F8" w:rsidRDefault="00CD60F8">
            <w:r>
              <w:rPr>
                <w:sz w:val="24"/>
              </w:rPr>
              <w:t>-</w:t>
            </w:r>
          </w:p>
        </w:tc>
      </w:tr>
      <w:tr w:rsidR="00CD60F8" w14:paraId="0BA1D4AC" w14:textId="77777777" w:rsidTr="00CD60F8">
        <w:tc>
          <w:tcPr>
            <w:tcW w:w="0" w:type="auto"/>
            <w:tcMar>
              <w:top w:w="60" w:type="dxa"/>
              <w:left w:w="60" w:type="dxa"/>
              <w:bottom w:w="60" w:type="dxa"/>
              <w:right w:w="60" w:type="dxa"/>
            </w:tcMar>
          </w:tcPr>
          <w:p w14:paraId="339BE2C8" w14:textId="77777777" w:rsidR="00CD60F8" w:rsidRDefault="00CD60F8">
            <w:r>
              <w:rPr>
                <w:sz w:val="24"/>
              </w:rPr>
              <w:t>S3: Exclude BMI &gt; 28 kg/m2</w:t>
            </w:r>
          </w:p>
        </w:tc>
        <w:tc>
          <w:tcPr>
            <w:tcW w:w="0" w:type="auto"/>
            <w:tcMar>
              <w:top w:w="60" w:type="dxa"/>
              <w:left w:w="60" w:type="dxa"/>
              <w:bottom w:w="60" w:type="dxa"/>
              <w:right w:w="60" w:type="dxa"/>
            </w:tcMar>
          </w:tcPr>
          <w:p w14:paraId="7E57E4C6" w14:textId="77777777" w:rsidR="00CD60F8" w:rsidRDefault="00CD60F8">
            <w:r>
              <w:rPr>
                <w:sz w:val="24"/>
              </w:rPr>
              <w:t>High AIP + Low WHtR</w:t>
            </w:r>
          </w:p>
        </w:tc>
        <w:tc>
          <w:tcPr>
            <w:tcW w:w="0" w:type="auto"/>
            <w:tcMar>
              <w:top w:w="60" w:type="dxa"/>
              <w:left w:w="60" w:type="dxa"/>
              <w:bottom w:w="60" w:type="dxa"/>
              <w:right w:w="60" w:type="dxa"/>
            </w:tcMar>
          </w:tcPr>
          <w:p w14:paraId="0CF08322" w14:textId="77777777" w:rsidR="00CD60F8" w:rsidRDefault="00CD60F8">
            <w:r>
              <w:rPr>
                <w:sz w:val="24"/>
              </w:rPr>
              <w:t>11.03</w:t>
            </w:r>
          </w:p>
        </w:tc>
        <w:tc>
          <w:tcPr>
            <w:tcW w:w="0" w:type="auto"/>
            <w:tcMar>
              <w:top w:w="60" w:type="dxa"/>
              <w:left w:w="60" w:type="dxa"/>
              <w:bottom w:w="60" w:type="dxa"/>
              <w:right w:w="60" w:type="dxa"/>
            </w:tcMar>
          </w:tcPr>
          <w:p w14:paraId="01E364EE" w14:textId="77777777" w:rsidR="00CD60F8" w:rsidRDefault="00CD60F8">
            <w:r>
              <w:rPr>
                <w:sz w:val="24"/>
              </w:rPr>
              <w:t>1.66 (1.32, 2.08)</w:t>
            </w:r>
          </w:p>
        </w:tc>
        <w:tc>
          <w:tcPr>
            <w:tcW w:w="0" w:type="auto"/>
            <w:tcMar>
              <w:top w:w="60" w:type="dxa"/>
              <w:left w:w="60" w:type="dxa"/>
              <w:bottom w:w="60" w:type="dxa"/>
              <w:right w:w="60" w:type="dxa"/>
            </w:tcMar>
          </w:tcPr>
          <w:p w14:paraId="0BA3AD12" w14:textId="77777777" w:rsidR="00CD60F8" w:rsidRDefault="00CD60F8">
            <w:r>
              <w:rPr>
                <w:sz w:val="24"/>
              </w:rPr>
              <w:t>&lt;0.001</w:t>
            </w:r>
          </w:p>
        </w:tc>
        <w:tc>
          <w:tcPr>
            <w:tcW w:w="0" w:type="auto"/>
            <w:tcMar>
              <w:top w:w="60" w:type="dxa"/>
              <w:left w:w="60" w:type="dxa"/>
              <w:bottom w:w="60" w:type="dxa"/>
              <w:right w:w="60" w:type="dxa"/>
            </w:tcMar>
          </w:tcPr>
          <w:p w14:paraId="21333E45" w14:textId="77777777" w:rsidR="00CD60F8" w:rsidRDefault="00CD60F8">
            <w:r>
              <w:rPr>
                <w:sz w:val="24"/>
              </w:rPr>
              <w:t>1.60 (1.27, 2.01)</w:t>
            </w:r>
          </w:p>
        </w:tc>
        <w:tc>
          <w:tcPr>
            <w:tcW w:w="0" w:type="auto"/>
            <w:tcMar>
              <w:top w:w="60" w:type="dxa"/>
              <w:left w:w="60" w:type="dxa"/>
              <w:bottom w:w="60" w:type="dxa"/>
              <w:right w:w="60" w:type="dxa"/>
            </w:tcMar>
          </w:tcPr>
          <w:p w14:paraId="45E8A669" w14:textId="77777777" w:rsidR="00CD60F8" w:rsidRDefault="00CD60F8">
            <w:r>
              <w:rPr>
                <w:sz w:val="24"/>
              </w:rPr>
              <w:t>&lt;0.001</w:t>
            </w:r>
          </w:p>
        </w:tc>
        <w:tc>
          <w:tcPr>
            <w:tcW w:w="0" w:type="auto"/>
            <w:tcMar>
              <w:top w:w="60" w:type="dxa"/>
              <w:left w:w="60" w:type="dxa"/>
              <w:bottom w:w="60" w:type="dxa"/>
              <w:right w:w="60" w:type="dxa"/>
            </w:tcMar>
          </w:tcPr>
          <w:p w14:paraId="0944F46F" w14:textId="77777777" w:rsidR="00CD60F8" w:rsidRDefault="00CD60F8">
            <w:r>
              <w:rPr>
                <w:sz w:val="24"/>
              </w:rPr>
              <w:t>1.45 (1.14, 1.84)</w:t>
            </w:r>
          </w:p>
        </w:tc>
        <w:tc>
          <w:tcPr>
            <w:tcW w:w="0" w:type="auto"/>
            <w:tcMar>
              <w:top w:w="60" w:type="dxa"/>
              <w:left w:w="60" w:type="dxa"/>
              <w:bottom w:w="60" w:type="dxa"/>
              <w:right w:w="60" w:type="dxa"/>
            </w:tcMar>
          </w:tcPr>
          <w:p w14:paraId="3561FFDF" w14:textId="77777777" w:rsidR="00CD60F8" w:rsidRDefault="00CD60F8">
            <w:r>
              <w:rPr>
                <w:sz w:val="24"/>
              </w:rPr>
              <w:t>0.002</w:t>
            </w:r>
          </w:p>
        </w:tc>
      </w:tr>
      <w:tr w:rsidR="00CD60F8" w14:paraId="0704D234" w14:textId="77777777" w:rsidTr="00CD60F8">
        <w:tc>
          <w:tcPr>
            <w:tcW w:w="0" w:type="auto"/>
            <w:tcMar>
              <w:top w:w="60" w:type="dxa"/>
              <w:left w:w="60" w:type="dxa"/>
              <w:bottom w:w="60" w:type="dxa"/>
              <w:right w:w="60" w:type="dxa"/>
            </w:tcMar>
          </w:tcPr>
          <w:p w14:paraId="5A6888F9" w14:textId="77777777" w:rsidR="00CD60F8" w:rsidRDefault="00CD60F8">
            <w:r>
              <w:rPr>
                <w:sz w:val="24"/>
              </w:rPr>
              <w:lastRenderedPageBreak/>
              <w:t>S3: Exclude BMI &gt; 28 kg/m2</w:t>
            </w:r>
          </w:p>
        </w:tc>
        <w:tc>
          <w:tcPr>
            <w:tcW w:w="0" w:type="auto"/>
            <w:tcMar>
              <w:top w:w="60" w:type="dxa"/>
              <w:left w:w="60" w:type="dxa"/>
              <w:bottom w:w="60" w:type="dxa"/>
              <w:right w:w="60" w:type="dxa"/>
            </w:tcMar>
          </w:tcPr>
          <w:p w14:paraId="775BA506" w14:textId="77777777" w:rsidR="00CD60F8" w:rsidRDefault="00CD60F8">
            <w:r>
              <w:rPr>
                <w:sz w:val="24"/>
              </w:rPr>
              <w:t>Low AIP + High WHtR</w:t>
            </w:r>
          </w:p>
        </w:tc>
        <w:tc>
          <w:tcPr>
            <w:tcW w:w="0" w:type="auto"/>
            <w:tcMar>
              <w:top w:w="60" w:type="dxa"/>
              <w:left w:w="60" w:type="dxa"/>
              <w:bottom w:w="60" w:type="dxa"/>
              <w:right w:w="60" w:type="dxa"/>
            </w:tcMar>
          </w:tcPr>
          <w:p w14:paraId="11D6DEF4" w14:textId="77777777" w:rsidR="00CD60F8" w:rsidRDefault="00CD60F8">
            <w:r>
              <w:rPr>
                <w:sz w:val="24"/>
              </w:rPr>
              <w:t>12.78</w:t>
            </w:r>
          </w:p>
        </w:tc>
        <w:tc>
          <w:tcPr>
            <w:tcW w:w="0" w:type="auto"/>
            <w:tcMar>
              <w:top w:w="60" w:type="dxa"/>
              <w:left w:w="60" w:type="dxa"/>
              <w:bottom w:w="60" w:type="dxa"/>
              <w:right w:w="60" w:type="dxa"/>
            </w:tcMar>
          </w:tcPr>
          <w:p w14:paraId="7B33EF35" w14:textId="77777777" w:rsidR="00CD60F8" w:rsidRDefault="00CD60F8">
            <w:r>
              <w:rPr>
                <w:sz w:val="24"/>
              </w:rPr>
              <w:t>1.80 (1.43, 2.27)</w:t>
            </w:r>
          </w:p>
        </w:tc>
        <w:tc>
          <w:tcPr>
            <w:tcW w:w="0" w:type="auto"/>
            <w:tcMar>
              <w:top w:w="60" w:type="dxa"/>
              <w:left w:w="60" w:type="dxa"/>
              <w:bottom w:w="60" w:type="dxa"/>
              <w:right w:w="60" w:type="dxa"/>
            </w:tcMar>
          </w:tcPr>
          <w:p w14:paraId="126CC9C7" w14:textId="77777777" w:rsidR="00CD60F8" w:rsidRDefault="00CD60F8">
            <w:r>
              <w:rPr>
                <w:sz w:val="24"/>
              </w:rPr>
              <w:t>&lt;0.001</w:t>
            </w:r>
          </w:p>
        </w:tc>
        <w:tc>
          <w:tcPr>
            <w:tcW w:w="0" w:type="auto"/>
            <w:tcMar>
              <w:top w:w="60" w:type="dxa"/>
              <w:left w:w="60" w:type="dxa"/>
              <w:bottom w:w="60" w:type="dxa"/>
              <w:right w:w="60" w:type="dxa"/>
            </w:tcMar>
          </w:tcPr>
          <w:p w14:paraId="7285A524" w14:textId="77777777" w:rsidR="00CD60F8" w:rsidRDefault="00CD60F8">
            <w:r>
              <w:rPr>
                <w:sz w:val="24"/>
              </w:rPr>
              <w:t>1.74 (1.37, 2.20)</w:t>
            </w:r>
          </w:p>
        </w:tc>
        <w:tc>
          <w:tcPr>
            <w:tcW w:w="0" w:type="auto"/>
            <w:tcMar>
              <w:top w:w="60" w:type="dxa"/>
              <w:left w:w="60" w:type="dxa"/>
              <w:bottom w:w="60" w:type="dxa"/>
              <w:right w:w="60" w:type="dxa"/>
            </w:tcMar>
          </w:tcPr>
          <w:p w14:paraId="0C1D4BB8" w14:textId="77777777" w:rsidR="00CD60F8" w:rsidRDefault="00CD60F8">
            <w:r>
              <w:rPr>
                <w:sz w:val="24"/>
              </w:rPr>
              <w:t>&lt;0.001</w:t>
            </w:r>
          </w:p>
        </w:tc>
        <w:tc>
          <w:tcPr>
            <w:tcW w:w="0" w:type="auto"/>
            <w:tcMar>
              <w:top w:w="60" w:type="dxa"/>
              <w:left w:w="60" w:type="dxa"/>
              <w:bottom w:w="60" w:type="dxa"/>
              <w:right w:w="60" w:type="dxa"/>
            </w:tcMar>
          </w:tcPr>
          <w:p w14:paraId="5AEE8C36" w14:textId="77777777" w:rsidR="00CD60F8" w:rsidRDefault="00CD60F8">
            <w:r>
              <w:rPr>
                <w:sz w:val="24"/>
              </w:rPr>
              <w:t>1.52 (1.19, 1.93)</w:t>
            </w:r>
          </w:p>
        </w:tc>
        <w:tc>
          <w:tcPr>
            <w:tcW w:w="0" w:type="auto"/>
            <w:tcMar>
              <w:top w:w="60" w:type="dxa"/>
              <w:left w:w="60" w:type="dxa"/>
              <w:bottom w:w="60" w:type="dxa"/>
              <w:right w:w="60" w:type="dxa"/>
            </w:tcMar>
          </w:tcPr>
          <w:p w14:paraId="0C85E091" w14:textId="77777777" w:rsidR="00CD60F8" w:rsidRDefault="00CD60F8">
            <w:r>
              <w:rPr>
                <w:sz w:val="24"/>
              </w:rPr>
              <w:t>&lt;0.001</w:t>
            </w:r>
          </w:p>
        </w:tc>
      </w:tr>
      <w:tr w:rsidR="00CD60F8" w14:paraId="5A47A42A" w14:textId="77777777" w:rsidTr="00CD60F8">
        <w:tc>
          <w:tcPr>
            <w:tcW w:w="0" w:type="auto"/>
            <w:tcMar>
              <w:top w:w="60" w:type="dxa"/>
              <w:left w:w="60" w:type="dxa"/>
              <w:bottom w:w="60" w:type="dxa"/>
              <w:right w:w="60" w:type="dxa"/>
            </w:tcMar>
          </w:tcPr>
          <w:p w14:paraId="5F00B8DB" w14:textId="77777777" w:rsidR="00CD60F8" w:rsidRDefault="00CD60F8">
            <w:r>
              <w:rPr>
                <w:sz w:val="24"/>
              </w:rPr>
              <w:t>S3: Exclude BMI &gt; 28 kg/m2</w:t>
            </w:r>
          </w:p>
        </w:tc>
        <w:tc>
          <w:tcPr>
            <w:tcW w:w="0" w:type="auto"/>
            <w:tcMar>
              <w:top w:w="60" w:type="dxa"/>
              <w:left w:w="60" w:type="dxa"/>
              <w:bottom w:w="60" w:type="dxa"/>
              <w:right w:w="60" w:type="dxa"/>
            </w:tcMar>
          </w:tcPr>
          <w:p w14:paraId="39C08A97" w14:textId="77777777" w:rsidR="00CD60F8" w:rsidRDefault="00CD60F8">
            <w:r>
              <w:rPr>
                <w:sz w:val="24"/>
              </w:rPr>
              <w:t>High AIP + High WHtR</w:t>
            </w:r>
          </w:p>
        </w:tc>
        <w:tc>
          <w:tcPr>
            <w:tcW w:w="0" w:type="auto"/>
            <w:tcMar>
              <w:top w:w="60" w:type="dxa"/>
              <w:left w:w="60" w:type="dxa"/>
              <w:bottom w:w="60" w:type="dxa"/>
              <w:right w:w="60" w:type="dxa"/>
            </w:tcMar>
          </w:tcPr>
          <w:p w14:paraId="2A91A550" w14:textId="77777777" w:rsidR="00CD60F8" w:rsidRDefault="00CD60F8">
            <w:r>
              <w:rPr>
                <w:sz w:val="24"/>
              </w:rPr>
              <w:t>20.01</w:t>
            </w:r>
          </w:p>
        </w:tc>
        <w:tc>
          <w:tcPr>
            <w:tcW w:w="0" w:type="auto"/>
            <w:tcMar>
              <w:top w:w="60" w:type="dxa"/>
              <w:left w:w="60" w:type="dxa"/>
              <w:bottom w:w="60" w:type="dxa"/>
              <w:right w:w="60" w:type="dxa"/>
            </w:tcMar>
          </w:tcPr>
          <w:p w14:paraId="307FBB77" w14:textId="77777777" w:rsidR="00CD60F8" w:rsidRDefault="00CD60F8">
            <w:r>
              <w:rPr>
                <w:sz w:val="24"/>
              </w:rPr>
              <w:t>2.90 (2.38, 3.52)</w:t>
            </w:r>
          </w:p>
        </w:tc>
        <w:tc>
          <w:tcPr>
            <w:tcW w:w="0" w:type="auto"/>
            <w:tcMar>
              <w:top w:w="60" w:type="dxa"/>
              <w:left w:w="60" w:type="dxa"/>
              <w:bottom w:w="60" w:type="dxa"/>
              <w:right w:w="60" w:type="dxa"/>
            </w:tcMar>
          </w:tcPr>
          <w:p w14:paraId="2F47900F" w14:textId="77777777" w:rsidR="00CD60F8" w:rsidRDefault="00CD60F8">
            <w:r>
              <w:rPr>
                <w:sz w:val="24"/>
              </w:rPr>
              <w:t>&lt;0.001</w:t>
            </w:r>
          </w:p>
        </w:tc>
        <w:tc>
          <w:tcPr>
            <w:tcW w:w="0" w:type="auto"/>
            <w:tcMar>
              <w:top w:w="60" w:type="dxa"/>
              <w:left w:w="60" w:type="dxa"/>
              <w:bottom w:w="60" w:type="dxa"/>
              <w:right w:w="60" w:type="dxa"/>
            </w:tcMar>
          </w:tcPr>
          <w:p w14:paraId="676E6265" w14:textId="77777777" w:rsidR="00CD60F8" w:rsidRDefault="00CD60F8">
            <w:r>
              <w:rPr>
                <w:sz w:val="24"/>
              </w:rPr>
              <w:t>2.67 (2.18, 3.27)</w:t>
            </w:r>
          </w:p>
        </w:tc>
        <w:tc>
          <w:tcPr>
            <w:tcW w:w="0" w:type="auto"/>
            <w:tcMar>
              <w:top w:w="60" w:type="dxa"/>
              <w:left w:w="60" w:type="dxa"/>
              <w:bottom w:w="60" w:type="dxa"/>
              <w:right w:w="60" w:type="dxa"/>
            </w:tcMar>
          </w:tcPr>
          <w:p w14:paraId="10C19975" w14:textId="77777777" w:rsidR="00CD60F8" w:rsidRDefault="00CD60F8">
            <w:r>
              <w:rPr>
                <w:sz w:val="24"/>
              </w:rPr>
              <w:t>&lt;0.001</w:t>
            </w:r>
          </w:p>
        </w:tc>
        <w:tc>
          <w:tcPr>
            <w:tcW w:w="0" w:type="auto"/>
            <w:tcMar>
              <w:top w:w="60" w:type="dxa"/>
              <w:left w:w="60" w:type="dxa"/>
              <w:bottom w:w="60" w:type="dxa"/>
              <w:right w:w="60" w:type="dxa"/>
            </w:tcMar>
          </w:tcPr>
          <w:p w14:paraId="6E28CC08" w14:textId="77777777" w:rsidR="00CD60F8" w:rsidRDefault="00CD60F8">
            <w:r>
              <w:rPr>
                <w:sz w:val="24"/>
              </w:rPr>
              <w:t>2.12 (1.72, 2.62)</w:t>
            </w:r>
          </w:p>
        </w:tc>
        <w:tc>
          <w:tcPr>
            <w:tcW w:w="0" w:type="auto"/>
            <w:tcMar>
              <w:top w:w="60" w:type="dxa"/>
              <w:left w:w="60" w:type="dxa"/>
              <w:bottom w:w="60" w:type="dxa"/>
              <w:right w:w="60" w:type="dxa"/>
            </w:tcMar>
          </w:tcPr>
          <w:p w14:paraId="2E284764" w14:textId="77777777" w:rsidR="00CD60F8" w:rsidRDefault="00CD60F8">
            <w:r>
              <w:rPr>
                <w:sz w:val="24"/>
              </w:rPr>
              <w:t>&lt;0.001</w:t>
            </w:r>
          </w:p>
        </w:tc>
      </w:tr>
      <w:tr w:rsidR="00CD60F8" w14:paraId="3F9818DE" w14:textId="77777777" w:rsidTr="00CD60F8">
        <w:tc>
          <w:tcPr>
            <w:tcW w:w="0" w:type="auto"/>
            <w:tcMar>
              <w:top w:w="60" w:type="dxa"/>
              <w:left w:w="60" w:type="dxa"/>
              <w:bottom w:w="60" w:type="dxa"/>
              <w:right w:w="60" w:type="dxa"/>
            </w:tcMar>
          </w:tcPr>
          <w:p w14:paraId="0971BB20" w14:textId="77777777" w:rsidR="00CD60F8" w:rsidRDefault="00CD60F8">
            <w:r>
              <w:rPr>
                <w:sz w:val="24"/>
              </w:rPr>
              <w:t>S4: MICE multiple imputation</w:t>
            </w:r>
          </w:p>
        </w:tc>
        <w:tc>
          <w:tcPr>
            <w:tcW w:w="0" w:type="auto"/>
            <w:tcMar>
              <w:top w:w="60" w:type="dxa"/>
              <w:left w:w="60" w:type="dxa"/>
              <w:bottom w:w="60" w:type="dxa"/>
              <w:right w:w="60" w:type="dxa"/>
            </w:tcMar>
          </w:tcPr>
          <w:p w14:paraId="6B246242" w14:textId="77777777" w:rsidR="00CD60F8" w:rsidRDefault="00CD60F8">
            <w:r>
              <w:rPr>
                <w:sz w:val="24"/>
              </w:rPr>
              <w:t>Low AIP + Low WHtR</w:t>
            </w:r>
          </w:p>
        </w:tc>
        <w:tc>
          <w:tcPr>
            <w:tcW w:w="0" w:type="auto"/>
            <w:tcMar>
              <w:top w:w="60" w:type="dxa"/>
              <w:left w:w="60" w:type="dxa"/>
              <w:bottom w:w="60" w:type="dxa"/>
              <w:right w:w="60" w:type="dxa"/>
            </w:tcMar>
          </w:tcPr>
          <w:p w14:paraId="6DDA818C" w14:textId="77777777" w:rsidR="00CD60F8" w:rsidRDefault="00CD60F8">
            <w:r>
              <w:rPr>
                <w:sz w:val="24"/>
              </w:rPr>
              <w:t>6.81</w:t>
            </w:r>
          </w:p>
        </w:tc>
        <w:tc>
          <w:tcPr>
            <w:tcW w:w="0" w:type="auto"/>
            <w:tcMar>
              <w:top w:w="60" w:type="dxa"/>
              <w:left w:w="60" w:type="dxa"/>
              <w:bottom w:w="60" w:type="dxa"/>
              <w:right w:w="60" w:type="dxa"/>
            </w:tcMar>
          </w:tcPr>
          <w:p w14:paraId="72A8D68F" w14:textId="77777777" w:rsidR="00CD60F8" w:rsidRDefault="00CD60F8">
            <w:r>
              <w:rPr>
                <w:sz w:val="24"/>
              </w:rPr>
              <w:t>Reference</w:t>
            </w:r>
          </w:p>
        </w:tc>
        <w:tc>
          <w:tcPr>
            <w:tcW w:w="0" w:type="auto"/>
            <w:tcMar>
              <w:top w:w="60" w:type="dxa"/>
              <w:left w:w="60" w:type="dxa"/>
              <w:bottom w:w="60" w:type="dxa"/>
              <w:right w:w="60" w:type="dxa"/>
            </w:tcMar>
          </w:tcPr>
          <w:p w14:paraId="523C3225" w14:textId="77777777" w:rsidR="00CD60F8" w:rsidRDefault="00CD60F8">
            <w:r>
              <w:rPr>
                <w:sz w:val="24"/>
              </w:rPr>
              <w:t>-</w:t>
            </w:r>
          </w:p>
        </w:tc>
        <w:tc>
          <w:tcPr>
            <w:tcW w:w="0" w:type="auto"/>
            <w:tcMar>
              <w:top w:w="60" w:type="dxa"/>
              <w:left w:w="60" w:type="dxa"/>
              <w:bottom w:w="60" w:type="dxa"/>
              <w:right w:w="60" w:type="dxa"/>
            </w:tcMar>
          </w:tcPr>
          <w:p w14:paraId="6A5C9B91" w14:textId="77777777" w:rsidR="00CD60F8" w:rsidRDefault="00CD60F8">
            <w:r>
              <w:rPr>
                <w:sz w:val="24"/>
              </w:rPr>
              <w:t>Reference</w:t>
            </w:r>
          </w:p>
        </w:tc>
        <w:tc>
          <w:tcPr>
            <w:tcW w:w="0" w:type="auto"/>
            <w:tcMar>
              <w:top w:w="60" w:type="dxa"/>
              <w:left w:w="60" w:type="dxa"/>
              <w:bottom w:w="60" w:type="dxa"/>
              <w:right w:w="60" w:type="dxa"/>
            </w:tcMar>
          </w:tcPr>
          <w:p w14:paraId="7DC8F99D" w14:textId="77777777" w:rsidR="00CD60F8" w:rsidRDefault="00CD60F8">
            <w:r>
              <w:rPr>
                <w:sz w:val="24"/>
              </w:rPr>
              <w:t>-</w:t>
            </w:r>
          </w:p>
        </w:tc>
        <w:tc>
          <w:tcPr>
            <w:tcW w:w="0" w:type="auto"/>
            <w:tcMar>
              <w:top w:w="60" w:type="dxa"/>
              <w:left w:w="60" w:type="dxa"/>
              <w:bottom w:w="60" w:type="dxa"/>
              <w:right w:w="60" w:type="dxa"/>
            </w:tcMar>
          </w:tcPr>
          <w:p w14:paraId="221D0A7A" w14:textId="77777777" w:rsidR="00CD60F8" w:rsidRDefault="00CD60F8">
            <w:r>
              <w:rPr>
                <w:sz w:val="24"/>
              </w:rPr>
              <w:t>Reference</w:t>
            </w:r>
          </w:p>
        </w:tc>
        <w:tc>
          <w:tcPr>
            <w:tcW w:w="0" w:type="auto"/>
            <w:tcMar>
              <w:top w:w="60" w:type="dxa"/>
              <w:left w:w="60" w:type="dxa"/>
              <w:bottom w:w="60" w:type="dxa"/>
              <w:right w:w="60" w:type="dxa"/>
            </w:tcMar>
          </w:tcPr>
          <w:p w14:paraId="4F27A956" w14:textId="77777777" w:rsidR="00CD60F8" w:rsidRDefault="00CD60F8">
            <w:r>
              <w:rPr>
                <w:sz w:val="24"/>
              </w:rPr>
              <w:t>-</w:t>
            </w:r>
          </w:p>
        </w:tc>
      </w:tr>
      <w:tr w:rsidR="00CD60F8" w14:paraId="07AA73C3" w14:textId="77777777" w:rsidTr="00CD60F8">
        <w:tc>
          <w:tcPr>
            <w:tcW w:w="0" w:type="auto"/>
            <w:tcMar>
              <w:top w:w="60" w:type="dxa"/>
              <w:left w:w="60" w:type="dxa"/>
              <w:bottom w:w="60" w:type="dxa"/>
              <w:right w:w="60" w:type="dxa"/>
            </w:tcMar>
          </w:tcPr>
          <w:p w14:paraId="48FEC135" w14:textId="77777777" w:rsidR="00CD60F8" w:rsidRDefault="00CD60F8">
            <w:r>
              <w:rPr>
                <w:sz w:val="24"/>
              </w:rPr>
              <w:t>S4: MICE multiple imputation</w:t>
            </w:r>
          </w:p>
        </w:tc>
        <w:tc>
          <w:tcPr>
            <w:tcW w:w="0" w:type="auto"/>
            <w:tcMar>
              <w:top w:w="60" w:type="dxa"/>
              <w:left w:w="60" w:type="dxa"/>
              <w:bottom w:w="60" w:type="dxa"/>
              <w:right w:w="60" w:type="dxa"/>
            </w:tcMar>
          </w:tcPr>
          <w:p w14:paraId="7046EFCF" w14:textId="77777777" w:rsidR="00CD60F8" w:rsidRDefault="00CD60F8">
            <w:r>
              <w:rPr>
                <w:sz w:val="24"/>
              </w:rPr>
              <w:t>High AIP + Low WHtR</w:t>
            </w:r>
          </w:p>
        </w:tc>
        <w:tc>
          <w:tcPr>
            <w:tcW w:w="0" w:type="auto"/>
            <w:tcMar>
              <w:top w:w="60" w:type="dxa"/>
              <w:left w:w="60" w:type="dxa"/>
              <w:bottom w:w="60" w:type="dxa"/>
              <w:right w:w="60" w:type="dxa"/>
            </w:tcMar>
          </w:tcPr>
          <w:p w14:paraId="6C6AC511" w14:textId="77777777" w:rsidR="00CD60F8" w:rsidRDefault="00CD60F8">
            <w:r>
              <w:rPr>
                <w:sz w:val="24"/>
              </w:rPr>
              <w:t>11.05</w:t>
            </w:r>
          </w:p>
        </w:tc>
        <w:tc>
          <w:tcPr>
            <w:tcW w:w="0" w:type="auto"/>
            <w:tcMar>
              <w:top w:w="60" w:type="dxa"/>
              <w:left w:w="60" w:type="dxa"/>
              <w:bottom w:w="60" w:type="dxa"/>
              <w:right w:w="60" w:type="dxa"/>
            </w:tcMar>
          </w:tcPr>
          <w:p w14:paraId="57171A88" w14:textId="77777777" w:rsidR="00CD60F8" w:rsidRDefault="00CD60F8">
            <w:r>
              <w:rPr>
                <w:sz w:val="24"/>
              </w:rPr>
              <w:t>1.66 (1.33, 2.07)</w:t>
            </w:r>
          </w:p>
        </w:tc>
        <w:tc>
          <w:tcPr>
            <w:tcW w:w="0" w:type="auto"/>
            <w:tcMar>
              <w:top w:w="60" w:type="dxa"/>
              <w:left w:w="60" w:type="dxa"/>
              <w:bottom w:w="60" w:type="dxa"/>
              <w:right w:w="60" w:type="dxa"/>
            </w:tcMar>
          </w:tcPr>
          <w:p w14:paraId="2C61A8E7" w14:textId="77777777" w:rsidR="00CD60F8" w:rsidRDefault="00CD60F8">
            <w:r>
              <w:rPr>
                <w:sz w:val="24"/>
              </w:rPr>
              <w:t>&lt;0.001</w:t>
            </w:r>
          </w:p>
        </w:tc>
        <w:tc>
          <w:tcPr>
            <w:tcW w:w="0" w:type="auto"/>
            <w:tcMar>
              <w:top w:w="60" w:type="dxa"/>
              <w:left w:w="60" w:type="dxa"/>
              <w:bottom w:w="60" w:type="dxa"/>
              <w:right w:w="60" w:type="dxa"/>
            </w:tcMar>
          </w:tcPr>
          <w:p w14:paraId="3999630F" w14:textId="77777777" w:rsidR="00CD60F8" w:rsidRDefault="00CD60F8">
            <w:r>
              <w:rPr>
                <w:sz w:val="24"/>
              </w:rPr>
              <w:t>1.65 (1.32, 2.06)</w:t>
            </w:r>
          </w:p>
        </w:tc>
        <w:tc>
          <w:tcPr>
            <w:tcW w:w="0" w:type="auto"/>
            <w:tcMar>
              <w:top w:w="60" w:type="dxa"/>
              <w:left w:w="60" w:type="dxa"/>
              <w:bottom w:w="60" w:type="dxa"/>
              <w:right w:w="60" w:type="dxa"/>
            </w:tcMar>
          </w:tcPr>
          <w:p w14:paraId="4C7A18AE" w14:textId="77777777" w:rsidR="00CD60F8" w:rsidRDefault="00CD60F8">
            <w:r>
              <w:rPr>
                <w:sz w:val="24"/>
              </w:rPr>
              <w:t>&lt;0.001</w:t>
            </w:r>
          </w:p>
        </w:tc>
        <w:tc>
          <w:tcPr>
            <w:tcW w:w="0" w:type="auto"/>
            <w:tcMar>
              <w:top w:w="60" w:type="dxa"/>
              <w:left w:w="60" w:type="dxa"/>
              <w:bottom w:w="60" w:type="dxa"/>
              <w:right w:w="60" w:type="dxa"/>
            </w:tcMar>
          </w:tcPr>
          <w:p w14:paraId="0311AA13" w14:textId="77777777" w:rsidR="00CD60F8" w:rsidRDefault="00CD60F8">
            <w:r>
              <w:rPr>
                <w:sz w:val="24"/>
              </w:rPr>
              <w:t>1.51 (1.21, 1.89)</w:t>
            </w:r>
          </w:p>
        </w:tc>
        <w:tc>
          <w:tcPr>
            <w:tcW w:w="0" w:type="auto"/>
            <w:tcMar>
              <w:top w:w="60" w:type="dxa"/>
              <w:left w:w="60" w:type="dxa"/>
              <w:bottom w:w="60" w:type="dxa"/>
              <w:right w:w="60" w:type="dxa"/>
            </w:tcMar>
          </w:tcPr>
          <w:p w14:paraId="57B64CBB" w14:textId="77777777" w:rsidR="00CD60F8" w:rsidRDefault="00CD60F8">
            <w:r>
              <w:rPr>
                <w:sz w:val="24"/>
              </w:rPr>
              <w:t>&lt;0.001</w:t>
            </w:r>
          </w:p>
        </w:tc>
      </w:tr>
      <w:tr w:rsidR="00CD60F8" w14:paraId="7ABD037D" w14:textId="77777777" w:rsidTr="00CD60F8">
        <w:tc>
          <w:tcPr>
            <w:tcW w:w="0" w:type="auto"/>
            <w:tcMar>
              <w:top w:w="60" w:type="dxa"/>
              <w:left w:w="60" w:type="dxa"/>
              <w:bottom w:w="60" w:type="dxa"/>
              <w:right w:w="60" w:type="dxa"/>
            </w:tcMar>
          </w:tcPr>
          <w:p w14:paraId="3127B172" w14:textId="77777777" w:rsidR="00CD60F8" w:rsidRDefault="00CD60F8">
            <w:r>
              <w:rPr>
                <w:sz w:val="24"/>
              </w:rPr>
              <w:t>S4: MICE multiple imputation</w:t>
            </w:r>
          </w:p>
        </w:tc>
        <w:tc>
          <w:tcPr>
            <w:tcW w:w="0" w:type="auto"/>
            <w:tcMar>
              <w:top w:w="60" w:type="dxa"/>
              <w:left w:w="60" w:type="dxa"/>
              <w:bottom w:w="60" w:type="dxa"/>
              <w:right w:w="60" w:type="dxa"/>
            </w:tcMar>
          </w:tcPr>
          <w:p w14:paraId="5ACF1F54" w14:textId="77777777" w:rsidR="00CD60F8" w:rsidRDefault="00CD60F8">
            <w:r>
              <w:rPr>
                <w:sz w:val="24"/>
              </w:rPr>
              <w:t>Low AIP + High WHtR</w:t>
            </w:r>
          </w:p>
        </w:tc>
        <w:tc>
          <w:tcPr>
            <w:tcW w:w="0" w:type="auto"/>
            <w:tcMar>
              <w:top w:w="60" w:type="dxa"/>
              <w:left w:w="60" w:type="dxa"/>
              <w:bottom w:w="60" w:type="dxa"/>
              <w:right w:w="60" w:type="dxa"/>
            </w:tcMar>
          </w:tcPr>
          <w:p w14:paraId="56F1CD34" w14:textId="77777777" w:rsidR="00CD60F8" w:rsidRDefault="00CD60F8">
            <w:r>
              <w:rPr>
                <w:sz w:val="24"/>
              </w:rPr>
              <w:t>14.17</w:t>
            </w:r>
          </w:p>
        </w:tc>
        <w:tc>
          <w:tcPr>
            <w:tcW w:w="0" w:type="auto"/>
            <w:tcMar>
              <w:top w:w="60" w:type="dxa"/>
              <w:left w:w="60" w:type="dxa"/>
              <w:bottom w:w="60" w:type="dxa"/>
              <w:right w:w="60" w:type="dxa"/>
            </w:tcMar>
          </w:tcPr>
          <w:p w14:paraId="155A2F1E" w14:textId="77777777" w:rsidR="00CD60F8" w:rsidRDefault="00CD60F8">
            <w:r>
              <w:rPr>
                <w:sz w:val="24"/>
              </w:rPr>
              <w:t>2.05 (1.65, 2.54)</w:t>
            </w:r>
          </w:p>
        </w:tc>
        <w:tc>
          <w:tcPr>
            <w:tcW w:w="0" w:type="auto"/>
            <w:tcMar>
              <w:top w:w="60" w:type="dxa"/>
              <w:left w:w="60" w:type="dxa"/>
              <w:bottom w:w="60" w:type="dxa"/>
              <w:right w:w="60" w:type="dxa"/>
            </w:tcMar>
          </w:tcPr>
          <w:p w14:paraId="3FCE429A" w14:textId="77777777" w:rsidR="00CD60F8" w:rsidRDefault="00CD60F8">
            <w:r>
              <w:rPr>
                <w:sz w:val="24"/>
              </w:rPr>
              <w:t>&lt;0.001</w:t>
            </w:r>
          </w:p>
        </w:tc>
        <w:tc>
          <w:tcPr>
            <w:tcW w:w="0" w:type="auto"/>
            <w:tcMar>
              <w:top w:w="60" w:type="dxa"/>
              <w:left w:w="60" w:type="dxa"/>
              <w:bottom w:w="60" w:type="dxa"/>
              <w:right w:w="60" w:type="dxa"/>
            </w:tcMar>
          </w:tcPr>
          <w:p w14:paraId="66DDEA54" w14:textId="77777777" w:rsidR="00CD60F8" w:rsidRDefault="00CD60F8">
            <w:r>
              <w:rPr>
                <w:sz w:val="24"/>
              </w:rPr>
              <w:t>2.01 (1.62, 2.49)</w:t>
            </w:r>
          </w:p>
        </w:tc>
        <w:tc>
          <w:tcPr>
            <w:tcW w:w="0" w:type="auto"/>
            <w:tcMar>
              <w:top w:w="60" w:type="dxa"/>
              <w:left w:w="60" w:type="dxa"/>
              <w:bottom w:w="60" w:type="dxa"/>
              <w:right w:w="60" w:type="dxa"/>
            </w:tcMar>
          </w:tcPr>
          <w:p w14:paraId="6A73974B" w14:textId="77777777" w:rsidR="00CD60F8" w:rsidRDefault="00CD60F8">
            <w:r>
              <w:rPr>
                <w:sz w:val="24"/>
              </w:rPr>
              <w:t>&lt;0.001</w:t>
            </w:r>
          </w:p>
        </w:tc>
        <w:tc>
          <w:tcPr>
            <w:tcW w:w="0" w:type="auto"/>
            <w:tcMar>
              <w:top w:w="60" w:type="dxa"/>
              <w:left w:w="60" w:type="dxa"/>
              <w:bottom w:w="60" w:type="dxa"/>
              <w:right w:w="60" w:type="dxa"/>
            </w:tcMar>
          </w:tcPr>
          <w:p w14:paraId="6F7FFEF8" w14:textId="77777777" w:rsidR="00CD60F8" w:rsidRDefault="00CD60F8">
            <w:r>
              <w:rPr>
                <w:sz w:val="24"/>
              </w:rPr>
              <w:t>1.70 (1.36, 2.11)</w:t>
            </w:r>
          </w:p>
        </w:tc>
        <w:tc>
          <w:tcPr>
            <w:tcW w:w="0" w:type="auto"/>
            <w:tcMar>
              <w:top w:w="60" w:type="dxa"/>
              <w:left w:w="60" w:type="dxa"/>
              <w:bottom w:w="60" w:type="dxa"/>
              <w:right w:w="60" w:type="dxa"/>
            </w:tcMar>
          </w:tcPr>
          <w:p w14:paraId="1C65716C" w14:textId="77777777" w:rsidR="00CD60F8" w:rsidRDefault="00CD60F8">
            <w:r>
              <w:rPr>
                <w:sz w:val="24"/>
              </w:rPr>
              <w:t>&lt;0.001</w:t>
            </w:r>
          </w:p>
        </w:tc>
      </w:tr>
      <w:tr w:rsidR="00CD60F8" w14:paraId="1768F3B4" w14:textId="77777777" w:rsidTr="00CD60F8">
        <w:tc>
          <w:tcPr>
            <w:tcW w:w="0" w:type="auto"/>
            <w:tcBorders>
              <w:bottom w:val="single" w:sz="8" w:space="0" w:color="000000"/>
            </w:tcBorders>
            <w:tcMar>
              <w:top w:w="60" w:type="dxa"/>
              <w:left w:w="60" w:type="dxa"/>
              <w:bottom w:w="60" w:type="dxa"/>
              <w:right w:w="60" w:type="dxa"/>
            </w:tcMar>
          </w:tcPr>
          <w:p w14:paraId="403BC8A6" w14:textId="77777777" w:rsidR="00CD60F8" w:rsidRDefault="00CD60F8">
            <w:r>
              <w:rPr>
                <w:sz w:val="24"/>
              </w:rPr>
              <w:t>S4: MICE multiple imputation</w:t>
            </w:r>
          </w:p>
        </w:tc>
        <w:tc>
          <w:tcPr>
            <w:tcW w:w="0" w:type="auto"/>
            <w:tcBorders>
              <w:bottom w:val="single" w:sz="8" w:space="0" w:color="000000"/>
            </w:tcBorders>
            <w:tcMar>
              <w:top w:w="60" w:type="dxa"/>
              <w:left w:w="60" w:type="dxa"/>
              <w:bottom w:w="60" w:type="dxa"/>
              <w:right w:w="60" w:type="dxa"/>
            </w:tcMar>
          </w:tcPr>
          <w:p w14:paraId="508D540E" w14:textId="77777777" w:rsidR="00CD60F8" w:rsidRDefault="00CD60F8">
            <w:r>
              <w:rPr>
                <w:sz w:val="24"/>
              </w:rPr>
              <w:t>High AIP + High WHtR</w:t>
            </w:r>
          </w:p>
        </w:tc>
        <w:tc>
          <w:tcPr>
            <w:tcW w:w="0" w:type="auto"/>
            <w:tcBorders>
              <w:bottom w:val="single" w:sz="8" w:space="0" w:color="000000"/>
            </w:tcBorders>
            <w:tcMar>
              <w:top w:w="60" w:type="dxa"/>
              <w:left w:w="60" w:type="dxa"/>
              <w:bottom w:w="60" w:type="dxa"/>
              <w:right w:w="60" w:type="dxa"/>
            </w:tcMar>
          </w:tcPr>
          <w:p w14:paraId="58DE8F6D" w14:textId="77777777" w:rsidR="00CD60F8" w:rsidRDefault="00CD60F8">
            <w:r>
              <w:rPr>
                <w:sz w:val="24"/>
              </w:rPr>
              <w:t>22.54</w:t>
            </w:r>
          </w:p>
        </w:tc>
        <w:tc>
          <w:tcPr>
            <w:tcW w:w="0" w:type="auto"/>
            <w:tcBorders>
              <w:bottom w:val="single" w:sz="8" w:space="0" w:color="000000"/>
            </w:tcBorders>
            <w:tcMar>
              <w:top w:w="60" w:type="dxa"/>
              <w:left w:w="60" w:type="dxa"/>
              <w:bottom w:w="60" w:type="dxa"/>
              <w:right w:w="60" w:type="dxa"/>
            </w:tcMar>
          </w:tcPr>
          <w:p w14:paraId="6D31297A" w14:textId="77777777" w:rsidR="00CD60F8" w:rsidRDefault="00CD60F8">
            <w:r>
              <w:rPr>
                <w:sz w:val="24"/>
              </w:rPr>
              <w:t>3.35 (2.79, 4.02)</w:t>
            </w:r>
          </w:p>
        </w:tc>
        <w:tc>
          <w:tcPr>
            <w:tcW w:w="0" w:type="auto"/>
            <w:tcBorders>
              <w:bottom w:val="single" w:sz="8" w:space="0" w:color="000000"/>
            </w:tcBorders>
            <w:tcMar>
              <w:top w:w="60" w:type="dxa"/>
              <w:left w:w="60" w:type="dxa"/>
              <w:bottom w:w="60" w:type="dxa"/>
              <w:right w:w="60" w:type="dxa"/>
            </w:tcMar>
          </w:tcPr>
          <w:p w14:paraId="12112835" w14:textId="77777777" w:rsidR="00CD60F8" w:rsidRDefault="00CD60F8">
            <w:r>
              <w:rPr>
                <w:sz w:val="24"/>
              </w:rPr>
              <w:t>&lt;0.001</w:t>
            </w:r>
          </w:p>
        </w:tc>
        <w:tc>
          <w:tcPr>
            <w:tcW w:w="0" w:type="auto"/>
            <w:tcBorders>
              <w:bottom w:val="single" w:sz="8" w:space="0" w:color="000000"/>
            </w:tcBorders>
            <w:tcMar>
              <w:top w:w="60" w:type="dxa"/>
              <w:left w:w="60" w:type="dxa"/>
              <w:bottom w:w="60" w:type="dxa"/>
              <w:right w:w="60" w:type="dxa"/>
            </w:tcMar>
          </w:tcPr>
          <w:p w14:paraId="37402889" w14:textId="77777777" w:rsidR="00CD60F8" w:rsidRDefault="00CD60F8">
            <w:r>
              <w:rPr>
                <w:sz w:val="24"/>
              </w:rPr>
              <w:t>3.26 (2.71, 3.92)</w:t>
            </w:r>
          </w:p>
        </w:tc>
        <w:tc>
          <w:tcPr>
            <w:tcW w:w="0" w:type="auto"/>
            <w:tcBorders>
              <w:bottom w:val="single" w:sz="8" w:space="0" w:color="000000"/>
            </w:tcBorders>
            <w:tcMar>
              <w:top w:w="60" w:type="dxa"/>
              <w:left w:w="60" w:type="dxa"/>
              <w:bottom w:w="60" w:type="dxa"/>
              <w:right w:w="60" w:type="dxa"/>
            </w:tcMar>
          </w:tcPr>
          <w:p w14:paraId="335FDAD9" w14:textId="77777777" w:rsidR="00CD60F8" w:rsidRDefault="00CD60F8">
            <w:r>
              <w:rPr>
                <w:sz w:val="24"/>
              </w:rPr>
              <w:t>&lt;0.001</w:t>
            </w:r>
          </w:p>
        </w:tc>
        <w:tc>
          <w:tcPr>
            <w:tcW w:w="0" w:type="auto"/>
            <w:tcBorders>
              <w:bottom w:val="single" w:sz="8" w:space="0" w:color="000000"/>
            </w:tcBorders>
            <w:tcMar>
              <w:top w:w="60" w:type="dxa"/>
              <w:left w:w="60" w:type="dxa"/>
              <w:bottom w:w="60" w:type="dxa"/>
              <w:right w:w="60" w:type="dxa"/>
            </w:tcMar>
          </w:tcPr>
          <w:p w14:paraId="7F5B90D1" w14:textId="77777777" w:rsidR="00CD60F8" w:rsidRDefault="00CD60F8">
            <w:r>
              <w:rPr>
                <w:sz w:val="24"/>
              </w:rPr>
              <w:t>2.39 (1.97, 2.89)</w:t>
            </w:r>
          </w:p>
        </w:tc>
        <w:tc>
          <w:tcPr>
            <w:tcW w:w="0" w:type="auto"/>
            <w:tcBorders>
              <w:bottom w:val="single" w:sz="8" w:space="0" w:color="000000"/>
            </w:tcBorders>
            <w:tcMar>
              <w:top w:w="60" w:type="dxa"/>
              <w:left w:w="60" w:type="dxa"/>
              <w:bottom w:w="60" w:type="dxa"/>
              <w:right w:w="60" w:type="dxa"/>
            </w:tcMar>
          </w:tcPr>
          <w:p w14:paraId="76CFA7E5" w14:textId="77777777" w:rsidR="00CD60F8" w:rsidRDefault="00CD60F8">
            <w:r>
              <w:rPr>
                <w:sz w:val="24"/>
              </w:rPr>
              <w:t>&lt;0.001</w:t>
            </w:r>
          </w:p>
        </w:tc>
      </w:tr>
    </w:tbl>
    <w:p w14:paraId="305A0F71" w14:textId="77777777" w:rsidR="00906E7E" w:rsidRPr="006D1025" w:rsidRDefault="00906E7E">
      <w:pPr>
        <w:spacing w:after="40"/>
        <w:rPr>
          <w:sz w:val="24"/>
          <w:szCs w:val="24"/>
        </w:rPr>
      </w:pPr>
    </w:p>
    <w:p w14:paraId="0A0F2DBB" w14:textId="77777777" w:rsidR="00906E7E" w:rsidRPr="006D1025" w:rsidRDefault="00000000">
      <w:pPr>
        <w:spacing w:after="80"/>
        <w:rPr>
          <w:sz w:val="24"/>
          <w:szCs w:val="24"/>
        </w:rPr>
      </w:pPr>
      <w:r>
        <w:rPr>
          <w:sz w:val="24"/>
        </w:rPr>
        <w:t>Note. Sensitivity analyses are presented in the same format as the main Cox models. Model I adjusted for age and sex. Model II further adjusted for education, marital status, residence, smoking status, and drinking status. Model III further adjusted for systolic blood pressure, diastolic blood pressure, estimated glomerular filtration rate, dyslipidemia, antihypertensive treatment, and lipid-lowering treatment.</w:t>
      </w:r>
    </w:p>
    <w:p w14:paraId="035A23F2" w14:textId="77777777" w:rsidR="00906E7E" w:rsidRPr="006D1025" w:rsidRDefault="00000000">
      <w:pPr>
        <w:spacing w:before="80" w:after="60"/>
        <w:rPr>
          <w:sz w:val="24"/>
          <w:szCs w:val="24"/>
        </w:rPr>
      </w:pPr>
      <w:r w:rsidRPr="006D1025">
        <w:rPr>
          <w:sz w:val="24"/>
          <w:szCs w:val="24"/>
        </w:rPr>
        <w:t>Supplementary Table S15. Exploratory mediation analyses between AIP and WHtR</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1"/>
        <w:gridCol w:w="1144"/>
        <w:gridCol w:w="1183"/>
        <w:gridCol w:w="1231"/>
        <w:gridCol w:w="1063"/>
        <w:gridCol w:w="1252"/>
        <w:gridCol w:w="962"/>
        <w:gridCol w:w="1283"/>
        <w:gridCol w:w="1132"/>
        <w:gridCol w:w="1777"/>
        <w:gridCol w:w="1722"/>
      </w:tblGrid>
      <w:tr w:rsidR="00A0377D" w:rsidRPr="006D1025" w14:paraId="6D24DBDF" w14:textId="77777777" w:rsidTr="00A0377D">
        <w:trPr>
          <w:tblHeader/>
        </w:trPr>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3421B98E" w14:textId="77777777" w:rsidR="00A0377D" w:rsidRPr="006D1025" w:rsidRDefault="00A0377D">
            <w:pPr>
              <w:spacing w:after="0" w:line="240" w:lineRule="auto"/>
              <w:rPr>
                <w:sz w:val="24"/>
                <w:szCs w:val="24"/>
              </w:rPr>
            </w:pPr>
            <w:r w:rsidRPr="006D1025">
              <w:rPr>
                <w:b/>
                <w:sz w:val="24"/>
                <w:szCs w:val="24"/>
              </w:rPr>
              <w:t>Direction</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0CD850BC" w14:textId="77777777" w:rsidR="00A0377D" w:rsidRPr="006D1025" w:rsidRDefault="00A0377D">
            <w:pPr>
              <w:spacing w:after="0" w:line="240" w:lineRule="auto"/>
              <w:rPr>
                <w:sz w:val="24"/>
                <w:szCs w:val="24"/>
              </w:rPr>
            </w:pPr>
            <w:r w:rsidRPr="006D1025">
              <w:rPr>
                <w:b/>
                <w:sz w:val="24"/>
                <w:szCs w:val="24"/>
              </w:rPr>
              <w:t>Exposure</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619DEF19" w14:textId="77777777" w:rsidR="00A0377D" w:rsidRPr="006D1025" w:rsidRDefault="00A0377D">
            <w:pPr>
              <w:spacing w:after="0" w:line="240" w:lineRule="auto"/>
              <w:rPr>
                <w:sz w:val="24"/>
                <w:szCs w:val="24"/>
              </w:rPr>
            </w:pPr>
            <w:r w:rsidRPr="006D1025">
              <w:rPr>
                <w:b/>
                <w:sz w:val="24"/>
                <w:szCs w:val="24"/>
              </w:rPr>
              <w:t>Mediator</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02EA71C5" w14:textId="77777777" w:rsidR="00A0377D" w:rsidRPr="006D1025" w:rsidRDefault="00A0377D">
            <w:pPr>
              <w:spacing w:after="0" w:line="240" w:lineRule="auto"/>
              <w:rPr>
                <w:sz w:val="24"/>
                <w:szCs w:val="24"/>
              </w:rPr>
            </w:pPr>
            <w:r w:rsidRPr="006D1025">
              <w:rPr>
                <w:b/>
                <w:sz w:val="24"/>
                <w:szCs w:val="24"/>
              </w:rPr>
              <w:t>ACME (95% CI)</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771B4451" w14:textId="77777777" w:rsidR="00A0377D" w:rsidRPr="006D1025" w:rsidRDefault="00A0377D">
            <w:pPr>
              <w:spacing w:after="0" w:line="240" w:lineRule="auto"/>
              <w:rPr>
                <w:sz w:val="24"/>
                <w:szCs w:val="24"/>
              </w:rPr>
            </w:pPr>
            <w:r w:rsidRPr="006D1025">
              <w:rPr>
                <w:b/>
                <w:sz w:val="24"/>
                <w:szCs w:val="24"/>
              </w:rPr>
              <w:t>ACME P value</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6C18C8A4" w14:textId="77777777" w:rsidR="00A0377D" w:rsidRPr="006D1025" w:rsidRDefault="00A0377D">
            <w:pPr>
              <w:spacing w:after="0" w:line="240" w:lineRule="auto"/>
              <w:rPr>
                <w:sz w:val="24"/>
                <w:szCs w:val="24"/>
              </w:rPr>
            </w:pPr>
            <w:r w:rsidRPr="006D1025">
              <w:rPr>
                <w:b/>
                <w:sz w:val="24"/>
                <w:szCs w:val="24"/>
              </w:rPr>
              <w:t>ADE (95% CI)</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0DD63E08" w14:textId="77777777" w:rsidR="00A0377D" w:rsidRPr="006D1025" w:rsidRDefault="00A0377D">
            <w:pPr>
              <w:spacing w:after="0" w:line="240" w:lineRule="auto"/>
              <w:rPr>
                <w:sz w:val="24"/>
                <w:szCs w:val="24"/>
              </w:rPr>
            </w:pPr>
            <w:r w:rsidRPr="006D1025">
              <w:rPr>
                <w:b/>
                <w:sz w:val="24"/>
                <w:szCs w:val="24"/>
              </w:rPr>
              <w:t>ADE P value</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6F167585" w14:textId="77777777" w:rsidR="00A0377D" w:rsidRPr="006D1025" w:rsidRDefault="00A0377D">
            <w:pPr>
              <w:spacing w:after="0" w:line="240" w:lineRule="auto"/>
              <w:rPr>
                <w:sz w:val="24"/>
                <w:szCs w:val="24"/>
              </w:rPr>
            </w:pPr>
            <w:r w:rsidRPr="006D1025">
              <w:rPr>
                <w:b/>
                <w:sz w:val="24"/>
                <w:szCs w:val="24"/>
              </w:rPr>
              <w:t>Total effect (95% CI)</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4BA76D7F" w14:textId="77777777" w:rsidR="00A0377D" w:rsidRPr="006D1025" w:rsidRDefault="00A0377D">
            <w:pPr>
              <w:spacing w:after="0" w:line="240" w:lineRule="auto"/>
              <w:rPr>
                <w:sz w:val="24"/>
                <w:szCs w:val="24"/>
              </w:rPr>
            </w:pPr>
            <w:r w:rsidRPr="006D1025">
              <w:rPr>
                <w:b/>
                <w:sz w:val="24"/>
                <w:szCs w:val="24"/>
              </w:rPr>
              <w:t>Total effect P value</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7120767A" w14:textId="77777777" w:rsidR="00A0377D" w:rsidRPr="006D1025" w:rsidRDefault="00A0377D">
            <w:pPr>
              <w:spacing w:after="0" w:line="240" w:lineRule="auto"/>
              <w:rPr>
                <w:sz w:val="24"/>
                <w:szCs w:val="24"/>
              </w:rPr>
            </w:pPr>
            <w:r w:rsidRPr="006D1025">
              <w:rPr>
                <w:b/>
                <w:sz w:val="24"/>
                <w:szCs w:val="24"/>
              </w:rPr>
              <w:t>Proportion mediated (95% CI)</w:t>
            </w:r>
          </w:p>
        </w:tc>
        <w:tc>
          <w:tcPr>
            <w:tcW w:w="0" w:type="auto"/>
            <w:tcBorders>
              <w:top w:val="single" w:sz="8" w:space="0" w:color="000000"/>
              <w:bottom w:val="single" w:sz="6" w:space="0" w:color="000000"/>
            </w:tcBorders>
            <w:shd w:val="clear" w:color="auto" w:fill="F2F2F2"/>
            <w:tcMar>
              <w:top w:w="60" w:type="dxa"/>
              <w:left w:w="60" w:type="dxa"/>
              <w:bottom w:w="60" w:type="dxa"/>
              <w:right w:w="60" w:type="dxa"/>
            </w:tcMar>
          </w:tcPr>
          <w:p w14:paraId="056E2241" w14:textId="77777777" w:rsidR="00A0377D" w:rsidRPr="006D1025" w:rsidRDefault="00A0377D">
            <w:pPr>
              <w:spacing w:after="0" w:line="240" w:lineRule="auto"/>
              <w:rPr>
                <w:sz w:val="24"/>
                <w:szCs w:val="24"/>
              </w:rPr>
            </w:pPr>
            <w:r w:rsidRPr="006D1025">
              <w:rPr>
                <w:b/>
                <w:sz w:val="24"/>
                <w:szCs w:val="24"/>
              </w:rPr>
              <w:t>Proportion mediated P value</w:t>
            </w:r>
          </w:p>
        </w:tc>
      </w:tr>
      <w:tr w:rsidR="00A0377D" w:rsidRPr="006D1025" w14:paraId="3E2281D7" w14:textId="77777777" w:rsidTr="00A0377D">
        <w:tc>
          <w:tcPr>
            <w:tcW w:w="0" w:type="auto"/>
            <w:tcMar>
              <w:top w:w="60" w:type="dxa"/>
              <w:left w:w="60" w:type="dxa"/>
              <w:bottom w:w="60" w:type="dxa"/>
              <w:right w:w="60" w:type="dxa"/>
            </w:tcMar>
          </w:tcPr>
          <w:p w14:paraId="3A13E60F" w14:textId="77777777" w:rsidR="00A0377D" w:rsidRPr="006D1025" w:rsidRDefault="00A0377D">
            <w:pPr>
              <w:spacing w:after="0" w:line="240" w:lineRule="auto"/>
              <w:rPr>
                <w:sz w:val="24"/>
                <w:szCs w:val="24"/>
              </w:rPr>
            </w:pPr>
            <w:r w:rsidRPr="006D1025">
              <w:rPr>
                <w:sz w:val="24"/>
                <w:szCs w:val="24"/>
              </w:rPr>
              <w:t>High WHtR -&gt; AIP -&gt; incident CMM</w:t>
            </w:r>
          </w:p>
        </w:tc>
        <w:tc>
          <w:tcPr>
            <w:tcW w:w="0" w:type="auto"/>
            <w:tcMar>
              <w:top w:w="60" w:type="dxa"/>
              <w:left w:w="60" w:type="dxa"/>
              <w:bottom w:w="60" w:type="dxa"/>
              <w:right w:w="60" w:type="dxa"/>
            </w:tcMar>
          </w:tcPr>
          <w:p w14:paraId="286DA498" w14:textId="77777777" w:rsidR="00A0377D" w:rsidRPr="006D1025" w:rsidRDefault="00A0377D">
            <w:pPr>
              <w:spacing w:after="0" w:line="240" w:lineRule="auto"/>
              <w:rPr>
                <w:sz w:val="24"/>
                <w:szCs w:val="24"/>
              </w:rPr>
            </w:pPr>
            <w:r w:rsidRPr="006D1025">
              <w:rPr>
                <w:sz w:val="24"/>
                <w:szCs w:val="24"/>
              </w:rPr>
              <w:t>High WHtR</w:t>
            </w:r>
          </w:p>
        </w:tc>
        <w:tc>
          <w:tcPr>
            <w:tcW w:w="0" w:type="auto"/>
            <w:tcMar>
              <w:top w:w="60" w:type="dxa"/>
              <w:left w:w="60" w:type="dxa"/>
              <w:bottom w:w="60" w:type="dxa"/>
              <w:right w:w="60" w:type="dxa"/>
            </w:tcMar>
          </w:tcPr>
          <w:p w14:paraId="11501837" w14:textId="77777777" w:rsidR="00A0377D" w:rsidRPr="006D1025" w:rsidRDefault="00A0377D">
            <w:pPr>
              <w:spacing w:after="0" w:line="240" w:lineRule="auto"/>
              <w:rPr>
                <w:sz w:val="24"/>
                <w:szCs w:val="24"/>
              </w:rPr>
            </w:pPr>
            <w:r w:rsidRPr="006D1025">
              <w:rPr>
                <w:sz w:val="24"/>
                <w:szCs w:val="24"/>
              </w:rPr>
              <w:t>AIP per SD</w:t>
            </w:r>
          </w:p>
        </w:tc>
        <w:tc>
          <w:tcPr>
            <w:tcW w:w="0" w:type="auto"/>
            <w:tcMar>
              <w:top w:w="60" w:type="dxa"/>
              <w:left w:w="60" w:type="dxa"/>
              <w:bottom w:w="60" w:type="dxa"/>
              <w:right w:w="60" w:type="dxa"/>
            </w:tcMar>
          </w:tcPr>
          <w:p w14:paraId="48BDA3E9" w14:textId="77777777" w:rsidR="00A0377D" w:rsidRPr="006D1025" w:rsidRDefault="00A0377D">
            <w:pPr>
              <w:spacing w:after="0" w:line="240" w:lineRule="auto"/>
              <w:rPr>
                <w:sz w:val="24"/>
                <w:szCs w:val="24"/>
              </w:rPr>
            </w:pPr>
            <w:r w:rsidRPr="006D1025">
              <w:rPr>
                <w:sz w:val="24"/>
                <w:szCs w:val="24"/>
              </w:rPr>
              <w:t>-1.438 (-2.083, -0.821)</w:t>
            </w:r>
          </w:p>
        </w:tc>
        <w:tc>
          <w:tcPr>
            <w:tcW w:w="0" w:type="auto"/>
            <w:tcMar>
              <w:top w:w="60" w:type="dxa"/>
              <w:left w:w="60" w:type="dxa"/>
              <w:bottom w:w="60" w:type="dxa"/>
              <w:right w:w="60" w:type="dxa"/>
            </w:tcMar>
          </w:tcPr>
          <w:p w14:paraId="2E4608BF" w14:textId="77777777" w:rsidR="00A0377D" w:rsidRPr="006D1025" w:rsidRDefault="00A0377D">
            <w:pPr>
              <w:spacing w:after="0" w:line="240" w:lineRule="auto"/>
              <w:rPr>
                <w:sz w:val="24"/>
                <w:szCs w:val="24"/>
              </w:rPr>
            </w:pPr>
            <w:r w:rsidRPr="006D1025">
              <w:rPr>
                <w:sz w:val="24"/>
                <w:szCs w:val="24"/>
              </w:rPr>
              <w:t>&lt;0.001</w:t>
            </w:r>
          </w:p>
        </w:tc>
        <w:tc>
          <w:tcPr>
            <w:tcW w:w="0" w:type="auto"/>
            <w:tcMar>
              <w:top w:w="60" w:type="dxa"/>
              <w:left w:w="60" w:type="dxa"/>
              <w:bottom w:w="60" w:type="dxa"/>
              <w:right w:w="60" w:type="dxa"/>
            </w:tcMar>
          </w:tcPr>
          <w:p w14:paraId="4FCA5ED4" w14:textId="77777777" w:rsidR="00A0377D" w:rsidRPr="006D1025" w:rsidRDefault="00A0377D">
            <w:pPr>
              <w:spacing w:after="0" w:line="240" w:lineRule="auto"/>
              <w:rPr>
                <w:sz w:val="24"/>
                <w:szCs w:val="24"/>
              </w:rPr>
            </w:pPr>
            <w:r w:rsidRPr="006D1025">
              <w:rPr>
                <w:sz w:val="24"/>
                <w:szCs w:val="24"/>
              </w:rPr>
              <w:t>-8.630 (-11.744, -5.570)</w:t>
            </w:r>
          </w:p>
        </w:tc>
        <w:tc>
          <w:tcPr>
            <w:tcW w:w="0" w:type="auto"/>
            <w:tcMar>
              <w:top w:w="60" w:type="dxa"/>
              <w:left w:w="60" w:type="dxa"/>
              <w:bottom w:w="60" w:type="dxa"/>
              <w:right w:w="60" w:type="dxa"/>
            </w:tcMar>
          </w:tcPr>
          <w:p w14:paraId="21A4C3E2" w14:textId="77777777" w:rsidR="00A0377D" w:rsidRPr="006D1025" w:rsidRDefault="00A0377D">
            <w:pPr>
              <w:spacing w:after="0" w:line="240" w:lineRule="auto"/>
              <w:rPr>
                <w:sz w:val="24"/>
                <w:szCs w:val="24"/>
              </w:rPr>
            </w:pPr>
            <w:r w:rsidRPr="006D1025">
              <w:rPr>
                <w:sz w:val="24"/>
                <w:szCs w:val="24"/>
              </w:rPr>
              <w:t>&lt;0.001</w:t>
            </w:r>
          </w:p>
        </w:tc>
        <w:tc>
          <w:tcPr>
            <w:tcW w:w="0" w:type="auto"/>
            <w:tcMar>
              <w:top w:w="60" w:type="dxa"/>
              <w:left w:w="60" w:type="dxa"/>
              <w:bottom w:w="60" w:type="dxa"/>
              <w:right w:w="60" w:type="dxa"/>
            </w:tcMar>
          </w:tcPr>
          <w:p w14:paraId="48FB78E9" w14:textId="77777777" w:rsidR="00A0377D" w:rsidRPr="006D1025" w:rsidRDefault="00A0377D">
            <w:pPr>
              <w:spacing w:after="0" w:line="240" w:lineRule="auto"/>
              <w:rPr>
                <w:sz w:val="24"/>
                <w:szCs w:val="24"/>
              </w:rPr>
            </w:pPr>
            <w:r w:rsidRPr="006D1025">
              <w:rPr>
                <w:sz w:val="24"/>
                <w:szCs w:val="24"/>
              </w:rPr>
              <w:t>-10.068 (-13.218, -6.795)</w:t>
            </w:r>
          </w:p>
        </w:tc>
        <w:tc>
          <w:tcPr>
            <w:tcW w:w="0" w:type="auto"/>
            <w:tcMar>
              <w:top w:w="60" w:type="dxa"/>
              <w:left w:w="60" w:type="dxa"/>
              <w:bottom w:w="60" w:type="dxa"/>
              <w:right w:w="60" w:type="dxa"/>
            </w:tcMar>
          </w:tcPr>
          <w:p w14:paraId="725A6B3E" w14:textId="77777777" w:rsidR="00A0377D" w:rsidRPr="006D1025" w:rsidRDefault="00A0377D">
            <w:pPr>
              <w:spacing w:after="0" w:line="240" w:lineRule="auto"/>
              <w:rPr>
                <w:sz w:val="24"/>
                <w:szCs w:val="24"/>
              </w:rPr>
            </w:pPr>
            <w:r w:rsidRPr="006D1025">
              <w:rPr>
                <w:sz w:val="24"/>
                <w:szCs w:val="24"/>
              </w:rPr>
              <w:t>&lt;0.001</w:t>
            </w:r>
          </w:p>
        </w:tc>
        <w:tc>
          <w:tcPr>
            <w:tcW w:w="0" w:type="auto"/>
            <w:tcMar>
              <w:top w:w="60" w:type="dxa"/>
              <w:left w:w="60" w:type="dxa"/>
              <w:bottom w:w="60" w:type="dxa"/>
              <w:right w:w="60" w:type="dxa"/>
            </w:tcMar>
          </w:tcPr>
          <w:p w14:paraId="11D1193F" w14:textId="77777777" w:rsidR="00A0377D" w:rsidRPr="006D1025" w:rsidRDefault="00A0377D">
            <w:pPr>
              <w:spacing w:after="0" w:line="240" w:lineRule="auto"/>
              <w:rPr>
                <w:sz w:val="24"/>
                <w:szCs w:val="24"/>
              </w:rPr>
            </w:pPr>
            <w:r w:rsidRPr="006D1025">
              <w:rPr>
                <w:sz w:val="24"/>
                <w:szCs w:val="24"/>
              </w:rPr>
              <w:t>0.142 (0.082, 0.230)</w:t>
            </w:r>
          </w:p>
        </w:tc>
        <w:tc>
          <w:tcPr>
            <w:tcW w:w="0" w:type="auto"/>
            <w:tcMar>
              <w:top w:w="60" w:type="dxa"/>
              <w:left w:w="60" w:type="dxa"/>
              <w:bottom w:w="60" w:type="dxa"/>
              <w:right w:w="60" w:type="dxa"/>
            </w:tcMar>
          </w:tcPr>
          <w:p w14:paraId="1DC232C5" w14:textId="77777777" w:rsidR="00A0377D" w:rsidRPr="006D1025" w:rsidRDefault="00A0377D">
            <w:pPr>
              <w:spacing w:after="0" w:line="240" w:lineRule="auto"/>
              <w:rPr>
                <w:sz w:val="24"/>
                <w:szCs w:val="24"/>
              </w:rPr>
            </w:pPr>
            <w:r w:rsidRPr="006D1025">
              <w:rPr>
                <w:sz w:val="24"/>
                <w:szCs w:val="24"/>
              </w:rPr>
              <w:t>&lt;0.001</w:t>
            </w:r>
          </w:p>
        </w:tc>
      </w:tr>
      <w:tr w:rsidR="00A0377D" w:rsidRPr="006D1025" w14:paraId="786BA87B" w14:textId="77777777" w:rsidTr="00A0377D">
        <w:tc>
          <w:tcPr>
            <w:tcW w:w="0" w:type="auto"/>
            <w:tcBorders>
              <w:bottom w:val="single" w:sz="8" w:space="0" w:color="000000"/>
            </w:tcBorders>
            <w:tcMar>
              <w:top w:w="60" w:type="dxa"/>
              <w:left w:w="60" w:type="dxa"/>
              <w:bottom w:w="60" w:type="dxa"/>
              <w:right w:w="60" w:type="dxa"/>
            </w:tcMar>
          </w:tcPr>
          <w:p w14:paraId="4CDBD984" w14:textId="77777777" w:rsidR="00A0377D" w:rsidRPr="006D1025" w:rsidRDefault="00A0377D">
            <w:pPr>
              <w:spacing w:after="0" w:line="240" w:lineRule="auto"/>
              <w:rPr>
                <w:sz w:val="24"/>
                <w:szCs w:val="24"/>
              </w:rPr>
            </w:pPr>
            <w:r w:rsidRPr="006D1025">
              <w:rPr>
                <w:sz w:val="24"/>
                <w:szCs w:val="24"/>
              </w:rPr>
              <w:t>High AIP -&gt; WHtR -&gt; incident CMM</w:t>
            </w:r>
          </w:p>
        </w:tc>
        <w:tc>
          <w:tcPr>
            <w:tcW w:w="0" w:type="auto"/>
            <w:tcBorders>
              <w:bottom w:val="single" w:sz="8" w:space="0" w:color="000000"/>
            </w:tcBorders>
            <w:tcMar>
              <w:top w:w="60" w:type="dxa"/>
              <w:left w:w="60" w:type="dxa"/>
              <w:bottom w:w="60" w:type="dxa"/>
              <w:right w:w="60" w:type="dxa"/>
            </w:tcMar>
          </w:tcPr>
          <w:p w14:paraId="29347093" w14:textId="77777777" w:rsidR="00A0377D" w:rsidRPr="006D1025" w:rsidRDefault="00A0377D">
            <w:pPr>
              <w:spacing w:after="0" w:line="240" w:lineRule="auto"/>
              <w:rPr>
                <w:sz w:val="24"/>
                <w:szCs w:val="24"/>
              </w:rPr>
            </w:pPr>
            <w:r w:rsidRPr="006D1025">
              <w:rPr>
                <w:sz w:val="24"/>
                <w:szCs w:val="24"/>
              </w:rPr>
              <w:t>High AIP</w:t>
            </w:r>
          </w:p>
        </w:tc>
        <w:tc>
          <w:tcPr>
            <w:tcW w:w="0" w:type="auto"/>
            <w:tcBorders>
              <w:bottom w:val="single" w:sz="8" w:space="0" w:color="000000"/>
            </w:tcBorders>
            <w:tcMar>
              <w:top w:w="60" w:type="dxa"/>
              <w:left w:w="60" w:type="dxa"/>
              <w:bottom w:w="60" w:type="dxa"/>
              <w:right w:w="60" w:type="dxa"/>
            </w:tcMar>
          </w:tcPr>
          <w:p w14:paraId="5BCF8627" w14:textId="77777777" w:rsidR="00A0377D" w:rsidRPr="006D1025" w:rsidRDefault="00A0377D">
            <w:pPr>
              <w:spacing w:after="0" w:line="240" w:lineRule="auto"/>
              <w:rPr>
                <w:sz w:val="24"/>
                <w:szCs w:val="24"/>
              </w:rPr>
            </w:pPr>
            <w:r w:rsidRPr="006D1025">
              <w:rPr>
                <w:sz w:val="24"/>
                <w:szCs w:val="24"/>
              </w:rPr>
              <w:t>WHtR per SD</w:t>
            </w:r>
          </w:p>
        </w:tc>
        <w:tc>
          <w:tcPr>
            <w:tcW w:w="0" w:type="auto"/>
            <w:tcBorders>
              <w:bottom w:val="single" w:sz="8" w:space="0" w:color="000000"/>
            </w:tcBorders>
            <w:tcMar>
              <w:top w:w="60" w:type="dxa"/>
              <w:left w:w="60" w:type="dxa"/>
              <w:bottom w:w="60" w:type="dxa"/>
              <w:right w:w="60" w:type="dxa"/>
            </w:tcMar>
          </w:tcPr>
          <w:p w14:paraId="435A5C56" w14:textId="77777777" w:rsidR="00A0377D" w:rsidRPr="006D1025" w:rsidRDefault="00A0377D">
            <w:pPr>
              <w:spacing w:after="0" w:line="240" w:lineRule="auto"/>
              <w:rPr>
                <w:sz w:val="24"/>
                <w:szCs w:val="24"/>
              </w:rPr>
            </w:pPr>
            <w:r w:rsidRPr="006D1025">
              <w:rPr>
                <w:sz w:val="24"/>
                <w:szCs w:val="24"/>
              </w:rPr>
              <w:t>-2.113 (-2.826, -1.487)</w:t>
            </w:r>
          </w:p>
        </w:tc>
        <w:tc>
          <w:tcPr>
            <w:tcW w:w="0" w:type="auto"/>
            <w:tcBorders>
              <w:bottom w:val="single" w:sz="8" w:space="0" w:color="000000"/>
            </w:tcBorders>
            <w:tcMar>
              <w:top w:w="60" w:type="dxa"/>
              <w:left w:w="60" w:type="dxa"/>
              <w:bottom w:w="60" w:type="dxa"/>
              <w:right w:w="60" w:type="dxa"/>
            </w:tcMar>
          </w:tcPr>
          <w:p w14:paraId="7C9524BB" w14:textId="77777777" w:rsidR="00A0377D" w:rsidRPr="006D1025" w:rsidRDefault="00A0377D">
            <w:pPr>
              <w:spacing w:after="0" w:line="240" w:lineRule="auto"/>
              <w:rPr>
                <w:sz w:val="24"/>
                <w:szCs w:val="24"/>
              </w:rPr>
            </w:pPr>
            <w:r w:rsidRPr="006D1025">
              <w:rPr>
                <w:sz w:val="24"/>
                <w:szCs w:val="24"/>
              </w:rPr>
              <w:t>&lt;0.001</w:t>
            </w:r>
          </w:p>
        </w:tc>
        <w:tc>
          <w:tcPr>
            <w:tcW w:w="0" w:type="auto"/>
            <w:tcBorders>
              <w:bottom w:val="single" w:sz="8" w:space="0" w:color="000000"/>
            </w:tcBorders>
            <w:tcMar>
              <w:top w:w="60" w:type="dxa"/>
              <w:left w:w="60" w:type="dxa"/>
              <w:bottom w:w="60" w:type="dxa"/>
              <w:right w:w="60" w:type="dxa"/>
            </w:tcMar>
          </w:tcPr>
          <w:p w14:paraId="00AF23CE" w14:textId="77777777" w:rsidR="00A0377D" w:rsidRPr="006D1025" w:rsidRDefault="00A0377D">
            <w:pPr>
              <w:spacing w:after="0" w:line="240" w:lineRule="auto"/>
              <w:rPr>
                <w:sz w:val="24"/>
                <w:szCs w:val="24"/>
              </w:rPr>
            </w:pPr>
            <w:r w:rsidRPr="006D1025">
              <w:rPr>
                <w:sz w:val="24"/>
                <w:szCs w:val="24"/>
              </w:rPr>
              <w:t>-5.748 (-8.516, -2.897)</w:t>
            </w:r>
          </w:p>
        </w:tc>
        <w:tc>
          <w:tcPr>
            <w:tcW w:w="0" w:type="auto"/>
            <w:tcBorders>
              <w:bottom w:val="single" w:sz="8" w:space="0" w:color="000000"/>
            </w:tcBorders>
            <w:tcMar>
              <w:top w:w="60" w:type="dxa"/>
              <w:left w:w="60" w:type="dxa"/>
              <w:bottom w:w="60" w:type="dxa"/>
              <w:right w:w="60" w:type="dxa"/>
            </w:tcMar>
          </w:tcPr>
          <w:p w14:paraId="59FD51B4" w14:textId="77777777" w:rsidR="00A0377D" w:rsidRPr="006D1025" w:rsidRDefault="00A0377D">
            <w:pPr>
              <w:spacing w:after="0" w:line="240" w:lineRule="auto"/>
              <w:rPr>
                <w:sz w:val="24"/>
                <w:szCs w:val="24"/>
              </w:rPr>
            </w:pPr>
            <w:r w:rsidRPr="006D1025">
              <w:rPr>
                <w:sz w:val="24"/>
                <w:szCs w:val="24"/>
              </w:rPr>
              <w:t>&lt;0.001</w:t>
            </w:r>
          </w:p>
        </w:tc>
        <w:tc>
          <w:tcPr>
            <w:tcW w:w="0" w:type="auto"/>
            <w:tcBorders>
              <w:bottom w:val="single" w:sz="8" w:space="0" w:color="000000"/>
            </w:tcBorders>
            <w:tcMar>
              <w:top w:w="60" w:type="dxa"/>
              <w:left w:w="60" w:type="dxa"/>
              <w:bottom w:w="60" w:type="dxa"/>
              <w:right w:w="60" w:type="dxa"/>
            </w:tcMar>
          </w:tcPr>
          <w:p w14:paraId="66344540" w14:textId="77777777" w:rsidR="00A0377D" w:rsidRPr="006D1025" w:rsidRDefault="00A0377D">
            <w:pPr>
              <w:spacing w:after="0" w:line="240" w:lineRule="auto"/>
              <w:rPr>
                <w:sz w:val="24"/>
                <w:szCs w:val="24"/>
              </w:rPr>
            </w:pPr>
            <w:r w:rsidRPr="006D1025">
              <w:rPr>
                <w:sz w:val="24"/>
                <w:szCs w:val="24"/>
              </w:rPr>
              <w:t>-7.861 (-10.728, -4.915)</w:t>
            </w:r>
          </w:p>
        </w:tc>
        <w:tc>
          <w:tcPr>
            <w:tcW w:w="0" w:type="auto"/>
            <w:tcBorders>
              <w:bottom w:val="single" w:sz="8" w:space="0" w:color="000000"/>
            </w:tcBorders>
            <w:tcMar>
              <w:top w:w="60" w:type="dxa"/>
              <w:left w:w="60" w:type="dxa"/>
              <w:bottom w:w="60" w:type="dxa"/>
              <w:right w:w="60" w:type="dxa"/>
            </w:tcMar>
          </w:tcPr>
          <w:p w14:paraId="7E518BE7" w14:textId="77777777" w:rsidR="00A0377D" w:rsidRPr="006D1025" w:rsidRDefault="00A0377D">
            <w:pPr>
              <w:spacing w:after="0" w:line="240" w:lineRule="auto"/>
              <w:rPr>
                <w:sz w:val="24"/>
                <w:szCs w:val="24"/>
              </w:rPr>
            </w:pPr>
            <w:r w:rsidRPr="006D1025">
              <w:rPr>
                <w:sz w:val="24"/>
                <w:szCs w:val="24"/>
              </w:rPr>
              <w:t>&lt;0.001</w:t>
            </w:r>
          </w:p>
        </w:tc>
        <w:tc>
          <w:tcPr>
            <w:tcW w:w="0" w:type="auto"/>
            <w:tcBorders>
              <w:bottom w:val="single" w:sz="8" w:space="0" w:color="000000"/>
            </w:tcBorders>
            <w:tcMar>
              <w:top w:w="60" w:type="dxa"/>
              <w:left w:w="60" w:type="dxa"/>
              <w:bottom w:w="60" w:type="dxa"/>
              <w:right w:w="60" w:type="dxa"/>
            </w:tcMar>
          </w:tcPr>
          <w:p w14:paraId="19710D17" w14:textId="77777777" w:rsidR="00A0377D" w:rsidRPr="006D1025" w:rsidRDefault="00A0377D">
            <w:pPr>
              <w:spacing w:after="0" w:line="240" w:lineRule="auto"/>
              <w:rPr>
                <w:sz w:val="24"/>
                <w:szCs w:val="24"/>
              </w:rPr>
            </w:pPr>
            <w:r w:rsidRPr="006D1025">
              <w:rPr>
                <w:sz w:val="24"/>
                <w:szCs w:val="24"/>
              </w:rPr>
              <w:t>0.267 (0.182, 0.428)</w:t>
            </w:r>
          </w:p>
        </w:tc>
        <w:tc>
          <w:tcPr>
            <w:tcW w:w="0" w:type="auto"/>
            <w:tcBorders>
              <w:bottom w:val="single" w:sz="8" w:space="0" w:color="000000"/>
            </w:tcBorders>
            <w:tcMar>
              <w:top w:w="60" w:type="dxa"/>
              <w:left w:w="60" w:type="dxa"/>
              <w:bottom w:w="60" w:type="dxa"/>
              <w:right w:w="60" w:type="dxa"/>
            </w:tcMar>
          </w:tcPr>
          <w:p w14:paraId="210FDBB0" w14:textId="77777777" w:rsidR="00A0377D" w:rsidRPr="006D1025" w:rsidRDefault="00A0377D">
            <w:pPr>
              <w:spacing w:after="0" w:line="240" w:lineRule="auto"/>
              <w:rPr>
                <w:sz w:val="24"/>
                <w:szCs w:val="24"/>
              </w:rPr>
            </w:pPr>
            <w:r w:rsidRPr="006D1025">
              <w:rPr>
                <w:sz w:val="24"/>
                <w:szCs w:val="24"/>
              </w:rPr>
              <w:t>&lt;0.001</w:t>
            </w:r>
          </w:p>
        </w:tc>
      </w:tr>
    </w:tbl>
    <w:p w14:paraId="552B63B4" w14:textId="77777777" w:rsidR="00906E7E" w:rsidRPr="006D1025" w:rsidRDefault="00906E7E">
      <w:pPr>
        <w:spacing w:after="40"/>
        <w:rPr>
          <w:sz w:val="24"/>
          <w:szCs w:val="24"/>
        </w:rPr>
      </w:pPr>
    </w:p>
    <w:p w14:paraId="7C9CD551" w14:textId="77777777" w:rsidR="00906E7E" w:rsidRPr="006D1025" w:rsidRDefault="00000000">
      <w:pPr>
        <w:spacing w:after="80"/>
        <w:rPr>
          <w:sz w:val="24"/>
          <w:szCs w:val="24"/>
        </w:rPr>
      </w:pPr>
      <w:r w:rsidRPr="006D1025">
        <w:rPr>
          <w:sz w:val="24"/>
          <w:szCs w:val="24"/>
        </w:rPr>
        <w:lastRenderedPageBreak/>
        <w:t>Note. Mediation analyses were exploratory and should not be interpreted as causal mediation. ACME, average causal mediation effect; ADE, average direct effect; CI, confidence interval; AIP, atherogenic index of plasma; WHtR, waist-to-height ratio.</w:t>
      </w:r>
    </w:p>
    <w:p w14:paraId="27B077F8" w14:textId="77777777" w:rsidR="00906E7E" w:rsidRPr="006D1025" w:rsidRDefault="00000000">
      <w:pPr>
        <w:spacing w:before="80" w:after="60"/>
        <w:rPr>
          <w:sz w:val="24"/>
          <w:szCs w:val="24"/>
        </w:rPr>
      </w:pPr>
      <w:r w:rsidRPr="006D1025">
        <w:rPr>
          <w:sz w:val="24"/>
          <w:szCs w:val="24"/>
        </w:rPr>
        <w:t>Supplementary Table S16. Time-dependent ROC AUC at 2, 4, 6, and 8 years</w:t>
      </w:r>
    </w:p>
    <w:tbl>
      <w:tblPr>
        <w:tblStyle w:val="af4"/>
        <w:tblW w:w="0" w:type="auto"/>
        <w:tblBorders>
          <w:top w:val="nil"/>
          <w:left w:val="nil"/>
          <w:bottom w:val="nil"/>
          <w:right w:val="nil"/>
          <w:insideH w:val="nil"/>
          <w:insideV w:val="nil"/>
        </w:tblBorders>
        <w:tblLook w:val="04A0" w:firstRow="1" w:lastRow="0" w:firstColumn="1" w:lastColumn="0" w:noHBand="0" w:noVBand="1"/>
      </w:tblPr>
      <w:tblGrid>
        <w:gridCol w:w="2880"/>
        <w:gridCol w:w="2880"/>
        <w:gridCol w:w="2880"/>
        <w:gridCol w:w="2880"/>
        <w:gridCol w:w="2880"/>
      </w:tblGrid>
      <w:tr w:rsidR="00C22A0F" w14:paraId="7B9177AD" w14:textId="77777777">
        <w:tc>
          <w:tcPr>
            <w:tcW w:w="2880" w:type="dxa"/>
            <w:tcBorders>
              <w:top w:val="single" w:sz="8" w:space="0" w:color="000000"/>
              <w:bottom w:val="single" w:sz="6" w:space="0" w:color="000000"/>
            </w:tcBorders>
            <w:shd w:val="clear" w:color="auto" w:fill="F2F2F2"/>
            <w:tcMar>
              <w:top w:w="60" w:type="dxa"/>
              <w:left w:w="60" w:type="dxa"/>
              <w:bottom w:w="60" w:type="dxa"/>
              <w:right w:w="60" w:type="dxa"/>
            </w:tcMar>
          </w:tcPr>
          <w:p w14:paraId="37F71C2B" w14:textId="77777777" w:rsidR="00C22A0F" w:rsidRDefault="00000000">
            <w:r>
              <w:rPr>
                <w:b/>
                <w:sz w:val="24"/>
              </w:rPr>
              <w:t>Model</w:t>
            </w:r>
          </w:p>
        </w:tc>
        <w:tc>
          <w:tcPr>
            <w:tcW w:w="2880" w:type="dxa"/>
            <w:tcBorders>
              <w:top w:val="single" w:sz="8" w:space="0" w:color="000000"/>
              <w:bottom w:val="single" w:sz="6" w:space="0" w:color="000000"/>
            </w:tcBorders>
            <w:shd w:val="clear" w:color="auto" w:fill="F2F2F2"/>
            <w:tcMar>
              <w:top w:w="60" w:type="dxa"/>
              <w:left w:w="60" w:type="dxa"/>
              <w:bottom w:w="60" w:type="dxa"/>
              <w:right w:w="60" w:type="dxa"/>
            </w:tcMar>
          </w:tcPr>
          <w:p w14:paraId="1E006481" w14:textId="77777777" w:rsidR="00C22A0F" w:rsidRDefault="00000000">
            <w:r>
              <w:rPr>
                <w:b/>
                <w:sz w:val="24"/>
              </w:rPr>
              <w:t>AUC at 2 years</w:t>
            </w:r>
          </w:p>
        </w:tc>
        <w:tc>
          <w:tcPr>
            <w:tcW w:w="2880" w:type="dxa"/>
            <w:tcBorders>
              <w:top w:val="single" w:sz="8" w:space="0" w:color="000000"/>
              <w:bottom w:val="single" w:sz="6" w:space="0" w:color="000000"/>
            </w:tcBorders>
            <w:shd w:val="clear" w:color="auto" w:fill="F2F2F2"/>
            <w:tcMar>
              <w:top w:w="60" w:type="dxa"/>
              <w:left w:w="60" w:type="dxa"/>
              <w:bottom w:w="60" w:type="dxa"/>
              <w:right w:w="60" w:type="dxa"/>
            </w:tcMar>
          </w:tcPr>
          <w:p w14:paraId="101C7C43" w14:textId="77777777" w:rsidR="00C22A0F" w:rsidRDefault="00000000">
            <w:r>
              <w:rPr>
                <w:b/>
                <w:sz w:val="24"/>
              </w:rPr>
              <w:t>AUC at 4 years</w:t>
            </w:r>
          </w:p>
        </w:tc>
        <w:tc>
          <w:tcPr>
            <w:tcW w:w="2880" w:type="dxa"/>
            <w:tcBorders>
              <w:top w:val="single" w:sz="8" w:space="0" w:color="000000"/>
              <w:bottom w:val="single" w:sz="6" w:space="0" w:color="000000"/>
            </w:tcBorders>
            <w:shd w:val="clear" w:color="auto" w:fill="F2F2F2"/>
            <w:tcMar>
              <w:top w:w="60" w:type="dxa"/>
              <w:left w:w="60" w:type="dxa"/>
              <w:bottom w:w="60" w:type="dxa"/>
              <w:right w:w="60" w:type="dxa"/>
            </w:tcMar>
          </w:tcPr>
          <w:p w14:paraId="2FD7D030" w14:textId="77777777" w:rsidR="00C22A0F" w:rsidRDefault="00000000">
            <w:r>
              <w:rPr>
                <w:b/>
                <w:sz w:val="24"/>
              </w:rPr>
              <w:t>AUC at 6 years</w:t>
            </w:r>
          </w:p>
        </w:tc>
        <w:tc>
          <w:tcPr>
            <w:tcW w:w="2880" w:type="dxa"/>
            <w:tcBorders>
              <w:top w:val="single" w:sz="8" w:space="0" w:color="000000"/>
              <w:bottom w:val="single" w:sz="6" w:space="0" w:color="000000"/>
            </w:tcBorders>
            <w:shd w:val="clear" w:color="auto" w:fill="F2F2F2"/>
            <w:tcMar>
              <w:top w:w="60" w:type="dxa"/>
              <w:left w:w="60" w:type="dxa"/>
              <w:bottom w:w="60" w:type="dxa"/>
              <w:right w:w="60" w:type="dxa"/>
            </w:tcMar>
          </w:tcPr>
          <w:p w14:paraId="055A7D9C" w14:textId="77777777" w:rsidR="00C22A0F" w:rsidRDefault="00000000">
            <w:r>
              <w:rPr>
                <w:b/>
                <w:sz w:val="24"/>
              </w:rPr>
              <w:t>AUC at 8 years</w:t>
            </w:r>
          </w:p>
        </w:tc>
      </w:tr>
      <w:tr w:rsidR="00C22A0F" w14:paraId="2D2B2D0D" w14:textId="77777777">
        <w:tc>
          <w:tcPr>
            <w:tcW w:w="2880" w:type="dxa"/>
            <w:tcMar>
              <w:top w:w="60" w:type="dxa"/>
              <w:left w:w="60" w:type="dxa"/>
              <w:bottom w:w="60" w:type="dxa"/>
              <w:right w:w="60" w:type="dxa"/>
            </w:tcMar>
          </w:tcPr>
          <w:p w14:paraId="16A915EC" w14:textId="77777777" w:rsidR="00C22A0F" w:rsidRDefault="00000000">
            <w:r>
              <w:rPr>
                <w:sz w:val="24"/>
              </w:rPr>
              <w:t>Base</w:t>
            </w:r>
          </w:p>
        </w:tc>
        <w:tc>
          <w:tcPr>
            <w:tcW w:w="2880" w:type="dxa"/>
            <w:tcMar>
              <w:top w:w="60" w:type="dxa"/>
              <w:left w:w="60" w:type="dxa"/>
              <w:bottom w:w="60" w:type="dxa"/>
              <w:right w:w="60" w:type="dxa"/>
            </w:tcMar>
          </w:tcPr>
          <w:p w14:paraId="6FBAABC4" w14:textId="77777777" w:rsidR="00C22A0F" w:rsidRDefault="00000000">
            <w:r>
              <w:rPr>
                <w:sz w:val="24"/>
              </w:rPr>
              <w:t>0.677</w:t>
            </w:r>
          </w:p>
        </w:tc>
        <w:tc>
          <w:tcPr>
            <w:tcW w:w="2880" w:type="dxa"/>
            <w:tcMar>
              <w:top w:w="60" w:type="dxa"/>
              <w:left w:w="60" w:type="dxa"/>
              <w:bottom w:w="60" w:type="dxa"/>
              <w:right w:w="60" w:type="dxa"/>
            </w:tcMar>
          </w:tcPr>
          <w:p w14:paraId="675C5E69" w14:textId="77777777" w:rsidR="00C22A0F" w:rsidRDefault="00000000">
            <w:r>
              <w:rPr>
                <w:sz w:val="24"/>
              </w:rPr>
              <w:t>0.695</w:t>
            </w:r>
          </w:p>
        </w:tc>
        <w:tc>
          <w:tcPr>
            <w:tcW w:w="2880" w:type="dxa"/>
            <w:tcMar>
              <w:top w:w="60" w:type="dxa"/>
              <w:left w:w="60" w:type="dxa"/>
              <w:bottom w:w="60" w:type="dxa"/>
              <w:right w:w="60" w:type="dxa"/>
            </w:tcMar>
          </w:tcPr>
          <w:p w14:paraId="5D9EC4AC" w14:textId="77777777" w:rsidR="00C22A0F" w:rsidRDefault="00000000">
            <w:r>
              <w:rPr>
                <w:sz w:val="24"/>
              </w:rPr>
              <w:t>0.689</w:t>
            </w:r>
          </w:p>
        </w:tc>
        <w:tc>
          <w:tcPr>
            <w:tcW w:w="2880" w:type="dxa"/>
            <w:tcMar>
              <w:top w:w="60" w:type="dxa"/>
              <w:left w:w="60" w:type="dxa"/>
              <w:bottom w:w="60" w:type="dxa"/>
              <w:right w:w="60" w:type="dxa"/>
            </w:tcMar>
          </w:tcPr>
          <w:p w14:paraId="2EEBF538" w14:textId="77777777" w:rsidR="00C22A0F" w:rsidRDefault="00000000">
            <w:r>
              <w:rPr>
                <w:sz w:val="24"/>
              </w:rPr>
              <w:t>0.711</w:t>
            </w:r>
          </w:p>
        </w:tc>
      </w:tr>
      <w:tr w:rsidR="00C22A0F" w14:paraId="297C0EA9" w14:textId="77777777">
        <w:tc>
          <w:tcPr>
            <w:tcW w:w="2880" w:type="dxa"/>
            <w:tcMar>
              <w:top w:w="60" w:type="dxa"/>
              <w:left w:w="60" w:type="dxa"/>
              <w:bottom w:w="60" w:type="dxa"/>
              <w:right w:w="60" w:type="dxa"/>
            </w:tcMar>
          </w:tcPr>
          <w:p w14:paraId="6C6C1F0A" w14:textId="77777777" w:rsidR="00C22A0F" w:rsidRDefault="00000000">
            <w:r>
              <w:rPr>
                <w:sz w:val="24"/>
              </w:rPr>
              <w:t>Base + AIP</w:t>
            </w:r>
          </w:p>
        </w:tc>
        <w:tc>
          <w:tcPr>
            <w:tcW w:w="2880" w:type="dxa"/>
            <w:tcMar>
              <w:top w:w="60" w:type="dxa"/>
              <w:left w:w="60" w:type="dxa"/>
              <w:bottom w:w="60" w:type="dxa"/>
              <w:right w:w="60" w:type="dxa"/>
            </w:tcMar>
          </w:tcPr>
          <w:p w14:paraId="0AEFC23D" w14:textId="77777777" w:rsidR="00C22A0F" w:rsidRDefault="00000000">
            <w:r>
              <w:rPr>
                <w:sz w:val="24"/>
              </w:rPr>
              <w:t>0.688</w:t>
            </w:r>
          </w:p>
        </w:tc>
        <w:tc>
          <w:tcPr>
            <w:tcW w:w="2880" w:type="dxa"/>
            <w:tcMar>
              <w:top w:w="60" w:type="dxa"/>
              <w:left w:w="60" w:type="dxa"/>
              <w:bottom w:w="60" w:type="dxa"/>
              <w:right w:w="60" w:type="dxa"/>
            </w:tcMar>
          </w:tcPr>
          <w:p w14:paraId="2AFB5E86" w14:textId="77777777" w:rsidR="00C22A0F" w:rsidRDefault="00000000">
            <w:r>
              <w:rPr>
                <w:sz w:val="24"/>
              </w:rPr>
              <w:t>0.712</w:t>
            </w:r>
          </w:p>
        </w:tc>
        <w:tc>
          <w:tcPr>
            <w:tcW w:w="2880" w:type="dxa"/>
            <w:tcMar>
              <w:top w:w="60" w:type="dxa"/>
              <w:left w:w="60" w:type="dxa"/>
              <w:bottom w:w="60" w:type="dxa"/>
              <w:right w:w="60" w:type="dxa"/>
            </w:tcMar>
          </w:tcPr>
          <w:p w14:paraId="086615A5" w14:textId="77777777" w:rsidR="00C22A0F" w:rsidRDefault="00000000">
            <w:r>
              <w:rPr>
                <w:sz w:val="24"/>
              </w:rPr>
              <w:t>0.707</w:t>
            </w:r>
          </w:p>
        </w:tc>
        <w:tc>
          <w:tcPr>
            <w:tcW w:w="2880" w:type="dxa"/>
            <w:tcMar>
              <w:top w:w="60" w:type="dxa"/>
              <w:left w:w="60" w:type="dxa"/>
              <w:bottom w:w="60" w:type="dxa"/>
              <w:right w:w="60" w:type="dxa"/>
            </w:tcMar>
          </w:tcPr>
          <w:p w14:paraId="4F59220C" w14:textId="77777777" w:rsidR="00C22A0F" w:rsidRDefault="00000000">
            <w:r>
              <w:rPr>
                <w:sz w:val="24"/>
              </w:rPr>
              <w:t>0.728</w:t>
            </w:r>
          </w:p>
        </w:tc>
      </w:tr>
      <w:tr w:rsidR="005E20C5" w14:paraId="023C5B0A" w14:textId="77777777">
        <w:tc>
          <w:tcPr>
            <w:tcW w:w="2880" w:type="dxa"/>
            <w:tcMar>
              <w:top w:w="60" w:type="dxa"/>
              <w:left w:w="60" w:type="dxa"/>
              <w:bottom w:w="60" w:type="dxa"/>
              <w:right w:w="60" w:type="dxa"/>
            </w:tcMar>
          </w:tcPr>
          <w:p w14:paraId="174B3D3E" w14:textId="77777777" w:rsidR="005E20C5" w:rsidRDefault="005E20C5" w:rsidP="005E20C5">
            <w:pPr>
              <w:rPr>
                <w:sz w:val="24"/>
              </w:rPr>
            </w:pPr>
            <w:r>
              <w:rPr>
                <w:sz w:val="24"/>
              </w:rPr>
              <w:t>Base + WHtR</w:t>
            </w:r>
          </w:p>
        </w:tc>
        <w:tc>
          <w:tcPr>
            <w:tcW w:w="2880" w:type="dxa"/>
            <w:tcMar>
              <w:top w:w="60" w:type="dxa"/>
              <w:left w:w="60" w:type="dxa"/>
              <w:bottom w:w="60" w:type="dxa"/>
              <w:right w:w="60" w:type="dxa"/>
            </w:tcMar>
          </w:tcPr>
          <w:p w14:paraId="3C7930D1" w14:textId="77777777" w:rsidR="005E20C5" w:rsidRDefault="005E20C5" w:rsidP="005E20C5">
            <w:pPr>
              <w:rPr>
                <w:sz w:val="24"/>
              </w:rPr>
            </w:pPr>
            <w:r>
              <w:rPr>
                <w:sz w:val="24"/>
              </w:rPr>
              <w:t>0.722</w:t>
            </w:r>
          </w:p>
        </w:tc>
        <w:tc>
          <w:tcPr>
            <w:tcW w:w="2880" w:type="dxa"/>
            <w:tcMar>
              <w:top w:w="60" w:type="dxa"/>
              <w:left w:w="60" w:type="dxa"/>
              <w:bottom w:w="60" w:type="dxa"/>
              <w:right w:w="60" w:type="dxa"/>
            </w:tcMar>
          </w:tcPr>
          <w:p w14:paraId="10528BBC" w14:textId="77777777" w:rsidR="005E20C5" w:rsidRDefault="005E20C5" w:rsidP="005E20C5">
            <w:pPr>
              <w:rPr>
                <w:sz w:val="24"/>
              </w:rPr>
            </w:pPr>
            <w:r>
              <w:rPr>
                <w:sz w:val="24"/>
              </w:rPr>
              <w:t>0.717</w:t>
            </w:r>
          </w:p>
        </w:tc>
        <w:tc>
          <w:tcPr>
            <w:tcW w:w="2880" w:type="dxa"/>
            <w:tcMar>
              <w:top w:w="60" w:type="dxa"/>
              <w:left w:w="60" w:type="dxa"/>
              <w:bottom w:w="60" w:type="dxa"/>
              <w:right w:w="60" w:type="dxa"/>
            </w:tcMar>
          </w:tcPr>
          <w:p w14:paraId="49C75B8D" w14:textId="77777777" w:rsidR="005E20C5" w:rsidRDefault="005E20C5" w:rsidP="005E20C5">
            <w:pPr>
              <w:rPr>
                <w:sz w:val="24"/>
              </w:rPr>
            </w:pPr>
            <w:r>
              <w:rPr>
                <w:sz w:val="24"/>
              </w:rPr>
              <w:t>0.712</w:t>
            </w:r>
          </w:p>
        </w:tc>
        <w:tc>
          <w:tcPr>
            <w:tcW w:w="2880" w:type="dxa"/>
            <w:tcMar>
              <w:top w:w="60" w:type="dxa"/>
              <w:left w:w="60" w:type="dxa"/>
              <w:bottom w:w="60" w:type="dxa"/>
              <w:right w:w="60" w:type="dxa"/>
            </w:tcMar>
          </w:tcPr>
          <w:p w14:paraId="0010092B" w14:textId="77777777" w:rsidR="005E20C5" w:rsidRDefault="005E20C5" w:rsidP="005E20C5">
            <w:pPr>
              <w:rPr>
                <w:sz w:val="24"/>
              </w:rPr>
            </w:pPr>
            <w:r>
              <w:rPr>
                <w:sz w:val="24"/>
              </w:rPr>
              <w:t>0.730</w:t>
            </w:r>
          </w:p>
        </w:tc>
      </w:tr>
      <w:tr w:rsidR="005E20C5" w14:paraId="38CE1497" w14:textId="77777777">
        <w:tc>
          <w:tcPr>
            <w:tcW w:w="2880" w:type="dxa"/>
            <w:tcMar>
              <w:top w:w="60" w:type="dxa"/>
              <w:left w:w="60" w:type="dxa"/>
              <w:bottom w:w="60" w:type="dxa"/>
              <w:right w:w="60" w:type="dxa"/>
            </w:tcMar>
          </w:tcPr>
          <w:p w14:paraId="607D4CC0" w14:textId="77777777" w:rsidR="005E20C5" w:rsidRDefault="005E20C5" w:rsidP="005E20C5">
            <w:r>
              <w:rPr>
                <w:sz w:val="24"/>
              </w:rPr>
              <w:t>Base + AIP + WHtR</w:t>
            </w:r>
          </w:p>
        </w:tc>
        <w:tc>
          <w:tcPr>
            <w:tcW w:w="2880" w:type="dxa"/>
            <w:tcMar>
              <w:top w:w="60" w:type="dxa"/>
              <w:left w:w="60" w:type="dxa"/>
              <w:bottom w:w="60" w:type="dxa"/>
              <w:right w:w="60" w:type="dxa"/>
            </w:tcMar>
          </w:tcPr>
          <w:p w14:paraId="41F63923" w14:textId="77777777" w:rsidR="005E20C5" w:rsidRDefault="005E20C5" w:rsidP="005E20C5">
            <w:r>
              <w:rPr>
                <w:sz w:val="24"/>
              </w:rPr>
              <w:t>0.723</w:t>
            </w:r>
          </w:p>
        </w:tc>
        <w:tc>
          <w:tcPr>
            <w:tcW w:w="2880" w:type="dxa"/>
            <w:tcMar>
              <w:top w:w="60" w:type="dxa"/>
              <w:left w:w="60" w:type="dxa"/>
              <w:bottom w:w="60" w:type="dxa"/>
              <w:right w:w="60" w:type="dxa"/>
            </w:tcMar>
          </w:tcPr>
          <w:p w14:paraId="1DFABDBF" w14:textId="77777777" w:rsidR="005E20C5" w:rsidRDefault="005E20C5" w:rsidP="005E20C5">
            <w:r>
              <w:rPr>
                <w:sz w:val="24"/>
              </w:rPr>
              <w:t>0.724</w:t>
            </w:r>
          </w:p>
        </w:tc>
        <w:tc>
          <w:tcPr>
            <w:tcW w:w="2880" w:type="dxa"/>
            <w:tcMar>
              <w:top w:w="60" w:type="dxa"/>
              <w:left w:w="60" w:type="dxa"/>
              <w:bottom w:w="60" w:type="dxa"/>
              <w:right w:w="60" w:type="dxa"/>
            </w:tcMar>
          </w:tcPr>
          <w:p w14:paraId="374E0D8C" w14:textId="77777777" w:rsidR="005E20C5" w:rsidRDefault="005E20C5" w:rsidP="005E20C5">
            <w:r>
              <w:rPr>
                <w:sz w:val="24"/>
              </w:rPr>
              <w:t>0.720</w:t>
            </w:r>
          </w:p>
        </w:tc>
        <w:tc>
          <w:tcPr>
            <w:tcW w:w="2880" w:type="dxa"/>
            <w:tcMar>
              <w:top w:w="60" w:type="dxa"/>
              <w:left w:w="60" w:type="dxa"/>
              <w:bottom w:w="60" w:type="dxa"/>
              <w:right w:w="60" w:type="dxa"/>
            </w:tcMar>
          </w:tcPr>
          <w:p w14:paraId="486A8070" w14:textId="77777777" w:rsidR="005E20C5" w:rsidRDefault="005E20C5" w:rsidP="005E20C5">
            <w:r>
              <w:rPr>
                <w:sz w:val="24"/>
              </w:rPr>
              <w:t>0.738</w:t>
            </w:r>
          </w:p>
        </w:tc>
      </w:tr>
      <w:tr w:rsidR="005E20C5" w14:paraId="4B117AB3" w14:textId="77777777">
        <w:tc>
          <w:tcPr>
            <w:tcW w:w="2880" w:type="dxa"/>
            <w:tcBorders>
              <w:bottom w:val="single" w:sz="8" w:space="0" w:color="000000"/>
            </w:tcBorders>
            <w:tcMar>
              <w:top w:w="60" w:type="dxa"/>
              <w:left w:w="60" w:type="dxa"/>
              <w:bottom w:w="60" w:type="dxa"/>
              <w:right w:w="60" w:type="dxa"/>
            </w:tcMar>
          </w:tcPr>
          <w:p w14:paraId="54F8BEC5" w14:textId="77777777" w:rsidR="005E20C5" w:rsidRDefault="005E20C5" w:rsidP="005E20C5">
            <w:r>
              <w:rPr>
                <w:sz w:val="24"/>
              </w:rPr>
              <w:t>Base + AIP-WHtR</w:t>
            </w:r>
          </w:p>
        </w:tc>
        <w:tc>
          <w:tcPr>
            <w:tcW w:w="2880" w:type="dxa"/>
            <w:tcBorders>
              <w:bottom w:val="single" w:sz="8" w:space="0" w:color="000000"/>
            </w:tcBorders>
            <w:tcMar>
              <w:top w:w="60" w:type="dxa"/>
              <w:left w:w="60" w:type="dxa"/>
              <w:bottom w:w="60" w:type="dxa"/>
              <w:right w:w="60" w:type="dxa"/>
            </w:tcMar>
          </w:tcPr>
          <w:p w14:paraId="65BB6434" w14:textId="77777777" w:rsidR="005E20C5" w:rsidRDefault="005E20C5" w:rsidP="005E20C5">
            <w:r>
              <w:rPr>
                <w:sz w:val="24"/>
              </w:rPr>
              <w:t>0.693</w:t>
            </w:r>
          </w:p>
        </w:tc>
        <w:tc>
          <w:tcPr>
            <w:tcW w:w="2880" w:type="dxa"/>
            <w:tcBorders>
              <w:bottom w:val="single" w:sz="8" w:space="0" w:color="000000"/>
            </w:tcBorders>
            <w:tcMar>
              <w:top w:w="60" w:type="dxa"/>
              <w:left w:w="60" w:type="dxa"/>
              <w:bottom w:w="60" w:type="dxa"/>
              <w:right w:w="60" w:type="dxa"/>
            </w:tcMar>
          </w:tcPr>
          <w:p w14:paraId="61001A85" w14:textId="77777777" w:rsidR="005E20C5" w:rsidRDefault="005E20C5" w:rsidP="005E20C5">
            <w:r>
              <w:rPr>
                <w:sz w:val="24"/>
              </w:rPr>
              <w:t>0.715</w:t>
            </w:r>
          </w:p>
        </w:tc>
        <w:tc>
          <w:tcPr>
            <w:tcW w:w="2880" w:type="dxa"/>
            <w:tcBorders>
              <w:bottom w:val="single" w:sz="8" w:space="0" w:color="000000"/>
            </w:tcBorders>
            <w:tcMar>
              <w:top w:w="60" w:type="dxa"/>
              <w:left w:w="60" w:type="dxa"/>
              <w:bottom w:w="60" w:type="dxa"/>
              <w:right w:w="60" w:type="dxa"/>
            </w:tcMar>
          </w:tcPr>
          <w:p w14:paraId="5C065547" w14:textId="77777777" w:rsidR="005E20C5" w:rsidRDefault="005E20C5" w:rsidP="005E20C5">
            <w:r>
              <w:rPr>
                <w:sz w:val="24"/>
              </w:rPr>
              <w:t>0.711</w:t>
            </w:r>
          </w:p>
        </w:tc>
        <w:tc>
          <w:tcPr>
            <w:tcW w:w="2880" w:type="dxa"/>
            <w:tcBorders>
              <w:bottom w:val="single" w:sz="8" w:space="0" w:color="000000"/>
            </w:tcBorders>
            <w:tcMar>
              <w:top w:w="60" w:type="dxa"/>
              <w:left w:w="60" w:type="dxa"/>
              <w:bottom w:w="60" w:type="dxa"/>
              <w:right w:w="60" w:type="dxa"/>
            </w:tcMar>
          </w:tcPr>
          <w:p w14:paraId="7A027362" w14:textId="77777777" w:rsidR="005E20C5" w:rsidRDefault="005E20C5" w:rsidP="005E20C5">
            <w:r>
              <w:rPr>
                <w:sz w:val="24"/>
              </w:rPr>
              <w:t>0.731</w:t>
            </w:r>
          </w:p>
        </w:tc>
      </w:tr>
    </w:tbl>
    <w:p w14:paraId="789D07DB" w14:textId="77777777" w:rsidR="00906E7E" w:rsidRPr="006D1025" w:rsidRDefault="00906E7E">
      <w:pPr>
        <w:spacing w:after="40"/>
        <w:rPr>
          <w:sz w:val="24"/>
          <w:szCs w:val="24"/>
        </w:rPr>
      </w:pPr>
    </w:p>
    <w:p w14:paraId="3B434CCD" w14:textId="77777777" w:rsidR="00906E7E" w:rsidRDefault="00000000">
      <w:pPr>
        <w:spacing w:after="80"/>
        <w:rPr>
          <w:rFonts w:eastAsia="宋体"/>
          <w:sz w:val="24"/>
          <w:szCs w:val="24"/>
          <w:lang w:eastAsia="zh-CN"/>
        </w:rPr>
      </w:pPr>
      <w:r w:rsidRPr="006D1025">
        <w:rPr>
          <w:sz w:val="24"/>
          <w:szCs w:val="24"/>
        </w:rPr>
        <w:t>Note. Time-dependent ROC AUCs were estimated for prediction models based on the Model III covariate set. The AUC at 8 years corresponds to the 8-year time-dependent ROC AUC reported in Table 4 and the main text. AIP, atherogenic index of plasma; WHtR, waist-to-height ratio; CMM, cardiometabolic multimorbidity.</w:t>
      </w:r>
    </w:p>
    <w:p w14:paraId="1FE63236" w14:textId="77777777" w:rsidR="005E20C5" w:rsidRDefault="005E20C5">
      <w:pPr>
        <w:spacing w:after="80"/>
        <w:rPr>
          <w:rFonts w:eastAsia="宋体"/>
          <w:sz w:val="24"/>
          <w:szCs w:val="24"/>
          <w:lang w:eastAsia="zh-CN"/>
        </w:rPr>
      </w:pPr>
    </w:p>
    <w:p w14:paraId="5D20FE02" w14:textId="77777777" w:rsidR="00906E7E" w:rsidRPr="00572D0C" w:rsidRDefault="00906E7E">
      <w:pPr>
        <w:spacing w:after="40"/>
        <w:rPr>
          <w:rFonts w:eastAsia="宋体"/>
          <w:sz w:val="24"/>
          <w:szCs w:val="24"/>
          <w:lang w:eastAsia="zh-CN"/>
        </w:rPr>
      </w:pPr>
    </w:p>
    <w:sectPr w:rsidR="00906E7E" w:rsidRPr="00572D0C">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35567" w14:textId="77777777" w:rsidR="00C812DC" w:rsidRDefault="00C812DC">
      <w:pPr>
        <w:spacing w:line="240" w:lineRule="auto"/>
      </w:pPr>
      <w:r>
        <w:separator/>
      </w:r>
    </w:p>
  </w:endnote>
  <w:endnote w:type="continuationSeparator" w:id="0">
    <w:p w14:paraId="1D1CEA33" w14:textId="77777777" w:rsidR="00C812DC" w:rsidRDefault="00C812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D9BC8" w14:textId="77777777" w:rsidR="00C812DC" w:rsidRDefault="00C812DC">
      <w:pPr>
        <w:spacing w:after="0"/>
      </w:pPr>
      <w:r>
        <w:separator/>
      </w:r>
    </w:p>
  </w:footnote>
  <w:footnote w:type="continuationSeparator" w:id="0">
    <w:p w14:paraId="3FC75A6E" w14:textId="77777777" w:rsidR="00C812DC" w:rsidRDefault="00C812D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257791009">
    <w:abstractNumId w:val="1"/>
  </w:num>
  <w:num w:numId="2" w16cid:durableId="273680376">
    <w:abstractNumId w:val="4"/>
  </w:num>
  <w:num w:numId="3" w16cid:durableId="977883643">
    <w:abstractNumId w:val="5"/>
  </w:num>
  <w:num w:numId="4" w16cid:durableId="1590310074">
    <w:abstractNumId w:val="2"/>
  </w:num>
  <w:num w:numId="5" w16cid:durableId="1025983668">
    <w:abstractNumId w:val="0"/>
  </w:num>
  <w:num w:numId="6" w16cid:durableId="6573459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3ADC"/>
    <w:rsid w:val="00092294"/>
    <w:rsid w:val="000B5E04"/>
    <w:rsid w:val="00134012"/>
    <w:rsid w:val="0015074B"/>
    <w:rsid w:val="001A251C"/>
    <w:rsid w:val="0029639D"/>
    <w:rsid w:val="002E4BCE"/>
    <w:rsid w:val="00326F90"/>
    <w:rsid w:val="003E6B5F"/>
    <w:rsid w:val="003E6C2F"/>
    <w:rsid w:val="004B6B61"/>
    <w:rsid w:val="004C3E1C"/>
    <w:rsid w:val="00504F0E"/>
    <w:rsid w:val="00572D0C"/>
    <w:rsid w:val="005E20C5"/>
    <w:rsid w:val="006D1025"/>
    <w:rsid w:val="006D1275"/>
    <w:rsid w:val="006F17EF"/>
    <w:rsid w:val="00716C60"/>
    <w:rsid w:val="00766DF2"/>
    <w:rsid w:val="0078102D"/>
    <w:rsid w:val="007D6324"/>
    <w:rsid w:val="008D66FB"/>
    <w:rsid w:val="00906E7E"/>
    <w:rsid w:val="00963616"/>
    <w:rsid w:val="009A3135"/>
    <w:rsid w:val="00A0377D"/>
    <w:rsid w:val="00A67D63"/>
    <w:rsid w:val="00AA1D8D"/>
    <w:rsid w:val="00AA6AD5"/>
    <w:rsid w:val="00AD18B9"/>
    <w:rsid w:val="00AF2D8B"/>
    <w:rsid w:val="00AF6994"/>
    <w:rsid w:val="00B13D34"/>
    <w:rsid w:val="00B3536B"/>
    <w:rsid w:val="00B47730"/>
    <w:rsid w:val="00B63DDB"/>
    <w:rsid w:val="00C22A0F"/>
    <w:rsid w:val="00C812DC"/>
    <w:rsid w:val="00CB0664"/>
    <w:rsid w:val="00CD60F8"/>
    <w:rsid w:val="00D551C5"/>
    <w:rsid w:val="00DC63FB"/>
    <w:rsid w:val="00E14670"/>
    <w:rsid w:val="00EE71E6"/>
    <w:rsid w:val="00F3258D"/>
    <w:rsid w:val="00FC693F"/>
    <w:rsid w:val="7B7006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30E64B"/>
  <w14:defaultImageDpi w14:val="300"/>
  <w15:docId w15:val="{86756CD4-E02D-4E15-BC0A-11BDCD3BE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rFonts w:ascii="Times New Roman" w:hAnsi="Times New Roman"/>
      <w:sz w:val="15"/>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pPr>
      <w:numPr>
        <w:numId w:val="3"/>
      </w:numPr>
      <w:contextualSpacing/>
    </w:pPr>
  </w:style>
  <w:style w:type="paragraph" w:styleId="34">
    <w:name w:val="Body Text 3"/>
    <w:basedOn w:val="a1"/>
    <w:link w:val="35"/>
    <w:uiPriority w:val="99"/>
    <w:unhideWhenUsed/>
    <w:pPr>
      <w:spacing w:after="120"/>
    </w:pPr>
    <w:rPr>
      <w:sz w:val="16"/>
      <w:szCs w:val="16"/>
    </w:rPr>
  </w:style>
  <w:style w:type="paragraph" w:styleId="30">
    <w:name w:val="List Bullet 3"/>
    <w:basedOn w:val="a1"/>
    <w:uiPriority w:val="99"/>
    <w:unhideWhenUsed/>
    <w:pPr>
      <w:numPr>
        <w:numId w:val="4"/>
      </w:numPr>
      <w:contextualSpacing/>
    </w:pPr>
  </w:style>
  <w:style w:type="paragraph" w:styleId="a8">
    <w:name w:val="Body Text"/>
    <w:basedOn w:val="a1"/>
    <w:link w:val="a9"/>
    <w:uiPriority w:val="99"/>
    <w:unhideWhenUsed/>
    <w:pPr>
      <w:spacing w:after="120"/>
    </w:pPr>
  </w:style>
  <w:style w:type="paragraph" w:styleId="3">
    <w:name w:val="List Number 3"/>
    <w:basedOn w:val="a1"/>
    <w:uiPriority w:val="99"/>
    <w:unhideWhenUsed/>
    <w:pPr>
      <w:numPr>
        <w:numId w:val="5"/>
      </w:numPr>
      <w:contextualSpacing/>
    </w:pPr>
  </w:style>
  <w:style w:type="paragraph" w:styleId="23">
    <w:name w:val="List 2"/>
    <w:basedOn w:val="a1"/>
    <w:uiPriority w:val="99"/>
    <w:unhideWhenUsed/>
    <w:pPr>
      <w:ind w:left="720" w:hanging="360"/>
      <w:contextualSpacing/>
    </w:pPr>
  </w:style>
  <w:style w:type="paragraph" w:styleId="aa">
    <w:name w:val="List Continue"/>
    <w:basedOn w:val="a1"/>
    <w:uiPriority w:val="99"/>
    <w:unhideWhenUsed/>
    <w:pPr>
      <w:spacing w:after="120"/>
      <w:ind w:left="360"/>
      <w:contextualSpacing/>
    </w:pPr>
  </w:style>
  <w:style w:type="paragraph" w:styleId="20">
    <w:name w:val="List Bullet 2"/>
    <w:basedOn w:val="a1"/>
    <w:uiPriority w:val="99"/>
    <w:unhideWhenUsed/>
    <w:pPr>
      <w:numPr>
        <w:numId w:val="6"/>
      </w:numPr>
      <w:contextualSpacing/>
    </w:pPr>
  </w:style>
  <w:style w:type="paragraph" w:styleId="ab">
    <w:name w:val="footer"/>
    <w:basedOn w:val="a1"/>
    <w:link w:val="ac"/>
    <w:uiPriority w:val="99"/>
    <w:unhideWhenUsed/>
    <w:pPr>
      <w:tabs>
        <w:tab w:val="center" w:pos="4680"/>
        <w:tab w:val="right" w:pos="9360"/>
      </w:tabs>
      <w:spacing w:after="0" w:line="240" w:lineRule="auto"/>
    </w:pPr>
  </w:style>
  <w:style w:type="paragraph" w:styleId="ad">
    <w:name w:val="header"/>
    <w:basedOn w:val="a1"/>
    <w:link w:val="ae"/>
    <w:uiPriority w:val="99"/>
    <w:unhideWhenUsed/>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pPr>
      <w:ind w:left="360" w:hanging="360"/>
      <w:contextualSpacing/>
    </w:pPr>
  </w:style>
  <w:style w:type="paragraph" w:styleId="24">
    <w:name w:val="Body Text 2"/>
    <w:basedOn w:val="a1"/>
    <w:link w:val="25"/>
    <w:uiPriority w:val="99"/>
    <w:unhideWhenUsed/>
    <w:pPr>
      <w:spacing w:after="120" w:line="480" w:lineRule="auto"/>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style>
  <w:style w:type="character" w:customStyle="1" w:styleId="ac">
    <w:name w:val="页脚 字符"/>
    <w:basedOn w:val="a2"/>
    <w:link w:val="ab"/>
    <w:uiPriority w:val="99"/>
  </w:style>
  <w:style w:type="paragraph" w:styleId="afe">
    <w:name w:val="No Spacing"/>
    <w:uiPriority w:val="1"/>
    <w:qFormat/>
    <w:rPr>
      <w:sz w:val="22"/>
      <w:szCs w:val="22"/>
      <w:lang w:eastAsia="en-US"/>
    </w:rPr>
  </w:style>
  <w:style w:type="character" w:customStyle="1" w:styleId="10">
    <w:name w:val="标题 1 字符"/>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rPr>
      <w:sz w:val="16"/>
      <w:szCs w:val="16"/>
    </w:rPr>
  </w:style>
  <w:style w:type="character" w:customStyle="1" w:styleId="a6">
    <w:name w:val="宏文本 字符"/>
    <w:basedOn w:val="a2"/>
    <w:link w:val="a5"/>
    <w:uiPriority w:val="99"/>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rPr>
      <w:i/>
      <w:iCs/>
      <w:color w:val="000000" w:themeColor="text1"/>
    </w:rPr>
  </w:style>
  <w:style w:type="character" w:customStyle="1" w:styleId="40">
    <w:name w:val="标题 4 字符"/>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character" w:customStyle="1" w:styleId="gntyacmbo3b">
    <w:name w:val="gntyacmbo3b"/>
    <w:basedOn w:val="a2"/>
    <w:rsid w:val="00EE7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14</Pages>
  <Words>2725</Words>
  <Characters>13953</Characters>
  <Application>Microsoft Office Word</Application>
  <DocSecurity>0</DocSecurity>
  <Lines>1162</Lines>
  <Paragraphs>981</Paragraphs>
  <ScaleCrop>false</ScaleCrop>
  <Company/>
  <LinksUpToDate>false</LinksUpToDate>
  <CharactersWithSpaces>15697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艺潇 梁</cp:lastModifiedBy>
  <cp:revision>23</cp:revision>
  <dcterms:created xsi:type="dcterms:W3CDTF">2013-12-23T23:15:00Z</dcterms:created>
  <dcterms:modified xsi:type="dcterms:W3CDTF">2026-06-05T15:02:00Z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eyJoZGlkIjoiMjZkOGRmNDliNzhiMTkwYmM3Mjg2ZmUwYzJiZjcyODYiLCJ1c2VySWQiOiIzMjE3NDc5MTIifQ==</vt:lpwstr>
  </property>
  <property fmtid="{D5CDD505-2E9C-101B-9397-08002B2CF9AE}" pid="3" name="KSOProductBuildVer">
    <vt:lpwstr>2052-12.1.0.26895</vt:lpwstr>
  </property>
  <property fmtid="{D5CDD505-2E9C-101B-9397-08002B2CF9AE}" pid="4" name="ICV">
    <vt:lpwstr>E362C768B5644D7F8BE7BB3A76A30FD0_12</vt:lpwstr>
  </property>
</Properties>
</file>