
<file path=[Content_Types].xml><?xml version="1.0" encoding="utf-8"?>
<Types xmlns="http://schemas.openxmlformats.org/package/2006/content-types">
  <Default Extension="xml" ContentType="application/xml"/>
  <Default Extension="wmf" ContentType="image/x-wmf"/>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0725E">
      <w:pPr>
        <w:keepNext w:val="0"/>
        <w:pageBreakBefore w:val="0"/>
        <w:spacing w:before="0" w:after="120" w:line="240" w:lineRule="auto"/>
        <w:jc w:val="left"/>
      </w:pPr>
      <w:r>
        <w:rPr>
          <w:rFonts w:ascii="Times New Roman" w:hAnsi="Times New Roman" w:eastAsia="Times New Roman"/>
          <w:b/>
          <w:sz w:val="32"/>
        </w:rPr>
        <w:t>Supplementary Information</w:t>
      </w:r>
    </w:p>
    <w:p w14:paraId="269717CE">
      <w:pPr>
        <w:keepNext w:val="0"/>
        <w:pageBreakBefore w:val="0"/>
        <w:spacing w:before="0" w:after="100" w:line="240" w:lineRule="auto"/>
        <w:jc w:val="left"/>
      </w:pPr>
      <w:r>
        <w:rPr>
          <w:rFonts w:ascii="Times New Roman" w:hAnsi="Times New Roman" w:eastAsia="Times New Roman"/>
          <w:b/>
          <w:sz w:val="26"/>
        </w:rPr>
        <w:t>Sustained phonation and connected-speech timing capture complementary motor and cognitive features in Parkinson’s disease</w:t>
      </w:r>
    </w:p>
    <w:p w14:paraId="0001A4F6">
      <w:pPr>
        <w:spacing w:after="40" w:line="240" w:lineRule="auto"/>
        <w:jc w:val="left"/>
      </w:pPr>
      <w:r>
        <w:rPr>
          <w:rFonts w:ascii="Times New Roman" w:hAnsi="Times New Roman"/>
          <w:b w:val="0"/>
          <w:sz w:val="22"/>
        </w:rPr>
        <w:t xml:space="preserve">Honghao Xu¹†, Zhuochi Zou¹†, Jie Zhou²†, Yanxia Wen³, Zichen Wang⁴, Haroona Bashir¹, </w:t>
      </w:r>
      <w:r>
        <w:rPr>
          <w:rFonts w:hint="eastAsia" w:eastAsia="宋体"/>
          <w:b w:val="0"/>
          <w:sz w:val="22"/>
          <w:lang w:val="en-US" w:eastAsia="zh-CN"/>
        </w:rPr>
        <w:t>Mengxi Wu</w:t>
      </w:r>
      <w:r>
        <w:rPr>
          <w:rFonts w:ascii="Times New Roman" w:hAnsi="Times New Roman"/>
          <w:b w:val="0"/>
          <w:sz w:val="22"/>
        </w:rPr>
        <w:t>¹</w:t>
      </w:r>
      <w:r>
        <w:rPr>
          <w:rFonts w:hint="eastAsia" w:eastAsia="宋体"/>
          <w:b w:val="0"/>
          <w:sz w:val="22"/>
          <w:lang w:val="en-US" w:eastAsia="zh-CN"/>
        </w:rPr>
        <w:t xml:space="preserve">, </w:t>
      </w:r>
      <w:r>
        <w:rPr>
          <w:rFonts w:ascii="Times New Roman" w:hAnsi="Times New Roman"/>
          <w:b w:val="0"/>
          <w:sz w:val="22"/>
        </w:rPr>
        <w:t>Tao Hu²*, Xianwei Zou⁴*</w:t>
      </w:r>
    </w:p>
    <w:p w14:paraId="2FDDB0B8">
      <w:pPr>
        <w:spacing w:after="40" w:line="240" w:lineRule="auto"/>
        <w:jc w:val="left"/>
      </w:pPr>
      <w:r>
        <w:rPr>
          <w:rFonts w:ascii="Times New Roman" w:hAnsi="Times New Roman"/>
          <w:b w:val="0"/>
          <w:sz w:val="20"/>
        </w:rPr>
        <w:t>¹ School of Clinical Medicine, Chengdu Medical College, Chengdu 610500, Sichuan, China</w:t>
      </w:r>
      <w:r>
        <w:rPr>
          <w:rFonts w:ascii="Times New Roman" w:hAnsi="Times New Roman"/>
          <w:b w:val="0"/>
          <w:sz w:val="20"/>
        </w:rPr>
        <w:br w:type="textWrapping"/>
      </w:r>
      <w:r>
        <w:rPr>
          <w:rFonts w:ascii="Times New Roman" w:hAnsi="Times New Roman"/>
          <w:b w:val="0"/>
          <w:sz w:val="20"/>
        </w:rPr>
        <w:t>² Department of Neurology, The Third People’s Hospital of Sichuan Province, Chengdu 610100, Sichuan, China</w:t>
      </w:r>
      <w:r>
        <w:rPr>
          <w:rFonts w:ascii="Times New Roman" w:hAnsi="Times New Roman"/>
          <w:b w:val="0"/>
          <w:sz w:val="20"/>
        </w:rPr>
        <w:br w:type="textWrapping"/>
      </w:r>
      <w:r>
        <w:rPr>
          <w:rFonts w:ascii="Times New Roman" w:hAnsi="Times New Roman"/>
          <w:b w:val="0"/>
          <w:sz w:val="20"/>
        </w:rPr>
        <w:t>³ Department of Neurology, Chongqing Western Hospital, Chongqing 400055, China</w:t>
      </w:r>
      <w:r>
        <w:rPr>
          <w:rFonts w:ascii="Times New Roman" w:hAnsi="Times New Roman"/>
          <w:b w:val="0"/>
          <w:sz w:val="20"/>
        </w:rPr>
        <w:br w:type="textWrapping"/>
      </w:r>
      <w:r>
        <w:rPr>
          <w:rFonts w:ascii="Times New Roman" w:hAnsi="Times New Roman"/>
          <w:b w:val="0"/>
          <w:sz w:val="20"/>
        </w:rPr>
        <w:t>⁴ Department of Neurology, The First Affiliated Hospital of Chengdu Medical College, Chengdu 610500, Sichuan, China</w:t>
      </w:r>
    </w:p>
    <w:p w14:paraId="1060F4E9">
      <w:pPr>
        <w:spacing w:after="40" w:line="240" w:lineRule="auto"/>
        <w:jc w:val="left"/>
      </w:pPr>
      <w:r>
        <w:rPr>
          <w:rFonts w:ascii="Times New Roman" w:hAnsi="Times New Roman"/>
          <w:b w:val="0"/>
          <w:sz w:val="20"/>
        </w:rPr>
        <w:t>† These authors contributed equally to this work: Honghao Xu, Zhuochi Zou and Jie Zhou.</w:t>
      </w:r>
    </w:p>
    <w:p w14:paraId="1D9F8146">
      <w:pPr>
        <w:spacing w:after="40" w:line="240" w:lineRule="auto"/>
        <w:jc w:val="left"/>
      </w:pPr>
      <w:r>
        <w:rPr>
          <w:rFonts w:ascii="Times New Roman" w:hAnsi="Times New Roman"/>
          <w:b w:val="0"/>
          <w:sz w:val="20"/>
        </w:rPr>
        <w:t>* Correspondence:</w:t>
      </w:r>
      <w:r>
        <w:rPr>
          <w:rFonts w:ascii="Times New Roman" w:hAnsi="Times New Roman"/>
          <w:b w:val="0"/>
          <w:sz w:val="20"/>
        </w:rPr>
        <w:br w:type="textWrapping"/>
      </w:r>
      <w:r>
        <w:rPr>
          <w:rFonts w:ascii="Times New Roman" w:hAnsi="Times New Roman"/>
          <w:b w:val="0"/>
          <w:sz w:val="20"/>
        </w:rPr>
        <w:t>Tao Hu, Department of Neurology, The Third People’s Hospital of Sichuan Province, Chengdu 610100, Sichuan, China. Email: hutao2010@qq.com</w:t>
      </w:r>
      <w:r>
        <w:rPr>
          <w:rFonts w:ascii="Times New Roman" w:hAnsi="Times New Roman"/>
          <w:b w:val="0"/>
          <w:sz w:val="20"/>
        </w:rPr>
        <w:br w:type="textWrapping"/>
      </w:r>
      <w:r>
        <w:rPr>
          <w:rFonts w:ascii="Times New Roman" w:hAnsi="Times New Roman"/>
          <w:b w:val="0"/>
          <w:sz w:val="20"/>
        </w:rPr>
        <w:t>Xianwei Zou, Department of Neurology, The First Affiliated Hospital of Chengdu Medical College, No. 278, Middle Section of Baoguang Avenue, Xindu District, Chengdu, Sichuan 610500, China. Email: chinazxw002@cmc.edu.cn</w:t>
      </w:r>
    </w:p>
    <w:p w14:paraId="250534D8">
      <w:pPr>
        <w:spacing w:after="40" w:line="240" w:lineRule="auto"/>
        <w:jc w:val="left"/>
      </w:pPr>
      <w:r>
        <w:rPr>
          <w:rFonts w:ascii="Times New Roman" w:hAnsi="Times New Roman"/>
          <w:b w:val="0"/>
          <w:sz w:val="20"/>
        </w:rPr>
        <w:t>Tao Hu and Xianwei Zou jointly supervised this work and are co-corresponding authors.</w:t>
      </w:r>
    </w:p>
    <w:p w14:paraId="50CBDDE2">
      <w:pPr>
        <w:keepNext/>
        <w:pageBreakBefore/>
        <w:spacing w:before="0" w:after="40" w:line="240" w:lineRule="auto"/>
        <w:jc w:val="both"/>
        <w:rPr>
          <w:rFonts w:ascii="Times New Roman" w:hAnsi="Times New Roman" w:eastAsia="Times New Roman"/>
          <w:b/>
          <w:bCs/>
          <w:sz w:val="17"/>
        </w:rPr>
      </w:pPr>
      <w:bookmarkStart w:id="0" w:name="_GoBack"/>
      <w:bookmarkEnd w:id="0"/>
      <w:r>
        <w:rPr>
          <w:rFonts w:hint="default" w:ascii="Times New Roman" w:hAnsi="Times New Roman" w:cs="Times New Roman"/>
          <w:b/>
          <w:bCs/>
          <w:sz w:val="28"/>
          <w:szCs w:val="28"/>
        </w:rPr>
        <w:t>Supplementary Figures</w:t>
      </w:r>
    </w:p>
    <w:p w14:paraId="1B495B07">
      <w:pPr>
        <w:keepNext w:val="0"/>
        <w:keepLines/>
        <w:pageBreakBefore w:val="0"/>
        <w:spacing w:before="80" w:after="60" w:line="240" w:lineRule="auto"/>
        <w:jc w:val="left"/>
        <w:rPr>
          <w:rFonts w:ascii="Times New Roman" w:hAnsi="Times New Roman" w:eastAsia="Times New Roman"/>
          <w:b/>
          <w:bCs/>
          <w:sz w:val="17"/>
        </w:rPr>
      </w:pPr>
    </w:p>
    <w:p w14:paraId="7A88C63B">
      <w:pPr>
        <w:keepNext w:val="0"/>
        <w:keepLines/>
        <w:pageBreakBefore w:val="0"/>
        <w:spacing w:before="80" w:after="60" w:line="240" w:lineRule="auto"/>
        <w:jc w:val="center"/>
        <w:rPr>
          <w:rFonts w:hint="eastAsia" w:ascii="Times New Roman" w:hAnsi="Times New Roman" w:eastAsia="宋体"/>
          <w:b/>
          <w:bCs/>
          <w:sz w:val="17"/>
          <w:lang w:eastAsia="zh-CN"/>
        </w:rPr>
      </w:pPr>
      <w:r>
        <w:rPr>
          <w:rFonts w:hint="eastAsia" w:ascii="Times New Roman" w:hAnsi="Times New Roman" w:eastAsia="宋体"/>
          <w:b/>
          <w:bCs/>
          <w:sz w:val="17"/>
          <w:lang w:eastAsia="zh-CN"/>
        </w:rPr>
        <w:drawing>
          <wp:inline distT="0" distB="0" distL="114300" distR="114300">
            <wp:extent cx="5846445" cy="4832350"/>
            <wp:effectExtent l="0" t="0" r="5715" b="13970"/>
            <wp:docPr id="4" name="图片 4"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2"/>
                    <pic:cNvPicPr>
                      <a:picLocks noChangeAspect="1"/>
                    </pic:cNvPicPr>
                  </pic:nvPicPr>
                  <pic:blipFill>
                    <a:blip r:embed="rId6"/>
                    <a:stretch>
                      <a:fillRect/>
                    </a:stretch>
                  </pic:blipFill>
                  <pic:spPr>
                    <a:xfrm>
                      <a:off x="0" y="0"/>
                      <a:ext cx="5846445" cy="4832350"/>
                    </a:xfrm>
                    <a:prstGeom prst="rect">
                      <a:avLst/>
                    </a:prstGeom>
                  </pic:spPr>
                </pic:pic>
              </a:graphicData>
            </a:graphic>
          </wp:inline>
        </w:drawing>
      </w:r>
    </w:p>
    <w:p w14:paraId="7B045BEE">
      <w:pPr>
        <w:keepNext w:val="0"/>
        <w:keepLines/>
        <w:pageBreakBefore w:val="0"/>
        <w:spacing w:before="80" w:after="60" w:line="240" w:lineRule="auto"/>
        <w:jc w:val="left"/>
        <w:rPr>
          <w:rFonts w:ascii="Times New Roman" w:hAnsi="Times New Roman" w:eastAsia="Times New Roman"/>
          <w:b/>
          <w:bCs/>
          <w:sz w:val="17"/>
        </w:rPr>
      </w:pPr>
    </w:p>
    <w:p w14:paraId="34EC292E">
      <w:pPr>
        <w:keepNext w:val="0"/>
        <w:keepLines/>
        <w:pageBreakBefore w:val="0"/>
        <w:spacing w:before="80" w:after="60" w:line="240" w:lineRule="auto"/>
        <w:jc w:val="left"/>
        <w:rPr>
          <w:rFonts w:ascii="Times New Roman" w:hAnsi="Times New Roman" w:eastAsia="Times New Roman"/>
          <w:b/>
          <w:bCs/>
          <w:sz w:val="17"/>
        </w:rPr>
      </w:pPr>
      <w:r>
        <w:rPr>
          <w:rFonts w:ascii="Times New Roman" w:hAnsi="Times New Roman" w:eastAsia="Times New Roman"/>
          <w:b/>
          <w:bCs/>
          <w:sz w:val="17"/>
        </w:rPr>
        <w:t>Supplementary Fi</w:t>
      </w:r>
      <w:r>
        <w:rPr>
          <w:rFonts w:hint="eastAsia" w:ascii="Times New Roman" w:hAnsi="Times New Roman" w:eastAsia="宋体"/>
          <w:b/>
          <w:bCs/>
          <w:sz w:val="17"/>
          <w:lang w:val="en-US" w:eastAsia="zh-CN"/>
        </w:rPr>
        <w:t>g.</w:t>
      </w:r>
      <w:r>
        <w:rPr>
          <w:rFonts w:ascii="Times New Roman" w:hAnsi="Times New Roman" w:eastAsia="Times New Roman"/>
          <w:b/>
          <w:bCs/>
          <w:sz w:val="17"/>
        </w:rPr>
        <w:t xml:space="preserve"> S1 Exploratory discrimination of patients with Parkinson's disease and healthy controls using sustained-phonation measures in Cohort 1. </w:t>
      </w:r>
    </w:p>
    <w:p w14:paraId="44E48B83">
      <w:pPr>
        <w:keepNext w:val="0"/>
        <w:keepLines/>
        <w:pageBreakBefore w:val="0"/>
        <w:spacing w:before="80" w:after="60" w:line="240" w:lineRule="auto"/>
        <w:jc w:val="left"/>
      </w:pPr>
      <w:r>
        <w:rPr>
          <w:rFonts w:ascii="Times New Roman" w:hAnsi="Times New Roman" w:eastAsia="Times New Roman"/>
          <w:b w:val="0"/>
          <w:sz w:val="17"/>
        </w:rPr>
        <w:t>(a) Receiver operating characteristic curves for four individual acoustic measures in 28 patients with Parkinson's disease (PD) and 27 healthy controls (HC). Scores were oriented so that higher values indicated a greater probability of PD. Legend values are apparent areas under the curve (AUCs) with stratified-bootstrap 95% confidence intervals based on 5000 resamples. (b) Mean receiver operating characteristic curves from 200 repetitions of stratified fivefold cross-validation using fixed L2-regularized logistic regression. The demographic model included age and sex; the acoustic model included Dysphonia Severity Index (DSI), shimmer /a/, and natural-log-transformed triangular vowel space area (tVSA); and the combined model included all demographic and acoustic predictors. Predictors were standardized within each training fold. Shaded areas show pointwise 2.5th-97.5th percentile ranges across repetitions; legend values are mean AUCs with 95% empirical ranges. (c) Repeat-level cross-validated AUC distributions. Violin envelopes show the distributions, boxes indicate medians and interquartile ranges, open points show a reproducible subset of repetitions, and filled points indicate means. The dashed line denotes chance-level discrimination. These analyses provide internal exploratory validation and not independent external validation. MPT, maximum phonation time.</w:t>
      </w:r>
    </w:p>
    <w:p w14:paraId="309DAB36">
      <w:pPr>
        <w:keepNext/>
        <w:pageBreakBefore/>
        <w:spacing w:before="0" w:after="40" w:line="240" w:lineRule="auto"/>
        <w:jc w:val="center"/>
        <w:rPr>
          <w:rFonts w:hint="eastAsia" w:eastAsia="宋体"/>
          <w:lang w:eastAsia="zh-CN"/>
        </w:rPr>
      </w:pPr>
      <w:r>
        <w:rPr>
          <w:rFonts w:hint="eastAsia" w:eastAsia="宋体"/>
          <w:lang w:eastAsia="zh-CN"/>
        </w:rPr>
        <w:drawing>
          <wp:inline distT="0" distB="0" distL="114300" distR="114300">
            <wp:extent cx="9863455" cy="5521960"/>
            <wp:effectExtent l="0" t="0" r="12065" b="10160"/>
            <wp:docPr id="3" name="图片 3"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1"/>
                    <pic:cNvPicPr>
                      <a:picLocks noChangeAspect="1"/>
                    </pic:cNvPicPr>
                  </pic:nvPicPr>
                  <pic:blipFill>
                    <a:blip r:embed="rId7"/>
                    <a:stretch>
                      <a:fillRect/>
                    </a:stretch>
                  </pic:blipFill>
                  <pic:spPr>
                    <a:xfrm>
                      <a:off x="0" y="0"/>
                      <a:ext cx="9863455" cy="5521960"/>
                    </a:xfrm>
                    <a:prstGeom prst="rect">
                      <a:avLst/>
                    </a:prstGeom>
                  </pic:spPr>
                </pic:pic>
              </a:graphicData>
            </a:graphic>
          </wp:inline>
        </w:drawing>
      </w:r>
    </w:p>
    <w:p w14:paraId="7D97594F">
      <w:pPr>
        <w:keepNext w:val="0"/>
        <w:keepLines/>
        <w:pageBreakBefore w:val="0"/>
        <w:spacing w:before="80" w:after="60" w:line="240" w:lineRule="auto"/>
        <w:jc w:val="left"/>
        <w:rPr>
          <w:rFonts w:ascii="Times New Roman" w:hAnsi="Times New Roman" w:eastAsia="Times New Roman"/>
          <w:b/>
          <w:bCs/>
          <w:sz w:val="17"/>
        </w:rPr>
      </w:pPr>
      <w:r>
        <w:rPr>
          <w:rFonts w:ascii="Times New Roman" w:hAnsi="Times New Roman" w:eastAsia="Times New Roman"/>
          <w:b/>
          <w:bCs/>
          <w:sz w:val="17"/>
        </w:rPr>
        <w:t>Supplementary Fig</w:t>
      </w:r>
      <w:r>
        <w:rPr>
          <w:rFonts w:hint="eastAsia" w:ascii="Times New Roman" w:hAnsi="Times New Roman" w:eastAsia="宋体"/>
          <w:b/>
          <w:bCs/>
          <w:sz w:val="17"/>
          <w:lang w:val="en-US" w:eastAsia="zh-CN"/>
        </w:rPr>
        <w:t>.</w:t>
      </w:r>
      <w:r>
        <w:rPr>
          <w:rFonts w:ascii="Times New Roman" w:hAnsi="Times New Roman" w:eastAsia="Times New Roman"/>
          <w:b/>
          <w:bCs/>
          <w:sz w:val="17"/>
        </w:rPr>
        <w:t xml:space="preserve"> S2 Intercorrelations among acoustic measures in the two Parkinson's disease cohorts. </w:t>
      </w:r>
    </w:p>
    <w:p w14:paraId="7EADA009">
      <w:pPr>
        <w:keepNext w:val="0"/>
        <w:keepLines/>
        <w:pageBreakBefore w:val="0"/>
        <w:spacing w:before="80" w:after="60" w:line="240" w:lineRule="auto"/>
        <w:jc w:val="left"/>
        <w:rPr>
          <w:b w:val="0"/>
          <w:bCs w:val="0"/>
        </w:rPr>
      </w:pPr>
      <w:r>
        <w:rPr>
          <w:rFonts w:ascii="Times New Roman" w:hAnsi="Times New Roman" w:eastAsia="Times New Roman"/>
          <w:b w:val="0"/>
          <w:bCs w:val="0"/>
          <w:sz w:val="17"/>
        </w:rPr>
        <w:t>(a) Spearman correlation matrix of the ten prespecified sustained-phonation measures among patients with Parkinson's disease (PD) in Cohort 1 (n = 28). (b) Spearman correlation matrix of fourteen sustained-phonation and connected-speech measures among patients with PD in Cohort 2 (n = 50). Cells show Spearman's rank correlation coefficients; only the lower triangular matrices are displayed. Benjamini-Hochberg false discovery rate correction was applied separately across all unique pairwise correlations within each cohort. Bold values and asterisks indicate FDR-adjusted significance: *q &lt; 0.05, **q &lt; 0.01, ***q &lt; 0.001. DSI, Dysphonia Severity Index; HNR, harmonics-to-noise ratio; MPT, maximum phonation time; SPL, sound pressure level; tVSA, triangular vowel space area; VAI, Vowel Articulation Index.</w:t>
      </w:r>
    </w:p>
    <w:p w14:paraId="63059FE8">
      <w:pPr>
        <w:pStyle w:val="3"/>
        <w:keepNext/>
        <w:pageBreakBefore/>
        <w:spacing w:before="120" w:after="100" w:line="240" w:lineRule="auto"/>
        <w:rPr>
          <w:color w:val="000000" w:themeColor="text1"/>
          <w:sz w:val="28"/>
          <w:szCs w:val="28"/>
          <w14:textFill>
            <w14:solidFill>
              <w14:schemeClr w14:val="tx1"/>
            </w14:solidFill>
          </w14:textFill>
        </w:rPr>
      </w:pPr>
      <w:r>
        <w:rPr>
          <w:rFonts w:ascii="Times New Roman" w:hAnsi="Times New Roman" w:eastAsia="Times New Roman"/>
          <w:b/>
          <w:color w:val="000000" w:themeColor="text1"/>
          <w:sz w:val="28"/>
          <w:szCs w:val="28"/>
          <w14:textFill>
            <w14:solidFill>
              <w14:schemeClr w14:val="tx1"/>
            </w14:solidFill>
          </w14:textFill>
        </w:rPr>
        <w:t>Supplementary Tables</w:t>
      </w:r>
    </w:p>
    <w:p w14:paraId="0FA29D3E">
      <w:pPr>
        <w:keepNext/>
        <w:pageBreakBefore w:val="0"/>
        <w:spacing w:before="100" w:after="60" w:line="240" w:lineRule="auto"/>
      </w:pPr>
      <w:r>
        <w:rPr>
          <w:rFonts w:ascii="Times New Roman" w:hAnsi="Times New Roman"/>
          <w:b/>
          <w:sz w:val="20"/>
        </w:rPr>
        <w:t>Supplementary Table S1. Detailed clinical and neuropsychological measures in Cohort 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648"/>
        <w:gridCol w:w="1872"/>
        <w:gridCol w:w="2160"/>
        <w:gridCol w:w="1584"/>
        <w:gridCol w:w="1872"/>
      </w:tblGrid>
      <w:tr w14:paraId="678C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12" w:type="dxa"/>
            <w:shd w:val="clear" w:color="auto" w:fill="D9EAF7"/>
            <w:tcMar>
              <w:top w:w="45" w:type="dxa"/>
              <w:left w:w="55" w:type="dxa"/>
              <w:bottom w:w="45" w:type="dxa"/>
              <w:right w:w="55" w:type="dxa"/>
            </w:tcMar>
            <w:vAlign w:val="center"/>
          </w:tcPr>
          <w:p w14:paraId="0C89DD82">
            <w:pPr>
              <w:spacing w:before="0" w:after="0" w:line="240" w:lineRule="auto"/>
              <w:jc w:val="left"/>
            </w:pPr>
            <w:r>
              <w:rPr>
                <w:rFonts w:ascii="Times New Roman" w:hAnsi="Times New Roman"/>
                <w:b/>
                <w:sz w:val="17"/>
              </w:rPr>
              <w:t>Measure</w:t>
            </w:r>
          </w:p>
        </w:tc>
        <w:tc>
          <w:tcPr>
            <w:tcW w:w="648" w:type="dxa"/>
            <w:shd w:val="clear" w:color="auto" w:fill="D9EAF7"/>
            <w:tcMar>
              <w:top w:w="45" w:type="dxa"/>
              <w:left w:w="55" w:type="dxa"/>
              <w:bottom w:w="45" w:type="dxa"/>
              <w:right w:w="55" w:type="dxa"/>
            </w:tcMar>
            <w:vAlign w:val="center"/>
          </w:tcPr>
          <w:p w14:paraId="43CC7946">
            <w:pPr>
              <w:spacing w:before="0" w:after="0" w:line="240" w:lineRule="auto"/>
              <w:jc w:val="left"/>
            </w:pPr>
            <w:r>
              <w:rPr>
                <w:rFonts w:ascii="Times New Roman" w:hAnsi="Times New Roman"/>
                <w:b/>
                <w:sz w:val="17"/>
              </w:rPr>
              <w:t>n</w:t>
            </w:r>
          </w:p>
        </w:tc>
        <w:tc>
          <w:tcPr>
            <w:tcW w:w="1872" w:type="dxa"/>
            <w:shd w:val="clear" w:color="auto" w:fill="D9EAF7"/>
            <w:tcMar>
              <w:top w:w="45" w:type="dxa"/>
              <w:left w:w="55" w:type="dxa"/>
              <w:bottom w:w="45" w:type="dxa"/>
              <w:right w:w="55" w:type="dxa"/>
            </w:tcMar>
            <w:vAlign w:val="center"/>
          </w:tcPr>
          <w:p w14:paraId="53F1A917">
            <w:pPr>
              <w:spacing w:before="0" w:after="0" w:line="240" w:lineRule="auto"/>
              <w:jc w:val="center"/>
            </w:pPr>
            <w:r>
              <w:rPr>
                <w:rFonts w:ascii="Times New Roman" w:hAnsi="Times New Roman"/>
                <w:b/>
                <w:sz w:val="17"/>
              </w:rPr>
              <w:t>Mean ± SD</w:t>
            </w:r>
          </w:p>
        </w:tc>
        <w:tc>
          <w:tcPr>
            <w:tcW w:w="2160" w:type="dxa"/>
            <w:shd w:val="clear" w:color="auto" w:fill="D9EAF7"/>
            <w:tcMar>
              <w:top w:w="45" w:type="dxa"/>
              <w:left w:w="55" w:type="dxa"/>
              <w:bottom w:w="45" w:type="dxa"/>
              <w:right w:w="55" w:type="dxa"/>
            </w:tcMar>
            <w:vAlign w:val="center"/>
          </w:tcPr>
          <w:p w14:paraId="72207180">
            <w:pPr>
              <w:spacing w:before="0" w:after="0" w:line="240" w:lineRule="auto"/>
              <w:jc w:val="center"/>
            </w:pPr>
            <w:r>
              <w:rPr>
                <w:rFonts w:ascii="Times New Roman" w:hAnsi="Times New Roman"/>
                <w:b/>
                <w:sz w:val="17"/>
              </w:rPr>
              <w:t>Median [IQR]</w:t>
            </w:r>
          </w:p>
        </w:tc>
        <w:tc>
          <w:tcPr>
            <w:tcW w:w="1584" w:type="dxa"/>
            <w:shd w:val="clear" w:color="auto" w:fill="D9EAF7"/>
            <w:tcMar>
              <w:top w:w="45" w:type="dxa"/>
              <w:left w:w="55" w:type="dxa"/>
              <w:bottom w:w="45" w:type="dxa"/>
              <w:right w:w="55" w:type="dxa"/>
            </w:tcMar>
            <w:vAlign w:val="center"/>
          </w:tcPr>
          <w:p w14:paraId="5230F0B3">
            <w:pPr>
              <w:spacing w:before="0" w:after="0" w:line="240" w:lineRule="auto"/>
              <w:jc w:val="center"/>
            </w:pPr>
            <w:r>
              <w:rPr>
                <w:rFonts w:ascii="Times New Roman" w:hAnsi="Times New Roman"/>
                <w:b/>
                <w:sz w:val="17"/>
              </w:rPr>
              <w:t>Observed range</w:t>
            </w:r>
          </w:p>
        </w:tc>
        <w:tc>
          <w:tcPr>
            <w:tcW w:w="1872" w:type="dxa"/>
            <w:shd w:val="clear" w:color="auto" w:fill="D9EAF7"/>
            <w:tcMar>
              <w:top w:w="45" w:type="dxa"/>
              <w:left w:w="55" w:type="dxa"/>
              <w:bottom w:w="45" w:type="dxa"/>
              <w:right w:w="55" w:type="dxa"/>
            </w:tcMar>
            <w:vAlign w:val="center"/>
          </w:tcPr>
          <w:p w14:paraId="177A0E36">
            <w:pPr>
              <w:spacing w:before="0" w:after="0" w:line="240" w:lineRule="auto"/>
              <w:jc w:val="center"/>
            </w:pPr>
            <w:r>
              <w:rPr>
                <w:rFonts w:ascii="Times New Roman" w:hAnsi="Times New Roman"/>
                <w:b/>
                <w:sz w:val="17"/>
              </w:rPr>
              <w:t>Ceiling at 360 s, n (%)</w:t>
            </w:r>
          </w:p>
        </w:tc>
      </w:tr>
      <w:tr w14:paraId="476D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450B38FF">
            <w:pPr>
              <w:spacing w:before="0" w:after="0" w:line="240" w:lineRule="auto"/>
              <w:jc w:val="left"/>
            </w:pPr>
            <w:r>
              <w:rPr>
                <w:rFonts w:ascii="Times New Roman" w:hAnsi="Times New Roman"/>
                <w:b w:val="0"/>
                <w:sz w:val="17"/>
              </w:rPr>
              <w:t>Hoehn and Yahr stage</w:t>
            </w:r>
          </w:p>
        </w:tc>
        <w:tc>
          <w:tcPr>
            <w:tcW w:w="648" w:type="dxa"/>
            <w:tcMar>
              <w:top w:w="45" w:type="dxa"/>
              <w:left w:w="55" w:type="dxa"/>
              <w:bottom w:w="45" w:type="dxa"/>
              <w:right w:w="55" w:type="dxa"/>
            </w:tcMar>
            <w:vAlign w:val="center"/>
          </w:tcPr>
          <w:p w14:paraId="28DE8FC6">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3EE1DB6F">
            <w:pPr>
              <w:spacing w:before="0" w:after="0" w:line="240" w:lineRule="auto"/>
              <w:jc w:val="center"/>
            </w:pPr>
            <w:r>
              <w:rPr>
                <w:rFonts w:ascii="Times New Roman" w:hAnsi="Times New Roman"/>
                <w:b w:val="0"/>
                <w:sz w:val="17"/>
              </w:rPr>
              <w:t>2.06 ± 0.74</w:t>
            </w:r>
          </w:p>
        </w:tc>
        <w:tc>
          <w:tcPr>
            <w:tcW w:w="2160" w:type="dxa"/>
            <w:tcMar>
              <w:top w:w="45" w:type="dxa"/>
              <w:left w:w="55" w:type="dxa"/>
              <w:bottom w:w="45" w:type="dxa"/>
              <w:right w:w="55" w:type="dxa"/>
            </w:tcMar>
            <w:vAlign w:val="center"/>
          </w:tcPr>
          <w:p w14:paraId="53225C9F">
            <w:pPr>
              <w:spacing w:before="0" w:after="0" w:line="240" w:lineRule="auto"/>
              <w:jc w:val="center"/>
            </w:pPr>
            <w:r>
              <w:rPr>
                <w:rFonts w:ascii="Times New Roman" w:hAnsi="Times New Roman"/>
                <w:b w:val="0"/>
                <w:sz w:val="17"/>
              </w:rPr>
              <w:t>2.0 [1.5-2.5]</w:t>
            </w:r>
          </w:p>
        </w:tc>
        <w:tc>
          <w:tcPr>
            <w:tcW w:w="1584" w:type="dxa"/>
            <w:tcMar>
              <w:top w:w="45" w:type="dxa"/>
              <w:left w:w="55" w:type="dxa"/>
              <w:bottom w:w="45" w:type="dxa"/>
              <w:right w:w="55" w:type="dxa"/>
            </w:tcMar>
            <w:vAlign w:val="center"/>
          </w:tcPr>
          <w:p w14:paraId="5ED39F60">
            <w:pPr>
              <w:spacing w:before="0" w:after="0" w:line="240" w:lineRule="auto"/>
              <w:jc w:val="center"/>
            </w:pPr>
            <w:r>
              <w:rPr>
                <w:rFonts w:ascii="Times New Roman" w:hAnsi="Times New Roman"/>
                <w:b w:val="0"/>
                <w:sz w:val="17"/>
              </w:rPr>
              <w:t>1.0-4.0</w:t>
            </w:r>
          </w:p>
        </w:tc>
        <w:tc>
          <w:tcPr>
            <w:tcW w:w="1872" w:type="dxa"/>
            <w:tcMar>
              <w:top w:w="45" w:type="dxa"/>
              <w:left w:w="55" w:type="dxa"/>
              <w:bottom w:w="45" w:type="dxa"/>
              <w:right w:w="55" w:type="dxa"/>
            </w:tcMar>
            <w:vAlign w:val="center"/>
          </w:tcPr>
          <w:p w14:paraId="20612C0D">
            <w:pPr>
              <w:spacing w:before="0" w:after="0" w:line="240" w:lineRule="auto"/>
              <w:jc w:val="center"/>
            </w:pPr>
            <w:r>
              <w:rPr>
                <w:rFonts w:ascii="Times New Roman" w:hAnsi="Times New Roman"/>
                <w:b w:val="0"/>
                <w:sz w:val="17"/>
              </w:rPr>
              <w:t>-</w:t>
            </w:r>
          </w:p>
        </w:tc>
      </w:tr>
      <w:tr w14:paraId="2348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15B3F5F1">
            <w:pPr>
              <w:spacing w:before="0" w:after="0" w:line="240" w:lineRule="auto"/>
              <w:jc w:val="left"/>
            </w:pPr>
            <w:r>
              <w:rPr>
                <w:rFonts w:ascii="Times New Roman" w:hAnsi="Times New Roman"/>
                <w:b w:val="0"/>
                <w:sz w:val="17"/>
              </w:rPr>
              <w:t>MDS-UPDRS Part I score</w:t>
            </w:r>
          </w:p>
        </w:tc>
        <w:tc>
          <w:tcPr>
            <w:tcW w:w="648" w:type="dxa"/>
            <w:tcMar>
              <w:top w:w="45" w:type="dxa"/>
              <w:left w:w="55" w:type="dxa"/>
              <w:bottom w:w="45" w:type="dxa"/>
              <w:right w:w="55" w:type="dxa"/>
            </w:tcMar>
            <w:vAlign w:val="center"/>
          </w:tcPr>
          <w:p w14:paraId="71B4D218">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22701FB5">
            <w:pPr>
              <w:spacing w:before="0" w:after="0" w:line="240" w:lineRule="auto"/>
              <w:jc w:val="center"/>
            </w:pPr>
            <w:r>
              <w:rPr>
                <w:rFonts w:ascii="Times New Roman" w:hAnsi="Times New Roman"/>
                <w:b w:val="0"/>
                <w:sz w:val="17"/>
              </w:rPr>
              <w:t>7.68 ± 5.19</w:t>
            </w:r>
          </w:p>
        </w:tc>
        <w:tc>
          <w:tcPr>
            <w:tcW w:w="2160" w:type="dxa"/>
            <w:tcMar>
              <w:top w:w="45" w:type="dxa"/>
              <w:left w:w="55" w:type="dxa"/>
              <w:bottom w:w="45" w:type="dxa"/>
              <w:right w:w="55" w:type="dxa"/>
            </w:tcMar>
            <w:vAlign w:val="center"/>
          </w:tcPr>
          <w:p w14:paraId="06F71ED9">
            <w:pPr>
              <w:spacing w:before="0" w:after="0" w:line="240" w:lineRule="auto"/>
              <w:jc w:val="center"/>
            </w:pPr>
            <w:r>
              <w:rPr>
                <w:rFonts w:ascii="Times New Roman" w:hAnsi="Times New Roman"/>
                <w:b w:val="0"/>
                <w:sz w:val="17"/>
              </w:rPr>
              <w:t>7.0 [4.0-11.0]</w:t>
            </w:r>
          </w:p>
        </w:tc>
        <w:tc>
          <w:tcPr>
            <w:tcW w:w="1584" w:type="dxa"/>
            <w:tcMar>
              <w:top w:w="45" w:type="dxa"/>
              <w:left w:w="55" w:type="dxa"/>
              <w:bottom w:w="45" w:type="dxa"/>
              <w:right w:w="55" w:type="dxa"/>
            </w:tcMar>
            <w:vAlign w:val="center"/>
          </w:tcPr>
          <w:p w14:paraId="07E3DBDB">
            <w:pPr>
              <w:spacing w:before="0" w:after="0" w:line="240" w:lineRule="auto"/>
              <w:jc w:val="center"/>
            </w:pPr>
            <w:r>
              <w:rPr>
                <w:rFonts w:ascii="Times New Roman" w:hAnsi="Times New Roman"/>
                <w:b w:val="0"/>
                <w:sz w:val="17"/>
              </w:rPr>
              <w:t>0.0-22.0</w:t>
            </w:r>
          </w:p>
        </w:tc>
        <w:tc>
          <w:tcPr>
            <w:tcW w:w="1872" w:type="dxa"/>
            <w:tcMar>
              <w:top w:w="45" w:type="dxa"/>
              <w:left w:w="55" w:type="dxa"/>
              <w:bottom w:w="45" w:type="dxa"/>
              <w:right w:w="55" w:type="dxa"/>
            </w:tcMar>
            <w:vAlign w:val="center"/>
          </w:tcPr>
          <w:p w14:paraId="1A224A7D">
            <w:pPr>
              <w:spacing w:before="0" w:after="0" w:line="240" w:lineRule="auto"/>
              <w:jc w:val="center"/>
            </w:pPr>
            <w:r>
              <w:rPr>
                <w:rFonts w:ascii="Times New Roman" w:hAnsi="Times New Roman"/>
                <w:b w:val="0"/>
                <w:sz w:val="17"/>
              </w:rPr>
              <w:t>-</w:t>
            </w:r>
          </w:p>
        </w:tc>
      </w:tr>
      <w:tr w14:paraId="0FB1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723A4E66">
            <w:pPr>
              <w:spacing w:before="0" w:after="0" w:line="240" w:lineRule="auto"/>
              <w:jc w:val="left"/>
            </w:pPr>
            <w:r>
              <w:rPr>
                <w:rFonts w:ascii="Times New Roman" w:hAnsi="Times New Roman"/>
                <w:b w:val="0"/>
                <w:sz w:val="17"/>
              </w:rPr>
              <w:t>MDS-UPDRS Part II score</w:t>
            </w:r>
          </w:p>
        </w:tc>
        <w:tc>
          <w:tcPr>
            <w:tcW w:w="648" w:type="dxa"/>
            <w:tcMar>
              <w:top w:w="45" w:type="dxa"/>
              <w:left w:w="55" w:type="dxa"/>
              <w:bottom w:w="45" w:type="dxa"/>
              <w:right w:w="55" w:type="dxa"/>
            </w:tcMar>
            <w:vAlign w:val="center"/>
          </w:tcPr>
          <w:p w14:paraId="79DD702B">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00BF914C">
            <w:pPr>
              <w:spacing w:before="0" w:after="0" w:line="240" w:lineRule="auto"/>
              <w:jc w:val="center"/>
            </w:pPr>
            <w:r>
              <w:rPr>
                <w:rFonts w:ascii="Times New Roman" w:hAnsi="Times New Roman"/>
                <w:b w:val="0"/>
                <w:sz w:val="17"/>
              </w:rPr>
              <w:t>11.86 ± 7.24</w:t>
            </w:r>
          </w:p>
        </w:tc>
        <w:tc>
          <w:tcPr>
            <w:tcW w:w="2160" w:type="dxa"/>
            <w:tcMar>
              <w:top w:w="45" w:type="dxa"/>
              <w:left w:w="55" w:type="dxa"/>
              <w:bottom w:w="45" w:type="dxa"/>
              <w:right w:w="55" w:type="dxa"/>
            </w:tcMar>
            <w:vAlign w:val="center"/>
          </w:tcPr>
          <w:p w14:paraId="124482C5">
            <w:pPr>
              <w:spacing w:before="0" w:after="0" w:line="240" w:lineRule="auto"/>
              <w:jc w:val="center"/>
            </w:pPr>
            <w:r>
              <w:rPr>
                <w:rFonts w:ascii="Times New Roman" w:hAnsi="Times New Roman"/>
                <w:b w:val="0"/>
                <w:sz w:val="17"/>
              </w:rPr>
              <w:t>13.0 [6.0-15.0]</w:t>
            </w:r>
          </w:p>
        </w:tc>
        <w:tc>
          <w:tcPr>
            <w:tcW w:w="1584" w:type="dxa"/>
            <w:tcMar>
              <w:top w:w="45" w:type="dxa"/>
              <w:left w:w="55" w:type="dxa"/>
              <w:bottom w:w="45" w:type="dxa"/>
              <w:right w:w="55" w:type="dxa"/>
            </w:tcMar>
            <w:vAlign w:val="center"/>
          </w:tcPr>
          <w:p w14:paraId="1496B714">
            <w:pPr>
              <w:spacing w:before="0" w:after="0" w:line="240" w:lineRule="auto"/>
              <w:jc w:val="center"/>
            </w:pPr>
            <w:r>
              <w:rPr>
                <w:rFonts w:ascii="Times New Roman" w:hAnsi="Times New Roman"/>
                <w:b w:val="0"/>
                <w:sz w:val="17"/>
              </w:rPr>
              <w:t>0.0-36.0</w:t>
            </w:r>
          </w:p>
        </w:tc>
        <w:tc>
          <w:tcPr>
            <w:tcW w:w="1872" w:type="dxa"/>
            <w:tcMar>
              <w:top w:w="45" w:type="dxa"/>
              <w:left w:w="55" w:type="dxa"/>
              <w:bottom w:w="45" w:type="dxa"/>
              <w:right w:w="55" w:type="dxa"/>
            </w:tcMar>
            <w:vAlign w:val="center"/>
          </w:tcPr>
          <w:p w14:paraId="7E0E2FE5">
            <w:pPr>
              <w:spacing w:before="0" w:after="0" w:line="240" w:lineRule="auto"/>
              <w:jc w:val="center"/>
            </w:pPr>
            <w:r>
              <w:rPr>
                <w:rFonts w:ascii="Times New Roman" w:hAnsi="Times New Roman"/>
                <w:b w:val="0"/>
                <w:sz w:val="17"/>
              </w:rPr>
              <w:t>-</w:t>
            </w:r>
          </w:p>
        </w:tc>
      </w:tr>
      <w:tr w14:paraId="47D4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092ECABB">
            <w:pPr>
              <w:spacing w:before="0" w:after="0" w:line="240" w:lineRule="auto"/>
              <w:jc w:val="left"/>
            </w:pPr>
            <w:r>
              <w:rPr>
                <w:rFonts w:ascii="Times New Roman" w:hAnsi="Times New Roman"/>
                <w:b w:val="0"/>
                <w:sz w:val="17"/>
              </w:rPr>
              <w:t>MDS-UPDRS Part III score</w:t>
            </w:r>
          </w:p>
        </w:tc>
        <w:tc>
          <w:tcPr>
            <w:tcW w:w="648" w:type="dxa"/>
            <w:tcMar>
              <w:top w:w="45" w:type="dxa"/>
              <w:left w:w="55" w:type="dxa"/>
              <w:bottom w:w="45" w:type="dxa"/>
              <w:right w:w="55" w:type="dxa"/>
            </w:tcMar>
            <w:vAlign w:val="center"/>
          </w:tcPr>
          <w:p w14:paraId="338FDD41">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52558477">
            <w:pPr>
              <w:spacing w:before="0" w:after="0" w:line="240" w:lineRule="auto"/>
              <w:jc w:val="center"/>
            </w:pPr>
            <w:r>
              <w:rPr>
                <w:rFonts w:ascii="Times New Roman" w:hAnsi="Times New Roman"/>
                <w:b w:val="0"/>
                <w:sz w:val="17"/>
              </w:rPr>
              <w:t>26.72 ± 15.75</w:t>
            </w:r>
          </w:p>
        </w:tc>
        <w:tc>
          <w:tcPr>
            <w:tcW w:w="2160" w:type="dxa"/>
            <w:tcMar>
              <w:top w:w="45" w:type="dxa"/>
              <w:left w:w="55" w:type="dxa"/>
              <w:bottom w:w="45" w:type="dxa"/>
              <w:right w:w="55" w:type="dxa"/>
            </w:tcMar>
            <w:vAlign w:val="center"/>
          </w:tcPr>
          <w:p w14:paraId="5684CA48">
            <w:pPr>
              <w:spacing w:before="0" w:after="0" w:line="240" w:lineRule="auto"/>
              <w:jc w:val="center"/>
            </w:pPr>
            <w:r>
              <w:rPr>
                <w:rFonts w:ascii="Times New Roman" w:hAnsi="Times New Roman"/>
                <w:b w:val="0"/>
                <w:sz w:val="17"/>
              </w:rPr>
              <w:t>25.0 [14.0-35.8]</w:t>
            </w:r>
          </w:p>
        </w:tc>
        <w:tc>
          <w:tcPr>
            <w:tcW w:w="1584" w:type="dxa"/>
            <w:tcMar>
              <w:top w:w="45" w:type="dxa"/>
              <w:left w:w="55" w:type="dxa"/>
              <w:bottom w:w="45" w:type="dxa"/>
              <w:right w:w="55" w:type="dxa"/>
            </w:tcMar>
            <w:vAlign w:val="center"/>
          </w:tcPr>
          <w:p w14:paraId="659A5201">
            <w:pPr>
              <w:spacing w:before="0" w:after="0" w:line="240" w:lineRule="auto"/>
              <w:jc w:val="center"/>
            </w:pPr>
            <w:r>
              <w:rPr>
                <w:rFonts w:ascii="Times New Roman" w:hAnsi="Times New Roman"/>
                <w:b w:val="0"/>
                <w:sz w:val="17"/>
              </w:rPr>
              <w:t>5.0-75.0</w:t>
            </w:r>
          </w:p>
        </w:tc>
        <w:tc>
          <w:tcPr>
            <w:tcW w:w="1872" w:type="dxa"/>
            <w:tcMar>
              <w:top w:w="45" w:type="dxa"/>
              <w:left w:w="55" w:type="dxa"/>
              <w:bottom w:w="45" w:type="dxa"/>
              <w:right w:w="55" w:type="dxa"/>
            </w:tcMar>
            <w:vAlign w:val="center"/>
          </w:tcPr>
          <w:p w14:paraId="407DDD32">
            <w:pPr>
              <w:spacing w:before="0" w:after="0" w:line="240" w:lineRule="auto"/>
              <w:jc w:val="center"/>
            </w:pPr>
            <w:r>
              <w:rPr>
                <w:rFonts w:ascii="Times New Roman" w:hAnsi="Times New Roman"/>
                <w:b w:val="0"/>
                <w:sz w:val="17"/>
              </w:rPr>
              <w:t>-</w:t>
            </w:r>
          </w:p>
        </w:tc>
      </w:tr>
      <w:tr w14:paraId="1AA7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44492EAD">
            <w:pPr>
              <w:spacing w:before="0" w:after="0" w:line="240" w:lineRule="auto"/>
              <w:jc w:val="left"/>
            </w:pPr>
            <w:r>
              <w:rPr>
                <w:rFonts w:ascii="Times New Roman" w:hAnsi="Times New Roman"/>
                <w:b w:val="0"/>
                <w:sz w:val="17"/>
              </w:rPr>
              <w:t>MDS-UPDRS Part IV score</w:t>
            </w:r>
          </w:p>
        </w:tc>
        <w:tc>
          <w:tcPr>
            <w:tcW w:w="648" w:type="dxa"/>
            <w:tcMar>
              <w:top w:w="45" w:type="dxa"/>
              <w:left w:w="55" w:type="dxa"/>
              <w:bottom w:w="45" w:type="dxa"/>
              <w:right w:w="55" w:type="dxa"/>
            </w:tcMar>
            <w:vAlign w:val="center"/>
          </w:tcPr>
          <w:p w14:paraId="30D27894">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40B55D93">
            <w:pPr>
              <w:spacing w:before="0" w:after="0" w:line="240" w:lineRule="auto"/>
              <w:jc w:val="center"/>
            </w:pPr>
            <w:r>
              <w:rPr>
                <w:rFonts w:ascii="Times New Roman" w:hAnsi="Times New Roman"/>
                <w:b w:val="0"/>
                <w:sz w:val="17"/>
              </w:rPr>
              <w:t>0.78 ± 2.04</w:t>
            </w:r>
          </w:p>
        </w:tc>
        <w:tc>
          <w:tcPr>
            <w:tcW w:w="2160" w:type="dxa"/>
            <w:tcMar>
              <w:top w:w="45" w:type="dxa"/>
              <w:left w:w="55" w:type="dxa"/>
              <w:bottom w:w="45" w:type="dxa"/>
              <w:right w:w="55" w:type="dxa"/>
            </w:tcMar>
            <w:vAlign w:val="center"/>
          </w:tcPr>
          <w:p w14:paraId="503F0551">
            <w:pPr>
              <w:spacing w:before="0" w:after="0" w:line="240" w:lineRule="auto"/>
              <w:jc w:val="center"/>
            </w:pPr>
            <w:r>
              <w:rPr>
                <w:rFonts w:ascii="Times New Roman" w:hAnsi="Times New Roman"/>
                <w:b w:val="0"/>
                <w:sz w:val="17"/>
              </w:rPr>
              <w:t>0.0 [0.0-0.0]</w:t>
            </w:r>
          </w:p>
        </w:tc>
        <w:tc>
          <w:tcPr>
            <w:tcW w:w="1584" w:type="dxa"/>
            <w:tcMar>
              <w:top w:w="45" w:type="dxa"/>
              <w:left w:w="55" w:type="dxa"/>
              <w:bottom w:w="45" w:type="dxa"/>
              <w:right w:w="55" w:type="dxa"/>
            </w:tcMar>
            <w:vAlign w:val="center"/>
          </w:tcPr>
          <w:p w14:paraId="58C33FC4">
            <w:pPr>
              <w:spacing w:before="0" w:after="0" w:line="240" w:lineRule="auto"/>
              <w:jc w:val="center"/>
            </w:pPr>
            <w:r>
              <w:rPr>
                <w:rFonts w:ascii="Times New Roman" w:hAnsi="Times New Roman"/>
                <w:b w:val="0"/>
                <w:sz w:val="17"/>
              </w:rPr>
              <w:t>0.0-8.0</w:t>
            </w:r>
          </w:p>
        </w:tc>
        <w:tc>
          <w:tcPr>
            <w:tcW w:w="1872" w:type="dxa"/>
            <w:tcMar>
              <w:top w:w="45" w:type="dxa"/>
              <w:left w:w="55" w:type="dxa"/>
              <w:bottom w:w="45" w:type="dxa"/>
              <w:right w:w="55" w:type="dxa"/>
            </w:tcMar>
            <w:vAlign w:val="center"/>
          </w:tcPr>
          <w:p w14:paraId="4A196A11">
            <w:pPr>
              <w:spacing w:before="0" w:after="0" w:line="240" w:lineRule="auto"/>
              <w:jc w:val="center"/>
            </w:pPr>
            <w:r>
              <w:rPr>
                <w:rFonts w:ascii="Times New Roman" w:hAnsi="Times New Roman"/>
                <w:b w:val="0"/>
                <w:sz w:val="17"/>
              </w:rPr>
              <w:t>-</w:t>
            </w:r>
          </w:p>
        </w:tc>
      </w:tr>
      <w:tr w14:paraId="0269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11EBFB5C">
            <w:pPr>
              <w:spacing w:before="0" w:after="0" w:line="240" w:lineRule="auto"/>
              <w:jc w:val="left"/>
            </w:pPr>
            <w:r>
              <w:rPr>
                <w:rFonts w:ascii="Times New Roman" w:hAnsi="Times New Roman"/>
                <w:b w:val="0"/>
                <w:sz w:val="17"/>
              </w:rPr>
              <w:t>HAMA score</w:t>
            </w:r>
          </w:p>
        </w:tc>
        <w:tc>
          <w:tcPr>
            <w:tcW w:w="648" w:type="dxa"/>
            <w:tcMar>
              <w:top w:w="45" w:type="dxa"/>
              <w:left w:w="55" w:type="dxa"/>
              <w:bottom w:w="45" w:type="dxa"/>
              <w:right w:w="55" w:type="dxa"/>
            </w:tcMar>
            <w:vAlign w:val="center"/>
          </w:tcPr>
          <w:p w14:paraId="176EB122">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5D2E9D0A">
            <w:pPr>
              <w:spacing w:before="0" w:after="0" w:line="240" w:lineRule="auto"/>
              <w:jc w:val="center"/>
            </w:pPr>
            <w:r>
              <w:rPr>
                <w:rFonts w:ascii="Times New Roman" w:hAnsi="Times New Roman"/>
                <w:b w:val="0"/>
                <w:sz w:val="17"/>
              </w:rPr>
              <w:t>9.48 ± 5.82</w:t>
            </w:r>
          </w:p>
        </w:tc>
        <w:tc>
          <w:tcPr>
            <w:tcW w:w="2160" w:type="dxa"/>
            <w:tcMar>
              <w:top w:w="45" w:type="dxa"/>
              <w:left w:w="55" w:type="dxa"/>
              <w:bottom w:w="45" w:type="dxa"/>
              <w:right w:w="55" w:type="dxa"/>
            </w:tcMar>
            <w:vAlign w:val="center"/>
          </w:tcPr>
          <w:p w14:paraId="7C97687C">
            <w:pPr>
              <w:spacing w:before="0" w:after="0" w:line="240" w:lineRule="auto"/>
              <w:jc w:val="center"/>
            </w:pPr>
            <w:r>
              <w:rPr>
                <w:rFonts w:ascii="Times New Roman" w:hAnsi="Times New Roman"/>
                <w:b w:val="0"/>
                <w:sz w:val="17"/>
              </w:rPr>
              <w:t>9.0 [6.2-12.0]</w:t>
            </w:r>
          </w:p>
        </w:tc>
        <w:tc>
          <w:tcPr>
            <w:tcW w:w="1584" w:type="dxa"/>
            <w:tcMar>
              <w:top w:w="45" w:type="dxa"/>
              <w:left w:w="55" w:type="dxa"/>
              <w:bottom w:w="45" w:type="dxa"/>
              <w:right w:w="55" w:type="dxa"/>
            </w:tcMar>
            <w:vAlign w:val="center"/>
          </w:tcPr>
          <w:p w14:paraId="6F713EC6">
            <w:pPr>
              <w:spacing w:before="0" w:after="0" w:line="240" w:lineRule="auto"/>
              <w:jc w:val="center"/>
            </w:pPr>
            <w:r>
              <w:rPr>
                <w:rFonts w:ascii="Times New Roman" w:hAnsi="Times New Roman"/>
                <w:b w:val="0"/>
                <w:sz w:val="17"/>
              </w:rPr>
              <w:t>0.0-25.0</w:t>
            </w:r>
          </w:p>
        </w:tc>
        <w:tc>
          <w:tcPr>
            <w:tcW w:w="1872" w:type="dxa"/>
            <w:tcMar>
              <w:top w:w="45" w:type="dxa"/>
              <w:left w:w="55" w:type="dxa"/>
              <w:bottom w:w="45" w:type="dxa"/>
              <w:right w:w="55" w:type="dxa"/>
            </w:tcMar>
            <w:vAlign w:val="center"/>
          </w:tcPr>
          <w:p w14:paraId="38C4C01F">
            <w:pPr>
              <w:spacing w:before="0" w:after="0" w:line="240" w:lineRule="auto"/>
              <w:jc w:val="center"/>
            </w:pPr>
            <w:r>
              <w:rPr>
                <w:rFonts w:ascii="Times New Roman" w:hAnsi="Times New Roman"/>
                <w:b w:val="0"/>
                <w:sz w:val="17"/>
              </w:rPr>
              <w:t>-</w:t>
            </w:r>
          </w:p>
        </w:tc>
      </w:tr>
      <w:tr w14:paraId="7FF3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7CFFD43C">
            <w:pPr>
              <w:spacing w:before="0" w:after="0" w:line="240" w:lineRule="auto"/>
              <w:jc w:val="left"/>
            </w:pPr>
            <w:r>
              <w:rPr>
                <w:rFonts w:ascii="Times New Roman" w:hAnsi="Times New Roman"/>
                <w:b w:val="0"/>
                <w:sz w:val="17"/>
              </w:rPr>
              <w:t>HAMD score</w:t>
            </w:r>
          </w:p>
        </w:tc>
        <w:tc>
          <w:tcPr>
            <w:tcW w:w="648" w:type="dxa"/>
            <w:tcMar>
              <w:top w:w="45" w:type="dxa"/>
              <w:left w:w="55" w:type="dxa"/>
              <w:bottom w:w="45" w:type="dxa"/>
              <w:right w:w="55" w:type="dxa"/>
            </w:tcMar>
            <w:vAlign w:val="center"/>
          </w:tcPr>
          <w:p w14:paraId="65E9A8CF">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231128ED">
            <w:pPr>
              <w:spacing w:before="0" w:after="0" w:line="240" w:lineRule="auto"/>
              <w:jc w:val="center"/>
            </w:pPr>
            <w:r>
              <w:rPr>
                <w:rFonts w:ascii="Times New Roman" w:hAnsi="Times New Roman"/>
                <w:b w:val="0"/>
                <w:sz w:val="17"/>
              </w:rPr>
              <w:t>6.66 ± 5.36</w:t>
            </w:r>
          </w:p>
        </w:tc>
        <w:tc>
          <w:tcPr>
            <w:tcW w:w="2160" w:type="dxa"/>
            <w:tcMar>
              <w:top w:w="45" w:type="dxa"/>
              <w:left w:w="55" w:type="dxa"/>
              <w:bottom w:w="45" w:type="dxa"/>
              <w:right w:w="55" w:type="dxa"/>
            </w:tcMar>
            <w:vAlign w:val="center"/>
          </w:tcPr>
          <w:p w14:paraId="3B4D645F">
            <w:pPr>
              <w:spacing w:before="0" w:after="0" w:line="240" w:lineRule="auto"/>
              <w:jc w:val="center"/>
            </w:pPr>
            <w:r>
              <w:rPr>
                <w:rFonts w:ascii="Times New Roman" w:hAnsi="Times New Roman"/>
                <w:b w:val="0"/>
                <w:sz w:val="17"/>
              </w:rPr>
              <w:t>4.0 [3.0-8.8]</w:t>
            </w:r>
          </w:p>
        </w:tc>
        <w:tc>
          <w:tcPr>
            <w:tcW w:w="1584" w:type="dxa"/>
            <w:tcMar>
              <w:top w:w="45" w:type="dxa"/>
              <w:left w:w="55" w:type="dxa"/>
              <w:bottom w:w="45" w:type="dxa"/>
              <w:right w:w="55" w:type="dxa"/>
            </w:tcMar>
            <w:vAlign w:val="center"/>
          </w:tcPr>
          <w:p w14:paraId="1C1856F5">
            <w:pPr>
              <w:spacing w:before="0" w:after="0" w:line="240" w:lineRule="auto"/>
              <w:jc w:val="center"/>
            </w:pPr>
            <w:r>
              <w:rPr>
                <w:rFonts w:ascii="Times New Roman" w:hAnsi="Times New Roman"/>
                <w:b w:val="0"/>
                <w:sz w:val="17"/>
              </w:rPr>
              <w:t>0.0-21.0</w:t>
            </w:r>
          </w:p>
        </w:tc>
        <w:tc>
          <w:tcPr>
            <w:tcW w:w="1872" w:type="dxa"/>
            <w:tcMar>
              <w:top w:w="45" w:type="dxa"/>
              <w:left w:w="55" w:type="dxa"/>
              <w:bottom w:w="45" w:type="dxa"/>
              <w:right w:w="55" w:type="dxa"/>
            </w:tcMar>
            <w:vAlign w:val="center"/>
          </w:tcPr>
          <w:p w14:paraId="669C1972">
            <w:pPr>
              <w:spacing w:before="0" w:after="0" w:line="240" w:lineRule="auto"/>
              <w:jc w:val="center"/>
            </w:pPr>
            <w:r>
              <w:rPr>
                <w:rFonts w:ascii="Times New Roman" w:hAnsi="Times New Roman"/>
                <w:b w:val="0"/>
                <w:sz w:val="17"/>
              </w:rPr>
              <w:t>-</w:t>
            </w:r>
          </w:p>
        </w:tc>
      </w:tr>
      <w:tr w14:paraId="197E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7324D017">
            <w:pPr>
              <w:spacing w:before="0" w:after="0" w:line="240" w:lineRule="auto"/>
              <w:jc w:val="left"/>
            </w:pPr>
            <w:r>
              <w:rPr>
                <w:rFonts w:ascii="Times New Roman" w:hAnsi="Times New Roman"/>
                <w:b w:val="0"/>
                <w:sz w:val="17"/>
              </w:rPr>
              <w:t>VHI-10 score</w:t>
            </w:r>
          </w:p>
        </w:tc>
        <w:tc>
          <w:tcPr>
            <w:tcW w:w="648" w:type="dxa"/>
            <w:tcMar>
              <w:top w:w="45" w:type="dxa"/>
              <w:left w:w="55" w:type="dxa"/>
              <w:bottom w:w="45" w:type="dxa"/>
              <w:right w:w="55" w:type="dxa"/>
            </w:tcMar>
            <w:vAlign w:val="center"/>
          </w:tcPr>
          <w:p w14:paraId="366C77FF">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519E2022">
            <w:pPr>
              <w:spacing w:before="0" w:after="0" w:line="240" w:lineRule="auto"/>
              <w:jc w:val="center"/>
            </w:pPr>
            <w:r>
              <w:rPr>
                <w:rFonts w:ascii="Times New Roman" w:hAnsi="Times New Roman"/>
                <w:b w:val="0"/>
                <w:sz w:val="17"/>
              </w:rPr>
              <w:t>11.12 ± 9.30</w:t>
            </w:r>
          </w:p>
        </w:tc>
        <w:tc>
          <w:tcPr>
            <w:tcW w:w="2160" w:type="dxa"/>
            <w:tcMar>
              <w:top w:w="45" w:type="dxa"/>
              <w:left w:w="55" w:type="dxa"/>
              <w:bottom w:w="45" w:type="dxa"/>
              <w:right w:w="55" w:type="dxa"/>
            </w:tcMar>
            <w:vAlign w:val="center"/>
          </w:tcPr>
          <w:p w14:paraId="79A0728C">
            <w:pPr>
              <w:spacing w:before="0" w:after="0" w:line="240" w:lineRule="auto"/>
              <w:jc w:val="center"/>
            </w:pPr>
            <w:r>
              <w:rPr>
                <w:rFonts w:ascii="Times New Roman" w:hAnsi="Times New Roman"/>
                <w:b w:val="0"/>
                <w:sz w:val="17"/>
              </w:rPr>
              <w:t>10.5 [2.3–19.0]</w:t>
            </w:r>
          </w:p>
        </w:tc>
        <w:tc>
          <w:tcPr>
            <w:tcW w:w="1584" w:type="dxa"/>
            <w:tcMar>
              <w:top w:w="45" w:type="dxa"/>
              <w:left w:w="55" w:type="dxa"/>
              <w:bottom w:w="45" w:type="dxa"/>
              <w:right w:w="55" w:type="dxa"/>
            </w:tcMar>
            <w:vAlign w:val="center"/>
          </w:tcPr>
          <w:p w14:paraId="45F4BB5E">
            <w:pPr>
              <w:spacing w:before="0" w:after="0" w:line="240" w:lineRule="auto"/>
              <w:jc w:val="center"/>
            </w:pPr>
            <w:r>
              <w:rPr>
                <w:rFonts w:ascii="Times New Roman" w:hAnsi="Times New Roman"/>
                <w:b w:val="0"/>
                <w:sz w:val="17"/>
              </w:rPr>
              <w:t>0.0-28.0</w:t>
            </w:r>
          </w:p>
        </w:tc>
        <w:tc>
          <w:tcPr>
            <w:tcW w:w="1872" w:type="dxa"/>
            <w:tcMar>
              <w:top w:w="45" w:type="dxa"/>
              <w:left w:w="55" w:type="dxa"/>
              <w:bottom w:w="45" w:type="dxa"/>
              <w:right w:w="55" w:type="dxa"/>
            </w:tcMar>
            <w:vAlign w:val="center"/>
          </w:tcPr>
          <w:p w14:paraId="19EAB5B9">
            <w:pPr>
              <w:spacing w:before="0" w:after="0" w:line="240" w:lineRule="auto"/>
              <w:jc w:val="center"/>
            </w:pPr>
            <w:r>
              <w:rPr>
                <w:rFonts w:ascii="Times New Roman" w:hAnsi="Times New Roman"/>
                <w:b w:val="0"/>
                <w:sz w:val="17"/>
              </w:rPr>
              <w:t>-</w:t>
            </w:r>
          </w:p>
        </w:tc>
      </w:tr>
      <w:tr w14:paraId="5218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4F929DBE">
            <w:pPr>
              <w:spacing w:before="0" w:after="0" w:line="240" w:lineRule="auto"/>
              <w:jc w:val="left"/>
            </w:pPr>
            <w:r>
              <w:rPr>
                <w:rFonts w:ascii="Times New Roman" w:hAnsi="Times New Roman"/>
                <w:b w:val="0"/>
                <w:sz w:val="17"/>
              </w:rPr>
              <w:t>MMSE score</w:t>
            </w:r>
          </w:p>
        </w:tc>
        <w:tc>
          <w:tcPr>
            <w:tcW w:w="648" w:type="dxa"/>
            <w:tcMar>
              <w:top w:w="45" w:type="dxa"/>
              <w:left w:w="55" w:type="dxa"/>
              <w:bottom w:w="45" w:type="dxa"/>
              <w:right w:w="55" w:type="dxa"/>
            </w:tcMar>
            <w:vAlign w:val="center"/>
          </w:tcPr>
          <w:p w14:paraId="1B76B515">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5B3E6733">
            <w:pPr>
              <w:spacing w:before="0" w:after="0" w:line="240" w:lineRule="auto"/>
              <w:jc w:val="center"/>
            </w:pPr>
            <w:r>
              <w:rPr>
                <w:rFonts w:ascii="Times New Roman" w:hAnsi="Times New Roman"/>
                <w:b w:val="0"/>
                <w:sz w:val="17"/>
              </w:rPr>
              <w:t>25.18 ± 3.34</w:t>
            </w:r>
          </w:p>
        </w:tc>
        <w:tc>
          <w:tcPr>
            <w:tcW w:w="2160" w:type="dxa"/>
            <w:tcMar>
              <w:top w:w="45" w:type="dxa"/>
              <w:left w:w="55" w:type="dxa"/>
              <w:bottom w:w="45" w:type="dxa"/>
              <w:right w:w="55" w:type="dxa"/>
            </w:tcMar>
            <w:vAlign w:val="center"/>
          </w:tcPr>
          <w:p w14:paraId="31A5880C">
            <w:pPr>
              <w:spacing w:before="0" w:after="0" w:line="240" w:lineRule="auto"/>
              <w:jc w:val="center"/>
            </w:pPr>
            <w:r>
              <w:rPr>
                <w:rFonts w:ascii="Times New Roman" w:hAnsi="Times New Roman"/>
                <w:b w:val="0"/>
                <w:sz w:val="17"/>
              </w:rPr>
              <w:t>26.0 [24.0-27.0]</w:t>
            </w:r>
          </w:p>
        </w:tc>
        <w:tc>
          <w:tcPr>
            <w:tcW w:w="1584" w:type="dxa"/>
            <w:tcMar>
              <w:top w:w="45" w:type="dxa"/>
              <w:left w:w="55" w:type="dxa"/>
              <w:bottom w:w="45" w:type="dxa"/>
              <w:right w:w="55" w:type="dxa"/>
            </w:tcMar>
            <w:vAlign w:val="center"/>
          </w:tcPr>
          <w:p w14:paraId="3E341BDA">
            <w:pPr>
              <w:spacing w:before="0" w:after="0" w:line="240" w:lineRule="auto"/>
              <w:jc w:val="center"/>
            </w:pPr>
            <w:r>
              <w:rPr>
                <w:rFonts w:ascii="Times New Roman" w:hAnsi="Times New Roman"/>
                <w:b w:val="0"/>
                <w:sz w:val="17"/>
              </w:rPr>
              <w:t>14.0-30.0</w:t>
            </w:r>
          </w:p>
        </w:tc>
        <w:tc>
          <w:tcPr>
            <w:tcW w:w="1872" w:type="dxa"/>
            <w:tcMar>
              <w:top w:w="45" w:type="dxa"/>
              <w:left w:w="55" w:type="dxa"/>
              <w:bottom w:w="45" w:type="dxa"/>
              <w:right w:w="55" w:type="dxa"/>
            </w:tcMar>
            <w:vAlign w:val="center"/>
          </w:tcPr>
          <w:p w14:paraId="313FDB14">
            <w:pPr>
              <w:spacing w:before="0" w:after="0" w:line="240" w:lineRule="auto"/>
              <w:jc w:val="center"/>
            </w:pPr>
            <w:r>
              <w:rPr>
                <w:rFonts w:ascii="Times New Roman" w:hAnsi="Times New Roman"/>
                <w:b w:val="0"/>
                <w:sz w:val="17"/>
              </w:rPr>
              <w:t>-</w:t>
            </w:r>
          </w:p>
        </w:tc>
      </w:tr>
      <w:tr w14:paraId="5916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15A3577F">
            <w:pPr>
              <w:spacing w:before="0" w:after="0" w:line="240" w:lineRule="auto"/>
              <w:jc w:val="left"/>
            </w:pPr>
            <w:r>
              <w:rPr>
                <w:rFonts w:ascii="Times New Roman" w:hAnsi="Times New Roman"/>
                <w:b w:val="0"/>
                <w:sz w:val="17"/>
              </w:rPr>
              <w:t>MoCA score</w:t>
            </w:r>
          </w:p>
        </w:tc>
        <w:tc>
          <w:tcPr>
            <w:tcW w:w="648" w:type="dxa"/>
            <w:tcMar>
              <w:top w:w="45" w:type="dxa"/>
              <w:left w:w="55" w:type="dxa"/>
              <w:bottom w:w="45" w:type="dxa"/>
              <w:right w:w="55" w:type="dxa"/>
            </w:tcMar>
            <w:vAlign w:val="center"/>
          </w:tcPr>
          <w:p w14:paraId="6EEE1D2A">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05E1955B">
            <w:pPr>
              <w:spacing w:before="0" w:after="0" w:line="240" w:lineRule="auto"/>
              <w:jc w:val="center"/>
            </w:pPr>
            <w:r>
              <w:rPr>
                <w:rFonts w:ascii="Times New Roman" w:hAnsi="Times New Roman"/>
                <w:b w:val="0"/>
                <w:sz w:val="17"/>
              </w:rPr>
              <w:t>18.22 ± 4.43</w:t>
            </w:r>
          </w:p>
        </w:tc>
        <w:tc>
          <w:tcPr>
            <w:tcW w:w="2160" w:type="dxa"/>
            <w:tcMar>
              <w:top w:w="45" w:type="dxa"/>
              <w:left w:w="55" w:type="dxa"/>
              <w:bottom w:w="45" w:type="dxa"/>
              <w:right w:w="55" w:type="dxa"/>
            </w:tcMar>
            <w:vAlign w:val="center"/>
          </w:tcPr>
          <w:p w14:paraId="24E811F4">
            <w:pPr>
              <w:spacing w:before="0" w:after="0" w:line="240" w:lineRule="auto"/>
              <w:jc w:val="center"/>
            </w:pPr>
            <w:r>
              <w:rPr>
                <w:rFonts w:ascii="Times New Roman" w:hAnsi="Times New Roman"/>
                <w:b w:val="0"/>
                <w:sz w:val="17"/>
              </w:rPr>
              <w:t>18.0 [16.0-21.8]</w:t>
            </w:r>
          </w:p>
        </w:tc>
        <w:tc>
          <w:tcPr>
            <w:tcW w:w="1584" w:type="dxa"/>
            <w:tcMar>
              <w:top w:w="45" w:type="dxa"/>
              <w:left w:w="55" w:type="dxa"/>
              <w:bottom w:w="45" w:type="dxa"/>
              <w:right w:w="55" w:type="dxa"/>
            </w:tcMar>
            <w:vAlign w:val="center"/>
          </w:tcPr>
          <w:p w14:paraId="72D1478A">
            <w:pPr>
              <w:spacing w:before="0" w:after="0" w:line="240" w:lineRule="auto"/>
              <w:jc w:val="center"/>
            </w:pPr>
            <w:r>
              <w:rPr>
                <w:rFonts w:ascii="Times New Roman" w:hAnsi="Times New Roman"/>
                <w:b w:val="0"/>
                <w:sz w:val="17"/>
              </w:rPr>
              <w:t>7.0-25.0</w:t>
            </w:r>
          </w:p>
        </w:tc>
        <w:tc>
          <w:tcPr>
            <w:tcW w:w="1872" w:type="dxa"/>
            <w:tcMar>
              <w:top w:w="45" w:type="dxa"/>
              <w:left w:w="55" w:type="dxa"/>
              <w:bottom w:w="45" w:type="dxa"/>
              <w:right w:w="55" w:type="dxa"/>
            </w:tcMar>
            <w:vAlign w:val="center"/>
          </w:tcPr>
          <w:p w14:paraId="11F470E8">
            <w:pPr>
              <w:spacing w:before="0" w:after="0" w:line="240" w:lineRule="auto"/>
              <w:jc w:val="center"/>
            </w:pPr>
            <w:r>
              <w:rPr>
                <w:rFonts w:ascii="Times New Roman" w:hAnsi="Times New Roman"/>
                <w:b w:val="0"/>
                <w:sz w:val="17"/>
              </w:rPr>
              <w:t>-</w:t>
            </w:r>
          </w:p>
        </w:tc>
      </w:tr>
      <w:tr w14:paraId="16C5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54C88A8B">
            <w:pPr>
              <w:spacing w:before="0" w:after="0" w:line="240" w:lineRule="auto"/>
              <w:jc w:val="left"/>
            </w:pPr>
            <w:r>
              <w:rPr>
                <w:rFonts w:ascii="Times New Roman" w:hAnsi="Times New Roman"/>
                <w:b w:val="0"/>
                <w:sz w:val="17"/>
              </w:rPr>
              <w:t>RAVLT immediate recall</w:t>
            </w:r>
          </w:p>
        </w:tc>
        <w:tc>
          <w:tcPr>
            <w:tcW w:w="648" w:type="dxa"/>
            <w:tcMar>
              <w:top w:w="45" w:type="dxa"/>
              <w:left w:w="55" w:type="dxa"/>
              <w:bottom w:w="45" w:type="dxa"/>
              <w:right w:w="55" w:type="dxa"/>
            </w:tcMar>
            <w:vAlign w:val="center"/>
          </w:tcPr>
          <w:p w14:paraId="405BFC95">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3969458A">
            <w:pPr>
              <w:spacing w:before="0" w:after="0" w:line="240" w:lineRule="auto"/>
              <w:jc w:val="center"/>
            </w:pPr>
            <w:r>
              <w:rPr>
                <w:rFonts w:ascii="Times New Roman" w:hAnsi="Times New Roman"/>
                <w:b w:val="0"/>
                <w:sz w:val="17"/>
              </w:rPr>
              <w:t>23.72 ± 8.93</w:t>
            </w:r>
          </w:p>
        </w:tc>
        <w:tc>
          <w:tcPr>
            <w:tcW w:w="2160" w:type="dxa"/>
            <w:tcMar>
              <w:top w:w="45" w:type="dxa"/>
              <w:left w:w="55" w:type="dxa"/>
              <w:bottom w:w="45" w:type="dxa"/>
              <w:right w:w="55" w:type="dxa"/>
            </w:tcMar>
            <w:vAlign w:val="center"/>
          </w:tcPr>
          <w:p w14:paraId="52C908F8">
            <w:pPr>
              <w:spacing w:before="0" w:after="0" w:line="240" w:lineRule="auto"/>
              <w:jc w:val="center"/>
            </w:pPr>
            <w:r>
              <w:rPr>
                <w:rFonts w:ascii="Times New Roman" w:hAnsi="Times New Roman"/>
                <w:b w:val="0"/>
                <w:sz w:val="17"/>
              </w:rPr>
              <w:t>24.0 [19.0-30.0]</w:t>
            </w:r>
          </w:p>
        </w:tc>
        <w:tc>
          <w:tcPr>
            <w:tcW w:w="1584" w:type="dxa"/>
            <w:tcMar>
              <w:top w:w="45" w:type="dxa"/>
              <w:left w:w="55" w:type="dxa"/>
              <w:bottom w:w="45" w:type="dxa"/>
              <w:right w:w="55" w:type="dxa"/>
            </w:tcMar>
            <w:vAlign w:val="center"/>
          </w:tcPr>
          <w:p w14:paraId="367C8FE2">
            <w:pPr>
              <w:spacing w:before="0" w:after="0" w:line="240" w:lineRule="auto"/>
              <w:jc w:val="center"/>
            </w:pPr>
            <w:r>
              <w:rPr>
                <w:rFonts w:ascii="Times New Roman" w:hAnsi="Times New Roman"/>
                <w:b w:val="0"/>
                <w:sz w:val="17"/>
              </w:rPr>
              <w:t>0.0-38.0</w:t>
            </w:r>
          </w:p>
        </w:tc>
        <w:tc>
          <w:tcPr>
            <w:tcW w:w="1872" w:type="dxa"/>
            <w:tcMar>
              <w:top w:w="45" w:type="dxa"/>
              <w:left w:w="55" w:type="dxa"/>
              <w:bottom w:w="45" w:type="dxa"/>
              <w:right w:w="55" w:type="dxa"/>
            </w:tcMar>
            <w:vAlign w:val="center"/>
          </w:tcPr>
          <w:p w14:paraId="1B4C35C6">
            <w:pPr>
              <w:spacing w:before="0" w:after="0" w:line="240" w:lineRule="auto"/>
              <w:jc w:val="center"/>
            </w:pPr>
            <w:r>
              <w:rPr>
                <w:rFonts w:ascii="Times New Roman" w:hAnsi="Times New Roman"/>
                <w:b w:val="0"/>
                <w:sz w:val="17"/>
              </w:rPr>
              <w:t>-</w:t>
            </w:r>
          </w:p>
        </w:tc>
      </w:tr>
      <w:tr w14:paraId="02D2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24BB3366">
            <w:pPr>
              <w:spacing w:before="0" w:after="0" w:line="240" w:lineRule="auto"/>
              <w:jc w:val="left"/>
            </w:pPr>
            <w:r>
              <w:rPr>
                <w:rFonts w:ascii="Times New Roman" w:hAnsi="Times New Roman"/>
                <w:b w:val="0"/>
                <w:sz w:val="17"/>
              </w:rPr>
              <w:t>RAVLT delayed recall</w:t>
            </w:r>
          </w:p>
        </w:tc>
        <w:tc>
          <w:tcPr>
            <w:tcW w:w="648" w:type="dxa"/>
            <w:tcMar>
              <w:top w:w="45" w:type="dxa"/>
              <w:left w:w="55" w:type="dxa"/>
              <w:bottom w:w="45" w:type="dxa"/>
              <w:right w:w="55" w:type="dxa"/>
            </w:tcMar>
            <w:vAlign w:val="center"/>
          </w:tcPr>
          <w:p w14:paraId="56B9CB12">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2891A03C">
            <w:pPr>
              <w:spacing w:before="0" w:after="0" w:line="240" w:lineRule="auto"/>
              <w:jc w:val="center"/>
            </w:pPr>
            <w:r>
              <w:rPr>
                <w:rFonts w:ascii="Times New Roman" w:hAnsi="Times New Roman"/>
                <w:b w:val="0"/>
                <w:sz w:val="17"/>
              </w:rPr>
              <w:t>1.96 ± 2.42</w:t>
            </w:r>
          </w:p>
        </w:tc>
        <w:tc>
          <w:tcPr>
            <w:tcW w:w="2160" w:type="dxa"/>
            <w:tcMar>
              <w:top w:w="45" w:type="dxa"/>
              <w:left w:w="55" w:type="dxa"/>
              <w:bottom w:w="45" w:type="dxa"/>
              <w:right w:w="55" w:type="dxa"/>
            </w:tcMar>
            <w:vAlign w:val="center"/>
          </w:tcPr>
          <w:p w14:paraId="595CD2F4">
            <w:pPr>
              <w:spacing w:before="0" w:after="0" w:line="240" w:lineRule="auto"/>
              <w:jc w:val="center"/>
            </w:pPr>
            <w:r>
              <w:rPr>
                <w:rFonts w:ascii="Times New Roman" w:hAnsi="Times New Roman"/>
                <w:b w:val="0"/>
                <w:sz w:val="17"/>
              </w:rPr>
              <w:t>0.0 [0.0-3.8]</w:t>
            </w:r>
          </w:p>
        </w:tc>
        <w:tc>
          <w:tcPr>
            <w:tcW w:w="1584" w:type="dxa"/>
            <w:tcMar>
              <w:top w:w="45" w:type="dxa"/>
              <w:left w:w="55" w:type="dxa"/>
              <w:bottom w:w="45" w:type="dxa"/>
              <w:right w:w="55" w:type="dxa"/>
            </w:tcMar>
            <w:vAlign w:val="center"/>
          </w:tcPr>
          <w:p w14:paraId="141DE7FD">
            <w:pPr>
              <w:spacing w:before="0" w:after="0" w:line="240" w:lineRule="auto"/>
              <w:jc w:val="center"/>
            </w:pPr>
            <w:r>
              <w:rPr>
                <w:rFonts w:ascii="Times New Roman" w:hAnsi="Times New Roman"/>
                <w:b w:val="0"/>
                <w:sz w:val="17"/>
              </w:rPr>
              <w:t>0.0-8.0</w:t>
            </w:r>
          </w:p>
        </w:tc>
        <w:tc>
          <w:tcPr>
            <w:tcW w:w="1872" w:type="dxa"/>
            <w:tcMar>
              <w:top w:w="45" w:type="dxa"/>
              <w:left w:w="55" w:type="dxa"/>
              <w:bottom w:w="45" w:type="dxa"/>
              <w:right w:w="55" w:type="dxa"/>
            </w:tcMar>
            <w:vAlign w:val="center"/>
          </w:tcPr>
          <w:p w14:paraId="1270B8F1">
            <w:pPr>
              <w:spacing w:before="0" w:after="0" w:line="240" w:lineRule="auto"/>
              <w:jc w:val="center"/>
            </w:pPr>
            <w:r>
              <w:rPr>
                <w:rFonts w:ascii="Times New Roman" w:hAnsi="Times New Roman"/>
                <w:b w:val="0"/>
                <w:sz w:val="17"/>
              </w:rPr>
              <w:t>-</w:t>
            </w:r>
          </w:p>
        </w:tc>
      </w:tr>
      <w:tr w14:paraId="0479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70A69471">
            <w:pPr>
              <w:spacing w:before="0" w:after="0" w:line="240" w:lineRule="auto"/>
              <w:jc w:val="left"/>
            </w:pPr>
            <w:r>
              <w:rPr>
                <w:rFonts w:ascii="Times New Roman" w:hAnsi="Times New Roman"/>
                <w:b w:val="0"/>
                <w:sz w:val="17"/>
              </w:rPr>
              <w:t>Digit Span Test</w:t>
            </w:r>
          </w:p>
        </w:tc>
        <w:tc>
          <w:tcPr>
            <w:tcW w:w="648" w:type="dxa"/>
            <w:tcMar>
              <w:top w:w="45" w:type="dxa"/>
              <w:left w:w="55" w:type="dxa"/>
              <w:bottom w:w="45" w:type="dxa"/>
              <w:right w:w="55" w:type="dxa"/>
            </w:tcMar>
            <w:vAlign w:val="center"/>
          </w:tcPr>
          <w:p w14:paraId="01CEE100">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2F1F3625">
            <w:pPr>
              <w:spacing w:before="0" w:after="0" w:line="240" w:lineRule="auto"/>
              <w:jc w:val="center"/>
            </w:pPr>
            <w:r>
              <w:rPr>
                <w:rFonts w:ascii="Times New Roman" w:hAnsi="Times New Roman"/>
                <w:b w:val="0"/>
                <w:sz w:val="17"/>
              </w:rPr>
              <w:t>13.74 ± 2.84</w:t>
            </w:r>
          </w:p>
        </w:tc>
        <w:tc>
          <w:tcPr>
            <w:tcW w:w="2160" w:type="dxa"/>
            <w:tcMar>
              <w:top w:w="45" w:type="dxa"/>
              <w:left w:w="55" w:type="dxa"/>
              <w:bottom w:w="45" w:type="dxa"/>
              <w:right w:w="55" w:type="dxa"/>
            </w:tcMar>
            <w:vAlign w:val="center"/>
          </w:tcPr>
          <w:p w14:paraId="3740D4EA">
            <w:pPr>
              <w:spacing w:before="0" w:after="0" w:line="240" w:lineRule="auto"/>
              <w:jc w:val="center"/>
            </w:pPr>
            <w:r>
              <w:rPr>
                <w:rFonts w:ascii="Times New Roman" w:hAnsi="Times New Roman"/>
                <w:b w:val="0"/>
                <w:sz w:val="17"/>
              </w:rPr>
              <w:t>13.0 [12.0-15.8]</w:t>
            </w:r>
          </w:p>
        </w:tc>
        <w:tc>
          <w:tcPr>
            <w:tcW w:w="1584" w:type="dxa"/>
            <w:tcMar>
              <w:top w:w="45" w:type="dxa"/>
              <w:left w:w="55" w:type="dxa"/>
              <w:bottom w:w="45" w:type="dxa"/>
              <w:right w:w="55" w:type="dxa"/>
            </w:tcMar>
            <w:vAlign w:val="center"/>
          </w:tcPr>
          <w:p w14:paraId="793FD438">
            <w:pPr>
              <w:spacing w:before="0" w:after="0" w:line="240" w:lineRule="auto"/>
              <w:jc w:val="center"/>
            </w:pPr>
            <w:r>
              <w:rPr>
                <w:rFonts w:ascii="Times New Roman" w:hAnsi="Times New Roman"/>
                <w:b w:val="0"/>
                <w:sz w:val="17"/>
              </w:rPr>
              <w:t>8.0-22.0</w:t>
            </w:r>
          </w:p>
        </w:tc>
        <w:tc>
          <w:tcPr>
            <w:tcW w:w="1872" w:type="dxa"/>
            <w:tcMar>
              <w:top w:w="45" w:type="dxa"/>
              <w:left w:w="55" w:type="dxa"/>
              <w:bottom w:w="45" w:type="dxa"/>
              <w:right w:w="55" w:type="dxa"/>
            </w:tcMar>
            <w:vAlign w:val="center"/>
          </w:tcPr>
          <w:p w14:paraId="0C238130">
            <w:pPr>
              <w:spacing w:before="0" w:after="0" w:line="240" w:lineRule="auto"/>
              <w:jc w:val="center"/>
            </w:pPr>
            <w:r>
              <w:rPr>
                <w:rFonts w:ascii="Times New Roman" w:hAnsi="Times New Roman"/>
                <w:b w:val="0"/>
                <w:sz w:val="17"/>
              </w:rPr>
              <w:t>-</w:t>
            </w:r>
          </w:p>
        </w:tc>
      </w:tr>
      <w:tr w14:paraId="219F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167F0EA3">
            <w:pPr>
              <w:spacing w:before="0" w:after="0" w:line="240" w:lineRule="auto"/>
              <w:jc w:val="left"/>
            </w:pPr>
            <w:r>
              <w:rPr>
                <w:rFonts w:ascii="Times New Roman" w:hAnsi="Times New Roman"/>
                <w:b w:val="0"/>
                <w:sz w:val="17"/>
              </w:rPr>
              <w:t>Clock Drawing Test</w:t>
            </w:r>
          </w:p>
        </w:tc>
        <w:tc>
          <w:tcPr>
            <w:tcW w:w="648" w:type="dxa"/>
            <w:tcMar>
              <w:top w:w="45" w:type="dxa"/>
              <w:left w:w="55" w:type="dxa"/>
              <w:bottom w:w="45" w:type="dxa"/>
              <w:right w:w="55" w:type="dxa"/>
            </w:tcMar>
            <w:vAlign w:val="center"/>
          </w:tcPr>
          <w:p w14:paraId="01757019">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137F41A5">
            <w:pPr>
              <w:spacing w:before="0" w:after="0" w:line="240" w:lineRule="auto"/>
              <w:jc w:val="center"/>
            </w:pPr>
            <w:r>
              <w:rPr>
                <w:rFonts w:ascii="Times New Roman" w:hAnsi="Times New Roman"/>
                <w:b w:val="0"/>
                <w:sz w:val="17"/>
              </w:rPr>
              <w:t>7.40 ± 2.07</w:t>
            </w:r>
          </w:p>
        </w:tc>
        <w:tc>
          <w:tcPr>
            <w:tcW w:w="2160" w:type="dxa"/>
            <w:tcMar>
              <w:top w:w="45" w:type="dxa"/>
              <w:left w:w="55" w:type="dxa"/>
              <w:bottom w:w="45" w:type="dxa"/>
              <w:right w:w="55" w:type="dxa"/>
            </w:tcMar>
            <w:vAlign w:val="center"/>
          </w:tcPr>
          <w:p w14:paraId="4969CEDE">
            <w:pPr>
              <w:spacing w:before="0" w:after="0" w:line="240" w:lineRule="auto"/>
              <w:jc w:val="center"/>
            </w:pPr>
            <w:r>
              <w:rPr>
                <w:rFonts w:ascii="Times New Roman" w:hAnsi="Times New Roman"/>
                <w:b w:val="0"/>
                <w:sz w:val="17"/>
              </w:rPr>
              <w:t>7.0 [7.0-9.0]</w:t>
            </w:r>
          </w:p>
        </w:tc>
        <w:tc>
          <w:tcPr>
            <w:tcW w:w="1584" w:type="dxa"/>
            <w:tcMar>
              <w:top w:w="45" w:type="dxa"/>
              <w:left w:w="55" w:type="dxa"/>
              <w:bottom w:w="45" w:type="dxa"/>
              <w:right w:w="55" w:type="dxa"/>
            </w:tcMar>
            <w:vAlign w:val="center"/>
          </w:tcPr>
          <w:p w14:paraId="678002E6">
            <w:pPr>
              <w:spacing w:before="0" w:after="0" w:line="240" w:lineRule="auto"/>
              <w:jc w:val="center"/>
            </w:pPr>
            <w:r>
              <w:rPr>
                <w:rFonts w:ascii="Times New Roman" w:hAnsi="Times New Roman"/>
                <w:b w:val="0"/>
                <w:sz w:val="17"/>
              </w:rPr>
              <w:t>1.0-10.0</w:t>
            </w:r>
          </w:p>
        </w:tc>
        <w:tc>
          <w:tcPr>
            <w:tcW w:w="1872" w:type="dxa"/>
            <w:tcMar>
              <w:top w:w="45" w:type="dxa"/>
              <w:left w:w="55" w:type="dxa"/>
              <w:bottom w:w="45" w:type="dxa"/>
              <w:right w:w="55" w:type="dxa"/>
            </w:tcMar>
            <w:vAlign w:val="center"/>
          </w:tcPr>
          <w:p w14:paraId="09023F06">
            <w:pPr>
              <w:spacing w:before="0" w:after="0" w:line="240" w:lineRule="auto"/>
              <w:jc w:val="center"/>
            </w:pPr>
            <w:r>
              <w:rPr>
                <w:rFonts w:ascii="Times New Roman" w:hAnsi="Times New Roman"/>
                <w:b w:val="0"/>
                <w:sz w:val="17"/>
              </w:rPr>
              <w:t>-</w:t>
            </w:r>
          </w:p>
        </w:tc>
      </w:tr>
      <w:tr w14:paraId="2495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73D5A7AA">
            <w:pPr>
              <w:spacing w:before="0" w:after="0" w:line="240" w:lineRule="auto"/>
              <w:jc w:val="left"/>
            </w:pPr>
            <w:r>
              <w:rPr>
                <w:rFonts w:ascii="Times New Roman" w:hAnsi="Times New Roman"/>
                <w:b w:val="0"/>
                <w:sz w:val="17"/>
              </w:rPr>
              <w:t>TMT-A, s</w:t>
            </w:r>
          </w:p>
        </w:tc>
        <w:tc>
          <w:tcPr>
            <w:tcW w:w="648" w:type="dxa"/>
            <w:tcMar>
              <w:top w:w="45" w:type="dxa"/>
              <w:left w:w="55" w:type="dxa"/>
              <w:bottom w:w="45" w:type="dxa"/>
              <w:right w:w="55" w:type="dxa"/>
            </w:tcMar>
            <w:vAlign w:val="center"/>
          </w:tcPr>
          <w:p w14:paraId="7F3028DA">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2E2F7A98">
            <w:pPr>
              <w:spacing w:before="0" w:after="0" w:line="240" w:lineRule="auto"/>
              <w:jc w:val="center"/>
            </w:pPr>
            <w:r>
              <w:rPr>
                <w:rFonts w:ascii="Times New Roman" w:hAnsi="Times New Roman"/>
                <w:b w:val="0"/>
                <w:sz w:val="17"/>
              </w:rPr>
              <w:t>142.88 ± 90.68</w:t>
            </w:r>
          </w:p>
        </w:tc>
        <w:tc>
          <w:tcPr>
            <w:tcW w:w="2160" w:type="dxa"/>
            <w:tcMar>
              <w:top w:w="45" w:type="dxa"/>
              <w:left w:w="55" w:type="dxa"/>
              <w:bottom w:w="45" w:type="dxa"/>
              <w:right w:w="55" w:type="dxa"/>
            </w:tcMar>
            <w:vAlign w:val="center"/>
          </w:tcPr>
          <w:p w14:paraId="18E64E0E">
            <w:pPr>
              <w:spacing w:before="0" w:after="0" w:line="240" w:lineRule="auto"/>
              <w:jc w:val="center"/>
            </w:pPr>
            <w:r>
              <w:rPr>
                <w:rFonts w:ascii="Times New Roman" w:hAnsi="Times New Roman"/>
                <w:b w:val="0"/>
                <w:sz w:val="17"/>
              </w:rPr>
              <w:t>118.0 [77.2-177.0]</w:t>
            </w:r>
          </w:p>
        </w:tc>
        <w:tc>
          <w:tcPr>
            <w:tcW w:w="1584" w:type="dxa"/>
            <w:tcMar>
              <w:top w:w="45" w:type="dxa"/>
              <w:left w:w="55" w:type="dxa"/>
              <w:bottom w:w="45" w:type="dxa"/>
              <w:right w:w="55" w:type="dxa"/>
            </w:tcMar>
            <w:vAlign w:val="center"/>
          </w:tcPr>
          <w:p w14:paraId="710D16A5">
            <w:pPr>
              <w:spacing w:before="0" w:after="0" w:line="240" w:lineRule="auto"/>
              <w:jc w:val="center"/>
            </w:pPr>
            <w:r>
              <w:rPr>
                <w:rFonts w:ascii="Times New Roman" w:hAnsi="Times New Roman"/>
                <w:b w:val="0"/>
                <w:sz w:val="17"/>
              </w:rPr>
              <w:t>26.0-360.0</w:t>
            </w:r>
          </w:p>
        </w:tc>
        <w:tc>
          <w:tcPr>
            <w:tcW w:w="1872" w:type="dxa"/>
            <w:tcMar>
              <w:top w:w="45" w:type="dxa"/>
              <w:left w:w="55" w:type="dxa"/>
              <w:bottom w:w="45" w:type="dxa"/>
              <w:right w:w="55" w:type="dxa"/>
            </w:tcMar>
            <w:vAlign w:val="center"/>
          </w:tcPr>
          <w:p w14:paraId="576FE4F6">
            <w:pPr>
              <w:spacing w:before="0" w:after="0" w:line="240" w:lineRule="auto"/>
              <w:jc w:val="center"/>
            </w:pPr>
            <w:r>
              <w:rPr>
                <w:rFonts w:ascii="Times New Roman" w:hAnsi="Times New Roman"/>
                <w:b w:val="0"/>
                <w:sz w:val="17"/>
              </w:rPr>
              <w:t>4 (8.0%)</w:t>
            </w:r>
          </w:p>
        </w:tc>
      </w:tr>
      <w:tr w14:paraId="478A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Mar>
              <w:top w:w="45" w:type="dxa"/>
              <w:left w:w="55" w:type="dxa"/>
              <w:bottom w:w="45" w:type="dxa"/>
              <w:right w:w="55" w:type="dxa"/>
            </w:tcMar>
            <w:vAlign w:val="center"/>
          </w:tcPr>
          <w:p w14:paraId="1CA24163">
            <w:pPr>
              <w:spacing w:before="0" w:after="0" w:line="240" w:lineRule="auto"/>
              <w:jc w:val="left"/>
            </w:pPr>
            <w:r>
              <w:rPr>
                <w:rFonts w:ascii="Times New Roman" w:hAnsi="Times New Roman"/>
                <w:b w:val="0"/>
                <w:sz w:val="17"/>
              </w:rPr>
              <w:t>TMT-B, s</w:t>
            </w:r>
          </w:p>
        </w:tc>
        <w:tc>
          <w:tcPr>
            <w:tcW w:w="648" w:type="dxa"/>
            <w:tcMar>
              <w:top w:w="45" w:type="dxa"/>
              <w:left w:w="55" w:type="dxa"/>
              <w:bottom w:w="45" w:type="dxa"/>
              <w:right w:w="55" w:type="dxa"/>
            </w:tcMar>
            <w:vAlign w:val="center"/>
          </w:tcPr>
          <w:p w14:paraId="2DD1FD5F">
            <w:pPr>
              <w:spacing w:before="0" w:after="0" w:line="240" w:lineRule="auto"/>
              <w:jc w:val="left"/>
            </w:pPr>
            <w:r>
              <w:rPr>
                <w:rFonts w:ascii="Times New Roman" w:hAnsi="Times New Roman"/>
                <w:b w:val="0"/>
                <w:sz w:val="17"/>
              </w:rPr>
              <w:t>50</w:t>
            </w:r>
          </w:p>
        </w:tc>
        <w:tc>
          <w:tcPr>
            <w:tcW w:w="1872" w:type="dxa"/>
            <w:tcMar>
              <w:top w:w="45" w:type="dxa"/>
              <w:left w:w="55" w:type="dxa"/>
              <w:bottom w:w="45" w:type="dxa"/>
              <w:right w:w="55" w:type="dxa"/>
            </w:tcMar>
            <w:vAlign w:val="center"/>
          </w:tcPr>
          <w:p w14:paraId="317C90FA">
            <w:pPr>
              <w:spacing w:before="0" w:after="0" w:line="240" w:lineRule="auto"/>
              <w:jc w:val="center"/>
            </w:pPr>
            <w:r>
              <w:rPr>
                <w:rFonts w:ascii="Times New Roman" w:hAnsi="Times New Roman"/>
                <w:b w:val="0"/>
                <w:sz w:val="17"/>
              </w:rPr>
              <w:t>221.80 ± 111.24</w:t>
            </w:r>
          </w:p>
        </w:tc>
        <w:tc>
          <w:tcPr>
            <w:tcW w:w="2160" w:type="dxa"/>
            <w:tcMar>
              <w:top w:w="45" w:type="dxa"/>
              <w:left w:w="55" w:type="dxa"/>
              <w:bottom w:w="45" w:type="dxa"/>
              <w:right w:w="55" w:type="dxa"/>
            </w:tcMar>
            <w:vAlign w:val="center"/>
          </w:tcPr>
          <w:p w14:paraId="2C5308A8">
            <w:pPr>
              <w:spacing w:before="0" w:after="0" w:line="240" w:lineRule="auto"/>
              <w:jc w:val="center"/>
            </w:pPr>
            <w:r>
              <w:rPr>
                <w:rFonts w:ascii="Times New Roman" w:hAnsi="Times New Roman"/>
                <w:b w:val="0"/>
                <w:sz w:val="17"/>
              </w:rPr>
              <w:t>187.0 [134.0-360.0]</w:t>
            </w:r>
          </w:p>
        </w:tc>
        <w:tc>
          <w:tcPr>
            <w:tcW w:w="1584" w:type="dxa"/>
            <w:tcMar>
              <w:top w:w="45" w:type="dxa"/>
              <w:left w:w="55" w:type="dxa"/>
              <w:bottom w:w="45" w:type="dxa"/>
              <w:right w:w="55" w:type="dxa"/>
            </w:tcMar>
            <w:vAlign w:val="center"/>
          </w:tcPr>
          <w:p w14:paraId="7F998064">
            <w:pPr>
              <w:spacing w:before="0" w:after="0" w:line="240" w:lineRule="auto"/>
              <w:jc w:val="center"/>
            </w:pPr>
            <w:r>
              <w:rPr>
                <w:rFonts w:ascii="Times New Roman" w:hAnsi="Times New Roman"/>
                <w:b w:val="0"/>
                <w:sz w:val="17"/>
              </w:rPr>
              <w:t>50.0-360.0</w:t>
            </w:r>
          </w:p>
        </w:tc>
        <w:tc>
          <w:tcPr>
            <w:tcW w:w="1872" w:type="dxa"/>
            <w:tcMar>
              <w:top w:w="45" w:type="dxa"/>
              <w:left w:w="55" w:type="dxa"/>
              <w:bottom w:w="45" w:type="dxa"/>
              <w:right w:w="55" w:type="dxa"/>
            </w:tcMar>
            <w:vAlign w:val="center"/>
          </w:tcPr>
          <w:p w14:paraId="0702DC09">
            <w:pPr>
              <w:spacing w:before="0" w:after="0" w:line="240" w:lineRule="auto"/>
              <w:jc w:val="center"/>
            </w:pPr>
            <w:r>
              <w:rPr>
                <w:rFonts w:ascii="Times New Roman" w:hAnsi="Times New Roman"/>
                <w:b w:val="0"/>
                <w:sz w:val="17"/>
              </w:rPr>
              <w:t>15 (30.0%)</w:t>
            </w:r>
          </w:p>
        </w:tc>
      </w:tr>
    </w:tbl>
    <w:p w14:paraId="27941CC4">
      <w:pPr>
        <w:keepNext w:val="0"/>
        <w:pageBreakBefore w:val="0"/>
        <w:spacing w:before="60" w:after="100" w:line="240" w:lineRule="auto"/>
      </w:pPr>
      <w:r>
        <w:rPr>
          <w:rFonts w:ascii="Times New Roman" w:hAnsi="Times New Roman"/>
          <w:b w:val="0"/>
          <w:sz w:val="17"/>
        </w:rPr>
        <w:t>Values are shown using both parametric and distribution-free summaries to provide complete descriptive information. TMT-A and TMT-B completion times were capped at 360 s; the final column reports participants who reached this prespecified ceiling. HAMA, Hamilton Anxiety Rating Scale; HAMD, Hamilton Depression Rating Scale; MMSE, Mini-Mental State Examination; MoCA, Montreal Cognitive Assessment; RAVLT, Rey Auditory Verbal Learning Test; TMT, Trail Making Test; MDS-UPDRS, Movement Disorder Society-sponsored revision of the Unified Parkinson’s Disease Rating Scale; VHI-10, 10-item Voice Handicap Index.</w:t>
      </w:r>
    </w:p>
    <w:p w14:paraId="7FB656A8">
      <w:pPr>
        <w:keepNext/>
        <w:pageBreakBefore/>
        <w:spacing w:before="100" w:after="60" w:line="240" w:lineRule="auto"/>
      </w:pPr>
      <w:r>
        <w:rPr>
          <w:rFonts w:ascii="Times New Roman" w:hAnsi="Times New Roman" w:eastAsia="Times New Roman"/>
          <w:b/>
          <w:sz w:val="20"/>
        </w:rPr>
        <w:t>Supplementary Table S2. Sensitivity analyses of Cohort 1 acoustic differences after additional adjustment for GDS-30</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3240"/>
        <w:gridCol w:w="792"/>
        <w:gridCol w:w="792"/>
        <w:gridCol w:w="3671"/>
        <w:gridCol w:w="792"/>
        <w:gridCol w:w="792"/>
      </w:tblGrid>
      <w:tr w14:paraId="7451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76" w:type="dxa"/>
            <w:shd w:val="clear" w:color="auto" w:fill="D9E2F3"/>
            <w:tcMar>
              <w:top w:w="45" w:type="dxa"/>
              <w:left w:w="55" w:type="dxa"/>
              <w:bottom w:w="45" w:type="dxa"/>
              <w:right w:w="55" w:type="dxa"/>
            </w:tcMar>
            <w:vAlign w:val="center"/>
          </w:tcPr>
          <w:p w14:paraId="6206E93D">
            <w:pPr>
              <w:spacing w:before="0" w:after="0" w:line="240" w:lineRule="auto"/>
              <w:jc w:val="left"/>
            </w:pPr>
            <w:r>
              <w:rPr>
                <w:rFonts w:ascii="Times New Roman" w:hAnsi="Times New Roman" w:eastAsia="Times New Roman"/>
                <w:b/>
                <w:sz w:val="17"/>
              </w:rPr>
              <w:t>Acoustic measure</w:t>
            </w:r>
          </w:p>
        </w:tc>
        <w:tc>
          <w:tcPr>
            <w:tcW w:w="3240" w:type="dxa"/>
            <w:shd w:val="clear" w:color="auto" w:fill="D9E2F3"/>
            <w:tcMar>
              <w:top w:w="45" w:type="dxa"/>
              <w:left w:w="55" w:type="dxa"/>
              <w:bottom w:w="45" w:type="dxa"/>
              <w:right w:w="55" w:type="dxa"/>
            </w:tcMar>
            <w:vAlign w:val="center"/>
          </w:tcPr>
          <w:p w14:paraId="7D22EEE8">
            <w:pPr>
              <w:spacing w:before="0" w:after="0" w:line="240" w:lineRule="auto"/>
              <w:jc w:val="left"/>
            </w:pPr>
            <w:r>
              <w:rPr>
                <w:rFonts w:ascii="Times New Roman" w:hAnsi="Times New Roman" w:eastAsia="Times New Roman"/>
                <w:b/>
                <w:sz w:val="17"/>
              </w:rPr>
              <w:t>Primary effect, PD vs HC (95% CI)</w:t>
            </w:r>
          </w:p>
        </w:tc>
        <w:tc>
          <w:tcPr>
            <w:tcW w:w="792" w:type="dxa"/>
            <w:shd w:val="clear" w:color="auto" w:fill="D9E2F3"/>
            <w:tcMar>
              <w:top w:w="45" w:type="dxa"/>
              <w:left w:w="55" w:type="dxa"/>
              <w:bottom w:w="45" w:type="dxa"/>
              <w:right w:w="55" w:type="dxa"/>
            </w:tcMar>
            <w:vAlign w:val="center"/>
          </w:tcPr>
          <w:p w14:paraId="2B9DD340">
            <w:pPr>
              <w:spacing w:before="0" w:after="0" w:line="240" w:lineRule="auto"/>
              <w:jc w:val="center"/>
            </w:pPr>
            <w:r>
              <w:rPr>
                <w:rFonts w:ascii="Times New Roman" w:hAnsi="Times New Roman" w:eastAsia="Times New Roman"/>
                <w:b/>
                <w:sz w:val="17"/>
              </w:rPr>
              <w:t>P</w:t>
            </w:r>
          </w:p>
        </w:tc>
        <w:tc>
          <w:tcPr>
            <w:tcW w:w="792" w:type="dxa"/>
            <w:shd w:val="clear" w:color="auto" w:fill="D9E2F3"/>
            <w:tcMar>
              <w:top w:w="45" w:type="dxa"/>
              <w:left w:w="55" w:type="dxa"/>
              <w:bottom w:w="45" w:type="dxa"/>
              <w:right w:w="55" w:type="dxa"/>
            </w:tcMar>
            <w:vAlign w:val="center"/>
          </w:tcPr>
          <w:p w14:paraId="459363C3">
            <w:pPr>
              <w:spacing w:before="0" w:after="0" w:line="240" w:lineRule="auto"/>
              <w:jc w:val="center"/>
            </w:pPr>
            <w:r>
              <w:rPr>
                <w:rFonts w:ascii="Times New Roman" w:hAnsi="Times New Roman" w:eastAsia="Times New Roman"/>
                <w:b/>
                <w:sz w:val="17"/>
              </w:rPr>
              <w:t>FDR q</w:t>
            </w:r>
          </w:p>
        </w:tc>
        <w:tc>
          <w:tcPr>
            <w:tcW w:w="3671" w:type="dxa"/>
            <w:shd w:val="clear" w:color="auto" w:fill="D9E2F3"/>
            <w:tcMar>
              <w:top w:w="45" w:type="dxa"/>
              <w:left w:w="55" w:type="dxa"/>
              <w:bottom w:w="45" w:type="dxa"/>
              <w:right w:w="55" w:type="dxa"/>
            </w:tcMar>
            <w:vAlign w:val="center"/>
          </w:tcPr>
          <w:p w14:paraId="40548008">
            <w:pPr>
              <w:spacing w:before="0" w:after="0" w:line="240" w:lineRule="auto"/>
              <w:jc w:val="center"/>
            </w:pPr>
            <w:r>
              <w:rPr>
                <w:rFonts w:ascii="Times New Roman" w:hAnsi="Times New Roman" w:eastAsia="Times New Roman"/>
                <w:b/>
                <w:sz w:val="17"/>
              </w:rPr>
              <w:t>GDS-30-adjusted effect, PD vs HC (95% CI)</w:t>
            </w:r>
          </w:p>
        </w:tc>
        <w:tc>
          <w:tcPr>
            <w:tcW w:w="792" w:type="dxa"/>
            <w:shd w:val="clear" w:color="auto" w:fill="D9E2F3"/>
            <w:tcMar>
              <w:top w:w="45" w:type="dxa"/>
              <w:left w:w="55" w:type="dxa"/>
              <w:bottom w:w="45" w:type="dxa"/>
              <w:right w:w="55" w:type="dxa"/>
            </w:tcMar>
            <w:vAlign w:val="center"/>
          </w:tcPr>
          <w:p w14:paraId="3A1FB42A">
            <w:pPr>
              <w:spacing w:before="0" w:after="0" w:line="240" w:lineRule="auto"/>
              <w:jc w:val="center"/>
            </w:pPr>
            <w:r>
              <w:rPr>
                <w:rFonts w:ascii="Times New Roman" w:hAnsi="Times New Roman" w:eastAsia="Times New Roman"/>
                <w:b/>
                <w:sz w:val="17"/>
              </w:rPr>
              <w:t>P</w:t>
            </w:r>
          </w:p>
        </w:tc>
        <w:tc>
          <w:tcPr>
            <w:tcW w:w="792" w:type="dxa"/>
            <w:shd w:val="clear" w:color="auto" w:fill="D9E2F3"/>
            <w:tcMar>
              <w:top w:w="45" w:type="dxa"/>
              <w:left w:w="55" w:type="dxa"/>
              <w:bottom w:w="45" w:type="dxa"/>
              <w:right w:w="55" w:type="dxa"/>
            </w:tcMar>
            <w:vAlign w:val="center"/>
          </w:tcPr>
          <w:p w14:paraId="61A75176">
            <w:pPr>
              <w:spacing w:before="0" w:after="0" w:line="240" w:lineRule="auto"/>
              <w:jc w:val="center"/>
            </w:pPr>
            <w:r>
              <w:rPr>
                <w:rFonts w:ascii="Times New Roman" w:hAnsi="Times New Roman" w:eastAsia="Times New Roman"/>
                <w:b/>
                <w:sz w:val="17"/>
              </w:rPr>
              <w:t>FDR q</w:t>
            </w:r>
          </w:p>
        </w:tc>
      </w:tr>
      <w:tr w14:paraId="5C42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2AA28D66">
            <w:pPr>
              <w:spacing w:before="0" w:after="0" w:line="240" w:lineRule="auto"/>
              <w:jc w:val="left"/>
            </w:pPr>
            <w:r>
              <w:rPr>
                <w:rFonts w:ascii="Times New Roman" w:hAnsi="Times New Roman" w:eastAsia="Times New Roman"/>
                <w:b w:val="0"/>
                <w:sz w:val="16"/>
              </w:rPr>
              <w:t>MPT, s</w:t>
            </w:r>
          </w:p>
        </w:tc>
        <w:tc>
          <w:tcPr>
            <w:tcW w:w="3240" w:type="dxa"/>
            <w:tcMar>
              <w:top w:w="45" w:type="dxa"/>
              <w:left w:w="55" w:type="dxa"/>
              <w:bottom w:w="45" w:type="dxa"/>
              <w:right w:w="55" w:type="dxa"/>
            </w:tcMar>
            <w:vAlign w:val="center"/>
          </w:tcPr>
          <w:p w14:paraId="6B4FA57E">
            <w:pPr>
              <w:spacing w:before="0" w:after="0" w:line="240" w:lineRule="auto"/>
              <w:jc w:val="left"/>
            </w:pPr>
            <w:r>
              <w:rPr>
                <w:rFonts w:ascii="Times New Roman" w:hAnsi="Times New Roman" w:eastAsia="Times New Roman"/>
                <w:b w:val="0"/>
                <w:sz w:val="16"/>
              </w:rPr>
              <w:t>-3.25 (-5.50 to -0.99)</w:t>
            </w:r>
          </w:p>
        </w:tc>
        <w:tc>
          <w:tcPr>
            <w:tcW w:w="792" w:type="dxa"/>
            <w:tcMar>
              <w:top w:w="45" w:type="dxa"/>
              <w:left w:w="55" w:type="dxa"/>
              <w:bottom w:w="45" w:type="dxa"/>
              <w:right w:w="55" w:type="dxa"/>
            </w:tcMar>
            <w:vAlign w:val="center"/>
          </w:tcPr>
          <w:p w14:paraId="1D8913A6">
            <w:pPr>
              <w:spacing w:before="0" w:after="0" w:line="240" w:lineRule="auto"/>
              <w:jc w:val="center"/>
            </w:pPr>
            <w:r>
              <w:rPr>
                <w:rFonts w:ascii="Times New Roman" w:hAnsi="Times New Roman" w:eastAsia="Times New Roman"/>
                <w:b w:val="0"/>
                <w:sz w:val="16"/>
              </w:rPr>
              <w:t>0.005</w:t>
            </w:r>
          </w:p>
        </w:tc>
        <w:tc>
          <w:tcPr>
            <w:tcW w:w="792" w:type="dxa"/>
            <w:tcMar>
              <w:top w:w="45" w:type="dxa"/>
              <w:left w:w="55" w:type="dxa"/>
              <w:bottom w:w="45" w:type="dxa"/>
              <w:right w:w="55" w:type="dxa"/>
            </w:tcMar>
            <w:vAlign w:val="center"/>
          </w:tcPr>
          <w:p w14:paraId="5B979916">
            <w:pPr>
              <w:spacing w:before="0" w:after="0" w:line="240" w:lineRule="auto"/>
              <w:jc w:val="center"/>
            </w:pPr>
            <w:r>
              <w:rPr>
                <w:rFonts w:ascii="Times New Roman" w:hAnsi="Times New Roman" w:eastAsia="Times New Roman"/>
                <w:b w:val="0"/>
                <w:sz w:val="16"/>
              </w:rPr>
              <w:t>0.010</w:t>
            </w:r>
          </w:p>
        </w:tc>
        <w:tc>
          <w:tcPr>
            <w:tcW w:w="3671" w:type="dxa"/>
            <w:tcMar>
              <w:top w:w="45" w:type="dxa"/>
              <w:left w:w="55" w:type="dxa"/>
              <w:bottom w:w="45" w:type="dxa"/>
              <w:right w:w="55" w:type="dxa"/>
            </w:tcMar>
            <w:vAlign w:val="center"/>
          </w:tcPr>
          <w:p w14:paraId="48BA9C02">
            <w:pPr>
              <w:spacing w:before="0" w:after="0" w:line="240" w:lineRule="auto"/>
              <w:jc w:val="center"/>
            </w:pPr>
            <w:r>
              <w:rPr>
                <w:rFonts w:ascii="Times New Roman" w:hAnsi="Times New Roman" w:eastAsia="Times New Roman"/>
                <w:b w:val="0"/>
                <w:sz w:val="16"/>
              </w:rPr>
              <w:t>-3.50 (-7.16 to 0.16)</w:t>
            </w:r>
          </w:p>
        </w:tc>
        <w:tc>
          <w:tcPr>
            <w:tcW w:w="792" w:type="dxa"/>
            <w:tcMar>
              <w:top w:w="45" w:type="dxa"/>
              <w:left w:w="55" w:type="dxa"/>
              <w:bottom w:w="45" w:type="dxa"/>
              <w:right w:w="55" w:type="dxa"/>
            </w:tcMar>
            <w:vAlign w:val="center"/>
          </w:tcPr>
          <w:p w14:paraId="36CCDB63">
            <w:pPr>
              <w:spacing w:before="0" w:after="0" w:line="240" w:lineRule="auto"/>
              <w:jc w:val="center"/>
            </w:pPr>
            <w:r>
              <w:rPr>
                <w:rFonts w:ascii="Times New Roman" w:hAnsi="Times New Roman" w:eastAsia="Times New Roman"/>
                <w:b w:val="0"/>
                <w:sz w:val="16"/>
              </w:rPr>
              <w:t>0.061</w:t>
            </w:r>
          </w:p>
        </w:tc>
        <w:tc>
          <w:tcPr>
            <w:tcW w:w="792" w:type="dxa"/>
            <w:tcMar>
              <w:top w:w="45" w:type="dxa"/>
              <w:left w:w="55" w:type="dxa"/>
              <w:bottom w:w="45" w:type="dxa"/>
              <w:right w:w="55" w:type="dxa"/>
            </w:tcMar>
            <w:vAlign w:val="center"/>
          </w:tcPr>
          <w:p w14:paraId="10FCC01A">
            <w:pPr>
              <w:spacing w:before="0" w:after="0" w:line="240" w:lineRule="auto"/>
              <w:jc w:val="center"/>
            </w:pPr>
            <w:r>
              <w:rPr>
                <w:rFonts w:ascii="Times New Roman" w:hAnsi="Times New Roman" w:eastAsia="Times New Roman"/>
                <w:b w:val="0"/>
                <w:sz w:val="16"/>
              </w:rPr>
              <w:t>0.101</w:t>
            </w:r>
          </w:p>
        </w:tc>
      </w:tr>
      <w:tr w14:paraId="75A5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6D235AF6">
            <w:pPr>
              <w:spacing w:before="0" w:after="0" w:line="240" w:lineRule="auto"/>
              <w:jc w:val="left"/>
            </w:pPr>
            <w:r>
              <w:rPr>
                <w:rFonts w:ascii="Times New Roman" w:hAnsi="Times New Roman" w:eastAsia="Times New Roman"/>
                <w:b w:val="0"/>
                <w:sz w:val="16"/>
              </w:rPr>
              <w:t>DSI, points</w:t>
            </w:r>
          </w:p>
        </w:tc>
        <w:tc>
          <w:tcPr>
            <w:tcW w:w="3240" w:type="dxa"/>
            <w:tcMar>
              <w:top w:w="45" w:type="dxa"/>
              <w:left w:w="55" w:type="dxa"/>
              <w:bottom w:w="45" w:type="dxa"/>
              <w:right w:w="55" w:type="dxa"/>
            </w:tcMar>
            <w:vAlign w:val="center"/>
          </w:tcPr>
          <w:p w14:paraId="6A613E5E">
            <w:pPr>
              <w:spacing w:before="0" w:after="0" w:line="240" w:lineRule="auto"/>
              <w:jc w:val="left"/>
            </w:pPr>
            <w:r>
              <w:rPr>
                <w:rFonts w:ascii="Times New Roman" w:hAnsi="Times New Roman" w:eastAsia="Times New Roman"/>
                <w:b w:val="0"/>
                <w:sz w:val="16"/>
              </w:rPr>
              <w:t>-1.82 (-2.49 to -1.14)</w:t>
            </w:r>
          </w:p>
        </w:tc>
        <w:tc>
          <w:tcPr>
            <w:tcW w:w="792" w:type="dxa"/>
            <w:tcMar>
              <w:top w:w="45" w:type="dxa"/>
              <w:left w:w="55" w:type="dxa"/>
              <w:bottom w:w="45" w:type="dxa"/>
              <w:right w:w="55" w:type="dxa"/>
            </w:tcMar>
            <w:vAlign w:val="center"/>
          </w:tcPr>
          <w:p w14:paraId="3B2C63E1">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5FA888CB">
            <w:pPr>
              <w:spacing w:before="0" w:after="0" w:line="240" w:lineRule="auto"/>
              <w:jc w:val="center"/>
            </w:pPr>
            <w:r>
              <w:rPr>
                <w:rFonts w:ascii="Times New Roman" w:hAnsi="Times New Roman" w:eastAsia="Times New Roman"/>
                <w:b w:val="0"/>
                <w:sz w:val="16"/>
              </w:rPr>
              <w:t>&lt;0.001</w:t>
            </w:r>
          </w:p>
        </w:tc>
        <w:tc>
          <w:tcPr>
            <w:tcW w:w="3671" w:type="dxa"/>
            <w:tcMar>
              <w:top w:w="45" w:type="dxa"/>
              <w:left w:w="55" w:type="dxa"/>
              <w:bottom w:w="45" w:type="dxa"/>
              <w:right w:w="55" w:type="dxa"/>
            </w:tcMar>
            <w:vAlign w:val="center"/>
          </w:tcPr>
          <w:p w14:paraId="04B752B1">
            <w:pPr>
              <w:spacing w:before="0" w:after="0" w:line="240" w:lineRule="auto"/>
              <w:jc w:val="center"/>
            </w:pPr>
            <w:r>
              <w:rPr>
                <w:rFonts w:ascii="Times New Roman" w:hAnsi="Times New Roman" w:eastAsia="Times New Roman"/>
                <w:b w:val="0"/>
                <w:sz w:val="16"/>
              </w:rPr>
              <w:t>-2.45 (-3.82 to -1.08)</w:t>
            </w:r>
          </w:p>
        </w:tc>
        <w:tc>
          <w:tcPr>
            <w:tcW w:w="792" w:type="dxa"/>
            <w:tcMar>
              <w:top w:w="45" w:type="dxa"/>
              <w:left w:w="55" w:type="dxa"/>
              <w:bottom w:w="45" w:type="dxa"/>
              <w:right w:w="55" w:type="dxa"/>
            </w:tcMar>
            <w:vAlign w:val="center"/>
          </w:tcPr>
          <w:p w14:paraId="01F1A827">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26B709B3">
            <w:pPr>
              <w:spacing w:before="0" w:after="0" w:line="240" w:lineRule="auto"/>
              <w:jc w:val="center"/>
            </w:pPr>
            <w:r>
              <w:rPr>
                <w:rFonts w:ascii="Times New Roman" w:hAnsi="Times New Roman" w:eastAsia="Times New Roman"/>
                <w:b w:val="0"/>
                <w:sz w:val="16"/>
              </w:rPr>
              <w:t>0.002</w:t>
            </w:r>
          </w:p>
        </w:tc>
      </w:tr>
      <w:tr w14:paraId="7B63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2F18E329">
            <w:pPr>
              <w:spacing w:before="0" w:after="0" w:line="240" w:lineRule="auto"/>
              <w:jc w:val="left"/>
            </w:pPr>
            <w:r>
              <w:rPr>
                <w:rFonts w:ascii="Times New Roman" w:hAnsi="Times New Roman" w:eastAsia="Times New Roman"/>
                <w:b w:val="0"/>
                <w:sz w:val="16"/>
              </w:rPr>
              <w:t>DIVAS minimum SPL, dB</w:t>
            </w:r>
          </w:p>
        </w:tc>
        <w:tc>
          <w:tcPr>
            <w:tcW w:w="3240" w:type="dxa"/>
            <w:tcMar>
              <w:top w:w="45" w:type="dxa"/>
              <w:left w:w="55" w:type="dxa"/>
              <w:bottom w:w="45" w:type="dxa"/>
              <w:right w:w="55" w:type="dxa"/>
            </w:tcMar>
            <w:vAlign w:val="center"/>
          </w:tcPr>
          <w:p w14:paraId="4ADB2111">
            <w:pPr>
              <w:spacing w:before="0" w:after="0" w:line="240" w:lineRule="auto"/>
              <w:jc w:val="left"/>
            </w:pPr>
            <w:r>
              <w:rPr>
                <w:rFonts w:ascii="Times New Roman" w:hAnsi="Times New Roman" w:eastAsia="Times New Roman"/>
                <w:b w:val="0"/>
                <w:sz w:val="16"/>
              </w:rPr>
              <w:t>4.16 (2.03 to 6.29)</w:t>
            </w:r>
          </w:p>
        </w:tc>
        <w:tc>
          <w:tcPr>
            <w:tcW w:w="792" w:type="dxa"/>
            <w:tcMar>
              <w:top w:w="45" w:type="dxa"/>
              <w:left w:w="55" w:type="dxa"/>
              <w:bottom w:w="45" w:type="dxa"/>
              <w:right w:w="55" w:type="dxa"/>
            </w:tcMar>
            <w:vAlign w:val="center"/>
          </w:tcPr>
          <w:p w14:paraId="7EBF32F1">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7014EF7F">
            <w:pPr>
              <w:spacing w:before="0" w:after="0" w:line="240" w:lineRule="auto"/>
              <w:jc w:val="center"/>
            </w:pPr>
            <w:r>
              <w:rPr>
                <w:rFonts w:ascii="Times New Roman" w:hAnsi="Times New Roman" w:eastAsia="Times New Roman"/>
                <w:b w:val="0"/>
                <w:sz w:val="16"/>
              </w:rPr>
              <w:t>&lt;0.001</w:t>
            </w:r>
          </w:p>
        </w:tc>
        <w:tc>
          <w:tcPr>
            <w:tcW w:w="3671" w:type="dxa"/>
            <w:tcMar>
              <w:top w:w="45" w:type="dxa"/>
              <w:left w:w="55" w:type="dxa"/>
              <w:bottom w:w="45" w:type="dxa"/>
              <w:right w:w="55" w:type="dxa"/>
            </w:tcMar>
            <w:vAlign w:val="center"/>
          </w:tcPr>
          <w:p w14:paraId="6F806269">
            <w:pPr>
              <w:spacing w:before="0" w:after="0" w:line="240" w:lineRule="auto"/>
              <w:jc w:val="center"/>
            </w:pPr>
            <w:r>
              <w:rPr>
                <w:rFonts w:ascii="Times New Roman" w:hAnsi="Times New Roman" w:eastAsia="Times New Roman"/>
                <w:b w:val="0"/>
                <w:sz w:val="16"/>
              </w:rPr>
              <w:t>8.11 (4.18 to 12.03)</w:t>
            </w:r>
          </w:p>
        </w:tc>
        <w:tc>
          <w:tcPr>
            <w:tcW w:w="792" w:type="dxa"/>
            <w:tcMar>
              <w:top w:w="45" w:type="dxa"/>
              <w:left w:w="55" w:type="dxa"/>
              <w:bottom w:w="45" w:type="dxa"/>
              <w:right w:w="55" w:type="dxa"/>
            </w:tcMar>
            <w:vAlign w:val="center"/>
          </w:tcPr>
          <w:p w14:paraId="1A0DDE84">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07EC63A3">
            <w:pPr>
              <w:spacing w:before="0" w:after="0" w:line="240" w:lineRule="auto"/>
              <w:jc w:val="center"/>
            </w:pPr>
            <w:r>
              <w:rPr>
                <w:rFonts w:ascii="Times New Roman" w:hAnsi="Times New Roman" w:eastAsia="Times New Roman"/>
                <w:b w:val="0"/>
                <w:sz w:val="16"/>
              </w:rPr>
              <w:t>&lt;0.001</w:t>
            </w:r>
          </w:p>
        </w:tc>
      </w:tr>
      <w:tr w14:paraId="58D6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0ECC0DD2">
            <w:pPr>
              <w:spacing w:before="0" w:after="0" w:line="240" w:lineRule="auto"/>
              <w:jc w:val="left"/>
            </w:pPr>
            <w:r>
              <w:rPr>
                <w:rFonts w:ascii="Times New Roman" w:hAnsi="Times New Roman" w:eastAsia="Times New Roman"/>
                <w:b w:val="0"/>
                <w:sz w:val="16"/>
              </w:rPr>
              <w:t>DIVAS maximum SPL, dB</w:t>
            </w:r>
          </w:p>
        </w:tc>
        <w:tc>
          <w:tcPr>
            <w:tcW w:w="3240" w:type="dxa"/>
            <w:tcMar>
              <w:top w:w="45" w:type="dxa"/>
              <w:left w:w="55" w:type="dxa"/>
              <w:bottom w:w="45" w:type="dxa"/>
              <w:right w:w="55" w:type="dxa"/>
            </w:tcMar>
            <w:vAlign w:val="center"/>
          </w:tcPr>
          <w:p w14:paraId="5C5DD54E">
            <w:pPr>
              <w:spacing w:before="0" w:after="0" w:line="240" w:lineRule="auto"/>
              <w:jc w:val="left"/>
            </w:pPr>
            <w:r>
              <w:rPr>
                <w:rFonts w:ascii="Times New Roman" w:hAnsi="Times New Roman" w:eastAsia="Times New Roman"/>
                <w:b w:val="0"/>
                <w:sz w:val="16"/>
              </w:rPr>
              <w:t>-2.29 (-6.59 to 2.02)</w:t>
            </w:r>
          </w:p>
        </w:tc>
        <w:tc>
          <w:tcPr>
            <w:tcW w:w="792" w:type="dxa"/>
            <w:tcMar>
              <w:top w:w="45" w:type="dxa"/>
              <w:left w:w="55" w:type="dxa"/>
              <w:bottom w:w="45" w:type="dxa"/>
              <w:right w:w="55" w:type="dxa"/>
            </w:tcMar>
            <w:vAlign w:val="center"/>
          </w:tcPr>
          <w:p w14:paraId="445FB560">
            <w:pPr>
              <w:spacing w:before="0" w:after="0" w:line="240" w:lineRule="auto"/>
              <w:jc w:val="center"/>
            </w:pPr>
            <w:r>
              <w:rPr>
                <w:rFonts w:ascii="Times New Roman" w:hAnsi="Times New Roman" w:eastAsia="Times New Roman"/>
                <w:b w:val="0"/>
                <w:sz w:val="16"/>
              </w:rPr>
              <w:t>0.298</w:t>
            </w:r>
          </w:p>
        </w:tc>
        <w:tc>
          <w:tcPr>
            <w:tcW w:w="792" w:type="dxa"/>
            <w:tcMar>
              <w:top w:w="45" w:type="dxa"/>
              <w:left w:w="55" w:type="dxa"/>
              <w:bottom w:w="45" w:type="dxa"/>
              <w:right w:w="55" w:type="dxa"/>
            </w:tcMar>
            <w:vAlign w:val="center"/>
          </w:tcPr>
          <w:p w14:paraId="4D7BC54B">
            <w:pPr>
              <w:spacing w:before="0" w:after="0" w:line="240" w:lineRule="auto"/>
              <w:jc w:val="center"/>
            </w:pPr>
            <w:r>
              <w:rPr>
                <w:rFonts w:ascii="Times New Roman" w:hAnsi="Times New Roman" w:eastAsia="Times New Roman"/>
                <w:b w:val="0"/>
                <w:sz w:val="16"/>
              </w:rPr>
              <w:t>0.298</w:t>
            </w:r>
          </w:p>
        </w:tc>
        <w:tc>
          <w:tcPr>
            <w:tcW w:w="3671" w:type="dxa"/>
            <w:tcMar>
              <w:top w:w="45" w:type="dxa"/>
              <w:left w:w="55" w:type="dxa"/>
              <w:bottom w:w="45" w:type="dxa"/>
              <w:right w:w="55" w:type="dxa"/>
            </w:tcMar>
            <w:vAlign w:val="center"/>
          </w:tcPr>
          <w:p w14:paraId="138BF2F0">
            <w:pPr>
              <w:spacing w:before="0" w:after="0" w:line="240" w:lineRule="auto"/>
              <w:jc w:val="center"/>
            </w:pPr>
            <w:r>
              <w:rPr>
                <w:rFonts w:ascii="Times New Roman" w:hAnsi="Times New Roman" w:eastAsia="Times New Roman"/>
                <w:b w:val="0"/>
                <w:sz w:val="16"/>
              </w:rPr>
              <w:t>-4.36 (-11.39 to 2.68)</w:t>
            </w:r>
          </w:p>
        </w:tc>
        <w:tc>
          <w:tcPr>
            <w:tcW w:w="792" w:type="dxa"/>
            <w:tcMar>
              <w:top w:w="45" w:type="dxa"/>
              <w:left w:w="55" w:type="dxa"/>
              <w:bottom w:w="45" w:type="dxa"/>
              <w:right w:w="55" w:type="dxa"/>
            </w:tcMar>
            <w:vAlign w:val="center"/>
          </w:tcPr>
          <w:p w14:paraId="3080D17E">
            <w:pPr>
              <w:spacing w:before="0" w:after="0" w:line="240" w:lineRule="auto"/>
              <w:jc w:val="center"/>
            </w:pPr>
            <w:r>
              <w:rPr>
                <w:rFonts w:ascii="Times New Roman" w:hAnsi="Times New Roman" w:eastAsia="Times New Roman"/>
                <w:b w:val="0"/>
                <w:sz w:val="16"/>
              </w:rPr>
              <w:t>0.225</w:t>
            </w:r>
          </w:p>
        </w:tc>
        <w:tc>
          <w:tcPr>
            <w:tcW w:w="792" w:type="dxa"/>
            <w:tcMar>
              <w:top w:w="45" w:type="dxa"/>
              <w:left w:w="55" w:type="dxa"/>
              <w:bottom w:w="45" w:type="dxa"/>
              <w:right w:w="55" w:type="dxa"/>
            </w:tcMar>
            <w:vAlign w:val="center"/>
          </w:tcPr>
          <w:p w14:paraId="32B1FA25">
            <w:pPr>
              <w:spacing w:before="0" w:after="0" w:line="240" w:lineRule="auto"/>
              <w:jc w:val="center"/>
            </w:pPr>
            <w:r>
              <w:rPr>
                <w:rFonts w:ascii="Times New Roman" w:hAnsi="Times New Roman" w:eastAsia="Times New Roman"/>
                <w:b w:val="0"/>
                <w:sz w:val="16"/>
              </w:rPr>
              <w:t>0.282</w:t>
            </w:r>
          </w:p>
        </w:tc>
      </w:tr>
      <w:tr w14:paraId="35D4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3572F137">
            <w:pPr>
              <w:spacing w:before="0" w:after="0" w:line="240" w:lineRule="auto"/>
              <w:jc w:val="left"/>
            </w:pPr>
            <w:r>
              <w:rPr>
                <w:rFonts w:ascii="Times New Roman" w:hAnsi="Times New Roman" w:eastAsia="Times New Roman"/>
                <w:b w:val="0"/>
                <w:sz w:val="16"/>
              </w:rPr>
              <w:t>DIVAS SPL range, dB</w:t>
            </w:r>
          </w:p>
        </w:tc>
        <w:tc>
          <w:tcPr>
            <w:tcW w:w="3240" w:type="dxa"/>
            <w:tcMar>
              <w:top w:w="45" w:type="dxa"/>
              <w:left w:w="55" w:type="dxa"/>
              <w:bottom w:w="45" w:type="dxa"/>
              <w:right w:w="55" w:type="dxa"/>
            </w:tcMar>
            <w:vAlign w:val="center"/>
          </w:tcPr>
          <w:p w14:paraId="3F265920">
            <w:pPr>
              <w:spacing w:before="0" w:after="0" w:line="240" w:lineRule="auto"/>
              <w:jc w:val="left"/>
            </w:pPr>
            <w:r>
              <w:rPr>
                <w:rFonts w:ascii="Times New Roman" w:hAnsi="Times New Roman" w:eastAsia="Times New Roman"/>
                <w:b w:val="0"/>
                <w:sz w:val="16"/>
              </w:rPr>
              <w:t>-6.45 (-11.03 to -1.86)</w:t>
            </w:r>
          </w:p>
        </w:tc>
        <w:tc>
          <w:tcPr>
            <w:tcW w:w="792" w:type="dxa"/>
            <w:tcMar>
              <w:top w:w="45" w:type="dxa"/>
              <w:left w:w="55" w:type="dxa"/>
              <w:bottom w:w="45" w:type="dxa"/>
              <w:right w:w="55" w:type="dxa"/>
            </w:tcMar>
            <w:vAlign w:val="center"/>
          </w:tcPr>
          <w:p w14:paraId="34AE3628">
            <w:pPr>
              <w:spacing w:before="0" w:after="0" w:line="240" w:lineRule="auto"/>
              <w:jc w:val="center"/>
            </w:pPr>
            <w:r>
              <w:rPr>
                <w:rFonts w:ascii="Times New Roman" w:hAnsi="Times New Roman" w:eastAsia="Times New Roman"/>
                <w:b w:val="0"/>
                <w:sz w:val="16"/>
              </w:rPr>
              <w:t>0.006</w:t>
            </w:r>
          </w:p>
        </w:tc>
        <w:tc>
          <w:tcPr>
            <w:tcW w:w="792" w:type="dxa"/>
            <w:tcMar>
              <w:top w:w="45" w:type="dxa"/>
              <w:left w:w="55" w:type="dxa"/>
              <w:bottom w:w="45" w:type="dxa"/>
              <w:right w:w="55" w:type="dxa"/>
            </w:tcMar>
            <w:vAlign w:val="center"/>
          </w:tcPr>
          <w:p w14:paraId="393DC9D5">
            <w:pPr>
              <w:spacing w:before="0" w:after="0" w:line="240" w:lineRule="auto"/>
              <w:jc w:val="center"/>
            </w:pPr>
            <w:r>
              <w:rPr>
                <w:rFonts w:ascii="Times New Roman" w:hAnsi="Times New Roman" w:eastAsia="Times New Roman"/>
                <w:b w:val="0"/>
                <w:sz w:val="16"/>
              </w:rPr>
              <w:t>0.010</w:t>
            </w:r>
          </w:p>
        </w:tc>
        <w:tc>
          <w:tcPr>
            <w:tcW w:w="3671" w:type="dxa"/>
            <w:tcMar>
              <w:top w:w="45" w:type="dxa"/>
              <w:left w:w="55" w:type="dxa"/>
              <w:bottom w:w="45" w:type="dxa"/>
              <w:right w:w="55" w:type="dxa"/>
            </w:tcMar>
            <w:vAlign w:val="center"/>
          </w:tcPr>
          <w:p w14:paraId="11FF92C9">
            <w:pPr>
              <w:spacing w:before="0" w:after="0" w:line="240" w:lineRule="auto"/>
              <w:jc w:val="center"/>
            </w:pPr>
            <w:r>
              <w:rPr>
                <w:rFonts w:ascii="Times New Roman" w:hAnsi="Times New Roman" w:eastAsia="Times New Roman"/>
                <w:b w:val="0"/>
                <w:sz w:val="16"/>
              </w:rPr>
              <w:t>-12.46 (-18.40 to -6.52)</w:t>
            </w:r>
          </w:p>
        </w:tc>
        <w:tc>
          <w:tcPr>
            <w:tcW w:w="792" w:type="dxa"/>
            <w:tcMar>
              <w:top w:w="45" w:type="dxa"/>
              <w:left w:w="55" w:type="dxa"/>
              <w:bottom w:w="45" w:type="dxa"/>
              <w:right w:w="55" w:type="dxa"/>
            </w:tcMar>
            <w:vAlign w:val="center"/>
          </w:tcPr>
          <w:p w14:paraId="74C39CEC">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624AF2BA">
            <w:pPr>
              <w:spacing w:before="0" w:after="0" w:line="240" w:lineRule="auto"/>
              <w:jc w:val="center"/>
            </w:pPr>
            <w:r>
              <w:rPr>
                <w:rFonts w:ascii="Times New Roman" w:hAnsi="Times New Roman" w:eastAsia="Times New Roman"/>
                <w:b w:val="0"/>
                <w:sz w:val="16"/>
              </w:rPr>
              <w:t>&lt;0.001</w:t>
            </w:r>
          </w:p>
        </w:tc>
      </w:tr>
      <w:tr w14:paraId="5A15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6A8536C2">
            <w:pPr>
              <w:spacing w:before="0" w:after="0" w:line="240" w:lineRule="auto"/>
              <w:jc w:val="left"/>
            </w:pPr>
            <w:r>
              <w:rPr>
                <w:rFonts w:ascii="Times New Roman" w:hAnsi="Times New Roman" w:eastAsia="Times New Roman"/>
                <w:b w:val="0"/>
                <w:sz w:val="16"/>
              </w:rPr>
              <w:t>Praat mean intensity, dB</w:t>
            </w:r>
          </w:p>
        </w:tc>
        <w:tc>
          <w:tcPr>
            <w:tcW w:w="3240" w:type="dxa"/>
            <w:tcMar>
              <w:top w:w="45" w:type="dxa"/>
              <w:left w:w="55" w:type="dxa"/>
              <w:bottom w:w="45" w:type="dxa"/>
              <w:right w:w="55" w:type="dxa"/>
            </w:tcMar>
            <w:vAlign w:val="center"/>
          </w:tcPr>
          <w:p w14:paraId="4A6B6737">
            <w:pPr>
              <w:spacing w:before="0" w:after="0" w:line="240" w:lineRule="auto"/>
              <w:jc w:val="left"/>
            </w:pPr>
            <w:r>
              <w:rPr>
                <w:rFonts w:ascii="Times New Roman" w:hAnsi="Times New Roman" w:eastAsia="Times New Roman"/>
                <w:b w:val="0"/>
                <w:sz w:val="16"/>
              </w:rPr>
              <w:t>-5.55 (-10.31 to -0.80)</w:t>
            </w:r>
          </w:p>
        </w:tc>
        <w:tc>
          <w:tcPr>
            <w:tcW w:w="792" w:type="dxa"/>
            <w:tcMar>
              <w:top w:w="45" w:type="dxa"/>
              <w:left w:w="55" w:type="dxa"/>
              <w:bottom w:w="45" w:type="dxa"/>
              <w:right w:w="55" w:type="dxa"/>
            </w:tcMar>
            <w:vAlign w:val="center"/>
          </w:tcPr>
          <w:p w14:paraId="5772CD08">
            <w:pPr>
              <w:spacing w:before="0" w:after="0" w:line="240" w:lineRule="auto"/>
              <w:jc w:val="center"/>
            </w:pPr>
            <w:r>
              <w:rPr>
                <w:rFonts w:ascii="Times New Roman" w:hAnsi="Times New Roman" w:eastAsia="Times New Roman"/>
                <w:b w:val="0"/>
                <w:sz w:val="16"/>
              </w:rPr>
              <w:t>0.022</w:t>
            </w:r>
          </w:p>
        </w:tc>
        <w:tc>
          <w:tcPr>
            <w:tcW w:w="792" w:type="dxa"/>
            <w:tcMar>
              <w:top w:w="45" w:type="dxa"/>
              <w:left w:w="55" w:type="dxa"/>
              <w:bottom w:w="45" w:type="dxa"/>
              <w:right w:w="55" w:type="dxa"/>
            </w:tcMar>
            <w:vAlign w:val="center"/>
          </w:tcPr>
          <w:p w14:paraId="608D368C">
            <w:pPr>
              <w:spacing w:before="0" w:after="0" w:line="240" w:lineRule="auto"/>
              <w:jc w:val="center"/>
            </w:pPr>
            <w:r>
              <w:rPr>
                <w:rFonts w:ascii="Times New Roman" w:hAnsi="Times New Roman" w:eastAsia="Times New Roman"/>
                <w:b w:val="0"/>
                <w:sz w:val="16"/>
              </w:rPr>
              <w:t>0.032</w:t>
            </w:r>
          </w:p>
        </w:tc>
        <w:tc>
          <w:tcPr>
            <w:tcW w:w="3671" w:type="dxa"/>
            <w:tcMar>
              <w:top w:w="45" w:type="dxa"/>
              <w:left w:w="55" w:type="dxa"/>
              <w:bottom w:w="45" w:type="dxa"/>
              <w:right w:w="55" w:type="dxa"/>
            </w:tcMar>
            <w:vAlign w:val="center"/>
          </w:tcPr>
          <w:p w14:paraId="16AF5E46">
            <w:pPr>
              <w:spacing w:before="0" w:after="0" w:line="240" w:lineRule="auto"/>
              <w:jc w:val="center"/>
            </w:pPr>
            <w:r>
              <w:rPr>
                <w:rFonts w:ascii="Times New Roman" w:hAnsi="Times New Roman" w:eastAsia="Times New Roman"/>
                <w:b w:val="0"/>
                <w:sz w:val="16"/>
              </w:rPr>
              <w:t>-7.34 (-13.20 to -1.47)</w:t>
            </w:r>
          </w:p>
        </w:tc>
        <w:tc>
          <w:tcPr>
            <w:tcW w:w="792" w:type="dxa"/>
            <w:tcMar>
              <w:top w:w="45" w:type="dxa"/>
              <w:left w:w="55" w:type="dxa"/>
              <w:bottom w:w="45" w:type="dxa"/>
              <w:right w:w="55" w:type="dxa"/>
            </w:tcMar>
            <w:vAlign w:val="center"/>
          </w:tcPr>
          <w:p w14:paraId="0D54D799">
            <w:pPr>
              <w:spacing w:before="0" w:after="0" w:line="240" w:lineRule="auto"/>
              <w:jc w:val="center"/>
            </w:pPr>
            <w:r>
              <w:rPr>
                <w:rFonts w:ascii="Times New Roman" w:hAnsi="Times New Roman" w:eastAsia="Times New Roman"/>
                <w:b w:val="0"/>
                <w:sz w:val="16"/>
              </w:rPr>
              <w:t>0.014</w:t>
            </w:r>
          </w:p>
        </w:tc>
        <w:tc>
          <w:tcPr>
            <w:tcW w:w="792" w:type="dxa"/>
            <w:tcMar>
              <w:top w:w="45" w:type="dxa"/>
              <w:left w:w="55" w:type="dxa"/>
              <w:bottom w:w="45" w:type="dxa"/>
              <w:right w:w="55" w:type="dxa"/>
            </w:tcMar>
            <w:vAlign w:val="center"/>
          </w:tcPr>
          <w:p w14:paraId="302108A2">
            <w:pPr>
              <w:spacing w:before="0" w:after="0" w:line="240" w:lineRule="auto"/>
              <w:jc w:val="center"/>
            </w:pPr>
            <w:r>
              <w:rPr>
                <w:rFonts w:ascii="Times New Roman" w:hAnsi="Times New Roman" w:eastAsia="Times New Roman"/>
                <w:b w:val="0"/>
                <w:sz w:val="16"/>
              </w:rPr>
              <w:t>0.028</w:t>
            </w:r>
          </w:p>
        </w:tc>
      </w:tr>
      <w:tr w14:paraId="3EFE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741AAD6C">
            <w:pPr>
              <w:spacing w:before="0" w:after="0" w:line="240" w:lineRule="auto"/>
              <w:jc w:val="left"/>
            </w:pPr>
            <w:r>
              <w:rPr>
                <w:rFonts w:ascii="Times New Roman" w:hAnsi="Times New Roman" w:eastAsia="Times New Roman"/>
                <w:b w:val="0"/>
                <w:sz w:val="16"/>
              </w:rPr>
              <w:t>Jitter /a/, %</w:t>
            </w:r>
          </w:p>
        </w:tc>
        <w:tc>
          <w:tcPr>
            <w:tcW w:w="3240" w:type="dxa"/>
            <w:tcMar>
              <w:top w:w="45" w:type="dxa"/>
              <w:left w:w="55" w:type="dxa"/>
              <w:bottom w:w="45" w:type="dxa"/>
              <w:right w:w="55" w:type="dxa"/>
            </w:tcMar>
            <w:vAlign w:val="center"/>
          </w:tcPr>
          <w:p w14:paraId="3E41A4AA">
            <w:pPr>
              <w:spacing w:before="0" w:after="0" w:line="240" w:lineRule="auto"/>
              <w:jc w:val="left"/>
            </w:pPr>
            <w:r>
              <w:rPr>
                <w:rFonts w:ascii="Times New Roman" w:hAnsi="Times New Roman" w:eastAsia="Times New Roman"/>
                <w:b w:val="0"/>
                <w:sz w:val="16"/>
              </w:rPr>
              <w:t>0.29 (-0.02 to 0.60)</w:t>
            </w:r>
          </w:p>
        </w:tc>
        <w:tc>
          <w:tcPr>
            <w:tcW w:w="792" w:type="dxa"/>
            <w:tcMar>
              <w:top w:w="45" w:type="dxa"/>
              <w:left w:w="55" w:type="dxa"/>
              <w:bottom w:w="45" w:type="dxa"/>
              <w:right w:w="55" w:type="dxa"/>
            </w:tcMar>
            <w:vAlign w:val="center"/>
          </w:tcPr>
          <w:p w14:paraId="5E6B7FE6">
            <w:pPr>
              <w:spacing w:before="0" w:after="0" w:line="240" w:lineRule="auto"/>
              <w:jc w:val="center"/>
            </w:pPr>
            <w:r>
              <w:rPr>
                <w:rFonts w:ascii="Times New Roman" w:hAnsi="Times New Roman" w:eastAsia="Times New Roman"/>
                <w:b w:val="0"/>
                <w:sz w:val="16"/>
              </w:rPr>
              <w:t>0.068</w:t>
            </w:r>
          </w:p>
        </w:tc>
        <w:tc>
          <w:tcPr>
            <w:tcW w:w="792" w:type="dxa"/>
            <w:tcMar>
              <w:top w:w="45" w:type="dxa"/>
              <w:left w:w="55" w:type="dxa"/>
              <w:bottom w:w="45" w:type="dxa"/>
              <w:right w:w="55" w:type="dxa"/>
            </w:tcMar>
            <w:vAlign w:val="center"/>
          </w:tcPr>
          <w:p w14:paraId="34EE3DE6">
            <w:pPr>
              <w:spacing w:before="0" w:after="0" w:line="240" w:lineRule="auto"/>
              <w:jc w:val="center"/>
            </w:pPr>
            <w:r>
              <w:rPr>
                <w:rFonts w:ascii="Times New Roman" w:hAnsi="Times New Roman" w:eastAsia="Times New Roman"/>
                <w:b w:val="0"/>
                <w:sz w:val="16"/>
              </w:rPr>
              <w:t>0.075</w:t>
            </w:r>
          </w:p>
        </w:tc>
        <w:tc>
          <w:tcPr>
            <w:tcW w:w="3671" w:type="dxa"/>
            <w:tcMar>
              <w:top w:w="45" w:type="dxa"/>
              <w:left w:w="55" w:type="dxa"/>
              <w:bottom w:w="45" w:type="dxa"/>
              <w:right w:w="55" w:type="dxa"/>
            </w:tcMar>
            <w:vAlign w:val="center"/>
          </w:tcPr>
          <w:p w14:paraId="1E113411">
            <w:pPr>
              <w:spacing w:before="0" w:after="0" w:line="240" w:lineRule="auto"/>
              <w:jc w:val="center"/>
            </w:pPr>
            <w:r>
              <w:rPr>
                <w:rFonts w:ascii="Times New Roman" w:hAnsi="Times New Roman" w:eastAsia="Times New Roman"/>
                <w:b w:val="0"/>
                <w:sz w:val="16"/>
              </w:rPr>
              <w:t>-0.01 (-0.44 to 0.42)</w:t>
            </w:r>
          </w:p>
        </w:tc>
        <w:tc>
          <w:tcPr>
            <w:tcW w:w="792" w:type="dxa"/>
            <w:tcMar>
              <w:top w:w="45" w:type="dxa"/>
              <w:left w:w="55" w:type="dxa"/>
              <w:bottom w:w="45" w:type="dxa"/>
              <w:right w:w="55" w:type="dxa"/>
            </w:tcMar>
            <w:vAlign w:val="center"/>
          </w:tcPr>
          <w:p w14:paraId="2E4DD5E0">
            <w:pPr>
              <w:spacing w:before="0" w:after="0" w:line="240" w:lineRule="auto"/>
              <w:jc w:val="center"/>
            </w:pPr>
            <w:r>
              <w:rPr>
                <w:rFonts w:ascii="Times New Roman" w:hAnsi="Times New Roman" w:eastAsia="Times New Roman"/>
                <w:b w:val="0"/>
                <w:sz w:val="16"/>
              </w:rPr>
              <w:t>0.960</w:t>
            </w:r>
          </w:p>
        </w:tc>
        <w:tc>
          <w:tcPr>
            <w:tcW w:w="792" w:type="dxa"/>
            <w:tcMar>
              <w:top w:w="45" w:type="dxa"/>
              <w:left w:w="55" w:type="dxa"/>
              <w:bottom w:w="45" w:type="dxa"/>
              <w:right w:w="55" w:type="dxa"/>
            </w:tcMar>
            <w:vAlign w:val="center"/>
          </w:tcPr>
          <w:p w14:paraId="030DE909">
            <w:pPr>
              <w:spacing w:before="0" w:after="0" w:line="240" w:lineRule="auto"/>
              <w:jc w:val="center"/>
            </w:pPr>
            <w:r>
              <w:rPr>
                <w:rFonts w:ascii="Times New Roman" w:hAnsi="Times New Roman" w:eastAsia="Times New Roman"/>
                <w:b w:val="0"/>
                <w:sz w:val="16"/>
              </w:rPr>
              <w:t>0.960</w:t>
            </w:r>
          </w:p>
        </w:tc>
      </w:tr>
      <w:tr w14:paraId="6DA9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431002E2">
            <w:pPr>
              <w:spacing w:before="0" w:after="0" w:line="240" w:lineRule="auto"/>
              <w:jc w:val="left"/>
            </w:pPr>
            <w:r>
              <w:rPr>
                <w:rFonts w:ascii="Times New Roman" w:hAnsi="Times New Roman" w:eastAsia="Times New Roman"/>
                <w:b w:val="0"/>
                <w:sz w:val="16"/>
              </w:rPr>
              <w:t>Shimmer /a/, %</w:t>
            </w:r>
          </w:p>
        </w:tc>
        <w:tc>
          <w:tcPr>
            <w:tcW w:w="3240" w:type="dxa"/>
            <w:tcMar>
              <w:top w:w="45" w:type="dxa"/>
              <w:left w:w="55" w:type="dxa"/>
              <w:bottom w:w="45" w:type="dxa"/>
              <w:right w:w="55" w:type="dxa"/>
            </w:tcMar>
            <w:vAlign w:val="center"/>
          </w:tcPr>
          <w:p w14:paraId="11FE8A22">
            <w:pPr>
              <w:spacing w:before="0" w:after="0" w:line="240" w:lineRule="auto"/>
              <w:jc w:val="left"/>
            </w:pPr>
            <w:r>
              <w:rPr>
                <w:rFonts w:ascii="Times New Roman" w:hAnsi="Times New Roman" w:eastAsia="Times New Roman"/>
                <w:b w:val="0"/>
                <w:sz w:val="16"/>
              </w:rPr>
              <w:t>0.94 (0.52 to 1.37)</w:t>
            </w:r>
          </w:p>
        </w:tc>
        <w:tc>
          <w:tcPr>
            <w:tcW w:w="792" w:type="dxa"/>
            <w:tcMar>
              <w:top w:w="45" w:type="dxa"/>
              <w:left w:w="55" w:type="dxa"/>
              <w:bottom w:w="45" w:type="dxa"/>
              <w:right w:w="55" w:type="dxa"/>
            </w:tcMar>
            <w:vAlign w:val="center"/>
          </w:tcPr>
          <w:p w14:paraId="1D2B50E2">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12755479">
            <w:pPr>
              <w:spacing w:before="0" w:after="0" w:line="240" w:lineRule="auto"/>
              <w:jc w:val="center"/>
            </w:pPr>
            <w:r>
              <w:rPr>
                <w:rFonts w:ascii="Times New Roman" w:hAnsi="Times New Roman" w:eastAsia="Times New Roman"/>
                <w:b w:val="0"/>
                <w:sz w:val="16"/>
              </w:rPr>
              <w:t>&lt;0.001</w:t>
            </w:r>
          </w:p>
        </w:tc>
        <w:tc>
          <w:tcPr>
            <w:tcW w:w="3671" w:type="dxa"/>
            <w:tcMar>
              <w:top w:w="45" w:type="dxa"/>
              <w:left w:w="55" w:type="dxa"/>
              <w:bottom w:w="45" w:type="dxa"/>
              <w:right w:w="55" w:type="dxa"/>
            </w:tcMar>
            <w:vAlign w:val="center"/>
          </w:tcPr>
          <w:p w14:paraId="269668E9">
            <w:pPr>
              <w:spacing w:before="0" w:after="0" w:line="240" w:lineRule="auto"/>
              <w:jc w:val="center"/>
            </w:pPr>
            <w:r>
              <w:rPr>
                <w:rFonts w:ascii="Times New Roman" w:hAnsi="Times New Roman" w:eastAsia="Times New Roman"/>
                <w:b w:val="0"/>
                <w:sz w:val="16"/>
              </w:rPr>
              <w:t>0.89 (0.28 to 1.51)</w:t>
            </w:r>
          </w:p>
        </w:tc>
        <w:tc>
          <w:tcPr>
            <w:tcW w:w="792" w:type="dxa"/>
            <w:tcMar>
              <w:top w:w="45" w:type="dxa"/>
              <w:left w:w="55" w:type="dxa"/>
              <w:bottom w:w="45" w:type="dxa"/>
              <w:right w:w="55" w:type="dxa"/>
            </w:tcMar>
            <w:vAlign w:val="center"/>
          </w:tcPr>
          <w:p w14:paraId="5FA9A022">
            <w:pPr>
              <w:spacing w:before="0" w:after="0" w:line="240" w:lineRule="auto"/>
              <w:jc w:val="center"/>
            </w:pPr>
            <w:r>
              <w:rPr>
                <w:rFonts w:ascii="Times New Roman" w:hAnsi="Times New Roman" w:eastAsia="Times New Roman"/>
                <w:b w:val="0"/>
                <w:sz w:val="16"/>
              </w:rPr>
              <w:t>0.005</w:t>
            </w:r>
          </w:p>
        </w:tc>
        <w:tc>
          <w:tcPr>
            <w:tcW w:w="792" w:type="dxa"/>
            <w:tcMar>
              <w:top w:w="45" w:type="dxa"/>
              <w:left w:w="55" w:type="dxa"/>
              <w:bottom w:w="45" w:type="dxa"/>
              <w:right w:w="55" w:type="dxa"/>
            </w:tcMar>
            <w:vAlign w:val="center"/>
          </w:tcPr>
          <w:p w14:paraId="21DCF5DE">
            <w:pPr>
              <w:spacing w:before="0" w:after="0" w:line="240" w:lineRule="auto"/>
              <w:jc w:val="center"/>
            </w:pPr>
            <w:r>
              <w:rPr>
                <w:rFonts w:ascii="Times New Roman" w:hAnsi="Times New Roman" w:eastAsia="Times New Roman"/>
                <w:b w:val="0"/>
                <w:sz w:val="16"/>
              </w:rPr>
              <w:t>0.011</w:t>
            </w:r>
          </w:p>
        </w:tc>
      </w:tr>
      <w:tr w14:paraId="2B33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72B7F585">
            <w:pPr>
              <w:spacing w:before="0" w:after="0" w:line="240" w:lineRule="auto"/>
              <w:jc w:val="left"/>
            </w:pPr>
            <w:r>
              <w:rPr>
                <w:rFonts w:ascii="Times New Roman" w:hAnsi="Times New Roman" w:eastAsia="Times New Roman"/>
                <w:b w:val="0"/>
                <w:sz w:val="16"/>
              </w:rPr>
              <w:t>tVSA, Hz²</w:t>
            </w:r>
          </w:p>
        </w:tc>
        <w:tc>
          <w:tcPr>
            <w:tcW w:w="3240" w:type="dxa"/>
            <w:tcMar>
              <w:top w:w="45" w:type="dxa"/>
              <w:left w:w="55" w:type="dxa"/>
              <w:bottom w:w="45" w:type="dxa"/>
              <w:right w:w="55" w:type="dxa"/>
            </w:tcMar>
            <w:vAlign w:val="center"/>
          </w:tcPr>
          <w:p w14:paraId="607A01A6">
            <w:pPr>
              <w:spacing w:before="0" w:after="0" w:line="240" w:lineRule="auto"/>
              <w:jc w:val="left"/>
            </w:pPr>
            <w:r>
              <w:rPr>
                <w:rFonts w:ascii="Times New Roman" w:hAnsi="Times New Roman" w:eastAsia="Times New Roman"/>
                <w:b w:val="0"/>
                <w:sz w:val="16"/>
              </w:rPr>
              <w:t>0.64 (0.50 to 0.83)*</w:t>
            </w:r>
          </w:p>
        </w:tc>
        <w:tc>
          <w:tcPr>
            <w:tcW w:w="792" w:type="dxa"/>
            <w:tcMar>
              <w:top w:w="45" w:type="dxa"/>
              <w:left w:w="55" w:type="dxa"/>
              <w:bottom w:w="45" w:type="dxa"/>
              <w:right w:w="55" w:type="dxa"/>
            </w:tcMar>
            <w:vAlign w:val="center"/>
          </w:tcPr>
          <w:p w14:paraId="33CD30B3">
            <w:pPr>
              <w:spacing w:before="0" w:after="0" w:line="240" w:lineRule="auto"/>
              <w:jc w:val="center"/>
            </w:pPr>
            <w:r>
              <w:rPr>
                <w:rFonts w:ascii="Times New Roman" w:hAnsi="Times New Roman" w:eastAsia="Times New Roman"/>
                <w:b w:val="0"/>
                <w:sz w:val="16"/>
              </w:rPr>
              <w:t>&lt;0.001</w:t>
            </w:r>
          </w:p>
        </w:tc>
        <w:tc>
          <w:tcPr>
            <w:tcW w:w="792" w:type="dxa"/>
            <w:tcMar>
              <w:top w:w="45" w:type="dxa"/>
              <w:left w:w="55" w:type="dxa"/>
              <w:bottom w:w="45" w:type="dxa"/>
              <w:right w:w="55" w:type="dxa"/>
            </w:tcMar>
            <w:vAlign w:val="center"/>
          </w:tcPr>
          <w:p w14:paraId="1A3D1E95">
            <w:pPr>
              <w:spacing w:before="0" w:after="0" w:line="240" w:lineRule="auto"/>
              <w:jc w:val="center"/>
            </w:pPr>
            <w:r>
              <w:rPr>
                <w:rFonts w:ascii="Times New Roman" w:hAnsi="Times New Roman" w:eastAsia="Times New Roman"/>
                <w:b w:val="0"/>
                <w:sz w:val="16"/>
              </w:rPr>
              <w:t>0.001</w:t>
            </w:r>
          </w:p>
        </w:tc>
        <w:tc>
          <w:tcPr>
            <w:tcW w:w="3671" w:type="dxa"/>
            <w:tcMar>
              <w:top w:w="45" w:type="dxa"/>
              <w:left w:w="55" w:type="dxa"/>
              <w:bottom w:w="45" w:type="dxa"/>
              <w:right w:w="55" w:type="dxa"/>
            </w:tcMar>
            <w:vAlign w:val="center"/>
          </w:tcPr>
          <w:p w14:paraId="0C44169A">
            <w:pPr>
              <w:spacing w:before="0" w:after="0" w:line="240" w:lineRule="auto"/>
              <w:jc w:val="center"/>
            </w:pPr>
            <w:r>
              <w:rPr>
                <w:rFonts w:ascii="Times New Roman" w:hAnsi="Times New Roman" w:eastAsia="Times New Roman"/>
                <w:b w:val="0"/>
                <w:sz w:val="16"/>
              </w:rPr>
              <w:t>0.70 (0.45 to 1.08)*</w:t>
            </w:r>
          </w:p>
        </w:tc>
        <w:tc>
          <w:tcPr>
            <w:tcW w:w="792" w:type="dxa"/>
            <w:tcMar>
              <w:top w:w="45" w:type="dxa"/>
              <w:left w:w="55" w:type="dxa"/>
              <w:bottom w:w="45" w:type="dxa"/>
              <w:right w:w="55" w:type="dxa"/>
            </w:tcMar>
            <w:vAlign w:val="center"/>
          </w:tcPr>
          <w:p w14:paraId="32309928">
            <w:pPr>
              <w:spacing w:before="0" w:after="0" w:line="240" w:lineRule="auto"/>
              <w:jc w:val="center"/>
            </w:pPr>
            <w:r>
              <w:rPr>
                <w:rFonts w:ascii="Times New Roman" w:hAnsi="Times New Roman" w:eastAsia="Times New Roman"/>
                <w:b w:val="0"/>
                <w:sz w:val="16"/>
              </w:rPr>
              <w:t>0.107</w:t>
            </w:r>
          </w:p>
        </w:tc>
        <w:tc>
          <w:tcPr>
            <w:tcW w:w="792" w:type="dxa"/>
            <w:tcMar>
              <w:top w:w="45" w:type="dxa"/>
              <w:left w:w="55" w:type="dxa"/>
              <w:bottom w:w="45" w:type="dxa"/>
              <w:right w:w="55" w:type="dxa"/>
            </w:tcMar>
            <w:vAlign w:val="center"/>
          </w:tcPr>
          <w:p w14:paraId="03F0650A">
            <w:pPr>
              <w:spacing w:before="0" w:after="0" w:line="240" w:lineRule="auto"/>
              <w:jc w:val="center"/>
            </w:pPr>
            <w:r>
              <w:rPr>
                <w:rFonts w:ascii="Times New Roman" w:hAnsi="Times New Roman" w:eastAsia="Times New Roman"/>
                <w:b w:val="0"/>
                <w:sz w:val="16"/>
              </w:rPr>
              <w:t>0.153</w:t>
            </w:r>
          </w:p>
        </w:tc>
      </w:tr>
      <w:tr w14:paraId="1F10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Mar>
              <w:top w:w="45" w:type="dxa"/>
              <w:left w:w="55" w:type="dxa"/>
              <w:bottom w:w="45" w:type="dxa"/>
              <w:right w:w="55" w:type="dxa"/>
            </w:tcMar>
            <w:vAlign w:val="center"/>
          </w:tcPr>
          <w:p w14:paraId="04E582DF">
            <w:pPr>
              <w:spacing w:before="0" w:after="0" w:line="240" w:lineRule="auto"/>
              <w:jc w:val="left"/>
            </w:pPr>
            <w:r>
              <w:rPr>
                <w:rFonts w:ascii="Times New Roman" w:hAnsi="Times New Roman" w:eastAsia="Times New Roman"/>
                <w:b w:val="0"/>
                <w:sz w:val="16"/>
              </w:rPr>
              <w:t>VAI</w:t>
            </w:r>
          </w:p>
        </w:tc>
        <w:tc>
          <w:tcPr>
            <w:tcW w:w="3240" w:type="dxa"/>
            <w:tcMar>
              <w:top w:w="45" w:type="dxa"/>
              <w:left w:w="55" w:type="dxa"/>
              <w:bottom w:w="45" w:type="dxa"/>
              <w:right w:w="55" w:type="dxa"/>
            </w:tcMar>
            <w:vAlign w:val="center"/>
          </w:tcPr>
          <w:p w14:paraId="34A96D64">
            <w:pPr>
              <w:spacing w:before="0" w:after="0" w:line="240" w:lineRule="auto"/>
              <w:jc w:val="left"/>
            </w:pPr>
            <w:r>
              <w:rPr>
                <w:rFonts w:ascii="Times New Roman" w:hAnsi="Times New Roman" w:eastAsia="Times New Roman"/>
                <w:b w:val="0"/>
                <w:sz w:val="16"/>
              </w:rPr>
              <w:t>-0.056 (-0.109 to -0.003)</w:t>
            </w:r>
          </w:p>
        </w:tc>
        <w:tc>
          <w:tcPr>
            <w:tcW w:w="792" w:type="dxa"/>
            <w:tcMar>
              <w:top w:w="45" w:type="dxa"/>
              <w:left w:w="55" w:type="dxa"/>
              <w:bottom w:w="45" w:type="dxa"/>
              <w:right w:w="55" w:type="dxa"/>
            </w:tcMar>
            <w:vAlign w:val="center"/>
          </w:tcPr>
          <w:p w14:paraId="2F5BA2A0">
            <w:pPr>
              <w:spacing w:before="0" w:after="0" w:line="240" w:lineRule="auto"/>
              <w:jc w:val="center"/>
            </w:pPr>
            <w:r>
              <w:rPr>
                <w:rFonts w:ascii="Times New Roman" w:hAnsi="Times New Roman" w:eastAsia="Times New Roman"/>
                <w:b w:val="0"/>
                <w:sz w:val="16"/>
              </w:rPr>
              <w:t>0.039</w:t>
            </w:r>
          </w:p>
        </w:tc>
        <w:tc>
          <w:tcPr>
            <w:tcW w:w="792" w:type="dxa"/>
            <w:tcMar>
              <w:top w:w="45" w:type="dxa"/>
              <w:left w:w="55" w:type="dxa"/>
              <w:bottom w:w="45" w:type="dxa"/>
              <w:right w:w="55" w:type="dxa"/>
            </w:tcMar>
            <w:vAlign w:val="center"/>
          </w:tcPr>
          <w:p w14:paraId="1A35D584">
            <w:pPr>
              <w:spacing w:before="0" w:after="0" w:line="240" w:lineRule="auto"/>
              <w:jc w:val="center"/>
            </w:pPr>
            <w:r>
              <w:rPr>
                <w:rFonts w:ascii="Times New Roman" w:hAnsi="Times New Roman" w:eastAsia="Times New Roman"/>
                <w:b w:val="0"/>
                <w:sz w:val="16"/>
              </w:rPr>
              <w:t>0.048</w:t>
            </w:r>
          </w:p>
        </w:tc>
        <w:tc>
          <w:tcPr>
            <w:tcW w:w="3671" w:type="dxa"/>
            <w:tcMar>
              <w:top w:w="45" w:type="dxa"/>
              <w:left w:w="55" w:type="dxa"/>
              <w:bottom w:w="45" w:type="dxa"/>
              <w:right w:w="55" w:type="dxa"/>
            </w:tcMar>
            <w:vAlign w:val="center"/>
          </w:tcPr>
          <w:p w14:paraId="2451DDC3">
            <w:pPr>
              <w:spacing w:before="0" w:after="0" w:line="240" w:lineRule="auto"/>
              <w:jc w:val="center"/>
            </w:pPr>
            <w:r>
              <w:rPr>
                <w:rFonts w:ascii="Times New Roman" w:hAnsi="Times New Roman" w:eastAsia="Times New Roman"/>
                <w:b w:val="0"/>
                <w:sz w:val="16"/>
              </w:rPr>
              <w:t>-0.044 (-0.134 to 0.046)</w:t>
            </w:r>
          </w:p>
        </w:tc>
        <w:tc>
          <w:tcPr>
            <w:tcW w:w="792" w:type="dxa"/>
            <w:tcMar>
              <w:top w:w="45" w:type="dxa"/>
              <w:left w:w="55" w:type="dxa"/>
              <w:bottom w:w="45" w:type="dxa"/>
              <w:right w:w="55" w:type="dxa"/>
            </w:tcMar>
            <w:vAlign w:val="center"/>
          </w:tcPr>
          <w:p w14:paraId="410E4B87">
            <w:pPr>
              <w:spacing w:before="0" w:after="0" w:line="240" w:lineRule="auto"/>
              <w:jc w:val="center"/>
            </w:pPr>
            <w:r>
              <w:rPr>
                <w:rFonts w:ascii="Times New Roman" w:hAnsi="Times New Roman" w:eastAsia="Times New Roman"/>
                <w:b w:val="0"/>
                <w:sz w:val="16"/>
              </w:rPr>
              <w:t>0.337</w:t>
            </w:r>
          </w:p>
        </w:tc>
        <w:tc>
          <w:tcPr>
            <w:tcW w:w="792" w:type="dxa"/>
            <w:tcMar>
              <w:top w:w="45" w:type="dxa"/>
              <w:left w:w="55" w:type="dxa"/>
              <w:bottom w:w="45" w:type="dxa"/>
              <w:right w:w="55" w:type="dxa"/>
            </w:tcMar>
            <w:vAlign w:val="center"/>
          </w:tcPr>
          <w:p w14:paraId="4A5775FD">
            <w:pPr>
              <w:spacing w:before="0" w:after="0" w:line="240" w:lineRule="auto"/>
              <w:jc w:val="center"/>
            </w:pPr>
            <w:r>
              <w:rPr>
                <w:rFonts w:ascii="Times New Roman" w:hAnsi="Times New Roman" w:eastAsia="Times New Roman"/>
                <w:b w:val="0"/>
                <w:sz w:val="16"/>
              </w:rPr>
              <w:t>0.374</w:t>
            </w:r>
          </w:p>
        </w:tc>
      </w:tr>
    </w:tbl>
    <w:p w14:paraId="75424B91">
      <w:pPr>
        <w:keepNext w:val="0"/>
        <w:pageBreakBefore w:val="0"/>
        <w:spacing w:before="60" w:after="100" w:line="240" w:lineRule="auto"/>
      </w:pPr>
      <w:r>
        <w:rPr>
          <w:rFonts w:ascii="Times New Roman" w:hAnsi="Times New Roman" w:eastAsia="Times New Roman"/>
          <w:b w:val="0"/>
          <w:sz w:val="17"/>
        </w:rPr>
        <w:t>Primary models included study group, age, and sex. Sensitivity models additionally included GDS-30 score. HC3 heteroscedasticity-robust standard errors were used. Except for tVSA, effects are adjusted mean differences calculated as PD minus HC. * tVSA was natural-log transformed, and the reported effect is the adjusted geometric mean ratio for PD relative to HC. Benjamini-Hochberg FDR correction was applied separately across the ten acoustic outcomes in each model set. CI, confidence interval; DSI, Dysphonia Severity Index; FDR, false discovery rate; GDS-30, 30-item Geriatric Depression Scale; HC, healthy control; MPT, maximum phonation time; PD, Parkinson’s disease; SPL, sound pressure level; tVSA, triangular vowel space area; VAI, Vowel Articulation Index.</w:t>
      </w:r>
    </w:p>
    <w:p w14:paraId="1B2540F1">
      <w:pPr>
        <w:keepNext/>
        <w:pageBreakBefore/>
        <w:spacing w:before="100" w:after="60" w:line="240" w:lineRule="auto"/>
      </w:pPr>
      <w:r>
        <w:rPr>
          <w:rFonts w:ascii="Times New Roman" w:hAnsi="Times New Roman"/>
          <w:b/>
          <w:sz w:val="20"/>
        </w:rPr>
        <w:t>Supplementary Table S3. Mixed-effects analyses of jitter and shimmer across six sustained vowels in Cohort 1</w:t>
      </w:r>
    </w:p>
    <w:p w14:paraId="61D72CBB">
      <w:pPr>
        <w:keepNext/>
        <w:pageBreakBefore w:val="0"/>
        <w:spacing w:before="60" w:after="40" w:line="240" w:lineRule="auto"/>
      </w:pPr>
      <w:r>
        <w:rPr>
          <w:rFonts w:ascii="Times New Roman" w:hAnsi="Times New Roman"/>
          <w:b/>
          <w:sz w:val="19"/>
        </w:rPr>
        <w:t>Panel A. Overall group, vowel, and group-by-vowel effects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232"/>
        <w:gridCol w:w="1152"/>
        <w:gridCol w:w="936"/>
        <w:gridCol w:w="1152"/>
        <w:gridCol w:w="936"/>
        <w:gridCol w:w="1512"/>
        <w:gridCol w:w="936"/>
      </w:tblGrid>
      <w:tr w14:paraId="0DB0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52" w:type="dxa"/>
            <w:shd w:val="clear" w:color="auto" w:fill="D9EAF7"/>
            <w:tcMar>
              <w:top w:w="45" w:type="dxa"/>
              <w:left w:w="55" w:type="dxa"/>
              <w:bottom w:w="45" w:type="dxa"/>
              <w:right w:w="55" w:type="dxa"/>
            </w:tcMar>
            <w:vAlign w:val="center"/>
          </w:tcPr>
          <w:p w14:paraId="39059E31">
            <w:pPr>
              <w:spacing w:before="0" w:after="0" w:line="240" w:lineRule="auto"/>
              <w:jc w:val="left"/>
            </w:pPr>
            <w:r>
              <w:rPr>
                <w:rFonts w:ascii="Times New Roman" w:hAnsi="Times New Roman"/>
                <w:b/>
                <w:sz w:val="16"/>
              </w:rPr>
              <w:t>Outcome</w:t>
            </w:r>
          </w:p>
        </w:tc>
        <w:tc>
          <w:tcPr>
            <w:tcW w:w="2232" w:type="dxa"/>
            <w:shd w:val="clear" w:color="auto" w:fill="D9EAF7"/>
            <w:tcMar>
              <w:top w:w="45" w:type="dxa"/>
              <w:left w:w="55" w:type="dxa"/>
              <w:bottom w:w="45" w:type="dxa"/>
              <w:right w:w="55" w:type="dxa"/>
            </w:tcMar>
            <w:vAlign w:val="center"/>
          </w:tcPr>
          <w:p w14:paraId="742BD4B8">
            <w:pPr>
              <w:spacing w:before="0" w:after="0" w:line="240" w:lineRule="auto"/>
              <w:jc w:val="left"/>
            </w:pPr>
            <w:r>
              <w:rPr>
                <w:rFonts w:ascii="Times New Roman" w:hAnsi="Times New Roman"/>
                <w:b/>
                <w:sz w:val="16"/>
              </w:rPr>
              <w:t>Adjusted PD-to-HC ratio (95% CI)</w:t>
            </w:r>
          </w:p>
        </w:tc>
        <w:tc>
          <w:tcPr>
            <w:tcW w:w="1152" w:type="dxa"/>
            <w:shd w:val="clear" w:color="auto" w:fill="D9EAF7"/>
            <w:tcMar>
              <w:top w:w="45" w:type="dxa"/>
              <w:left w:w="55" w:type="dxa"/>
              <w:bottom w:w="45" w:type="dxa"/>
              <w:right w:w="55" w:type="dxa"/>
            </w:tcMar>
            <w:vAlign w:val="center"/>
          </w:tcPr>
          <w:p w14:paraId="092C4178">
            <w:pPr>
              <w:spacing w:before="0" w:after="0" w:line="240" w:lineRule="auto"/>
              <w:jc w:val="center"/>
            </w:pPr>
            <w:r>
              <w:rPr>
                <w:rFonts w:ascii="Times New Roman" w:hAnsi="Times New Roman"/>
                <w:b/>
                <w:sz w:val="16"/>
              </w:rPr>
              <w:t>Group χ²</w:t>
            </w:r>
          </w:p>
        </w:tc>
        <w:tc>
          <w:tcPr>
            <w:tcW w:w="936" w:type="dxa"/>
            <w:shd w:val="clear" w:color="auto" w:fill="D9EAF7"/>
            <w:tcMar>
              <w:top w:w="45" w:type="dxa"/>
              <w:left w:w="55" w:type="dxa"/>
              <w:bottom w:w="45" w:type="dxa"/>
              <w:right w:w="55" w:type="dxa"/>
            </w:tcMar>
            <w:vAlign w:val="center"/>
          </w:tcPr>
          <w:p w14:paraId="6280AACF">
            <w:pPr>
              <w:spacing w:before="0" w:after="0" w:line="240" w:lineRule="auto"/>
              <w:jc w:val="center"/>
            </w:pPr>
            <w:r>
              <w:rPr>
                <w:rFonts w:ascii="Times New Roman" w:hAnsi="Times New Roman"/>
                <w:b/>
                <w:sz w:val="16"/>
              </w:rPr>
              <w:t>P</w:t>
            </w:r>
          </w:p>
        </w:tc>
        <w:tc>
          <w:tcPr>
            <w:tcW w:w="1152" w:type="dxa"/>
            <w:shd w:val="clear" w:color="auto" w:fill="D9EAF7"/>
            <w:tcMar>
              <w:top w:w="45" w:type="dxa"/>
              <w:left w:w="55" w:type="dxa"/>
              <w:bottom w:w="45" w:type="dxa"/>
              <w:right w:w="55" w:type="dxa"/>
            </w:tcMar>
            <w:vAlign w:val="center"/>
          </w:tcPr>
          <w:p w14:paraId="3B72F48E">
            <w:pPr>
              <w:spacing w:before="0" w:after="0" w:line="240" w:lineRule="auto"/>
              <w:jc w:val="center"/>
            </w:pPr>
            <w:r>
              <w:rPr>
                <w:rFonts w:ascii="Times New Roman" w:hAnsi="Times New Roman"/>
                <w:b/>
                <w:sz w:val="16"/>
              </w:rPr>
              <w:t>Vowel χ²</w:t>
            </w:r>
          </w:p>
        </w:tc>
        <w:tc>
          <w:tcPr>
            <w:tcW w:w="936" w:type="dxa"/>
            <w:shd w:val="clear" w:color="auto" w:fill="D9EAF7"/>
            <w:tcMar>
              <w:top w:w="45" w:type="dxa"/>
              <w:left w:w="55" w:type="dxa"/>
              <w:bottom w:w="45" w:type="dxa"/>
              <w:right w:w="55" w:type="dxa"/>
            </w:tcMar>
            <w:vAlign w:val="center"/>
          </w:tcPr>
          <w:p w14:paraId="0B77F1CF">
            <w:pPr>
              <w:spacing w:before="0" w:after="0" w:line="240" w:lineRule="auto"/>
              <w:jc w:val="center"/>
            </w:pPr>
            <w:r>
              <w:rPr>
                <w:rFonts w:ascii="Times New Roman" w:hAnsi="Times New Roman"/>
                <w:b/>
                <w:sz w:val="16"/>
              </w:rPr>
              <w:t>P</w:t>
            </w:r>
          </w:p>
        </w:tc>
        <w:tc>
          <w:tcPr>
            <w:tcW w:w="1512" w:type="dxa"/>
            <w:shd w:val="clear" w:color="auto" w:fill="D9EAF7"/>
            <w:tcMar>
              <w:top w:w="45" w:type="dxa"/>
              <w:left w:w="55" w:type="dxa"/>
              <w:bottom w:w="45" w:type="dxa"/>
              <w:right w:w="55" w:type="dxa"/>
            </w:tcMar>
            <w:vAlign w:val="center"/>
          </w:tcPr>
          <w:p w14:paraId="64CCDC39">
            <w:pPr>
              <w:spacing w:before="0" w:after="0" w:line="240" w:lineRule="auto"/>
              <w:jc w:val="center"/>
            </w:pPr>
            <w:r>
              <w:rPr>
                <w:rFonts w:ascii="Times New Roman" w:hAnsi="Times New Roman"/>
                <w:b/>
                <w:sz w:val="16"/>
              </w:rPr>
              <w:t>Group × vowel χ²</w:t>
            </w:r>
          </w:p>
        </w:tc>
        <w:tc>
          <w:tcPr>
            <w:tcW w:w="936" w:type="dxa"/>
            <w:shd w:val="clear" w:color="auto" w:fill="D9EAF7"/>
            <w:tcMar>
              <w:top w:w="45" w:type="dxa"/>
              <w:left w:w="55" w:type="dxa"/>
              <w:bottom w:w="45" w:type="dxa"/>
              <w:right w:w="55" w:type="dxa"/>
            </w:tcMar>
            <w:vAlign w:val="center"/>
          </w:tcPr>
          <w:p w14:paraId="52F5E1A0">
            <w:pPr>
              <w:spacing w:before="0" w:after="0" w:line="240" w:lineRule="auto"/>
              <w:jc w:val="center"/>
            </w:pPr>
            <w:r>
              <w:rPr>
                <w:rFonts w:ascii="Times New Roman" w:hAnsi="Times New Roman"/>
                <w:b/>
                <w:sz w:val="16"/>
              </w:rPr>
              <w:t>P</w:t>
            </w:r>
          </w:p>
        </w:tc>
      </w:tr>
      <w:tr w14:paraId="51A2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766D6F7">
            <w:pPr>
              <w:spacing w:before="0" w:after="0" w:line="240" w:lineRule="auto"/>
              <w:jc w:val="left"/>
            </w:pPr>
            <w:r>
              <w:rPr>
                <w:rFonts w:ascii="Times New Roman" w:hAnsi="Times New Roman"/>
                <w:b w:val="0"/>
                <w:sz w:val="15"/>
              </w:rPr>
              <w:t>Jitter</w:t>
            </w:r>
          </w:p>
        </w:tc>
        <w:tc>
          <w:tcPr>
            <w:tcW w:w="2232" w:type="dxa"/>
            <w:tcMar>
              <w:top w:w="45" w:type="dxa"/>
              <w:left w:w="55" w:type="dxa"/>
              <w:bottom w:w="45" w:type="dxa"/>
              <w:right w:w="55" w:type="dxa"/>
            </w:tcMar>
            <w:vAlign w:val="center"/>
          </w:tcPr>
          <w:p w14:paraId="4611016F">
            <w:pPr>
              <w:spacing w:before="0" w:after="0" w:line="240" w:lineRule="auto"/>
              <w:jc w:val="left"/>
            </w:pPr>
            <w:r>
              <w:rPr>
                <w:rFonts w:ascii="Times New Roman" w:hAnsi="Times New Roman"/>
                <w:b w:val="0"/>
                <w:sz w:val="15"/>
              </w:rPr>
              <w:t>1.27 (1.07-1.51)</w:t>
            </w:r>
          </w:p>
        </w:tc>
        <w:tc>
          <w:tcPr>
            <w:tcW w:w="1152" w:type="dxa"/>
            <w:tcMar>
              <w:top w:w="45" w:type="dxa"/>
              <w:left w:w="55" w:type="dxa"/>
              <w:bottom w:w="45" w:type="dxa"/>
              <w:right w:w="55" w:type="dxa"/>
            </w:tcMar>
            <w:vAlign w:val="center"/>
          </w:tcPr>
          <w:p w14:paraId="252C123F">
            <w:pPr>
              <w:spacing w:before="0" w:after="0" w:line="240" w:lineRule="auto"/>
              <w:jc w:val="center"/>
            </w:pPr>
            <w:r>
              <w:rPr>
                <w:rFonts w:ascii="Times New Roman" w:hAnsi="Times New Roman"/>
                <w:b w:val="0"/>
                <w:sz w:val="15"/>
              </w:rPr>
              <w:t>7.5</w:t>
            </w:r>
          </w:p>
        </w:tc>
        <w:tc>
          <w:tcPr>
            <w:tcW w:w="936" w:type="dxa"/>
            <w:tcMar>
              <w:top w:w="45" w:type="dxa"/>
              <w:left w:w="55" w:type="dxa"/>
              <w:bottom w:w="45" w:type="dxa"/>
              <w:right w:w="55" w:type="dxa"/>
            </w:tcMar>
            <w:vAlign w:val="center"/>
          </w:tcPr>
          <w:p w14:paraId="7506566F">
            <w:pPr>
              <w:spacing w:before="0" w:after="0" w:line="240" w:lineRule="auto"/>
              <w:jc w:val="center"/>
            </w:pPr>
            <w:r>
              <w:rPr>
                <w:rFonts w:ascii="Times New Roman" w:hAnsi="Times New Roman"/>
                <w:b w:val="0"/>
                <w:sz w:val="15"/>
              </w:rPr>
              <w:t>0.006</w:t>
            </w:r>
          </w:p>
        </w:tc>
        <w:tc>
          <w:tcPr>
            <w:tcW w:w="1152" w:type="dxa"/>
            <w:tcMar>
              <w:top w:w="45" w:type="dxa"/>
              <w:left w:w="55" w:type="dxa"/>
              <w:bottom w:w="45" w:type="dxa"/>
              <w:right w:w="55" w:type="dxa"/>
            </w:tcMar>
            <w:vAlign w:val="center"/>
          </w:tcPr>
          <w:p w14:paraId="3EE61D62">
            <w:pPr>
              <w:spacing w:before="0" w:after="0" w:line="240" w:lineRule="auto"/>
              <w:jc w:val="center"/>
            </w:pPr>
            <w:r>
              <w:rPr>
                <w:rFonts w:ascii="Times New Roman" w:hAnsi="Times New Roman"/>
                <w:b w:val="0"/>
                <w:sz w:val="15"/>
              </w:rPr>
              <w:t>136.69</w:t>
            </w:r>
          </w:p>
        </w:tc>
        <w:tc>
          <w:tcPr>
            <w:tcW w:w="936" w:type="dxa"/>
            <w:tcMar>
              <w:top w:w="45" w:type="dxa"/>
              <w:left w:w="55" w:type="dxa"/>
              <w:bottom w:w="45" w:type="dxa"/>
              <w:right w:w="55" w:type="dxa"/>
            </w:tcMar>
            <w:vAlign w:val="center"/>
          </w:tcPr>
          <w:p w14:paraId="7435F8D8">
            <w:pPr>
              <w:spacing w:before="0" w:after="0" w:line="240" w:lineRule="auto"/>
              <w:jc w:val="center"/>
            </w:pPr>
            <w:r>
              <w:rPr>
                <w:rFonts w:ascii="Times New Roman" w:hAnsi="Times New Roman"/>
                <w:b w:val="0"/>
                <w:sz w:val="15"/>
              </w:rPr>
              <w:t>&lt;0.001</w:t>
            </w:r>
          </w:p>
        </w:tc>
        <w:tc>
          <w:tcPr>
            <w:tcW w:w="1512" w:type="dxa"/>
            <w:tcMar>
              <w:top w:w="45" w:type="dxa"/>
              <w:left w:w="55" w:type="dxa"/>
              <w:bottom w:w="45" w:type="dxa"/>
              <w:right w:w="55" w:type="dxa"/>
            </w:tcMar>
            <w:vAlign w:val="center"/>
          </w:tcPr>
          <w:p w14:paraId="43A22E93">
            <w:pPr>
              <w:spacing w:before="0" w:after="0" w:line="240" w:lineRule="auto"/>
              <w:jc w:val="center"/>
            </w:pPr>
            <w:r>
              <w:rPr>
                <w:rFonts w:ascii="Times New Roman" w:hAnsi="Times New Roman"/>
                <w:b w:val="0"/>
                <w:sz w:val="15"/>
              </w:rPr>
              <w:t>4.87</w:t>
            </w:r>
          </w:p>
        </w:tc>
        <w:tc>
          <w:tcPr>
            <w:tcW w:w="936" w:type="dxa"/>
            <w:tcMar>
              <w:top w:w="45" w:type="dxa"/>
              <w:left w:w="55" w:type="dxa"/>
              <w:bottom w:w="45" w:type="dxa"/>
              <w:right w:w="55" w:type="dxa"/>
            </w:tcMar>
            <w:vAlign w:val="center"/>
          </w:tcPr>
          <w:p w14:paraId="2BEF4922">
            <w:pPr>
              <w:spacing w:before="0" w:after="0" w:line="240" w:lineRule="auto"/>
              <w:jc w:val="center"/>
            </w:pPr>
            <w:r>
              <w:rPr>
                <w:rFonts w:ascii="Times New Roman" w:hAnsi="Times New Roman"/>
                <w:b w:val="0"/>
                <w:sz w:val="15"/>
              </w:rPr>
              <w:t>0.432</w:t>
            </w:r>
          </w:p>
        </w:tc>
      </w:tr>
      <w:tr w14:paraId="4B59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21E8CDE7">
            <w:pPr>
              <w:spacing w:before="0" w:after="0" w:line="240" w:lineRule="auto"/>
              <w:jc w:val="left"/>
            </w:pPr>
            <w:r>
              <w:rPr>
                <w:rFonts w:ascii="Times New Roman" w:hAnsi="Times New Roman"/>
                <w:b w:val="0"/>
                <w:sz w:val="15"/>
              </w:rPr>
              <w:t>Shimmer</w:t>
            </w:r>
          </w:p>
        </w:tc>
        <w:tc>
          <w:tcPr>
            <w:tcW w:w="2232" w:type="dxa"/>
            <w:tcMar>
              <w:top w:w="45" w:type="dxa"/>
              <w:left w:w="55" w:type="dxa"/>
              <w:bottom w:w="45" w:type="dxa"/>
              <w:right w:w="55" w:type="dxa"/>
            </w:tcMar>
            <w:vAlign w:val="center"/>
          </w:tcPr>
          <w:p w14:paraId="4145FA54">
            <w:pPr>
              <w:spacing w:before="0" w:after="0" w:line="240" w:lineRule="auto"/>
              <w:jc w:val="left"/>
            </w:pPr>
            <w:r>
              <w:rPr>
                <w:rFonts w:ascii="Times New Roman" w:hAnsi="Times New Roman"/>
                <w:b w:val="0"/>
                <w:sz w:val="15"/>
              </w:rPr>
              <w:t>1.36 (1.20-1.54)</w:t>
            </w:r>
          </w:p>
        </w:tc>
        <w:tc>
          <w:tcPr>
            <w:tcW w:w="1152" w:type="dxa"/>
            <w:tcMar>
              <w:top w:w="45" w:type="dxa"/>
              <w:left w:w="55" w:type="dxa"/>
              <w:bottom w:w="45" w:type="dxa"/>
              <w:right w:w="55" w:type="dxa"/>
            </w:tcMar>
            <w:vAlign w:val="center"/>
          </w:tcPr>
          <w:p w14:paraId="7BD46328">
            <w:pPr>
              <w:spacing w:before="0" w:after="0" w:line="240" w:lineRule="auto"/>
              <w:jc w:val="center"/>
            </w:pPr>
            <w:r>
              <w:rPr>
                <w:rFonts w:ascii="Times New Roman" w:hAnsi="Times New Roman"/>
                <w:b w:val="0"/>
                <w:sz w:val="15"/>
              </w:rPr>
              <w:t>23.96</w:t>
            </w:r>
          </w:p>
        </w:tc>
        <w:tc>
          <w:tcPr>
            <w:tcW w:w="936" w:type="dxa"/>
            <w:tcMar>
              <w:top w:w="45" w:type="dxa"/>
              <w:left w:w="55" w:type="dxa"/>
              <w:bottom w:w="45" w:type="dxa"/>
              <w:right w:w="55" w:type="dxa"/>
            </w:tcMar>
            <w:vAlign w:val="center"/>
          </w:tcPr>
          <w:p w14:paraId="583C1325">
            <w:pPr>
              <w:spacing w:before="0" w:after="0" w:line="240" w:lineRule="auto"/>
              <w:jc w:val="center"/>
            </w:pPr>
            <w:r>
              <w:rPr>
                <w:rFonts w:ascii="Times New Roman" w:hAnsi="Times New Roman"/>
                <w:b w:val="0"/>
                <w:sz w:val="15"/>
              </w:rPr>
              <w:t>&lt;0.001</w:t>
            </w:r>
          </w:p>
        </w:tc>
        <w:tc>
          <w:tcPr>
            <w:tcW w:w="1152" w:type="dxa"/>
            <w:tcMar>
              <w:top w:w="45" w:type="dxa"/>
              <w:left w:w="55" w:type="dxa"/>
              <w:bottom w:w="45" w:type="dxa"/>
              <w:right w:w="55" w:type="dxa"/>
            </w:tcMar>
            <w:vAlign w:val="center"/>
          </w:tcPr>
          <w:p w14:paraId="01A822D7">
            <w:pPr>
              <w:spacing w:before="0" w:after="0" w:line="240" w:lineRule="auto"/>
              <w:jc w:val="center"/>
            </w:pPr>
            <w:r>
              <w:rPr>
                <w:rFonts w:ascii="Times New Roman" w:hAnsi="Times New Roman"/>
                <w:b w:val="0"/>
                <w:sz w:val="15"/>
              </w:rPr>
              <w:t>47.94</w:t>
            </w:r>
          </w:p>
        </w:tc>
        <w:tc>
          <w:tcPr>
            <w:tcW w:w="936" w:type="dxa"/>
            <w:tcMar>
              <w:top w:w="45" w:type="dxa"/>
              <w:left w:w="55" w:type="dxa"/>
              <w:bottom w:w="45" w:type="dxa"/>
              <w:right w:w="55" w:type="dxa"/>
            </w:tcMar>
            <w:vAlign w:val="center"/>
          </w:tcPr>
          <w:p w14:paraId="152EA861">
            <w:pPr>
              <w:spacing w:before="0" w:after="0" w:line="240" w:lineRule="auto"/>
              <w:jc w:val="center"/>
            </w:pPr>
            <w:r>
              <w:rPr>
                <w:rFonts w:ascii="Times New Roman" w:hAnsi="Times New Roman"/>
                <w:b w:val="0"/>
                <w:sz w:val="15"/>
              </w:rPr>
              <w:t>&lt;0.001</w:t>
            </w:r>
          </w:p>
        </w:tc>
        <w:tc>
          <w:tcPr>
            <w:tcW w:w="1512" w:type="dxa"/>
            <w:tcMar>
              <w:top w:w="45" w:type="dxa"/>
              <w:left w:w="55" w:type="dxa"/>
              <w:bottom w:w="45" w:type="dxa"/>
              <w:right w:w="55" w:type="dxa"/>
            </w:tcMar>
            <w:vAlign w:val="center"/>
          </w:tcPr>
          <w:p w14:paraId="18D2BD1F">
            <w:pPr>
              <w:spacing w:before="0" w:after="0" w:line="240" w:lineRule="auto"/>
              <w:jc w:val="center"/>
            </w:pPr>
            <w:r>
              <w:rPr>
                <w:rFonts w:ascii="Times New Roman" w:hAnsi="Times New Roman"/>
                <w:b w:val="0"/>
                <w:sz w:val="15"/>
              </w:rPr>
              <w:t>2.28</w:t>
            </w:r>
          </w:p>
        </w:tc>
        <w:tc>
          <w:tcPr>
            <w:tcW w:w="936" w:type="dxa"/>
            <w:tcMar>
              <w:top w:w="45" w:type="dxa"/>
              <w:left w:w="55" w:type="dxa"/>
              <w:bottom w:w="45" w:type="dxa"/>
              <w:right w:w="55" w:type="dxa"/>
            </w:tcMar>
            <w:vAlign w:val="center"/>
          </w:tcPr>
          <w:p w14:paraId="73763446">
            <w:pPr>
              <w:spacing w:before="0" w:after="0" w:line="240" w:lineRule="auto"/>
              <w:jc w:val="center"/>
            </w:pPr>
            <w:r>
              <w:rPr>
                <w:rFonts w:ascii="Times New Roman" w:hAnsi="Times New Roman"/>
                <w:b w:val="0"/>
                <w:sz w:val="15"/>
              </w:rPr>
              <w:t>0.810</w:t>
            </w:r>
          </w:p>
        </w:tc>
      </w:tr>
    </w:tbl>
    <w:p w14:paraId="30B25475">
      <w:pPr>
        <w:keepNext/>
        <w:pageBreakBefore w:val="0"/>
        <w:spacing w:before="60" w:after="40" w:line="240" w:lineRule="auto"/>
      </w:pPr>
      <w:r>
        <w:rPr>
          <w:rFonts w:ascii="Times New Roman" w:hAnsi="Times New Roman"/>
          <w:b/>
          <w:sz w:val="19"/>
        </w:rPr>
        <w:t>Panel B. Exploratory within-vowel contrasts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1008"/>
        <w:gridCol w:w="3024"/>
        <w:gridCol w:w="1008"/>
        <w:gridCol w:w="1080"/>
        <w:gridCol w:w="1080"/>
      </w:tblGrid>
      <w:tr w14:paraId="0643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440" w:type="dxa"/>
            <w:shd w:val="clear" w:color="auto" w:fill="D9EAF7"/>
            <w:tcMar>
              <w:top w:w="45" w:type="dxa"/>
              <w:left w:w="55" w:type="dxa"/>
              <w:bottom w:w="45" w:type="dxa"/>
              <w:right w:w="55" w:type="dxa"/>
            </w:tcMar>
            <w:vAlign w:val="center"/>
          </w:tcPr>
          <w:p w14:paraId="15B70F72">
            <w:pPr>
              <w:spacing w:before="0" w:after="0" w:line="240" w:lineRule="auto"/>
              <w:jc w:val="left"/>
            </w:pPr>
            <w:r>
              <w:rPr>
                <w:rFonts w:ascii="Times New Roman" w:hAnsi="Times New Roman"/>
                <w:b/>
                <w:sz w:val="17"/>
              </w:rPr>
              <w:t>Outcome</w:t>
            </w:r>
          </w:p>
        </w:tc>
        <w:tc>
          <w:tcPr>
            <w:tcW w:w="1008" w:type="dxa"/>
            <w:shd w:val="clear" w:color="auto" w:fill="D9EAF7"/>
            <w:tcMar>
              <w:top w:w="45" w:type="dxa"/>
              <w:left w:w="55" w:type="dxa"/>
              <w:bottom w:w="45" w:type="dxa"/>
              <w:right w:w="55" w:type="dxa"/>
            </w:tcMar>
            <w:vAlign w:val="center"/>
          </w:tcPr>
          <w:p w14:paraId="4A6AADF4">
            <w:pPr>
              <w:spacing w:before="0" w:after="0" w:line="240" w:lineRule="auto"/>
              <w:jc w:val="left"/>
            </w:pPr>
            <w:r>
              <w:rPr>
                <w:rFonts w:ascii="Times New Roman" w:hAnsi="Times New Roman"/>
                <w:b/>
                <w:sz w:val="17"/>
              </w:rPr>
              <w:t>Vowel</w:t>
            </w:r>
          </w:p>
        </w:tc>
        <w:tc>
          <w:tcPr>
            <w:tcW w:w="3024" w:type="dxa"/>
            <w:shd w:val="clear" w:color="auto" w:fill="D9EAF7"/>
            <w:tcMar>
              <w:top w:w="45" w:type="dxa"/>
              <w:left w:w="55" w:type="dxa"/>
              <w:bottom w:w="45" w:type="dxa"/>
              <w:right w:w="55" w:type="dxa"/>
            </w:tcMar>
            <w:vAlign w:val="center"/>
          </w:tcPr>
          <w:p w14:paraId="4C656409">
            <w:pPr>
              <w:spacing w:before="0" w:after="0" w:line="240" w:lineRule="auto"/>
              <w:jc w:val="center"/>
            </w:pPr>
            <w:r>
              <w:rPr>
                <w:rFonts w:ascii="Times New Roman" w:hAnsi="Times New Roman"/>
                <w:b/>
                <w:sz w:val="17"/>
              </w:rPr>
              <w:t>Adjusted PD-to-HC ratio (95% CI)</w:t>
            </w:r>
          </w:p>
        </w:tc>
        <w:tc>
          <w:tcPr>
            <w:tcW w:w="1008" w:type="dxa"/>
            <w:shd w:val="clear" w:color="auto" w:fill="D9EAF7"/>
            <w:tcMar>
              <w:top w:w="45" w:type="dxa"/>
              <w:left w:w="55" w:type="dxa"/>
              <w:bottom w:w="45" w:type="dxa"/>
              <w:right w:w="55" w:type="dxa"/>
            </w:tcMar>
            <w:vAlign w:val="center"/>
          </w:tcPr>
          <w:p w14:paraId="1474AEBB">
            <w:pPr>
              <w:spacing w:before="0" w:after="0" w:line="240" w:lineRule="auto"/>
              <w:jc w:val="center"/>
            </w:pPr>
            <w:r>
              <w:rPr>
                <w:rFonts w:ascii="Times New Roman" w:hAnsi="Times New Roman"/>
                <w:b/>
                <w:sz w:val="17"/>
              </w:rPr>
              <w:t>z</w:t>
            </w:r>
          </w:p>
        </w:tc>
        <w:tc>
          <w:tcPr>
            <w:tcW w:w="1080" w:type="dxa"/>
            <w:shd w:val="clear" w:color="auto" w:fill="D9EAF7"/>
            <w:tcMar>
              <w:top w:w="45" w:type="dxa"/>
              <w:left w:w="55" w:type="dxa"/>
              <w:bottom w:w="45" w:type="dxa"/>
              <w:right w:w="55" w:type="dxa"/>
            </w:tcMar>
            <w:vAlign w:val="center"/>
          </w:tcPr>
          <w:p w14:paraId="094B8D8A">
            <w:pPr>
              <w:spacing w:before="0" w:after="0" w:line="240" w:lineRule="auto"/>
              <w:jc w:val="center"/>
            </w:pPr>
            <w:r>
              <w:rPr>
                <w:rFonts w:ascii="Times New Roman" w:hAnsi="Times New Roman"/>
                <w:b/>
                <w:sz w:val="17"/>
              </w:rPr>
              <w:t>P</w:t>
            </w:r>
          </w:p>
        </w:tc>
        <w:tc>
          <w:tcPr>
            <w:tcW w:w="1080" w:type="dxa"/>
            <w:shd w:val="clear" w:color="auto" w:fill="D9EAF7"/>
            <w:tcMar>
              <w:top w:w="45" w:type="dxa"/>
              <w:left w:w="55" w:type="dxa"/>
              <w:bottom w:w="45" w:type="dxa"/>
              <w:right w:w="55" w:type="dxa"/>
            </w:tcMar>
            <w:vAlign w:val="center"/>
          </w:tcPr>
          <w:p w14:paraId="20BF797F">
            <w:pPr>
              <w:spacing w:before="0" w:after="0" w:line="240" w:lineRule="auto"/>
              <w:jc w:val="center"/>
            </w:pPr>
            <w:r>
              <w:rPr>
                <w:rFonts w:ascii="Times New Roman" w:hAnsi="Times New Roman"/>
                <w:b/>
                <w:sz w:val="17"/>
              </w:rPr>
              <w:t>FDR q</w:t>
            </w:r>
          </w:p>
        </w:tc>
      </w:tr>
      <w:tr w14:paraId="1F58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350F76B3">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5413C46B">
            <w:pPr>
              <w:spacing w:before="0" w:after="0" w:line="240" w:lineRule="auto"/>
              <w:jc w:val="left"/>
            </w:pPr>
            <w:r>
              <w:rPr>
                <w:rFonts w:ascii="Times New Roman" w:hAnsi="Times New Roman"/>
                <w:b w:val="0"/>
                <w:sz w:val="17"/>
              </w:rPr>
              <w:t>/a/</w:t>
            </w:r>
          </w:p>
        </w:tc>
        <w:tc>
          <w:tcPr>
            <w:tcW w:w="3024" w:type="dxa"/>
            <w:tcMar>
              <w:top w:w="45" w:type="dxa"/>
              <w:left w:w="55" w:type="dxa"/>
              <w:bottom w:w="45" w:type="dxa"/>
              <w:right w:w="55" w:type="dxa"/>
            </w:tcMar>
            <w:vAlign w:val="center"/>
          </w:tcPr>
          <w:p w14:paraId="3D09A1E3">
            <w:pPr>
              <w:spacing w:before="0" w:after="0" w:line="240" w:lineRule="auto"/>
              <w:jc w:val="center"/>
            </w:pPr>
            <w:r>
              <w:rPr>
                <w:rFonts w:ascii="Times New Roman" w:hAnsi="Times New Roman"/>
                <w:b w:val="0"/>
                <w:sz w:val="17"/>
              </w:rPr>
              <w:t>1.17 (0.96 to 1.43)</w:t>
            </w:r>
          </w:p>
        </w:tc>
        <w:tc>
          <w:tcPr>
            <w:tcW w:w="1008" w:type="dxa"/>
            <w:tcMar>
              <w:top w:w="45" w:type="dxa"/>
              <w:left w:w="55" w:type="dxa"/>
              <w:bottom w:w="45" w:type="dxa"/>
              <w:right w:w="55" w:type="dxa"/>
            </w:tcMar>
            <w:vAlign w:val="center"/>
          </w:tcPr>
          <w:p w14:paraId="054A1B23">
            <w:pPr>
              <w:spacing w:before="0" w:after="0" w:line="240" w:lineRule="auto"/>
              <w:jc w:val="center"/>
            </w:pPr>
            <w:r>
              <w:rPr>
                <w:rFonts w:ascii="Times New Roman" w:hAnsi="Times New Roman"/>
                <w:b w:val="0"/>
                <w:sz w:val="17"/>
              </w:rPr>
              <w:t>1.59</w:t>
            </w:r>
          </w:p>
        </w:tc>
        <w:tc>
          <w:tcPr>
            <w:tcW w:w="1080" w:type="dxa"/>
            <w:tcMar>
              <w:top w:w="45" w:type="dxa"/>
              <w:left w:w="55" w:type="dxa"/>
              <w:bottom w:w="45" w:type="dxa"/>
              <w:right w:w="55" w:type="dxa"/>
            </w:tcMar>
            <w:vAlign w:val="center"/>
          </w:tcPr>
          <w:p w14:paraId="2B797B9E">
            <w:pPr>
              <w:spacing w:before="0" w:after="0" w:line="240" w:lineRule="auto"/>
              <w:jc w:val="center"/>
            </w:pPr>
            <w:r>
              <w:rPr>
                <w:rFonts w:ascii="Times New Roman" w:hAnsi="Times New Roman"/>
                <w:b w:val="0"/>
                <w:sz w:val="17"/>
              </w:rPr>
              <w:t>0.112</w:t>
            </w:r>
          </w:p>
        </w:tc>
        <w:tc>
          <w:tcPr>
            <w:tcW w:w="1080" w:type="dxa"/>
            <w:tcMar>
              <w:top w:w="45" w:type="dxa"/>
              <w:left w:w="55" w:type="dxa"/>
              <w:bottom w:w="45" w:type="dxa"/>
              <w:right w:w="55" w:type="dxa"/>
            </w:tcMar>
            <w:vAlign w:val="center"/>
          </w:tcPr>
          <w:p w14:paraId="41959D23">
            <w:pPr>
              <w:spacing w:before="0" w:after="0" w:line="240" w:lineRule="auto"/>
              <w:jc w:val="center"/>
            </w:pPr>
            <w:r>
              <w:rPr>
                <w:rFonts w:ascii="Times New Roman" w:hAnsi="Times New Roman"/>
                <w:b w:val="0"/>
                <w:sz w:val="17"/>
              </w:rPr>
              <w:t>0.112</w:t>
            </w:r>
          </w:p>
        </w:tc>
      </w:tr>
      <w:tr w14:paraId="216B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2821659C">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07A70B6D">
            <w:pPr>
              <w:spacing w:before="0" w:after="0" w:line="240" w:lineRule="auto"/>
              <w:jc w:val="left"/>
            </w:pPr>
            <w:r>
              <w:rPr>
                <w:rFonts w:ascii="Times New Roman" w:hAnsi="Times New Roman"/>
                <w:b w:val="0"/>
                <w:sz w:val="17"/>
              </w:rPr>
              <w:t>/o/</w:t>
            </w:r>
          </w:p>
        </w:tc>
        <w:tc>
          <w:tcPr>
            <w:tcW w:w="3024" w:type="dxa"/>
            <w:tcMar>
              <w:top w:w="45" w:type="dxa"/>
              <w:left w:w="55" w:type="dxa"/>
              <w:bottom w:w="45" w:type="dxa"/>
              <w:right w:w="55" w:type="dxa"/>
            </w:tcMar>
            <w:vAlign w:val="center"/>
          </w:tcPr>
          <w:p w14:paraId="7E33C67D">
            <w:pPr>
              <w:spacing w:before="0" w:after="0" w:line="240" w:lineRule="auto"/>
              <w:jc w:val="center"/>
            </w:pPr>
            <w:r>
              <w:rPr>
                <w:rFonts w:ascii="Times New Roman" w:hAnsi="Times New Roman"/>
                <w:b w:val="0"/>
                <w:sz w:val="17"/>
              </w:rPr>
              <w:t>1.24 (1.02 to 1.51)</w:t>
            </w:r>
          </w:p>
        </w:tc>
        <w:tc>
          <w:tcPr>
            <w:tcW w:w="1008" w:type="dxa"/>
            <w:tcMar>
              <w:top w:w="45" w:type="dxa"/>
              <w:left w:w="55" w:type="dxa"/>
              <w:bottom w:w="45" w:type="dxa"/>
              <w:right w:w="55" w:type="dxa"/>
            </w:tcMar>
            <w:vAlign w:val="center"/>
          </w:tcPr>
          <w:p w14:paraId="57E2FB8B">
            <w:pPr>
              <w:spacing w:before="0" w:after="0" w:line="240" w:lineRule="auto"/>
              <w:jc w:val="center"/>
            </w:pPr>
            <w:r>
              <w:rPr>
                <w:rFonts w:ascii="Times New Roman" w:hAnsi="Times New Roman"/>
                <w:b w:val="0"/>
                <w:sz w:val="17"/>
              </w:rPr>
              <w:t>2.18</w:t>
            </w:r>
          </w:p>
        </w:tc>
        <w:tc>
          <w:tcPr>
            <w:tcW w:w="1080" w:type="dxa"/>
            <w:tcMar>
              <w:top w:w="45" w:type="dxa"/>
              <w:left w:w="55" w:type="dxa"/>
              <w:bottom w:w="45" w:type="dxa"/>
              <w:right w:w="55" w:type="dxa"/>
            </w:tcMar>
            <w:vAlign w:val="center"/>
          </w:tcPr>
          <w:p w14:paraId="1B7960FA">
            <w:pPr>
              <w:spacing w:before="0" w:after="0" w:line="240" w:lineRule="auto"/>
              <w:jc w:val="center"/>
            </w:pPr>
            <w:r>
              <w:rPr>
                <w:rFonts w:ascii="Times New Roman" w:hAnsi="Times New Roman"/>
                <w:b w:val="0"/>
                <w:sz w:val="17"/>
              </w:rPr>
              <w:t>0.029</w:t>
            </w:r>
          </w:p>
        </w:tc>
        <w:tc>
          <w:tcPr>
            <w:tcW w:w="1080" w:type="dxa"/>
            <w:tcMar>
              <w:top w:w="45" w:type="dxa"/>
              <w:left w:w="55" w:type="dxa"/>
              <w:bottom w:w="45" w:type="dxa"/>
              <w:right w:w="55" w:type="dxa"/>
            </w:tcMar>
            <w:vAlign w:val="center"/>
          </w:tcPr>
          <w:p w14:paraId="10AC8CCF">
            <w:pPr>
              <w:spacing w:before="0" w:after="0" w:line="240" w:lineRule="auto"/>
              <w:jc w:val="center"/>
            </w:pPr>
            <w:r>
              <w:rPr>
                <w:rFonts w:ascii="Times New Roman" w:hAnsi="Times New Roman"/>
                <w:b w:val="0"/>
                <w:sz w:val="17"/>
              </w:rPr>
              <w:t>0.035</w:t>
            </w:r>
          </w:p>
        </w:tc>
      </w:tr>
      <w:tr w14:paraId="433B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0F1914F5">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2BC2FBFC">
            <w:pPr>
              <w:spacing w:before="0" w:after="0" w:line="240" w:lineRule="auto"/>
              <w:jc w:val="left"/>
            </w:pPr>
            <w:r>
              <w:rPr>
                <w:rFonts w:ascii="Times New Roman" w:hAnsi="Times New Roman"/>
                <w:b w:val="0"/>
                <w:sz w:val="17"/>
              </w:rPr>
              <w:t>/e/</w:t>
            </w:r>
          </w:p>
        </w:tc>
        <w:tc>
          <w:tcPr>
            <w:tcW w:w="3024" w:type="dxa"/>
            <w:tcMar>
              <w:top w:w="45" w:type="dxa"/>
              <w:left w:w="55" w:type="dxa"/>
              <w:bottom w:w="45" w:type="dxa"/>
              <w:right w:w="55" w:type="dxa"/>
            </w:tcMar>
            <w:vAlign w:val="center"/>
          </w:tcPr>
          <w:p w14:paraId="4AC37E74">
            <w:pPr>
              <w:spacing w:before="0" w:after="0" w:line="240" w:lineRule="auto"/>
              <w:jc w:val="center"/>
            </w:pPr>
            <w:r>
              <w:rPr>
                <w:rFonts w:ascii="Times New Roman" w:hAnsi="Times New Roman"/>
                <w:b w:val="0"/>
                <w:sz w:val="17"/>
              </w:rPr>
              <w:t>1.37 (1.13 to 1.67)</w:t>
            </w:r>
          </w:p>
        </w:tc>
        <w:tc>
          <w:tcPr>
            <w:tcW w:w="1008" w:type="dxa"/>
            <w:tcMar>
              <w:top w:w="45" w:type="dxa"/>
              <w:left w:w="55" w:type="dxa"/>
              <w:bottom w:w="45" w:type="dxa"/>
              <w:right w:w="55" w:type="dxa"/>
            </w:tcMar>
            <w:vAlign w:val="center"/>
          </w:tcPr>
          <w:p w14:paraId="36FEAD1D">
            <w:pPr>
              <w:spacing w:before="0" w:after="0" w:line="240" w:lineRule="auto"/>
              <w:jc w:val="center"/>
            </w:pPr>
            <w:r>
              <w:rPr>
                <w:rFonts w:ascii="Times New Roman" w:hAnsi="Times New Roman"/>
                <w:b w:val="0"/>
                <w:sz w:val="17"/>
              </w:rPr>
              <w:t>3.18</w:t>
            </w:r>
          </w:p>
        </w:tc>
        <w:tc>
          <w:tcPr>
            <w:tcW w:w="1080" w:type="dxa"/>
            <w:tcMar>
              <w:top w:w="45" w:type="dxa"/>
              <w:left w:w="55" w:type="dxa"/>
              <w:bottom w:w="45" w:type="dxa"/>
              <w:right w:w="55" w:type="dxa"/>
            </w:tcMar>
            <w:vAlign w:val="center"/>
          </w:tcPr>
          <w:p w14:paraId="3BA91787">
            <w:pPr>
              <w:spacing w:before="0" w:after="0" w:line="240" w:lineRule="auto"/>
              <w:jc w:val="center"/>
            </w:pPr>
            <w:r>
              <w:rPr>
                <w:rFonts w:ascii="Times New Roman" w:hAnsi="Times New Roman"/>
                <w:b w:val="0"/>
                <w:sz w:val="17"/>
              </w:rPr>
              <w:t>0.001</w:t>
            </w:r>
          </w:p>
        </w:tc>
        <w:tc>
          <w:tcPr>
            <w:tcW w:w="1080" w:type="dxa"/>
            <w:tcMar>
              <w:top w:w="45" w:type="dxa"/>
              <w:left w:w="55" w:type="dxa"/>
              <w:bottom w:w="45" w:type="dxa"/>
              <w:right w:w="55" w:type="dxa"/>
            </w:tcMar>
            <w:vAlign w:val="center"/>
          </w:tcPr>
          <w:p w14:paraId="22B7CDA1">
            <w:pPr>
              <w:spacing w:before="0" w:after="0" w:line="240" w:lineRule="auto"/>
              <w:jc w:val="center"/>
            </w:pPr>
            <w:r>
              <w:rPr>
                <w:rFonts w:ascii="Times New Roman" w:hAnsi="Times New Roman"/>
                <w:b w:val="0"/>
                <w:sz w:val="17"/>
              </w:rPr>
              <w:t>0.009</w:t>
            </w:r>
          </w:p>
        </w:tc>
      </w:tr>
      <w:tr w14:paraId="5232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6F7DBE04">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2EF4F8C3">
            <w:pPr>
              <w:spacing w:before="0" w:after="0" w:line="240" w:lineRule="auto"/>
              <w:jc w:val="left"/>
            </w:pPr>
            <w:r>
              <w:rPr>
                <w:rFonts w:ascii="Times New Roman" w:hAnsi="Times New Roman"/>
                <w:b w:val="0"/>
                <w:sz w:val="17"/>
              </w:rPr>
              <w:t>/i/</w:t>
            </w:r>
          </w:p>
        </w:tc>
        <w:tc>
          <w:tcPr>
            <w:tcW w:w="3024" w:type="dxa"/>
            <w:tcMar>
              <w:top w:w="45" w:type="dxa"/>
              <w:left w:w="55" w:type="dxa"/>
              <w:bottom w:w="45" w:type="dxa"/>
              <w:right w:w="55" w:type="dxa"/>
            </w:tcMar>
            <w:vAlign w:val="center"/>
          </w:tcPr>
          <w:p w14:paraId="53C22BE5">
            <w:pPr>
              <w:spacing w:before="0" w:after="0" w:line="240" w:lineRule="auto"/>
              <w:jc w:val="center"/>
            </w:pPr>
            <w:r>
              <w:rPr>
                <w:rFonts w:ascii="Times New Roman" w:hAnsi="Times New Roman"/>
                <w:b w:val="0"/>
                <w:sz w:val="17"/>
              </w:rPr>
              <w:t>1.25 (1.02 to 1.52)</w:t>
            </w:r>
          </w:p>
        </w:tc>
        <w:tc>
          <w:tcPr>
            <w:tcW w:w="1008" w:type="dxa"/>
            <w:tcMar>
              <w:top w:w="45" w:type="dxa"/>
              <w:left w:w="55" w:type="dxa"/>
              <w:bottom w:w="45" w:type="dxa"/>
              <w:right w:w="55" w:type="dxa"/>
            </w:tcMar>
            <w:vAlign w:val="center"/>
          </w:tcPr>
          <w:p w14:paraId="1DF0D009">
            <w:pPr>
              <w:spacing w:before="0" w:after="0" w:line="240" w:lineRule="auto"/>
              <w:jc w:val="center"/>
            </w:pPr>
            <w:r>
              <w:rPr>
                <w:rFonts w:ascii="Times New Roman" w:hAnsi="Times New Roman"/>
                <w:b w:val="0"/>
                <w:sz w:val="17"/>
              </w:rPr>
              <w:t>2.20</w:t>
            </w:r>
          </w:p>
        </w:tc>
        <w:tc>
          <w:tcPr>
            <w:tcW w:w="1080" w:type="dxa"/>
            <w:tcMar>
              <w:top w:w="45" w:type="dxa"/>
              <w:left w:w="55" w:type="dxa"/>
              <w:bottom w:w="45" w:type="dxa"/>
              <w:right w:w="55" w:type="dxa"/>
            </w:tcMar>
            <w:vAlign w:val="center"/>
          </w:tcPr>
          <w:p w14:paraId="455ECA7F">
            <w:pPr>
              <w:spacing w:before="0" w:after="0" w:line="240" w:lineRule="auto"/>
              <w:jc w:val="center"/>
            </w:pPr>
            <w:r>
              <w:rPr>
                <w:rFonts w:ascii="Times New Roman" w:hAnsi="Times New Roman"/>
                <w:b w:val="0"/>
                <w:sz w:val="17"/>
              </w:rPr>
              <w:t>0.028</w:t>
            </w:r>
          </w:p>
        </w:tc>
        <w:tc>
          <w:tcPr>
            <w:tcW w:w="1080" w:type="dxa"/>
            <w:tcMar>
              <w:top w:w="45" w:type="dxa"/>
              <w:left w:w="55" w:type="dxa"/>
              <w:bottom w:w="45" w:type="dxa"/>
              <w:right w:w="55" w:type="dxa"/>
            </w:tcMar>
            <w:vAlign w:val="center"/>
          </w:tcPr>
          <w:p w14:paraId="0004D67B">
            <w:pPr>
              <w:spacing w:before="0" w:after="0" w:line="240" w:lineRule="auto"/>
              <w:jc w:val="center"/>
            </w:pPr>
            <w:r>
              <w:rPr>
                <w:rFonts w:ascii="Times New Roman" w:hAnsi="Times New Roman"/>
                <w:b w:val="0"/>
                <w:sz w:val="17"/>
              </w:rPr>
              <w:t>0.035</w:t>
            </w:r>
          </w:p>
        </w:tc>
      </w:tr>
      <w:tr w14:paraId="2843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0DBFA753">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6528C89C">
            <w:pPr>
              <w:spacing w:before="0" w:after="0" w:line="240" w:lineRule="auto"/>
              <w:jc w:val="left"/>
            </w:pPr>
            <w:r>
              <w:rPr>
                <w:rFonts w:ascii="Times New Roman" w:hAnsi="Times New Roman"/>
                <w:b w:val="0"/>
                <w:sz w:val="17"/>
              </w:rPr>
              <w:t>/u/</w:t>
            </w:r>
          </w:p>
        </w:tc>
        <w:tc>
          <w:tcPr>
            <w:tcW w:w="3024" w:type="dxa"/>
            <w:tcMar>
              <w:top w:w="45" w:type="dxa"/>
              <w:left w:w="55" w:type="dxa"/>
              <w:bottom w:w="45" w:type="dxa"/>
              <w:right w:w="55" w:type="dxa"/>
            </w:tcMar>
            <w:vAlign w:val="center"/>
          </w:tcPr>
          <w:p w14:paraId="093FEEDE">
            <w:pPr>
              <w:spacing w:before="0" w:after="0" w:line="240" w:lineRule="auto"/>
              <w:jc w:val="center"/>
            </w:pPr>
            <w:r>
              <w:rPr>
                <w:rFonts w:ascii="Times New Roman" w:hAnsi="Times New Roman"/>
                <w:b w:val="0"/>
                <w:sz w:val="17"/>
              </w:rPr>
              <w:t>1.30 (1.07 to 1.58)</w:t>
            </w:r>
          </w:p>
        </w:tc>
        <w:tc>
          <w:tcPr>
            <w:tcW w:w="1008" w:type="dxa"/>
            <w:tcMar>
              <w:top w:w="45" w:type="dxa"/>
              <w:left w:w="55" w:type="dxa"/>
              <w:bottom w:w="45" w:type="dxa"/>
              <w:right w:w="55" w:type="dxa"/>
            </w:tcMar>
            <w:vAlign w:val="center"/>
          </w:tcPr>
          <w:p w14:paraId="4826328F">
            <w:pPr>
              <w:spacing w:before="0" w:after="0" w:line="240" w:lineRule="auto"/>
              <w:jc w:val="center"/>
            </w:pPr>
            <w:r>
              <w:rPr>
                <w:rFonts w:ascii="Times New Roman" w:hAnsi="Times New Roman"/>
                <w:b w:val="0"/>
                <w:sz w:val="17"/>
              </w:rPr>
              <w:t>2.63</w:t>
            </w:r>
          </w:p>
        </w:tc>
        <w:tc>
          <w:tcPr>
            <w:tcW w:w="1080" w:type="dxa"/>
            <w:tcMar>
              <w:top w:w="45" w:type="dxa"/>
              <w:left w:w="55" w:type="dxa"/>
              <w:bottom w:w="45" w:type="dxa"/>
              <w:right w:w="55" w:type="dxa"/>
            </w:tcMar>
            <w:vAlign w:val="center"/>
          </w:tcPr>
          <w:p w14:paraId="23BE7965">
            <w:pPr>
              <w:spacing w:before="0" w:after="0" w:line="240" w:lineRule="auto"/>
              <w:jc w:val="center"/>
            </w:pPr>
            <w:r>
              <w:rPr>
                <w:rFonts w:ascii="Times New Roman" w:hAnsi="Times New Roman"/>
                <w:b w:val="0"/>
                <w:sz w:val="17"/>
              </w:rPr>
              <w:t>0.009</w:t>
            </w:r>
          </w:p>
        </w:tc>
        <w:tc>
          <w:tcPr>
            <w:tcW w:w="1080" w:type="dxa"/>
            <w:tcMar>
              <w:top w:w="45" w:type="dxa"/>
              <w:left w:w="55" w:type="dxa"/>
              <w:bottom w:w="45" w:type="dxa"/>
              <w:right w:w="55" w:type="dxa"/>
            </w:tcMar>
            <w:vAlign w:val="center"/>
          </w:tcPr>
          <w:p w14:paraId="1F475686">
            <w:pPr>
              <w:spacing w:before="0" w:after="0" w:line="240" w:lineRule="auto"/>
              <w:jc w:val="center"/>
            </w:pPr>
            <w:r>
              <w:rPr>
                <w:rFonts w:ascii="Times New Roman" w:hAnsi="Times New Roman"/>
                <w:b w:val="0"/>
                <w:sz w:val="17"/>
              </w:rPr>
              <w:t>0.023</w:t>
            </w:r>
          </w:p>
        </w:tc>
      </w:tr>
      <w:tr w14:paraId="7B87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61E1E0B1">
            <w:pPr>
              <w:spacing w:before="0" w:after="0" w:line="240" w:lineRule="auto"/>
              <w:jc w:val="left"/>
            </w:pPr>
            <w:r>
              <w:rPr>
                <w:rFonts w:ascii="Times New Roman" w:hAnsi="Times New Roman"/>
                <w:b w:val="0"/>
                <w:sz w:val="17"/>
              </w:rPr>
              <w:t>Jitter</w:t>
            </w:r>
          </w:p>
        </w:tc>
        <w:tc>
          <w:tcPr>
            <w:tcW w:w="1008" w:type="dxa"/>
            <w:tcMar>
              <w:top w:w="45" w:type="dxa"/>
              <w:left w:w="55" w:type="dxa"/>
              <w:bottom w:w="45" w:type="dxa"/>
              <w:right w:w="55" w:type="dxa"/>
            </w:tcMar>
            <w:vAlign w:val="center"/>
          </w:tcPr>
          <w:p w14:paraId="621345FC">
            <w:pPr>
              <w:spacing w:before="0" w:after="0" w:line="240" w:lineRule="auto"/>
              <w:jc w:val="left"/>
            </w:pPr>
            <w:r>
              <w:rPr>
                <w:rFonts w:ascii="Times New Roman" w:hAnsi="Times New Roman"/>
                <w:b w:val="0"/>
                <w:sz w:val="17"/>
              </w:rPr>
              <w:t>/ü/</w:t>
            </w:r>
          </w:p>
        </w:tc>
        <w:tc>
          <w:tcPr>
            <w:tcW w:w="3024" w:type="dxa"/>
            <w:tcMar>
              <w:top w:w="45" w:type="dxa"/>
              <w:left w:w="55" w:type="dxa"/>
              <w:bottom w:w="45" w:type="dxa"/>
              <w:right w:w="55" w:type="dxa"/>
            </w:tcMar>
            <w:vAlign w:val="center"/>
          </w:tcPr>
          <w:p w14:paraId="3FC044AE">
            <w:pPr>
              <w:spacing w:before="0" w:after="0" w:line="240" w:lineRule="auto"/>
              <w:jc w:val="center"/>
            </w:pPr>
            <w:r>
              <w:rPr>
                <w:rFonts w:ascii="Times New Roman" w:hAnsi="Times New Roman"/>
                <w:b w:val="0"/>
                <w:sz w:val="17"/>
              </w:rPr>
              <w:t>1.29 (1.06 to 1.57)</w:t>
            </w:r>
          </w:p>
        </w:tc>
        <w:tc>
          <w:tcPr>
            <w:tcW w:w="1008" w:type="dxa"/>
            <w:tcMar>
              <w:top w:w="45" w:type="dxa"/>
              <w:left w:w="55" w:type="dxa"/>
              <w:bottom w:w="45" w:type="dxa"/>
              <w:right w:w="55" w:type="dxa"/>
            </w:tcMar>
            <w:vAlign w:val="center"/>
          </w:tcPr>
          <w:p w14:paraId="67689B08">
            <w:pPr>
              <w:spacing w:before="0" w:after="0" w:line="240" w:lineRule="auto"/>
              <w:jc w:val="center"/>
            </w:pPr>
            <w:r>
              <w:rPr>
                <w:rFonts w:ascii="Times New Roman" w:hAnsi="Times New Roman"/>
                <w:b w:val="0"/>
                <w:sz w:val="17"/>
              </w:rPr>
              <w:t>2.52</w:t>
            </w:r>
          </w:p>
        </w:tc>
        <w:tc>
          <w:tcPr>
            <w:tcW w:w="1080" w:type="dxa"/>
            <w:tcMar>
              <w:top w:w="45" w:type="dxa"/>
              <w:left w:w="55" w:type="dxa"/>
              <w:bottom w:w="45" w:type="dxa"/>
              <w:right w:w="55" w:type="dxa"/>
            </w:tcMar>
            <w:vAlign w:val="center"/>
          </w:tcPr>
          <w:p w14:paraId="46DFEEA7">
            <w:pPr>
              <w:spacing w:before="0" w:after="0" w:line="240" w:lineRule="auto"/>
              <w:jc w:val="center"/>
            </w:pPr>
            <w:r>
              <w:rPr>
                <w:rFonts w:ascii="Times New Roman" w:hAnsi="Times New Roman"/>
                <w:b w:val="0"/>
                <w:sz w:val="17"/>
              </w:rPr>
              <w:t>0.012</w:t>
            </w:r>
          </w:p>
        </w:tc>
        <w:tc>
          <w:tcPr>
            <w:tcW w:w="1080" w:type="dxa"/>
            <w:tcMar>
              <w:top w:w="45" w:type="dxa"/>
              <w:left w:w="55" w:type="dxa"/>
              <w:bottom w:w="45" w:type="dxa"/>
              <w:right w:w="55" w:type="dxa"/>
            </w:tcMar>
            <w:vAlign w:val="center"/>
          </w:tcPr>
          <w:p w14:paraId="6720FC3F">
            <w:pPr>
              <w:spacing w:before="0" w:after="0" w:line="240" w:lineRule="auto"/>
              <w:jc w:val="center"/>
            </w:pPr>
            <w:r>
              <w:rPr>
                <w:rFonts w:ascii="Times New Roman" w:hAnsi="Times New Roman"/>
                <w:b w:val="0"/>
                <w:sz w:val="17"/>
              </w:rPr>
              <w:t>0.023</w:t>
            </w:r>
          </w:p>
        </w:tc>
      </w:tr>
      <w:tr w14:paraId="6ACE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7C0FD3D0">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23D96848">
            <w:pPr>
              <w:spacing w:before="0" w:after="0" w:line="240" w:lineRule="auto"/>
              <w:jc w:val="left"/>
            </w:pPr>
            <w:r>
              <w:rPr>
                <w:rFonts w:ascii="Times New Roman" w:hAnsi="Times New Roman"/>
                <w:b w:val="0"/>
                <w:sz w:val="17"/>
              </w:rPr>
              <w:t>/a/</w:t>
            </w:r>
          </w:p>
        </w:tc>
        <w:tc>
          <w:tcPr>
            <w:tcW w:w="3024" w:type="dxa"/>
            <w:tcMar>
              <w:top w:w="45" w:type="dxa"/>
              <w:left w:w="55" w:type="dxa"/>
              <w:bottom w:w="45" w:type="dxa"/>
              <w:right w:w="55" w:type="dxa"/>
            </w:tcMar>
            <w:vAlign w:val="center"/>
          </w:tcPr>
          <w:p w14:paraId="011C6615">
            <w:pPr>
              <w:spacing w:before="0" w:after="0" w:line="240" w:lineRule="auto"/>
              <w:jc w:val="center"/>
            </w:pPr>
            <w:r>
              <w:rPr>
                <w:rFonts w:ascii="Times New Roman" w:hAnsi="Times New Roman"/>
                <w:b w:val="0"/>
                <w:sz w:val="17"/>
              </w:rPr>
              <w:t>1.38 (1.18 to 1.61)</w:t>
            </w:r>
          </w:p>
        </w:tc>
        <w:tc>
          <w:tcPr>
            <w:tcW w:w="1008" w:type="dxa"/>
            <w:tcMar>
              <w:top w:w="45" w:type="dxa"/>
              <w:left w:w="55" w:type="dxa"/>
              <w:bottom w:w="45" w:type="dxa"/>
              <w:right w:w="55" w:type="dxa"/>
            </w:tcMar>
            <w:vAlign w:val="center"/>
          </w:tcPr>
          <w:p w14:paraId="76C95EBC">
            <w:pPr>
              <w:spacing w:before="0" w:after="0" w:line="240" w:lineRule="auto"/>
              <w:jc w:val="center"/>
            </w:pPr>
            <w:r>
              <w:rPr>
                <w:rFonts w:ascii="Times New Roman" w:hAnsi="Times New Roman"/>
                <w:b w:val="0"/>
                <w:sz w:val="17"/>
              </w:rPr>
              <w:t>4.09</w:t>
            </w:r>
          </w:p>
        </w:tc>
        <w:tc>
          <w:tcPr>
            <w:tcW w:w="1080" w:type="dxa"/>
            <w:tcMar>
              <w:top w:w="45" w:type="dxa"/>
              <w:left w:w="55" w:type="dxa"/>
              <w:bottom w:w="45" w:type="dxa"/>
              <w:right w:w="55" w:type="dxa"/>
            </w:tcMar>
            <w:vAlign w:val="center"/>
          </w:tcPr>
          <w:p w14:paraId="46447650">
            <w:pPr>
              <w:spacing w:before="0" w:after="0" w:line="240" w:lineRule="auto"/>
              <w:jc w:val="center"/>
            </w:pPr>
            <w:r>
              <w:rPr>
                <w:rFonts w:ascii="Times New Roman" w:hAnsi="Times New Roman"/>
                <w:b w:val="0"/>
                <w:sz w:val="17"/>
              </w:rPr>
              <w:t>&lt;0.001</w:t>
            </w:r>
          </w:p>
        </w:tc>
        <w:tc>
          <w:tcPr>
            <w:tcW w:w="1080" w:type="dxa"/>
            <w:tcMar>
              <w:top w:w="45" w:type="dxa"/>
              <w:left w:w="55" w:type="dxa"/>
              <w:bottom w:w="45" w:type="dxa"/>
              <w:right w:w="55" w:type="dxa"/>
            </w:tcMar>
            <w:vAlign w:val="center"/>
          </w:tcPr>
          <w:p w14:paraId="31A7156B">
            <w:pPr>
              <w:spacing w:before="0" w:after="0" w:line="240" w:lineRule="auto"/>
              <w:jc w:val="center"/>
            </w:pPr>
            <w:r>
              <w:rPr>
                <w:rFonts w:ascii="Times New Roman" w:hAnsi="Times New Roman"/>
                <w:b w:val="0"/>
                <w:sz w:val="17"/>
              </w:rPr>
              <w:t>&lt;0.001</w:t>
            </w:r>
          </w:p>
        </w:tc>
      </w:tr>
      <w:tr w14:paraId="2A1C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09AE3CDB">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40FEC479">
            <w:pPr>
              <w:spacing w:before="0" w:after="0" w:line="240" w:lineRule="auto"/>
              <w:jc w:val="left"/>
            </w:pPr>
            <w:r>
              <w:rPr>
                <w:rFonts w:ascii="Times New Roman" w:hAnsi="Times New Roman"/>
                <w:b w:val="0"/>
                <w:sz w:val="17"/>
              </w:rPr>
              <w:t>/o/</w:t>
            </w:r>
          </w:p>
        </w:tc>
        <w:tc>
          <w:tcPr>
            <w:tcW w:w="3024" w:type="dxa"/>
            <w:tcMar>
              <w:top w:w="45" w:type="dxa"/>
              <w:left w:w="55" w:type="dxa"/>
              <w:bottom w:w="45" w:type="dxa"/>
              <w:right w:w="55" w:type="dxa"/>
            </w:tcMar>
            <w:vAlign w:val="center"/>
          </w:tcPr>
          <w:p w14:paraId="6679CF7E">
            <w:pPr>
              <w:spacing w:before="0" w:after="0" w:line="240" w:lineRule="auto"/>
              <w:jc w:val="center"/>
            </w:pPr>
            <w:r>
              <w:rPr>
                <w:rFonts w:ascii="Times New Roman" w:hAnsi="Times New Roman"/>
                <w:b w:val="0"/>
                <w:sz w:val="17"/>
              </w:rPr>
              <w:t>1.33 (1.14 to 1.55)</w:t>
            </w:r>
          </w:p>
        </w:tc>
        <w:tc>
          <w:tcPr>
            <w:tcW w:w="1008" w:type="dxa"/>
            <w:tcMar>
              <w:top w:w="45" w:type="dxa"/>
              <w:left w:w="55" w:type="dxa"/>
              <w:bottom w:w="45" w:type="dxa"/>
              <w:right w:w="55" w:type="dxa"/>
            </w:tcMar>
            <w:vAlign w:val="center"/>
          </w:tcPr>
          <w:p w14:paraId="13CD9174">
            <w:pPr>
              <w:spacing w:before="0" w:after="0" w:line="240" w:lineRule="auto"/>
              <w:jc w:val="center"/>
            </w:pPr>
            <w:r>
              <w:rPr>
                <w:rFonts w:ascii="Times New Roman" w:hAnsi="Times New Roman"/>
                <w:b w:val="0"/>
                <w:sz w:val="17"/>
              </w:rPr>
              <w:t>3.61</w:t>
            </w:r>
          </w:p>
        </w:tc>
        <w:tc>
          <w:tcPr>
            <w:tcW w:w="1080" w:type="dxa"/>
            <w:tcMar>
              <w:top w:w="45" w:type="dxa"/>
              <w:left w:w="55" w:type="dxa"/>
              <w:bottom w:w="45" w:type="dxa"/>
              <w:right w:w="55" w:type="dxa"/>
            </w:tcMar>
            <w:vAlign w:val="center"/>
          </w:tcPr>
          <w:p w14:paraId="39777351">
            <w:pPr>
              <w:spacing w:before="0" w:after="0" w:line="240" w:lineRule="auto"/>
              <w:jc w:val="center"/>
            </w:pPr>
            <w:r>
              <w:rPr>
                <w:rFonts w:ascii="Times New Roman" w:hAnsi="Times New Roman"/>
                <w:b w:val="0"/>
                <w:sz w:val="17"/>
              </w:rPr>
              <w:t>&lt;0.001</w:t>
            </w:r>
          </w:p>
        </w:tc>
        <w:tc>
          <w:tcPr>
            <w:tcW w:w="1080" w:type="dxa"/>
            <w:tcMar>
              <w:top w:w="45" w:type="dxa"/>
              <w:left w:w="55" w:type="dxa"/>
              <w:bottom w:w="45" w:type="dxa"/>
              <w:right w:w="55" w:type="dxa"/>
            </w:tcMar>
            <w:vAlign w:val="center"/>
          </w:tcPr>
          <w:p w14:paraId="07A271AA">
            <w:pPr>
              <w:spacing w:before="0" w:after="0" w:line="240" w:lineRule="auto"/>
              <w:jc w:val="center"/>
            </w:pPr>
            <w:r>
              <w:rPr>
                <w:rFonts w:ascii="Times New Roman" w:hAnsi="Times New Roman"/>
                <w:b w:val="0"/>
                <w:sz w:val="17"/>
              </w:rPr>
              <w:t>&lt;0.001</w:t>
            </w:r>
          </w:p>
        </w:tc>
      </w:tr>
      <w:tr w14:paraId="4596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0676F6E6">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792D2D2F">
            <w:pPr>
              <w:spacing w:before="0" w:after="0" w:line="240" w:lineRule="auto"/>
              <w:jc w:val="left"/>
            </w:pPr>
            <w:r>
              <w:rPr>
                <w:rFonts w:ascii="Times New Roman" w:hAnsi="Times New Roman"/>
                <w:b w:val="0"/>
                <w:sz w:val="17"/>
              </w:rPr>
              <w:t>/e/</w:t>
            </w:r>
          </w:p>
        </w:tc>
        <w:tc>
          <w:tcPr>
            <w:tcW w:w="3024" w:type="dxa"/>
            <w:tcMar>
              <w:top w:w="45" w:type="dxa"/>
              <w:left w:w="55" w:type="dxa"/>
              <w:bottom w:w="45" w:type="dxa"/>
              <w:right w:w="55" w:type="dxa"/>
            </w:tcMar>
            <w:vAlign w:val="center"/>
          </w:tcPr>
          <w:p w14:paraId="49117D6A">
            <w:pPr>
              <w:spacing w:before="0" w:after="0" w:line="240" w:lineRule="auto"/>
              <w:jc w:val="center"/>
            </w:pPr>
            <w:r>
              <w:rPr>
                <w:rFonts w:ascii="Times New Roman" w:hAnsi="Times New Roman"/>
                <w:b w:val="0"/>
                <w:sz w:val="17"/>
              </w:rPr>
              <w:t>1.44 (1.23 to 1.68)</w:t>
            </w:r>
          </w:p>
        </w:tc>
        <w:tc>
          <w:tcPr>
            <w:tcW w:w="1008" w:type="dxa"/>
            <w:tcMar>
              <w:top w:w="45" w:type="dxa"/>
              <w:left w:w="55" w:type="dxa"/>
              <w:bottom w:w="45" w:type="dxa"/>
              <w:right w:w="55" w:type="dxa"/>
            </w:tcMar>
            <w:vAlign w:val="center"/>
          </w:tcPr>
          <w:p w14:paraId="1F72047D">
            <w:pPr>
              <w:spacing w:before="0" w:after="0" w:line="240" w:lineRule="auto"/>
              <w:jc w:val="center"/>
            </w:pPr>
            <w:r>
              <w:rPr>
                <w:rFonts w:ascii="Times New Roman" w:hAnsi="Times New Roman"/>
                <w:b w:val="0"/>
                <w:sz w:val="17"/>
              </w:rPr>
              <w:t>4.60</w:t>
            </w:r>
          </w:p>
        </w:tc>
        <w:tc>
          <w:tcPr>
            <w:tcW w:w="1080" w:type="dxa"/>
            <w:tcMar>
              <w:top w:w="45" w:type="dxa"/>
              <w:left w:w="55" w:type="dxa"/>
              <w:bottom w:w="45" w:type="dxa"/>
              <w:right w:w="55" w:type="dxa"/>
            </w:tcMar>
            <w:vAlign w:val="center"/>
          </w:tcPr>
          <w:p w14:paraId="6BA0DB50">
            <w:pPr>
              <w:spacing w:before="0" w:after="0" w:line="240" w:lineRule="auto"/>
              <w:jc w:val="center"/>
            </w:pPr>
            <w:r>
              <w:rPr>
                <w:rFonts w:ascii="Times New Roman" w:hAnsi="Times New Roman"/>
                <w:b w:val="0"/>
                <w:sz w:val="17"/>
              </w:rPr>
              <w:t>&lt;0.001</w:t>
            </w:r>
          </w:p>
        </w:tc>
        <w:tc>
          <w:tcPr>
            <w:tcW w:w="1080" w:type="dxa"/>
            <w:tcMar>
              <w:top w:w="45" w:type="dxa"/>
              <w:left w:w="55" w:type="dxa"/>
              <w:bottom w:w="45" w:type="dxa"/>
              <w:right w:w="55" w:type="dxa"/>
            </w:tcMar>
            <w:vAlign w:val="center"/>
          </w:tcPr>
          <w:p w14:paraId="72C93783">
            <w:pPr>
              <w:spacing w:before="0" w:after="0" w:line="240" w:lineRule="auto"/>
              <w:jc w:val="center"/>
            </w:pPr>
            <w:r>
              <w:rPr>
                <w:rFonts w:ascii="Times New Roman" w:hAnsi="Times New Roman"/>
                <w:b w:val="0"/>
                <w:sz w:val="17"/>
              </w:rPr>
              <w:t>&lt;0.001</w:t>
            </w:r>
          </w:p>
        </w:tc>
      </w:tr>
      <w:tr w14:paraId="4094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112A4E1C">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4F2D02BE">
            <w:pPr>
              <w:spacing w:before="0" w:after="0" w:line="240" w:lineRule="auto"/>
              <w:jc w:val="left"/>
            </w:pPr>
            <w:r>
              <w:rPr>
                <w:rFonts w:ascii="Times New Roman" w:hAnsi="Times New Roman"/>
                <w:b w:val="0"/>
                <w:sz w:val="17"/>
              </w:rPr>
              <w:t>/i/</w:t>
            </w:r>
          </w:p>
        </w:tc>
        <w:tc>
          <w:tcPr>
            <w:tcW w:w="3024" w:type="dxa"/>
            <w:tcMar>
              <w:top w:w="45" w:type="dxa"/>
              <w:left w:w="55" w:type="dxa"/>
              <w:bottom w:w="45" w:type="dxa"/>
              <w:right w:w="55" w:type="dxa"/>
            </w:tcMar>
            <w:vAlign w:val="center"/>
          </w:tcPr>
          <w:p w14:paraId="28206021">
            <w:pPr>
              <w:spacing w:before="0" w:after="0" w:line="240" w:lineRule="auto"/>
              <w:jc w:val="center"/>
            </w:pPr>
            <w:r>
              <w:rPr>
                <w:rFonts w:ascii="Times New Roman" w:hAnsi="Times New Roman"/>
                <w:b w:val="0"/>
                <w:sz w:val="17"/>
              </w:rPr>
              <w:t>1.35 (1.16 to 1.58)</w:t>
            </w:r>
          </w:p>
        </w:tc>
        <w:tc>
          <w:tcPr>
            <w:tcW w:w="1008" w:type="dxa"/>
            <w:tcMar>
              <w:top w:w="45" w:type="dxa"/>
              <w:left w:w="55" w:type="dxa"/>
              <w:bottom w:w="45" w:type="dxa"/>
              <w:right w:w="55" w:type="dxa"/>
            </w:tcMar>
            <w:vAlign w:val="center"/>
          </w:tcPr>
          <w:p w14:paraId="62F6AB67">
            <w:pPr>
              <w:spacing w:before="0" w:after="0" w:line="240" w:lineRule="auto"/>
              <w:jc w:val="center"/>
            </w:pPr>
            <w:r>
              <w:rPr>
                <w:rFonts w:ascii="Times New Roman" w:hAnsi="Times New Roman"/>
                <w:b w:val="0"/>
                <w:sz w:val="17"/>
              </w:rPr>
              <w:t>3.84</w:t>
            </w:r>
          </w:p>
        </w:tc>
        <w:tc>
          <w:tcPr>
            <w:tcW w:w="1080" w:type="dxa"/>
            <w:tcMar>
              <w:top w:w="45" w:type="dxa"/>
              <w:left w:w="55" w:type="dxa"/>
              <w:bottom w:w="45" w:type="dxa"/>
              <w:right w:w="55" w:type="dxa"/>
            </w:tcMar>
            <w:vAlign w:val="center"/>
          </w:tcPr>
          <w:p w14:paraId="6DBC7278">
            <w:pPr>
              <w:spacing w:before="0" w:after="0" w:line="240" w:lineRule="auto"/>
              <w:jc w:val="center"/>
            </w:pPr>
            <w:r>
              <w:rPr>
                <w:rFonts w:ascii="Times New Roman" w:hAnsi="Times New Roman"/>
                <w:b w:val="0"/>
                <w:sz w:val="17"/>
              </w:rPr>
              <w:t>&lt;0.001</w:t>
            </w:r>
          </w:p>
        </w:tc>
        <w:tc>
          <w:tcPr>
            <w:tcW w:w="1080" w:type="dxa"/>
            <w:tcMar>
              <w:top w:w="45" w:type="dxa"/>
              <w:left w:w="55" w:type="dxa"/>
              <w:bottom w:w="45" w:type="dxa"/>
              <w:right w:w="55" w:type="dxa"/>
            </w:tcMar>
            <w:vAlign w:val="center"/>
          </w:tcPr>
          <w:p w14:paraId="7A7741B7">
            <w:pPr>
              <w:spacing w:before="0" w:after="0" w:line="240" w:lineRule="auto"/>
              <w:jc w:val="center"/>
            </w:pPr>
            <w:r>
              <w:rPr>
                <w:rFonts w:ascii="Times New Roman" w:hAnsi="Times New Roman"/>
                <w:b w:val="0"/>
                <w:sz w:val="17"/>
              </w:rPr>
              <w:t>&lt;0.001</w:t>
            </w:r>
          </w:p>
        </w:tc>
      </w:tr>
      <w:tr w14:paraId="567E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39EE5A50">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72D06F57">
            <w:pPr>
              <w:spacing w:before="0" w:after="0" w:line="240" w:lineRule="auto"/>
              <w:jc w:val="left"/>
            </w:pPr>
            <w:r>
              <w:rPr>
                <w:rFonts w:ascii="Times New Roman" w:hAnsi="Times New Roman"/>
                <w:b w:val="0"/>
                <w:sz w:val="17"/>
              </w:rPr>
              <w:t>/u/</w:t>
            </w:r>
          </w:p>
        </w:tc>
        <w:tc>
          <w:tcPr>
            <w:tcW w:w="3024" w:type="dxa"/>
            <w:tcMar>
              <w:top w:w="45" w:type="dxa"/>
              <w:left w:w="55" w:type="dxa"/>
              <w:bottom w:w="45" w:type="dxa"/>
              <w:right w:w="55" w:type="dxa"/>
            </w:tcMar>
            <w:vAlign w:val="center"/>
          </w:tcPr>
          <w:p w14:paraId="25E63118">
            <w:pPr>
              <w:spacing w:before="0" w:after="0" w:line="240" w:lineRule="auto"/>
              <w:jc w:val="center"/>
            </w:pPr>
            <w:r>
              <w:rPr>
                <w:rFonts w:ascii="Times New Roman" w:hAnsi="Times New Roman"/>
                <w:b w:val="0"/>
                <w:sz w:val="17"/>
              </w:rPr>
              <w:t>1.36 (1.17 to 1.59)</w:t>
            </w:r>
          </w:p>
        </w:tc>
        <w:tc>
          <w:tcPr>
            <w:tcW w:w="1008" w:type="dxa"/>
            <w:tcMar>
              <w:top w:w="45" w:type="dxa"/>
              <w:left w:w="55" w:type="dxa"/>
              <w:bottom w:w="45" w:type="dxa"/>
              <w:right w:w="55" w:type="dxa"/>
            </w:tcMar>
            <w:vAlign w:val="center"/>
          </w:tcPr>
          <w:p w14:paraId="17B1BD8D">
            <w:pPr>
              <w:spacing w:before="0" w:after="0" w:line="240" w:lineRule="auto"/>
              <w:jc w:val="center"/>
            </w:pPr>
            <w:r>
              <w:rPr>
                <w:rFonts w:ascii="Times New Roman" w:hAnsi="Times New Roman"/>
                <w:b w:val="0"/>
                <w:sz w:val="17"/>
              </w:rPr>
              <w:t>3.94</w:t>
            </w:r>
          </w:p>
        </w:tc>
        <w:tc>
          <w:tcPr>
            <w:tcW w:w="1080" w:type="dxa"/>
            <w:tcMar>
              <w:top w:w="45" w:type="dxa"/>
              <w:left w:w="55" w:type="dxa"/>
              <w:bottom w:w="45" w:type="dxa"/>
              <w:right w:w="55" w:type="dxa"/>
            </w:tcMar>
            <w:vAlign w:val="center"/>
          </w:tcPr>
          <w:p w14:paraId="75CAF48E">
            <w:pPr>
              <w:spacing w:before="0" w:after="0" w:line="240" w:lineRule="auto"/>
              <w:jc w:val="center"/>
            </w:pPr>
            <w:r>
              <w:rPr>
                <w:rFonts w:ascii="Times New Roman" w:hAnsi="Times New Roman"/>
                <w:b w:val="0"/>
                <w:sz w:val="17"/>
              </w:rPr>
              <w:t>&lt;0.001</w:t>
            </w:r>
          </w:p>
        </w:tc>
        <w:tc>
          <w:tcPr>
            <w:tcW w:w="1080" w:type="dxa"/>
            <w:tcMar>
              <w:top w:w="45" w:type="dxa"/>
              <w:left w:w="55" w:type="dxa"/>
              <w:bottom w:w="45" w:type="dxa"/>
              <w:right w:w="55" w:type="dxa"/>
            </w:tcMar>
            <w:vAlign w:val="center"/>
          </w:tcPr>
          <w:p w14:paraId="43EB1A08">
            <w:pPr>
              <w:spacing w:before="0" w:after="0" w:line="240" w:lineRule="auto"/>
              <w:jc w:val="center"/>
            </w:pPr>
            <w:r>
              <w:rPr>
                <w:rFonts w:ascii="Times New Roman" w:hAnsi="Times New Roman"/>
                <w:b w:val="0"/>
                <w:sz w:val="17"/>
              </w:rPr>
              <w:t>&lt;0.001</w:t>
            </w:r>
          </w:p>
        </w:tc>
      </w:tr>
      <w:tr w14:paraId="5EBE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Mar>
              <w:top w:w="45" w:type="dxa"/>
              <w:left w:w="55" w:type="dxa"/>
              <w:bottom w:w="45" w:type="dxa"/>
              <w:right w:w="55" w:type="dxa"/>
            </w:tcMar>
            <w:vAlign w:val="center"/>
          </w:tcPr>
          <w:p w14:paraId="75BBF04B">
            <w:pPr>
              <w:spacing w:before="0" w:after="0" w:line="240" w:lineRule="auto"/>
              <w:jc w:val="left"/>
            </w:pPr>
            <w:r>
              <w:rPr>
                <w:rFonts w:ascii="Times New Roman" w:hAnsi="Times New Roman"/>
                <w:b w:val="0"/>
                <w:sz w:val="17"/>
              </w:rPr>
              <w:t>Shimmer</w:t>
            </w:r>
          </w:p>
        </w:tc>
        <w:tc>
          <w:tcPr>
            <w:tcW w:w="1008" w:type="dxa"/>
            <w:tcMar>
              <w:top w:w="45" w:type="dxa"/>
              <w:left w:w="55" w:type="dxa"/>
              <w:bottom w:w="45" w:type="dxa"/>
              <w:right w:w="55" w:type="dxa"/>
            </w:tcMar>
            <w:vAlign w:val="center"/>
          </w:tcPr>
          <w:p w14:paraId="5EA8E457">
            <w:pPr>
              <w:spacing w:before="0" w:after="0" w:line="240" w:lineRule="auto"/>
              <w:jc w:val="left"/>
            </w:pPr>
            <w:r>
              <w:rPr>
                <w:rFonts w:ascii="Times New Roman" w:hAnsi="Times New Roman"/>
                <w:b w:val="0"/>
                <w:sz w:val="17"/>
              </w:rPr>
              <w:t>/ü/</w:t>
            </w:r>
          </w:p>
        </w:tc>
        <w:tc>
          <w:tcPr>
            <w:tcW w:w="3024" w:type="dxa"/>
            <w:tcMar>
              <w:top w:w="45" w:type="dxa"/>
              <w:left w:w="55" w:type="dxa"/>
              <w:bottom w:w="45" w:type="dxa"/>
              <w:right w:w="55" w:type="dxa"/>
            </w:tcMar>
            <w:vAlign w:val="center"/>
          </w:tcPr>
          <w:p w14:paraId="390E4BED">
            <w:pPr>
              <w:spacing w:before="0" w:after="0" w:line="240" w:lineRule="auto"/>
              <w:jc w:val="center"/>
            </w:pPr>
            <w:r>
              <w:rPr>
                <w:rFonts w:ascii="Times New Roman" w:hAnsi="Times New Roman"/>
                <w:b w:val="0"/>
                <w:sz w:val="17"/>
              </w:rPr>
              <w:t>1.29 (1.11 to 1.51)</w:t>
            </w:r>
          </w:p>
        </w:tc>
        <w:tc>
          <w:tcPr>
            <w:tcW w:w="1008" w:type="dxa"/>
            <w:tcMar>
              <w:top w:w="45" w:type="dxa"/>
              <w:left w:w="55" w:type="dxa"/>
              <w:bottom w:w="45" w:type="dxa"/>
              <w:right w:w="55" w:type="dxa"/>
            </w:tcMar>
            <w:vAlign w:val="center"/>
          </w:tcPr>
          <w:p w14:paraId="789758B3">
            <w:pPr>
              <w:spacing w:before="0" w:after="0" w:line="240" w:lineRule="auto"/>
              <w:jc w:val="center"/>
            </w:pPr>
            <w:r>
              <w:rPr>
                <w:rFonts w:ascii="Times New Roman" w:hAnsi="Times New Roman"/>
                <w:b w:val="0"/>
                <w:sz w:val="17"/>
              </w:rPr>
              <w:t>3.27</w:t>
            </w:r>
          </w:p>
        </w:tc>
        <w:tc>
          <w:tcPr>
            <w:tcW w:w="1080" w:type="dxa"/>
            <w:tcMar>
              <w:top w:w="45" w:type="dxa"/>
              <w:left w:w="55" w:type="dxa"/>
              <w:bottom w:w="45" w:type="dxa"/>
              <w:right w:w="55" w:type="dxa"/>
            </w:tcMar>
            <w:vAlign w:val="center"/>
          </w:tcPr>
          <w:p w14:paraId="5CCEBC1A">
            <w:pPr>
              <w:spacing w:before="0" w:after="0" w:line="240" w:lineRule="auto"/>
              <w:jc w:val="center"/>
            </w:pPr>
            <w:r>
              <w:rPr>
                <w:rFonts w:ascii="Times New Roman" w:hAnsi="Times New Roman"/>
                <w:b w:val="0"/>
                <w:sz w:val="17"/>
              </w:rPr>
              <w:t>0.001</w:t>
            </w:r>
          </w:p>
        </w:tc>
        <w:tc>
          <w:tcPr>
            <w:tcW w:w="1080" w:type="dxa"/>
            <w:tcMar>
              <w:top w:w="45" w:type="dxa"/>
              <w:left w:w="55" w:type="dxa"/>
              <w:bottom w:w="45" w:type="dxa"/>
              <w:right w:w="55" w:type="dxa"/>
            </w:tcMar>
            <w:vAlign w:val="center"/>
          </w:tcPr>
          <w:p w14:paraId="44B8CC09">
            <w:pPr>
              <w:spacing w:before="0" w:after="0" w:line="240" w:lineRule="auto"/>
              <w:jc w:val="center"/>
            </w:pPr>
            <w:r>
              <w:rPr>
                <w:rFonts w:ascii="Times New Roman" w:hAnsi="Times New Roman"/>
                <w:b w:val="0"/>
                <w:sz w:val="17"/>
              </w:rPr>
              <w:t>0.001</w:t>
            </w:r>
          </w:p>
        </w:tc>
      </w:tr>
    </w:tbl>
    <w:p w14:paraId="53235296">
      <w:pPr>
        <w:keepNext w:val="0"/>
        <w:pageBreakBefore w:val="0"/>
        <w:spacing w:before="60" w:after="100" w:line="240" w:lineRule="auto"/>
      </w:pPr>
      <w:r>
        <w:rPr>
          <w:rFonts w:ascii="Times New Roman" w:hAnsi="Times New Roman"/>
          <w:b w:val="0"/>
          <w:sz w:val="17"/>
        </w:rPr>
        <w:t>Jitter and shimmer were natural-log transformed. Models included participant-specific random intercepts and fixed effects for study group, vowel, age, and sex and were fitted by maximum likelihood. Because the interactions were not significant, overall group ratios were obtained from additive models; interaction tests and within-vowel contrasts were obtained from full interaction models. Benjamini-Hochberg FDR correction was applied separately across the six vowel-specific contrasts for jitter and shimmer. CI, confidence interval; HC, healthy controls; PD, Parkinson’s disease.</w:t>
      </w:r>
    </w:p>
    <w:p w14:paraId="5A3E1FD6">
      <w:pPr>
        <w:keepNext/>
        <w:pageBreakBefore/>
        <w:spacing w:before="100" w:after="60" w:line="240" w:lineRule="auto"/>
      </w:pPr>
      <w:r>
        <w:rPr>
          <w:rFonts w:ascii="Times New Roman" w:hAnsi="Times New Roman"/>
          <w:b/>
          <w:sz w:val="20"/>
        </w:rPr>
        <w:t>Supplementary Table S4. Complete acoustic-clinical regression results in the two cohorts</w:t>
      </w:r>
    </w:p>
    <w:p w14:paraId="7549FF00">
      <w:pPr>
        <w:keepNext/>
        <w:pageBreakBefore w:val="0"/>
        <w:spacing w:before="60" w:after="40" w:line="240" w:lineRule="auto"/>
      </w:pPr>
      <w:r>
        <w:rPr>
          <w:rFonts w:ascii="Times New Roman" w:hAnsi="Times New Roman"/>
          <w:b/>
          <w:sz w:val="19"/>
        </w:rPr>
        <w:t>Panel A. Cohort 1: associations with UPDRS total score, VHI-30, and mFDA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2880"/>
        <w:gridCol w:w="3024"/>
        <w:gridCol w:w="1152"/>
        <w:gridCol w:w="1152"/>
      </w:tblGrid>
      <w:tr w14:paraId="2E3B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0" w:type="dxa"/>
            <w:shd w:val="clear" w:color="auto" w:fill="D9EAF7"/>
            <w:tcMar>
              <w:top w:w="45" w:type="dxa"/>
              <w:left w:w="55" w:type="dxa"/>
              <w:bottom w:w="45" w:type="dxa"/>
              <w:right w:w="55" w:type="dxa"/>
            </w:tcMar>
            <w:vAlign w:val="center"/>
          </w:tcPr>
          <w:p w14:paraId="7D30DB20">
            <w:pPr>
              <w:spacing w:before="0" w:after="0" w:line="240" w:lineRule="auto"/>
              <w:jc w:val="left"/>
            </w:pPr>
            <w:r>
              <w:rPr>
                <w:rFonts w:ascii="Times New Roman" w:hAnsi="Times New Roman"/>
                <w:b/>
                <w:sz w:val="17"/>
              </w:rPr>
              <w:t>Clinical outcome</w:t>
            </w:r>
          </w:p>
        </w:tc>
        <w:tc>
          <w:tcPr>
            <w:tcW w:w="2880" w:type="dxa"/>
            <w:shd w:val="clear" w:color="auto" w:fill="D9EAF7"/>
            <w:tcMar>
              <w:top w:w="45" w:type="dxa"/>
              <w:left w:w="55" w:type="dxa"/>
              <w:bottom w:w="45" w:type="dxa"/>
              <w:right w:w="55" w:type="dxa"/>
            </w:tcMar>
            <w:vAlign w:val="center"/>
          </w:tcPr>
          <w:p w14:paraId="045C8BE5">
            <w:pPr>
              <w:spacing w:before="0" w:after="0" w:line="240" w:lineRule="auto"/>
              <w:jc w:val="left"/>
            </w:pPr>
            <w:r>
              <w:rPr>
                <w:rFonts w:ascii="Times New Roman" w:hAnsi="Times New Roman"/>
                <w:b/>
                <w:sz w:val="17"/>
              </w:rPr>
              <w:t>Acoustic measure</w:t>
            </w:r>
          </w:p>
        </w:tc>
        <w:tc>
          <w:tcPr>
            <w:tcW w:w="3024" w:type="dxa"/>
            <w:shd w:val="clear" w:color="auto" w:fill="D9EAF7"/>
            <w:tcMar>
              <w:top w:w="45" w:type="dxa"/>
              <w:left w:w="55" w:type="dxa"/>
              <w:bottom w:w="45" w:type="dxa"/>
              <w:right w:w="55" w:type="dxa"/>
            </w:tcMar>
            <w:vAlign w:val="center"/>
          </w:tcPr>
          <w:p w14:paraId="02B2C759">
            <w:pPr>
              <w:spacing w:before="0" w:after="0" w:line="240" w:lineRule="auto"/>
              <w:jc w:val="center"/>
            </w:pPr>
            <w:r>
              <w:rPr>
                <w:rFonts w:ascii="Times New Roman" w:hAnsi="Times New Roman"/>
                <w:b/>
                <w:sz w:val="17"/>
              </w:rPr>
              <w:t>Standardized β (95% CI)</w:t>
            </w:r>
          </w:p>
        </w:tc>
        <w:tc>
          <w:tcPr>
            <w:tcW w:w="1152" w:type="dxa"/>
            <w:shd w:val="clear" w:color="auto" w:fill="D9EAF7"/>
            <w:tcMar>
              <w:top w:w="45" w:type="dxa"/>
              <w:left w:w="55" w:type="dxa"/>
              <w:bottom w:w="45" w:type="dxa"/>
              <w:right w:w="55" w:type="dxa"/>
            </w:tcMar>
            <w:vAlign w:val="center"/>
          </w:tcPr>
          <w:p w14:paraId="58E6AD7C">
            <w:pPr>
              <w:spacing w:before="0" w:after="0" w:line="240" w:lineRule="auto"/>
              <w:jc w:val="center"/>
            </w:pPr>
            <w:r>
              <w:rPr>
                <w:rFonts w:ascii="Times New Roman" w:hAnsi="Times New Roman"/>
                <w:b/>
                <w:sz w:val="17"/>
              </w:rPr>
              <w:t>P</w:t>
            </w:r>
          </w:p>
        </w:tc>
        <w:tc>
          <w:tcPr>
            <w:tcW w:w="1152" w:type="dxa"/>
            <w:shd w:val="clear" w:color="auto" w:fill="D9EAF7"/>
            <w:tcMar>
              <w:top w:w="45" w:type="dxa"/>
              <w:left w:w="55" w:type="dxa"/>
              <w:bottom w:w="45" w:type="dxa"/>
              <w:right w:w="55" w:type="dxa"/>
            </w:tcMar>
            <w:vAlign w:val="center"/>
          </w:tcPr>
          <w:p w14:paraId="05E2769F">
            <w:pPr>
              <w:spacing w:before="0" w:after="0" w:line="240" w:lineRule="auto"/>
              <w:jc w:val="center"/>
            </w:pPr>
            <w:r>
              <w:rPr>
                <w:rFonts w:ascii="Times New Roman" w:hAnsi="Times New Roman"/>
                <w:b/>
                <w:sz w:val="17"/>
              </w:rPr>
              <w:t>FDR q</w:t>
            </w:r>
          </w:p>
        </w:tc>
      </w:tr>
      <w:tr w14:paraId="3562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228BC1E5">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694A5361">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09C200C5">
            <w:pPr>
              <w:spacing w:before="0" w:after="0" w:line="240" w:lineRule="auto"/>
              <w:jc w:val="center"/>
            </w:pPr>
            <w:r>
              <w:rPr>
                <w:rFonts w:ascii="Times New Roman" w:hAnsi="Times New Roman"/>
                <w:b w:val="0"/>
                <w:sz w:val="17"/>
              </w:rPr>
              <w:t>-0.03 (-0.61 to 0.55)</w:t>
            </w:r>
          </w:p>
        </w:tc>
        <w:tc>
          <w:tcPr>
            <w:tcW w:w="1152" w:type="dxa"/>
            <w:tcMar>
              <w:top w:w="45" w:type="dxa"/>
              <w:left w:w="55" w:type="dxa"/>
              <w:bottom w:w="45" w:type="dxa"/>
              <w:right w:w="55" w:type="dxa"/>
            </w:tcMar>
            <w:vAlign w:val="center"/>
          </w:tcPr>
          <w:p w14:paraId="704FB747">
            <w:pPr>
              <w:spacing w:before="0" w:after="0" w:line="240" w:lineRule="auto"/>
              <w:jc w:val="center"/>
            </w:pPr>
            <w:r>
              <w:rPr>
                <w:rFonts w:ascii="Times New Roman" w:hAnsi="Times New Roman"/>
                <w:b w:val="0"/>
                <w:sz w:val="17"/>
              </w:rPr>
              <w:t>0.921</w:t>
            </w:r>
          </w:p>
        </w:tc>
        <w:tc>
          <w:tcPr>
            <w:tcW w:w="1152" w:type="dxa"/>
            <w:tcMar>
              <w:top w:w="45" w:type="dxa"/>
              <w:left w:w="55" w:type="dxa"/>
              <w:bottom w:w="45" w:type="dxa"/>
              <w:right w:w="55" w:type="dxa"/>
            </w:tcMar>
            <w:vAlign w:val="center"/>
          </w:tcPr>
          <w:p w14:paraId="61A5DC0D">
            <w:pPr>
              <w:spacing w:before="0" w:after="0" w:line="240" w:lineRule="auto"/>
              <w:jc w:val="center"/>
            </w:pPr>
            <w:r>
              <w:rPr>
                <w:rFonts w:ascii="Times New Roman" w:hAnsi="Times New Roman"/>
                <w:b w:val="0"/>
                <w:sz w:val="17"/>
              </w:rPr>
              <w:t>0.966</w:t>
            </w:r>
          </w:p>
        </w:tc>
      </w:tr>
      <w:tr w14:paraId="3C25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3677318">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08EF613F">
            <w:pPr>
              <w:spacing w:before="0" w:after="0" w:line="240" w:lineRule="auto"/>
              <w:jc w:val="left"/>
            </w:pPr>
            <w:r>
              <w:rPr>
                <w:rFonts w:ascii="Times New Roman" w:hAnsi="Times New Roman"/>
                <w:b w:val="0"/>
                <w:sz w:val="17"/>
              </w:rPr>
              <w:t>DSI</w:t>
            </w:r>
          </w:p>
        </w:tc>
        <w:tc>
          <w:tcPr>
            <w:tcW w:w="3024" w:type="dxa"/>
            <w:tcMar>
              <w:top w:w="45" w:type="dxa"/>
              <w:left w:w="55" w:type="dxa"/>
              <w:bottom w:w="45" w:type="dxa"/>
              <w:right w:w="55" w:type="dxa"/>
            </w:tcMar>
            <w:vAlign w:val="center"/>
          </w:tcPr>
          <w:p w14:paraId="765AC5E5">
            <w:pPr>
              <w:spacing w:before="0" w:after="0" w:line="240" w:lineRule="auto"/>
              <w:jc w:val="center"/>
            </w:pPr>
            <w:r>
              <w:rPr>
                <w:rFonts w:ascii="Times New Roman" w:hAnsi="Times New Roman"/>
                <w:b w:val="0"/>
                <w:sz w:val="17"/>
              </w:rPr>
              <w:t>-0.01 (-0.62 to 0.59)</w:t>
            </w:r>
          </w:p>
        </w:tc>
        <w:tc>
          <w:tcPr>
            <w:tcW w:w="1152" w:type="dxa"/>
            <w:tcMar>
              <w:top w:w="45" w:type="dxa"/>
              <w:left w:w="55" w:type="dxa"/>
              <w:bottom w:w="45" w:type="dxa"/>
              <w:right w:w="55" w:type="dxa"/>
            </w:tcMar>
            <w:vAlign w:val="center"/>
          </w:tcPr>
          <w:p w14:paraId="1B4CAEE3">
            <w:pPr>
              <w:spacing w:before="0" w:after="0" w:line="240" w:lineRule="auto"/>
              <w:jc w:val="center"/>
            </w:pPr>
            <w:r>
              <w:rPr>
                <w:rFonts w:ascii="Times New Roman" w:hAnsi="Times New Roman"/>
                <w:b w:val="0"/>
                <w:sz w:val="17"/>
              </w:rPr>
              <w:t>0.966</w:t>
            </w:r>
          </w:p>
        </w:tc>
        <w:tc>
          <w:tcPr>
            <w:tcW w:w="1152" w:type="dxa"/>
            <w:tcMar>
              <w:top w:w="45" w:type="dxa"/>
              <w:left w:w="55" w:type="dxa"/>
              <w:bottom w:w="45" w:type="dxa"/>
              <w:right w:w="55" w:type="dxa"/>
            </w:tcMar>
            <w:vAlign w:val="center"/>
          </w:tcPr>
          <w:p w14:paraId="6C2A0235">
            <w:pPr>
              <w:spacing w:before="0" w:after="0" w:line="240" w:lineRule="auto"/>
              <w:jc w:val="center"/>
            </w:pPr>
            <w:r>
              <w:rPr>
                <w:rFonts w:ascii="Times New Roman" w:hAnsi="Times New Roman"/>
                <w:b w:val="0"/>
                <w:sz w:val="17"/>
              </w:rPr>
              <w:t>0.966</w:t>
            </w:r>
          </w:p>
        </w:tc>
      </w:tr>
      <w:tr w14:paraId="40F6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256F4826">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04F79BCC">
            <w:pPr>
              <w:spacing w:before="0" w:after="0" w:line="240" w:lineRule="auto"/>
              <w:jc w:val="left"/>
            </w:pPr>
            <w:r>
              <w:rPr>
                <w:rFonts w:ascii="Times New Roman" w:hAnsi="Times New Roman"/>
                <w:b w:val="0"/>
                <w:sz w:val="17"/>
              </w:rPr>
              <w:t>Minimum SPL</w:t>
            </w:r>
          </w:p>
        </w:tc>
        <w:tc>
          <w:tcPr>
            <w:tcW w:w="3024" w:type="dxa"/>
            <w:tcMar>
              <w:top w:w="45" w:type="dxa"/>
              <w:left w:w="55" w:type="dxa"/>
              <w:bottom w:w="45" w:type="dxa"/>
              <w:right w:w="55" w:type="dxa"/>
            </w:tcMar>
            <w:vAlign w:val="center"/>
          </w:tcPr>
          <w:p w14:paraId="70D44EF1">
            <w:pPr>
              <w:spacing w:before="0" w:after="0" w:line="240" w:lineRule="auto"/>
              <w:jc w:val="center"/>
            </w:pPr>
            <w:r>
              <w:rPr>
                <w:rFonts w:ascii="Times New Roman" w:hAnsi="Times New Roman"/>
                <w:b w:val="0"/>
                <w:sz w:val="17"/>
              </w:rPr>
              <w:t>-0.11 (-0.59 to 0.38)</w:t>
            </w:r>
          </w:p>
        </w:tc>
        <w:tc>
          <w:tcPr>
            <w:tcW w:w="1152" w:type="dxa"/>
            <w:tcMar>
              <w:top w:w="45" w:type="dxa"/>
              <w:left w:w="55" w:type="dxa"/>
              <w:bottom w:w="45" w:type="dxa"/>
              <w:right w:w="55" w:type="dxa"/>
            </w:tcMar>
            <w:vAlign w:val="center"/>
          </w:tcPr>
          <w:p w14:paraId="26F76F8B">
            <w:pPr>
              <w:spacing w:before="0" w:after="0" w:line="240" w:lineRule="auto"/>
              <w:jc w:val="center"/>
            </w:pPr>
            <w:r>
              <w:rPr>
                <w:rFonts w:ascii="Times New Roman" w:hAnsi="Times New Roman"/>
                <w:b w:val="0"/>
                <w:sz w:val="17"/>
              </w:rPr>
              <w:t>0.669</w:t>
            </w:r>
          </w:p>
        </w:tc>
        <w:tc>
          <w:tcPr>
            <w:tcW w:w="1152" w:type="dxa"/>
            <w:tcMar>
              <w:top w:w="45" w:type="dxa"/>
              <w:left w:w="55" w:type="dxa"/>
              <w:bottom w:w="45" w:type="dxa"/>
              <w:right w:w="55" w:type="dxa"/>
            </w:tcMar>
            <w:vAlign w:val="center"/>
          </w:tcPr>
          <w:p w14:paraId="3741C04A">
            <w:pPr>
              <w:spacing w:before="0" w:after="0" w:line="240" w:lineRule="auto"/>
              <w:jc w:val="center"/>
            </w:pPr>
            <w:r>
              <w:rPr>
                <w:rFonts w:ascii="Times New Roman" w:hAnsi="Times New Roman"/>
                <w:b w:val="0"/>
                <w:sz w:val="17"/>
              </w:rPr>
              <w:t>0.837</w:t>
            </w:r>
          </w:p>
        </w:tc>
      </w:tr>
      <w:tr w14:paraId="1842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E6BF76B">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3ABCCAD0">
            <w:pPr>
              <w:spacing w:before="0" w:after="0" w:line="240" w:lineRule="auto"/>
              <w:jc w:val="left"/>
            </w:pPr>
            <w:r>
              <w:rPr>
                <w:rFonts w:ascii="Times New Roman" w:hAnsi="Times New Roman"/>
                <w:b w:val="0"/>
                <w:sz w:val="17"/>
              </w:rPr>
              <w:t>Maximum SPL</w:t>
            </w:r>
          </w:p>
        </w:tc>
        <w:tc>
          <w:tcPr>
            <w:tcW w:w="3024" w:type="dxa"/>
            <w:tcMar>
              <w:top w:w="45" w:type="dxa"/>
              <w:left w:w="55" w:type="dxa"/>
              <w:bottom w:w="45" w:type="dxa"/>
              <w:right w:w="55" w:type="dxa"/>
            </w:tcMar>
            <w:vAlign w:val="center"/>
          </w:tcPr>
          <w:p w14:paraId="1645579D">
            <w:pPr>
              <w:spacing w:before="0" w:after="0" w:line="240" w:lineRule="auto"/>
              <w:jc w:val="center"/>
            </w:pPr>
            <w:r>
              <w:rPr>
                <w:rFonts w:ascii="Times New Roman" w:hAnsi="Times New Roman"/>
                <w:b w:val="0"/>
                <w:sz w:val="17"/>
              </w:rPr>
              <w:t>0.08 (-0.22 to 0.39)</w:t>
            </w:r>
          </w:p>
        </w:tc>
        <w:tc>
          <w:tcPr>
            <w:tcW w:w="1152" w:type="dxa"/>
            <w:tcMar>
              <w:top w:w="45" w:type="dxa"/>
              <w:left w:w="55" w:type="dxa"/>
              <w:bottom w:w="45" w:type="dxa"/>
              <w:right w:w="55" w:type="dxa"/>
            </w:tcMar>
            <w:vAlign w:val="center"/>
          </w:tcPr>
          <w:p w14:paraId="3991459E">
            <w:pPr>
              <w:spacing w:before="0" w:after="0" w:line="240" w:lineRule="auto"/>
              <w:jc w:val="center"/>
            </w:pPr>
            <w:r>
              <w:rPr>
                <w:rFonts w:ascii="Times New Roman" w:hAnsi="Times New Roman"/>
                <w:b w:val="0"/>
                <w:sz w:val="17"/>
              </w:rPr>
              <w:t>0.597</w:t>
            </w:r>
          </w:p>
        </w:tc>
        <w:tc>
          <w:tcPr>
            <w:tcW w:w="1152" w:type="dxa"/>
            <w:tcMar>
              <w:top w:w="45" w:type="dxa"/>
              <w:left w:w="55" w:type="dxa"/>
              <w:bottom w:w="45" w:type="dxa"/>
              <w:right w:w="55" w:type="dxa"/>
            </w:tcMar>
            <w:vAlign w:val="center"/>
          </w:tcPr>
          <w:p w14:paraId="576D71D4">
            <w:pPr>
              <w:spacing w:before="0" w:after="0" w:line="240" w:lineRule="auto"/>
              <w:jc w:val="center"/>
            </w:pPr>
            <w:r>
              <w:rPr>
                <w:rFonts w:ascii="Times New Roman" w:hAnsi="Times New Roman"/>
                <w:b w:val="0"/>
                <w:sz w:val="17"/>
              </w:rPr>
              <w:t>0.837</w:t>
            </w:r>
          </w:p>
        </w:tc>
      </w:tr>
      <w:tr w14:paraId="7EA1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E42C3D4">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5E9D5204">
            <w:pPr>
              <w:spacing w:before="0" w:after="0" w:line="240" w:lineRule="auto"/>
              <w:jc w:val="left"/>
            </w:pPr>
            <w:r>
              <w:rPr>
                <w:rFonts w:ascii="Times New Roman" w:hAnsi="Times New Roman"/>
                <w:b w:val="0"/>
                <w:sz w:val="17"/>
              </w:rPr>
              <w:t>SPL range</w:t>
            </w:r>
          </w:p>
        </w:tc>
        <w:tc>
          <w:tcPr>
            <w:tcW w:w="3024" w:type="dxa"/>
            <w:tcMar>
              <w:top w:w="45" w:type="dxa"/>
              <w:left w:w="55" w:type="dxa"/>
              <w:bottom w:w="45" w:type="dxa"/>
              <w:right w:w="55" w:type="dxa"/>
            </w:tcMar>
            <w:vAlign w:val="center"/>
          </w:tcPr>
          <w:p w14:paraId="08C9E315">
            <w:pPr>
              <w:spacing w:before="0" w:after="0" w:line="240" w:lineRule="auto"/>
              <w:jc w:val="center"/>
            </w:pPr>
            <w:r>
              <w:rPr>
                <w:rFonts w:ascii="Times New Roman" w:hAnsi="Times New Roman"/>
                <w:b w:val="0"/>
                <w:sz w:val="17"/>
              </w:rPr>
              <w:t>0.12 (-0.18 to 0.41)</w:t>
            </w:r>
          </w:p>
        </w:tc>
        <w:tc>
          <w:tcPr>
            <w:tcW w:w="1152" w:type="dxa"/>
            <w:tcMar>
              <w:top w:w="45" w:type="dxa"/>
              <w:left w:w="55" w:type="dxa"/>
              <w:bottom w:w="45" w:type="dxa"/>
              <w:right w:w="55" w:type="dxa"/>
            </w:tcMar>
            <w:vAlign w:val="center"/>
          </w:tcPr>
          <w:p w14:paraId="1F6FF051">
            <w:pPr>
              <w:spacing w:before="0" w:after="0" w:line="240" w:lineRule="auto"/>
              <w:jc w:val="center"/>
            </w:pPr>
            <w:r>
              <w:rPr>
                <w:rFonts w:ascii="Times New Roman" w:hAnsi="Times New Roman"/>
                <w:b w:val="0"/>
                <w:sz w:val="17"/>
              </w:rPr>
              <w:t>0.436</w:t>
            </w:r>
          </w:p>
        </w:tc>
        <w:tc>
          <w:tcPr>
            <w:tcW w:w="1152" w:type="dxa"/>
            <w:tcMar>
              <w:top w:w="45" w:type="dxa"/>
              <w:left w:w="55" w:type="dxa"/>
              <w:bottom w:w="45" w:type="dxa"/>
              <w:right w:w="55" w:type="dxa"/>
            </w:tcMar>
            <w:vAlign w:val="center"/>
          </w:tcPr>
          <w:p w14:paraId="12406211">
            <w:pPr>
              <w:spacing w:before="0" w:after="0" w:line="240" w:lineRule="auto"/>
              <w:jc w:val="center"/>
            </w:pPr>
            <w:r>
              <w:rPr>
                <w:rFonts w:ascii="Times New Roman" w:hAnsi="Times New Roman"/>
                <w:b w:val="0"/>
                <w:sz w:val="17"/>
              </w:rPr>
              <w:t>0.837</w:t>
            </w:r>
          </w:p>
        </w:tc>
      </w:tr>
      <w:tr w14:paraId="1242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0DEA344">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386D13E9">
            <w:pPr>
              <w:spacing w:before="0" w:after="0" w:line="240" w:lineRule="auto"/>
              <w:jc w:val="left"/>
            </w:pPr>
            <w:r>
              <w:rPr>
                <w:rFonts w:ascii="Times New Roman" w:hAnsi="Times New Roman"/>
                <w:b w:val="0"/>
                <w:sz w:val="17"/>
              </w:rPr>
              <w:t>Praat mean intensity</w:t>
            </w:r>
          </w:p>
        </w:tc>
        <w:tc>
          <w:tcPr>
            <w:tcW w:w="3024" w:type="dxa"/>
            <w:tcMar>
              <w:top w:w="45" w:type="dxa"/>
              <w:left w:w="55" w:type="dxa"/>
              <w:bottom w:w="45" w:type="dxa"/>
              <w:right w:w="55" w:type="dxa"/>
            </w:tcMar>
            <w:vAlign w:val="center"/>
          </w:tcPr>
          <w:p w14:paraId="4FDE8535">
            <w:pPr>
              <w:spacing w:before="0" w:after="0" w:line="240" w:lineRule="auto"/>
              <w:jc w:val="center"/>
            </w:pPr>
            <w:r>
              <w:rPr>
                <w:rFonts w:ascii="Times New Roman" w:hAnsi="Times New Roman"/>
                <w:b w:val="0"/>
                <w:sz w:val="17"/>
              </w:rPr>
              <w:t>0.09 (-0.30 to 0.49)</w:t>
            </w:r>
          </w:p>
        </w:tc>
        <w:tc>
          <w:tcPr>
            <w:tcW w:w="1152" w:type="dxa"/>
            <w:tcMar>
              <w:top w:w="45" w:type="dxa"/>
              <w:left w:w="55" w:type="dxa"/>
              <w:bottom w:w="45" w:type="dxa"/>
              <w:right w:w="55" w:type="dxa"/>
            </w:tcMar>
            <w:vAlign w:val="center"/>
          </w:tcPr>
          <w:p w14:paraId="3581F9DF">
            <w:pPr>
              <w:spacing w:before="0" w:after="0" w:line="240" w:lineRule="auto"/>
              <w:jc w:val="center"/>
            </w:pPr>
            <w:r>
              <w:rPr>
                <w:rFonts w:ascii="Times New Roman" w:hAnsi="Times New Roman"/>
                <w:b w:val="0"/>
                <w:sz w:val="17"/>
              </w:rPr>
              <w:t>0.649</w:t>
            </w:r>
          </w:p>
        </w:tc>
        <w:tc>
          <w:tcPr>
            <w:tcW w:w="1152" w:type="dxa"/>
            <w:tcMar>
              <w:top w:w="45" w:type="dxa"/>
              <w:left w:w="55" w:type="dxa"/>
              <w:bottom w:w="45" w:type="dxa"/>
              <w:right w:w="55" w:type="dxa"/>
            </w:tcMar>
            <w:vAlign w:val="center"/>
          </w:tcPr>
          <w:p w14:paraId="0D25A62C">
            <w:pPr>
              <w:spacing w:before="0" w:after="0" w:line="240" w:lineRule="auto"/>
              <w:jc w:val="center"/>
            </w:pPr>
            <w:r>
              <w:rPr>
                <w:rFonts w:ascii="Times New Roman" w:hAnsi="Times New Roman"/>
                <w:b w:val="0"/>
                <w:sz w:val="17"/>
              </w:rPr>
              <w:t>0.837</w:t>
            </w:r>
          </w:p>
        </w:tc>
      </w:tr>
      <w:tr w14:paraId="01B1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C402B17">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63601CDE">
            <w:pPr>
              <w:spacing w:before="0" w:after="0" w:line="240" w:lineRule="auto"/>
              <w:jc w:val="left"/>
            </w:pPr>
            <w:r>
              <w:rPr>
                <w:rFonts w:ascii="Times New Roman" w:hAnsi="Times New Roman"/>
                <w:b w:val="0"/>
                <w:sz w:val="17"/>
              </w:rPr>
              <w:t>Jitter /a/</w:t>
            </w:r>
          </w:p>
        </w:tc>
        <w:tc>
          <w:tcPr>
            <w:tcW w:w="3024" w:type="dxa"/>
            <w:tcMar>
              <w:top w:w="45" w:type="dxa"/>
              <w:left w:w="55" w:type="dxa"/>
              <w:bottom w:w="45" w:type="dxa"/>
              <w:right w:w="55" w:type="dxa"/>
            </w:tcMar>
            <w:vAlign w:val="center"/>
          </w:tcPr>
          <w:p w14:paraId="4BE76951">
            <w:pPr>
              <w:spacing w:before="0" w:after="0" w:line="240" w:lineRule="auto"/>
              <w:jc w:val="center"/>
            </w:pPr>
            <w:r>
              <w:rPr>
                <w:rFonts w:ascii="Times New Roman" w:hAnsi="Times New Roman"/>
                <w:b w:val="0"/>
                <w:sz w:val="17"/>
              </w:rPr>
              <w:t>0.22 (-0.24 to 0.69)</w:t>
            </w:r>
          </w:p>
        </w:tc>
        <w:tc>
          <w:tcPr>
            <w:tcW w:w="1152" w:type="dxa"/>
            <w:tcMar>
              <w:top w:w="45" w:type="dxa"/>
              <w:left w:w="55" w:type="dxa"/>
              <w:bottom w:w="45" w:type="dxa"/>
              <w:right w:w="55" w:type="dxa"/>
            </w:tcMar>
            <w:vAlign w:val="center"/>
          </w:tcPr>
          <w:p w14:paraId="075DCF9D">
            <w:pPr>
              <w:spacing w:before="0" w:after="0" w:line="240" w:lineRule="auto"/>
              <w:jc w:val="center"/>
            </w:pPr>
            <w:r>
              <w:rPr>
                <w:rFonts w:ascii="Times New Roman" w:hAnsi="Times New Roman"/>
                <w:b w:val="0"/>
                <w:sz w:val="17"/>
              </w:rPr>
              <w:t>0.351</w:t>
            </w:r>
          </w:p>
        </w:tc>
        <w:tc>
          <w:tcPr>
            <w:tcW w:w="1152" w:type="dxa"/>
            <w:tcMar>
              <w:top w:w="45" w:type="dxa"/>
              <w:left w:w="55" w:type="dxa"/>
              <w:bottom w:w="45" w:type="dxa"/>
              <w:right w:w="55" w:type="dxa"/>
            </w:tcMar>
            <w:vAlign w:val="center"/>
          </w:tcPr>
          <w:p w14:paraId="021CF386">
            <w:pPr>
              <w:spacing w:before="0" w:after="0" w:line="240" w:lineRule="auto"/>
              <w:jc w:val="center"/>
            </w:pPr>
            <w:r>
              <w:rPr>
                <w:rFonts w:ascii="Times New Roman" w:hAnsi="Times New Roman"/>
                <w:b w:val="0"/>
                <w:sz w:val="17"/>
              </w:rPr>
              <w:t>0.837</w:t>
            </w:r>
          </w:p>
        </w:tc>
      </w:tr>
      <w:tr w14:paraId="126B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BFD80C9">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4F47572F">
            <w:pPr>
              <w:spacing w:before="0" w:after="0" w:line="240" w:lineRule="auto"/>
              <w:jc w:val="left"/>
            </w:pPr>
            <w:r>
              <w:rPr>
                <w:rFonts w:ascii="Times New Roman" w:hAnsi="Times New Roman"/>
                <w:b w:val="0"/>
                <w:sz w:val="17"/>
              </w:rPr>
              <w:t>Shimmer /a/</w:t>
            </w:r>
          </w:p>
        </w:tc>
        <w:tc>
          <w:tcPr>
            <w:tcW w:w="3024" w:type="dxa"/>
            <w:tcMar>
              <w:top w:w="45" w:type="dxa"/>
              <w:left w:w="55" w:type="dxa"/>
              <w:bottom w:w="45" w:type="dxa"/>
              <w:right w:w="55" w:type="dxa"/>
            </w:tcMar>
            <w:vAlign w:val="center"/>
          </w:tcPr>
          <w:p w14:paraId="3FBED7B4">
            <w:pPr>
              <w:spacing w:before="0" w:after="0" w:line="240" w:lineRule="auto"/>
              <w:jc w:val="center"/>
            </w:pPr>
            <w:r>
              <w:rPr>
                <w:rFonts w:ascii="Times New Roman" w:hAnsi="Times New Roman"/>
                <w:b w:val="0"/>
                <w:sz w:val="17"/>
              </w:rPr>
              <w:t>0.40 (-0.17 to 0.98)</w:t>
            </w:r>
          </w:p>
        </w:tc>
        <w:tc>
          <w:tcPr>
            <w:tcW w:w="1152" w:type="dxa"/>
            <w:tcMar>
              <w:top w:w="45" w:type="dxa"/>
              <w:left w:w="55" w:type="dxa"/>
              <w:bottom w:w="45" w:type="dxa"/>
              <w:right w:w="55" w:type="dxa"/>
            </w:tcMar>
            <w:vAlign w:val="center"/>
          </w:tcPr>
          <w:p w14:paraId="3E71F4F5">
            <w:pPr>
              <w:spacing w:before="0" w:after="0" w:line="240" w:lineRule="auto"/>
              <w:jc w:val="center"/>
            </w:pPr>
            <w:r>
              <w:rPr>
                <w:rFonts w:ascii="Times New Roman" w:hAnsi="Times New Roman"/>
                <w:b w:val="0"/>
                <w:sz w:val="17"/>
              </w:rPr>
              <w:t>0.169</w:t>
            </w:r>
          </w:p>
        </w:tc>
        <w:tc>
          <w:tcPr>
            <w:tcW w:w="1152" w:type="dxa"/>
            <w:tcMar>
              <w:top w:w="45" w:type="dxa"/>
              <w:left w:w="55" w:type="dxa"/>
              <w:bottom w:w="45" w:type="dxa"/>
              <w:right w:w="55" w:type="dxa"/>
            </w:tcMar>
            <w:vAlign w:val="center"/>
          </w:tcPr>
          <w:p w14:paraId="58C364AE">
            <w:pPr>
              <w:spacing w:before="0" w:after="0" w:line="240" w:lineRule="auto"/>
              <w:jc w:val="center"/>
            </w:pPr>
            <w:r>
              <w:rPr>
                <w:rFonts w:ascii="Times New Roman" w:hAnsi="Times New Roman"/>
                <w:b w:val="0"/>
                <w:sz w:val="17"/>
              </w:rPr>
              <w:t>0.576</w:t>
            </w:r>
          </w:p>
        </w:tc>
      </w:tr>
      <w:tr w14:paraId="60FF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AAB926C">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0CDDC67D">
            <w:pPr>
              <w:spacing w:before="0" w:after="0" w:line="240" w:lineRule="auto"/>
              <w:jc w:val="left"/>
            </w:pPr>
            <w:r>
              <w:rPr>
                <w:rFonts w:ascii="Times New Roman" w:hAnsi="Times New Roman"/>
                <w:b w:val="0"/>
                <w:sz w:val="17"/>
              </w:rPr>
              <w:t>tVSA</w:t>
            </w:r>
          </w:p>
        </w:tc>
        <w:tc>
          <w:tcPr>
            <w:tcW w:w="3024" w:type="dxa"/>
            <w:tcMar>
              <w:top w:w="45" w:type="dxa"/>
              <w:left w:w="55" w:type="dxa"/>
              <w:bottom w:w="45" w:type="dxa"/>
              <w:right w:w="55" w:type="dxa"/>
            </w:tcMar>
            <w:vAlign w:val="center"/>
          </w:tcPr>
          <w:p w14:paraId="7C122BBD">
            <w:pPr>
              <w:spacing w:before="0" w:after="0" w:line="240" w:lineRule="auto"/>
              <w:jc w:val="center"/>
            </w:pPr>
            <w:r>
              <w:rPr>
                <w:rFonts w:ascii="Times New Roman" w:hAnsi="Times New Roman"/>
                <w:b w:val="0"/>
                <w:sz w:val="17"/>
              </w:rPr>
              <w:t>-0.50 (-0.83 to -0.18)</w:t>
            </w:r>
          </w:p>
        </w:tc>
        <w:tc>
          <w:tcPr>
            <w:tcW w:w="1152" w:type="dxa"/>
            <w:tcMar>
              <w:top w:w="45" w:type="dxa"/>
              <w:left w:w="55" w:type="dxa"/>
              <w:bottom w:w="45" w:type="dxa"/>
              <w:right w:w="55" w:type="dxa"/>
            </w:tcMar>
            <w:vAlign w:val="center"/>
          </w:tcPr>
          <w:p w14:paraId="0A4DD15B">
            <w:pPr>
              <w:spacing w:before="0" w:after="0" w:line="240" w:lineRule="auto"/>
              <w:jc w:val="center"/>
            </w:pPr>
            <w:r>
              <w:rPr>
                <w:rFonts w:ascii="Times New Roman" w:hAnsi="Times New Roman"/>
                <w:b w:val="0"/>
                <w:sz w:val="17"/>
              </w:rPr>
              <w:t>0.002</w:t>
            </w:r>
          </w:p>
        </w:tc>
        <w:tc>
          <w:tcPr>
            <w:tcW w:w="1152" w:type="dxa"/>
            <w:tcMar>
              <w:top w:w="45" w:type="dxa"/>
              <w:left w:w="55" w:type="dxa"/>
              <w:bottom w:w="45" w:type="dxa"/>
              <w:right w:w="55" w:type="dxa"/>
            </w:tcMar>
            <w:vAlign w:val="center"/>
          </w:tcPr>
          <w:p w14:paraId="084D0B0C">
            <w:pPr>
              <w:spacing w:before="0" w:after="0" w:line="240" w:lineRule="auto"/>
              <w:jc w:val="center"/>
            </w:pPr>
            <w:r>
              <w:rPr>
                <w:rFonts w:ascii="Times New Roman" w:hAnsi="Times New Roman"/>
                <w:b w:val="0"/>
                <w:sz w:val="17"/>
              </w:rPr>
              <w:t>0.024</w:t>
            </w:r>
          </w:p>
        </w:tc>
      </w:tr>
      <w:tr w14:paraId="119F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BF106DF">
            <w:pPr>
              <w:spacing w:before="0" w:after="0" w:line="240" w:lineRule="auto"/>
              <w:jc w:val="left"/>
            </w:pPr>
            <w:r>
              <w:rPr>
                <w:rFonts w:ascii="Times New Roman" w:hAnsi="Times New Roman"/>
                <w:b w:val="0"/>
                <w:sz w:val="17"/>
              </w:rPr>
              <w:t>UPDRS total</w:t>
            </w:r>
          </w:p>
        </w:tc>
        <w:tc>
          <w:tcPr>
            <w:tcW w:w="2880" w:type="dxa"/>
            <w:tcMar>
              <w:top w:w="45" w:type="dxa"/>
              <w:left w:w="55" w:type="dxa"/>
              <w:bottom w:w="45" w:type="dxa"/>
              <w:right w:w="55" w:type="dxa"/>
            </w:tcMar>
            <w:vAlign w:val="center"/>
          </w:tcPr>
          <w:p w14:paraId="56B39807">
            <w:pPr>
              <w:spacing w:before="0" w:after="0" w:line="240" w:lineRule="auto"/>
              <w:jc w:val="left"/>
            </w:pPr>
            <w:r>
              <w:rPr>
                <w:rFonts w:ascii="Times New Roman" w:hAnsi="Times New Roman"/>
                <w:b w:val="0"/>
                <w:sz w:val="17"/>
              </w:rPr>
              <w:t>VAI</w:t>
            </w:r>
          </w:p>
        </w:tc>
        <w:tc>
          <w:tcPr>
            <w:tcW w:w="3024" w:type="dxa"/>
            <w:tcMar>
              <w:top w:w="45" w:type="dxa"/>
              <w:left w:w="55" w:type="dxa"/>
              <w:bottom w:w="45" w:type="dxa"/>
              <w:right w:w="55" w:type="dxa"/>
            </w:tcMar>
            <w:vAlign w:val="center"/>
          </w:tcPr>
          <w:p w14:paraId="0E150CB9">
            <w:pPr>
              <w:spacing w:before="0" w:after="0" w:line="240" w:lineRule="auto"/>
              <w:jc w:val="center"/>
            </w:pPr>
            <w:r>
              <w:rPr>
                <w:rFonts w:ascii="Times New Roman" w:hAnsi="Times New Roman"/>
                <w:b w:val="0"/>
                <w:sz w:val="17"/>
              </w:rPr>
              <w:t>-0.40 (-0.98 to 0.18)</w:t>
            </w:r>
          </w:p>
        </w:tc>
        <w:tc>
          <w:tcPr>
            <w:tcW w:w="1152" w:type="dxa"/>
            <w:tcMar>
              <w:top w:w="45" w:type="dxa"/>
              <w:left w:w="55" w:type="dxa"/>
              <w:bottom w:w="45" w:type="dxa"/>
              <w:right w:w="55" w:type="dxa"/>
            </w:tcMar>
            <w:vAlign w:val="center"/>
          </w:tcPr>
          <w:p w14:paraId="1F5739A9">
            <w:pPr>
              <w:spacing w:before="0" w:after="0" w:line="240" w:lineRule="auto"/>
              <w:jc w:val="center"/>
            </w:pPr>
            <w:r>
              <w:rPr>
                <w:rFonts w:ascii="Times New Roman" w:hAnsi="Times New Roman"/>
                <w:b w:val="0"/>
                <w:sz w:val="17"/>
              </w:rPr>
              <w:t>0.173</w:t>
            </w:r>
          </w:p>
        </w:tc>
        <w:tc>
          <w:tcPr>
            <w:tcW w:w="1152" w:type="dxa"/>
            <w:tcMar>
              <w:top w:w="45" w:type="dxa"/>
              <w:left w:w="55" w:type="dxa"/>
              <w:bottom w:w="45" w:type="dxa"/>
              <w:right w:w="55" w:type="dxa"/>
            </w:tcMar>
            <w:vAlign w:val="center"/>
          </w:tcPr>
          <w:p w14:paraId="76311284">
            <w:pPr>
              <w:spacing w:before="0" w:after="0" w:line="240" w:lineRule="auto"/>
              <w:jc w:val="center"/>
            </w:pPr>
            <w:r>
              <w:rPr>
                <w:rFonts w:ascii="Times New Roman" w:hAnsi="Times New Roman"/>
                <w:b w:val="0"/>
                <w:sz w:val="17"/>
              </w:rPr>
              <w:t>0.576</w:t>
            </w:r>
          </w:p>
        </w:tc>
      </w:tr>
      <w:tr w14:paraId="2051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2C0588F">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7F02F199">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16A2AE6D">
            <w:pPr>
              <w:spacing w:before="0" w:after="0" w:line="240" w:lineRule="auto"/>
              <w:jc w:val="center"/>
            </w:pPr>
            <w:r>
              <w:rPr>
                <w:rFonts w:ascii="Times New Roman" w:hAnsi="Times New Roman"/>
                <w:b w:val="0"/>
                <w:sz w:val="17"/>
              </w:rPr>
              <w:t>0.06 (-0.36 to 0.48)</w:t>
            </w:r>
          </w:p>
        </w:tc>
        <w:tc>
          <w:tcPr>
            <w:tcW w:w="1152" w:type="dxa"/>
            <w:tcMar>
              <w:top w:w="45" w:type="dxa"/>
              <w:left w:w="55" w:type="dxa"/>
              <w:bottom w:w="45" w:type="dxa"/>
              <w:right w:w="55" w:type="dxa"/>
            </w:tcMar>
            <w:vAlign w:val="center"/>
          </w:tcPr>
          <w:p w14:paraId="5DF98881">
            <w:pPr>
              <w:spacing w:before="0" w:after="0" w:line="240" w:lineRule="auto"/>
              <w:jc w:val="center"/>
            </w:pPr>
            <w:r>
              <w:rPr>
                <w:rFonts w:ascii="Times New Roman" w:hAnsi="Times New Roman"/>
                <w:b w:val="0"/>
                <w:sz w:val="17"/>
              </w:rPr>
              <w:t>0.782</w:t>
            </w:r>
          </w:p>
        </w:tc>
        <w:tc>
          <w:tcPr>
            <w:tcW w:w="1152" w:type="dxa"/>
            <w:tcMar>
              <w:top w:w="45" w:type="dxa"/>
              <w:left w:w="55" w:type="dxa"/>
              <w:bottom w:w="45" w:type="dxa"/>
              <w:right w:w="55" w:type="dxa"/>
            </w:tcMar>
            <w:vAlign w:val="center"/>
          </w:tcPr>
          <w:p w14:paraId="327D81E0">
            <w:pPr>
              <w:spacing w:before="0" w:after="0" w:line="240" w:lineRule="auto"/>
              <w:jc w:val="center"/>
            </w:pPr>
            <w:r>
              <w:rPr>
                <w:rFonts w:ascii="Times New Roman" w:hAnsi="Times New Roman"/>
                <w:b w:val="0"/>
                <w:sz w:val="17"/>
              </w:rPr>
              <w:t>0.790</w:t>
            </w:r>
          </w:p>
        </w:tc>
      </w:tr>
      <w:tr w14:paraId="128B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B090A30">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0A461E5C">
            <w:pPr>
              <w:spacing w:before="0" w:after="0" w:line="240" w:lineRule="auto"/>
              <w:jc w:val="left"/>
            </w:pPr>
            <w:r>
              <w:rPr>
                <w:rFonts w:ascii="Times New Roman" w:hAnsi="Times New Roman"/>
                <w:b w:val="0"/>
                <w:sz w:val="17"/>
              </w:rPr>
              <w:t>DSI</w:t>
            </w:r>
          </w:p>
        </w:tc>
        <w:tc>
          <w:tcPr>
            <w:tcW w:w="3024" w:type="dxa"/>
            <w:tcMar>
              <w:top w:w="45" w:type="dxa"/>
              <w:left w:w="55" w:type="dxa"/>
              <w:bottom w:w="45" w:type="dxa"/>
              <w:right w:w="55" w:type="dxa"/>
            </w:tcMar>
            <w:vAlign w:val="center"/>
          </w:tcPr>
          <w:p w14:paraId="79A8A988">
            <w:pPr>
              <w:spacing w:before="0" w:after="0" w:line="240" w:lineRule="auto"/>
              <w:jc w:val="center"/>
            </w:pPr>
            <w:r>
              <w:rPr>
                <w:rFonts w:ascii="Times New Roman" w:hAnsi="Times New Roman"/>
                <w:b w:val="0"/>
                <w:sz w:val="17"/>
              </w:rPr>
              <w:t>0.24 (-0.22 to 0.71)</w:t>
            </w:r>
          </w:p>
        </w:tc>
        <w:tc>
          <w:tcPr>
            <w:tcW w:w="1152" w:type="dxa"/>
            <w:tcMar>
              <w:top w:w="45" w:type="dxa"/>
              <w:left w:w="55" w:type="dxa"/>
              <w:bottom w:w="45" w:type="dxa"/>
              <w:right w:w="55" w:type="dxa"/>
            </w:tcMar>
            <w:vAlign w:val="center"/>
          </w:tcPr>
          <w:p w14:paraId="23A11C12">
            <w:pPr>
              <w:spacing w:before="0" w:after="0" w:line="240" w:lineRule="auto"/>
              <w:jc w:val="center"/>
            </w:pPr>
            <w:r>
              <w:rPr>
                <w:rFonts w:ascii="Times New Roman" w:hAnsi="Times New Roman"/>
                <w:b w:val="0"/>
                <w:sz w:val="17"/>
              </w:rPr>
              <w:t>0.305</w:t>
            </w:r>
          </w:p>
        </w:tc>
        <w:tc>
          <w:tcPr>
            <w:tcW w:w="1152" w:type="dxa"/>
            <w:tcMar>
              <w:top w:w="45" w:type="dxa"/>
              <w:left w:w="55" w:type="dxa"/>
              <w:bottom w:w="45" w:type="dxa"/>
              <w:right w:w="55" w:type="dxa"/>
            </w:tcMar>
            <w:vAlign w:val="center"/>
          </w:tcPr>
          <w:p w14:paraId="13709142">
            <w:pPr>
              <w:spacing w:before="0" w:after="0" w:line="240" w:lineRule="auto"/>
              <w:jc w:val="center"/>
            </w:pPr>
            <w:r>
              <w:rPr>
                <w:rFonts w:ascii="Times New Roman" w:hAnsi="Times New Roman"/>
                <w:b w:val="0"/>
                <w:sz w:val="17"/>
              </w:rPr>
              <w:t>0.611</w:t>
            </w:r>
          </w:p>
        </w:tc>
      </w:tr>
      <w:tr w14:paraId="30CF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387878B">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1A9BD5DB">
            <w:pPr>
              <w:spacing w:before="0" w:after="0" w:line="240" w:lineRule="auto"/>
              <w:jc w:val="left"/>
            </w:pPr>
            <w:r>
              <w:rPr>
                <w:rFonts w:ascii="Times New Roman" w:hAnsi="Times New Roman"/>
                <w:b w:val="0"/>
                <w:sz w:val="17"/>
              </w:rPr>
              <w:t>Minimum SPL</w:t>
            </w:r>
          </w:p>
        </w:tc>
        <w:tc>
          <w:tcPr>
            <w:tcW w:w="3024" w:type="dxa"/>
            <w:tcMar>
              <w:top w:w="45" w:type="dxa"/>
              <w:left w:w="55" w:type="dxa"/>
              <w:bottom w:w="45" w:type="dxa"/>
              <w:right w:w="55" w:type="dxa"/>
            </w:tcMar>
            <w:vAlign w:val="center"/>
          </w:tcPr>
          <w:p w14:paraId="40F51805">
            <w:pPr>
              <w:spacing w:before="0" w:after="0" w:line="240" w:lineRule="auto"/>
              <w:jc w:val="center"/>
            </w:pPr>
            <w:r>
              <w:rPr>
                <w:rFonts w:ascii="Times New Roman" w:hAnsi="Times New Roman"/>
                <w:b w:val="0"/>
                <w:sz w:val="17"/>
              </w:rPr>
              <w:t>-0.54 (-0.88 to -0.19)</w:t>
            </w:r>
          </w:p>
        </w:tc>
        <w:tc>
          <w:tcPr>
            <w:tcW w:w="1152" w:type="dxa"/>
            <w:tcMar>
              <w:top w:w="45" w:type="dxa"/>
              <w:left w:w="55" w:type="dxa"/>
              <w:bottom w:w="45" w:type="dxa"/>
              <w:right w:w="55" w:type="dxa"/>
            </w:tcMar>
            <w:vAlign w:val="center"/>
          </w:tcPr>
          <w:p w14:paraId="65422ED9">
            <w:pPr>
              <w:spacing w:before="0" w:after="0" w:line="240" w:lineRule="auto"/>
              <w:jc w:val="center"/>
            </w:pPr>
            <w:r>
              <w:rPr>
                <w:rFonts w:ascii="Times New Roman" w:hAnsi="Times New Roman"/>
                <w:b w:val="0"/>
                <w:sz w:val="17"/>
              </w:rPr>
              <w:t>0.002</w:t>
            </w:r>
          </w:p>
        </w:tc>
        <w:tc>
          <w:tcPr>
            <w:tcW w:w="1152" w:type="dxa"/>
            <w:tcMar>
              <w:top w:w="45" w:type="dxa"/>
              <w:left w:w="55" w:type="dxa"/>
              <w:bottom w:w="45" w:type="dxa"/>
              <w:right w:w="55" w:type="dxa"/>
            </w:tcMar>
            <w:vAlign w:val="center"/>
          </w:tcPr>
          <w:p w14:paraId="53510D20">
            <w:pPr>
              <w:spacing w:before="0" w:after="0" w:line="240" w:lineRule="auto"/>
              <w:jc w:val="center"/>
            </w:pPr>
            <w:r>
              <w:rPr>
                <w:rFonts w:ascii="Times New Roman" w:hAnsi="Times New Roman"/>
                <w:b w:val="0"/>
                <w:sz w:val="17"/>
              </w:rPr>
              <w:t>0.022</w:t>
            </w:r>
          </w:p>
        </w:tc>
      </w:tr>
      <w:tr w14:paraId="2914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8F8B6E8">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1FA9D260">
            <w:pPr>
              <w:spacing w:before="0" w:after="0" w:line="240" w:lineRule="auto"/>
              <w:jc w:val="left"/>
            </w:pPr>
            <w:r>
              <w:rPr>
                <w:rFonts w:ascii="Times New Roman" w:hAnsi="Times New Roman"/>
                <w:b w:val="0"/>
                <w:sz w:val="17"/>
              </w:rPr>
              <w:t>Maximum SPL</w:t>
            </w:r>
          </w:p>
        </w:tc>
        <w:tc>
          <w:tcPr>
            <w:tcW w:w="3024" w:type="dxa"/>
            <w:tcMar>
              <w:top w:w="45" w:type="dxa"/>
              <w:left w:w="55" w:type="dxa"/>
              <w:bottom w:w="45" w:type="dxa"/>
              <w:right w:w="55" w:type="dxa"/>
            </w:tcMar>
            <w:vAlign w:val="center"/>
          </w:tcPr>
          <w:p w14:paraId="75EE686B">
            <w:pPr>
              <w:spacing w:before="0" w:after="0" w:line="240" w:lineRule="auto"/>
              <w:jc w:val="center"/>
            </w:pPr>
            <w:r>
              <w:rPr>
                <w:rFonts w:ascii="Times New Roman" w:hAnsi="Times New Roman"/>
                <w:b w:val="0"/>
                <w:sz w:val="17"/>
              </w:rPr>
              <w:t>0.05 (-0.30 to 0.40)</w:t>
            </w:r>
          </w:p>
        </w:tc>
        <w:tc>
          <w:tcPr>
            <w:tcW w:w="1152" w:type="dxa"/>
            <w:tcMar>
              <w:top w:w="45" w:type="dxa"/>
              <w:left w:w="55" w:type="dxa"/>
              <w:bottom w:w="45" w:type="dxa"/>
              <w:right w:w="55" w:type="dxa"/>
            </w:tcMar>
            <w:vAlign w:val="center"/>
          </w:tcPr>
          <w:p w14:paraId="7EF604E8">
            <w:pPr>
              <w:spacing w:before="0" w:after="0" w:line="240" w:lineRule="auto"/>
              <w:jc w:val="center"/>
            </w:pPr>
            <w:r>
              <w:rPr>
                <w:rFonts w:ascii="Times New Roman" w:hAnsi="Times New Roman"/>
                <w:b w:val="0"/>
                <w:sz w:val="17"/>
              </w:rPr>
              <w:t>0.790</w:t>
            </w:r>
          </w:p>
        </w:tc>
        <w:tc>
          <w:tcPr>
            <w:tcW w:w="1152" w:type="dxa"/>
            <w:tcMar>
              <w:top w:w="45" w:type="dxa"/>
              <w:left w:w="55" w:type="dxa"/>
              <w:bottom w:w="45" w:type="dxa"/>
              <w:right w:w="55" w:type="dxa"/>
            </w:tcMar>
            <w:vAlign w:val="center"/>
          </w:tcPr>
          <w:p w14:paraId="25573EF7">
            <w:pPr>
              <w:spacing w:before="0" w:after="0" w:line="240" w:lineRule="auto"/>
              <w:jc w:val="center"/>
            </w:pPr>
            <w:r>
              <w:rPr>
                <w:rFonts w:ascii="Times New Roman" w:hAnsi="Times New Roman"/>
                <w:b w:val="0"/>
                <w:sz w:val="17"/>
              </w:rPr>
              <w:t>0.790</w:t>
            </w:r>
          </w:p>
        </w:tc>
      </w:tr>
      <w:tr w14:paraId="0C6D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CC93116">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499724F7">
            <w:pPr>
              <w:spacing w:before="0" w:after="0" w:line="240" w:lineRule="auto"/>
              <w:jc w:val="left"/>
            </w:pPr>
            <w:r>
              <w:rPr>
                <w:rFonts w:ascii="Times New Roman" w:hAnsi="Times New Roman"/>
                <w:b w:val="0"/>
                <w:sz w:val="17"/>
              </w:rPr>
              <w:t>SPL range</w:t>
            </w:r>
          </w:p>
        </w:tc>
        <w:tc>
          <w:tcPr>
            <w:tcW w:w="3024" w:type="dxa"/>
            <w:tcMar>
              <w:top w:w="45" w:type="dxa"/>
              <w:left w:w="55" w:type="dxa"/>
              <w:bottom w:w="45" w:type="dxa"/>
              <w:right w:w="55" w:type="dxa"/>
            </w:tcMar>
            <w:vAlign w:val="center"/>
          </w:tcPr>
          <w:p w14:paraId="3A548D1C">
            <w:pPr>
              <w:spacing w:before="0" w:after="0" w:line="240" w:lineRule="auto"/>
              <w:jc w:val="center"/>
            </w:pPr>
            <w:r>
              <w:rPr>
                <w:rFonts w:ascii="Times New Roman" w:hAnsi="Times New Roman"/>
                <w:b w:val="0"/>
                <w:sz w:val="17"/>
              </w:rPr>
              <w:t>0.27 (-0.05 to 0.60)</w:t>
            </w:r>
          </w:p>
        </w:tc>
        <w:tc>
          <w:tcPr>
            <w:tcW w:w="1152" w:type="dxa"/>
            <w:tcMar>
              <w:top w:w="45" w:type="dxa"/>
              <w:left w:w="55" w:type="dxa"/>
              <w:bottom w:w="45" w:type="dxa"/>
              <w:right w:w="55" w:type="dxa"/>
            </w:tcMar>
            <w:vAlign w:val="center"/>
          </w:tcPr>
          <w:p w14:paraId="3CE80AB9">
            <w:pPr>
              <w:spacing w:before="0" w:after="0" w:line="240" w:lineRule="auto"/>
              <w:jc w:val="center"/>
            </w:pPr>
            <w:r>
              <w:rPr>
                <w:rFonts w:ascii="Times New Roman" w:hAnsi="Times New Roman"/>
                <w:b w:val="0"/>
                <w:sz w:val="17"/>
              </w:rPr>
              <w:t>0.100</w:t>
            </w:r>
          </w:p>
        </w:tc>
        <w:tc>
          <w:tcPr>
            <w:tcW w:w="1152" w:type="dxa"/>
            <w:tcMar>
              <w:top w:w="45" w:type="dxa"/>
              <w:left w:w="55" w:type="dxa"/>
              <w:bottom w:w="45" w:type="dxa"/>
              <w:right w:w="55" w:type="dxa"/>
            </w:tcMar>
            <w:vAlign w:val="center"/>
          </w:tcPr>
          <w:p w14:paraId="491FEDC3">
            <w:pPr>
              <w:spacing w:before="0" w:after="0" w:line="240" w:lineRule="auto"/>
              <w:jc w:val="center"/>
            </w:pPr>
            <w:r>
              <w:rPr>
                <w:rFonts w:ascii="Times New Roman" w:hAnsi="Times New Roman"/>
                <w:b w:val="0"/>
                <w:sz w:val="17"/>
              </w:rPr>
              <w:t>0.333</w:t>
            </w:r>
          </w:p>
        </w:tc>
      </w:tr>
      <w:tr w14:paraId="2767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F08F079">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3BD0311C">
            <w:pPr>
              <w:spacing w:before="0" w:after="0" w:line="240" w:lineRule="auto"/>
              <w:jc w:val="left"/>
            </w:pPr>
            <w:r>
              <w:rPr>
                <w:rFonts w:ascii="Times New Roman" w:hAnsi="Times New Roman"/>
                <w:b w:val="0"/>
                <w:sz w:val="17"/>
              </w:rPr>
              <w:t>Praat mean intensity</w:t>
            </w:r>
          </w:p>
        </w:tc>
        <w:tc>
          <w:tcPr>
            <w:tcW w:w="3024" w:type="dxa"/>
            <w:tcMar>
              <w:top w:w="45" w:type="dxa"/>
              <w:left w:w="55" w:type="dxa"/>
              <w:bottom w:w="45" w:type="dxa"/>
              <w:right w:w="55" w:type="dxa"/>
            </w:tcMar>
            <w:vAlign w:val="center"/>
          </w:tcPr>
          <w:p w14:paraId="5E518AFE">
            <w:pPr>
              <w:spacing w:before="0" w:after="0" w:line="240" w:lineRule="auto"/>
              <w:jc w:val="center"/>
            </w:pPr>
            <w:r>
              <w:rPr>
                <w:rFonts w:ascii="Times New Roman" w:hAnsi="Times New Roman"/>
                <w:b w:val="0"/>
                <w:sz w:val="17"/>
              </w:rPr>
              <w:t>0.19 (-0.17 to 0.55)</w:t>
            </w:r>
          </w:p>
        </w:tc>
        <w:tc>
          <w:tcPr>
            <w:tcW w:w="1152" w:type="dxa"/>
            <w:tcMar>
              <w:top w:w="45" w:type="dxa"/>
              <w:left w:w="55" w:type="dxa"/>
              <w:bottom w:w="45" w:type="dxa"/>
              <w:right w:w="55" w:type="dxa"/>
            </w:tcMar>
            <w:vAlign w:val="center"/>
          </w:tcPr>
          <w:p w14:paraId="4121C7C5">
            <w:pPr>
              <w:spacing w:before="0" w:after="0" w:line="240" w:lineRule="auto"/>
              <w:jc w:val="center"/>
            </w:pPr>
            <w:r>
              <w:rPr>
                <w:rFonts w:ascii="Times New Roman" w:hAnsi="Times New Roman"/>
                <w:b w:val="0"/>
                <w:sz w:val="17"/>
              </w:rPr>
              <w:t>0.296</w:t>
            </w:r>
          </w:p>
        </w:tc>
        <w:tc>
          <w:tcPr>
            <w:tcW w:w="1152" w:type="dxa"/>
            <w:tcMar>
              <w:top w:w="45" w:type="dxa"/>
              <w:left w:w="55" w:type="dxa"/>
              <w:bottom w:w="45" w:type="dxa"/>
              <w:right w:w="55" w:type="dxa"/>
            </w:tcMar>
            <w:vAlign w:val="center"/>
          </w:tcPr>
          <w:p w14:paraId="5BBD4ABB">
            <w:pPr>
              <w:spacing w:before="0" w:after="0" w:line="240" w:lineRule="auto"/>
              <w:jc w:val="center"/>
            </w:pPr>
            <w:r>
              <w:rPr>
                <w:rFonts w:ascii="Times New Roman" w:hAnsi="Times New Roman"/>
                <w:b w:val="0"/>
                <w:sz w:val="17"/>
              </w:rPr>
              <w:t>0.611</w:t>
            </w:r>
          </w:p>
        </w:tc>
      </w:tr>
      <w:tr w14:paraId="33AA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2E6ADE27">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14902FEB">
            <w:pPr>
              <w:spacing w:before="0" w:after="0" w:line="240" w:lineRule="auto"/>
              <w:jc w:val="left"/>
            </w:pPr>
            <w:r>
              <w:rPr>
                <w:rFonts w:ascii="Times New Roman" w:hAnsi="Times New Roman"/>
                <w:b w:val="0"/>
                <w:sz w:val="17"/>
              </w:rPr>
              <w:t>Jitter /a/</w:t>
            </w:r>
          </w:p>
        </w:tc>
        <w:tc>
          <w:tcPr>
            <w:tcW w:w="3024" w:type="dxa"/>
            <w:tcMar>
              <w:top w:w="45" w:type="dxa"/>
              <w:left w:w="55" w:type="dxa"/>
              <w:bottom w:w="45" w:type="dxa"/>
              <w:right w:w="55" w:type="dxa"/>
            </w:tcMar>
            <w:vAlign w:val="center"/>
          </w:tcPr>
          <w:p w14:paraId="2A853928">
            <w:pPr>
              <w:spacing w:before="0" w:after="0" w:line="240" w:lineRule="auto"/>
              <w:jc w:val="center"/>
            </w:pPr>
            <w:r>
              <w:rPr>
                <w:rFonts w:ascii="Times New Roman" w:hAnsi="Times New Roman"/>
                <w:b w:val="0"/>
                <w:sz w:val="17"/>
              </w:rPr>
              <w:t>0.34 (0.04 to 0.64)</w:t>
            </w:r>
          </w:p>
        </w:tc>
        <w:tc>
          <w:tcPr>
            <w:tcW w:w="1152" w:type="dxa"/>
            <w:tcMar>
              <w:top w:w="45" w:type="dxa"/>
              <w:left w:w="55" w:type="dxa"/>
              <w:bottom w:w="45" w:type="dxa"/>
              <w:right w:w="55" w:type="dxa"/>
            </w:tcMar>
            <w:vAlign w:val="center"/>
          </w:tcPr>
          <w:p w14:paraId="3C23C620">
            <w:pPr>
              <w:spacing w:before="0" w:after="0" w:line="240" w:lineRule="auto"/>
              <w:jc w:val="center"/>
            </w:pPr>
            <w:r>
              <w:rPr>
                <w:rFonts w:ascii="Times New Roman" w:hAnsi="Times New Roman"/>
                <w:b w:val="0"/>
                <w:sz w:val="17"/>
              </w:rPr>
              <w:t>0.025</w:t>
            </w:r>
          </w:p>
        </w:tc>
        <w:tc>
          <w:tcPr>
            <w:tcW w:w="1152" w:type="dxa"/>
            <w:tcMar>
              <w:top w:w="45" w:type="dxa"/>
              <w:left w:w="55" w:type="dxa"/>
              <w:bottom w:w="45" w:type="dxa"/>
              <w:right w:w="55" w:type="dxa"/>
            </w:tcMar>
            <w:vAlign w:val="center"/>
          </w:tcPr>
          <w:p w14:paraId="1B4B9674">
            <w:pPr>
              <w:spacing w:before="0" w:after="0" w:line="240" w:lineRule="auto"/>
              <w:jc w:val="center"/>
            </w:pPr>
            <w:r>
              <w:rPr>
                <w:rFonts w:ascii="Times New Roman" w:hAnsi="Times New Roman"/>
                <w:b w:val="0"/>
                <w:sz w:val="17"/>
              </w:rPr>
              <w:t>0.126</w:t>
            </w:r>
          </w:p>
        </w:tc>
      </w:tr>
      <w:tr w14:paraId="061B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3777517">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09CB05DD">
            <w:pPr>
              <w:spacing w:before="0" w:after="0" w:line="240" w:lineRule="auto"/>
              <w:jc w:val="left"/>
            </w:pPr>
            <w:r>
              <w:rPr>
                <w:rFonts w:ascii="Times New Roman" w:hAnsi="Times New Roman"/>
                <w:b w:val="0"/>
                <w:sz w:val="17"/>
              </w:rPr>
              <w:t>Shimmer /a/</w:t>
            </w:r>
          </w:p>
        </w:tc>
        <w:tc>
          <w:tcPr>
            <w:tcW w:w="3024" w:type="dxa"/>
            <w:tcMar>
              <w:top w:w="45" w:type="dxa"/>
              <w:left w:w="55" w:type="dxa"/>
              <w:bottom w:w="45" w:type="dxa"/>
              <w:right w:w="55" w:type="dxa"/>
            </w:tcMar>
            <w:vAlign w:val="center"/>
          </w:tcPr>
          <w:p w14:paraId="198C7B50">
            <w:pPr>
              <w:spacing w:before="0" w:after="0" w:line="240" w:lineRule="auto"/>
              <w:jc w:val="center"/>
            </w:pPr>
            <w:r>
              <w:rPr>
                <w:rFonts w:ascii="Times New Roman" w:hAnsi="Times New Roman"/>
                <w:b w:val="0"/>
                <w:sz w:val="17"/>
              </w:rPr>
              <w:t>0.17 (-0.27 to 0.61)</w:t>
            </w:r>
          </w:p>
        </w:tc>
        <w:tc>
          <w:tcPr>
            <w:tcW w:w="1152" w:type="dxa"/>
            <w:tcMar>
              <w:top w:w="45" w:type="dxa"/>
              <w:left w:w="55" w:type="dxa"/>
              <w:bottom w:w="45" w:type="dxa"/>
              <w:right w:w="55" w:type="dxa"/>
            </w:tcMar>
            <w:vAlign w:val="center"/>
          </w:tcPr>
          <w:p w14:paraId="46ED1465">
            <w:pPr>
              <w:spacing w:before="0" w:after="0" w:line="240" w:lineRule="auto"/>
              <w:jc w:val="center"/>
            </w:pPr>
            <w:r>
              <w:rPr>
                <w:rFonts w:ascii="Times New Roman" w:hAnsi="Times New Roman"/>
                <w:b w:val="0"/>
                <w:sz w:val="17"/>
              </w:rPr>
              <w:t>0.444</w:t>
            </w:r>
          </w:p>
        </w:tc>
        <w:tc>
          <w:tcPr>
            <w:tcW w:w="1152" w:type="dxa"/>
            <w:tcMar>
              <w:top w:w="45" w:type="dxa"/>
              <w:left w:w="55" w:type="dxa"/>
              <w:bottom w:w="45" w:type="dxa"/>
              <w:right w:w="55" w:type="dxa"/>
            </w:tcMar>
            <w:vAlign w:val="center"/>
          </w:tcPr>
          <w:p w14:paraId="472C3EA6">
            <w:pPr>
              <w:spacing w:before="0" w:after="0" w:line="240" w:lineRule="auto"/>
              <w:jc w:val="center"/>
            </w:pPr>
            <w:r>
              <w:rPr>
                <w:rFonts w:ascii="Times New Roman" w:hAnsi="Times New Roman"/>
                <w:b w:val="0"/>
                <w:sz w:val="17"/>
              </w:rPr>
              <w:t>0.740</w:t>
            </w:r>
          </w:p>
        </w:tc>
      </w:tr>
      <w:tr w14:paraId="5857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576A518">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5A09C2A8">
            <w:pPr>
              <w:spacing w:before="0" w:after="0" w:line="240" w:lineRule="auto"/>
              <w:jc w:val="left"/>
            </w:pPr>
            <w:r>
              <w:rPr>
                <w:rFonts w:ascii="Times New Roman" w:hAnsi="Times New Roman"/>
                <w:b w:val="0"/>
                <w:sz w:val="17"/>
              </w:rPr>
              <w:t>tVSA</w:t>
            </w:r>
          </w:p>
        </w:tc>
        <w:tc>
          <w:tcPr>
            <w:tcW w:w="3024" w:type="dxa"/>
            <w:tcMar>
              <w:top w:w="45" w:type="dxa"/>
              <w:left w:w="55" w:type="dxa"/>
              <w:bottom w:w="45" w:type="dxa"/>
              <w:right w:w="55" w:type="dxa"/>
            </w:tcMar>
            <w:vAlign w:val="center"/>
          </w:tcPr>
          <w:p w14:paraId="5456F109">
            <w:pPr>
              <w:spacing w:before="0" w:after="0" w:line="240" w:lineRule="auto"/>
              <w:jc w:val="center"/>
            </w:pPr>
            <w:r>
              <w:rPr>
                <w:rFonts w:ascii="Times New Roman" w:hAnsi="Times New Roman"/>
                <w:b w:val="0"/>
                <w:sz w:val="17"/>
              </w:rPr>
              <w:t>-0.13 (-0.95 to 0.70)</w:t>
            </w:r>
          </w:p>
        </w:tc>
        <w:tc>
          <w:tcPr>
            <w:tcW w:w="1152" w:type="dxa"/>
            <w:tcMar>
              <w:top w:w="45" w:type="dxa"/>
              <w:left w:w="55" w:type="dxa"/>
              <w:bottom w:w="45" w:type="dxa"/>
              <w:right w:w="55" w:type="dxa"/>
            </w:tcMar>
            <w:vAlign w:val="center"/>
          </w:tcPr>
          <w:p w14:paraId="54D1B3D2">
            <w:pPr>
              <w:spacing w:before="0" w:after="0" w:line="240" w:lineRule="auto"/>
              <w:jc w:val="center"/>
            </w:pPr>
            <w:r>
              <w:rPr>
                <w:rFonts w:ascii="Times New Roman" w:hAnsi="Times New Roman"/>
                <w:b w:val="0"/>
                <w:sz w:val="17"/>
              </w:rPr>
              <w:t>0.763</w:t>
            </w:r>
          </w:p>
        </w:tc>
        <w:tc>
          <w:tcPr>
            <w:tcW w:w="1152" w:type="dxa"/>
            <w:tcMar>
              <w:top w:w="45" w:type="dxa"/>
              <w:left w:w="55" w:type="dxa"/>
              <w:bottom w:w="45" w:type="dxa"/>
              <w:right w:w="55" w:type="dxa"/>
            </w:tcMar>
            <w:vAlign w:val="center"/>
          </w:tcPr>
          <w:p w14:paraId="149EA328">
            <w:pPr>
              <w:spacing w:before="0" w:after="0" w:line="240" w:lineRule="auto"/>
              <w:jc w:val="center"/>
            </w:pPr>
            <w:r>
              <w:rPr>
                <w:rFonts w:ascii="Times New Roman" w:hAnsi="Times New Roman"/>
                <w:b w:val="0"/>
                <w:sz w:val="17"/>
              </w:rPr>
              <w:t>0.790</w:t>
            </w:r>
          </w:p>
        </w:tc>
      </w:tr>
      <w:tr w14:paraId="221C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9C52292">
            <w:pPr>
              <w:spacing w:before="0" w:after="0" w:line="240" w:lineRule="auto"/>
              <w:jc w:val="left"/>
            </w:pPr>
            <w:r>
              <w:rPr>
                <w:rFonts w:ascii="Times New Roman" w:hAnsi="Times New Roman"/>
                <w:b w:val="0"/>
                <w:sz w:val="17"/>
              </w:rPr>
              <w:t>VHI-30</w:t>
            </w:r>
          </w:p>
        </w:tc>
        <w:tc>
          <w:tcPr>
            <w:tcW w:w="2880" w:type="dxa"/>
            <w:tcMar>
              <w:top w:w="45" w:type="dxa"/>
              <w:left w:w="55" w:type="dxa"/>
              <w:bottom w:w="45" w:type="dxa"/>
              <w:right w:w="55" w:type="dxa"/>
            </w:tcMar>
            <w:vAlign w:val="center"/>
          </w:tcPr>
          <w:p w14:paraId="3D5C3C88">
            <w:pPr>
              <w:spacing w:before="0" w:after="0" w:line="240" w:lineRule="auto"/>
              <w:jc w:val="left"/>
            </w:pPr>
            <w:r>
              <w:rPr>
                <w:rFonts w:ascii="Times New Roman" w:hAnsi="Times New Roman"/>
                <w:b w:val="0"/>
                <w:sz w:val="17"/>
              </w:rPr>
              <w:t>VAI</w:t>
            </w:r>
          </w:p>
        </w:tc>
        <w:tc>
          <w:tcPr>
            <w:tcW w:w="3024" w:type="dxa"/>
            <w:tcMar>
              <w:top w:w="45" w:type="dxa"/>
              <w:left w:w="55" w:type="dxa"/>
              <w:bottom w:w="45" w:type="dxa"/>
              <w:right w:w="55" w:type="dxa"/>
            </w:tcMar>
            <w:vAlign w:val="center"/>
          </w:tcPr>
          <w:p w14:paraId="7DCA3C14">
            <w:pPr>
              <w:spacing w:before="0" w:after="0" w:line="240" w:lineRule="auto"/>
              <w:jc w:val="center"/>
            </w:pPr>
            <w:r>
              <w:rPr>
                <w:rFonts w:ascii="Times New Roman" w:hAnsi="Times New Roman"/>
                <w:b w:val="0"/>
                <w:sz w:val="17"/>
              </w:rPr>
              <w:t>-0.13 (-0.62 to 0.36)</w:t>
            </w:r>
          </w:p>
        </w:tc>
        <w:tc>
          <w:tcPr>
            <w:tcW w:w="1152" w:type="dxa"/>
            <w:tcMar>
              <w:top w:w="45" w:type="dxa"/>
              <w:left w:w="55" w:type="dxa"/>
              <w:bottom w:w="45" w:type="dxa"/>
              <w:right w:w="55" w:type="dxa"/>
            </w:tcMar>
            <w:vAlign w:val="center"/>
          </w:tcPr>
          <w:p w14:paraId="1ABD8C7E">
            <w:pPr>
              <w:spacing w:before="0" w:after="0" w:line="240" w:lineRule="auto"/>
              <w:jc w:val="center"/>
            </w:pPr>
            <w:r>
              <w:rPr>
                <w:rFonts w:ascii="Times New Roman" w:hAnsi="Times New Roman"/>
                <w:b w:val="0"/>
                <w:sz w:val="17"/>
              </w:rPr>
              <w:t>0.596</w:t>
            </w:r>
          </w:p>
        </w:tc>
        <w:tc>
          <w:tcPr>
            <w:tcW w:w="1152" w:type="dxa"/>
            <w:tcMar>
              <w:top w:w="45" w:type="dxa"/>
              <w:left w:w="55" w:type="dxa"/>
              <w:bottom w:w="45" w:type="dxa"/>
              <w:right w:w="55" w:type="dxa"/>
            </w:tcMar>
            <w:vAlign w:val="center"/>
          </w:tcPr>
          <w:p w14:paraId="75EC9D6F">
            <w:pPr>
              <w:spacing w:before="0" w:after="0" w:line="240" w:lineRule="auto"/>
              <w:jc w:val="center"/>
            </w:pPr>
            <w:r>
              <w:rPr>
                <w:rFonts w:ascii="Times New Roman" w:hAnsi="Times New Roman"/>
                <w:b w:val="0"/>
                <w:sz w:val="17"/>
              </w:rPr>
              <w:t>0.790</w:t>
            </w:r>
          </w:p>
        </w:tc>
      </w:tr>
      <w:tr w14:paraId="0D30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174F88D">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456A17EB">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2C3D289D">
            <w:pPr>
              <w:spacing w:before="0" w:after="0" w:line="240" w:lineRule="auto"/>
              <w:jc w:val="center"/>
            </w:pPr>
            <w:r>
              <w:rPr>
                <w:rFonts w:ascii="Times New Roman" w:hAnsi="Times New Roman"/>
                <w:b w:val="0"/>
                <w:sz w:val="17"/>
              </w:rPr>
              <w:t>0.09 (-0.27 to 0.46)</w:t>
            </w:r>
          </w:p>
        </w:tc>
        <w:tc>
          <w:tcPr>
            <w:tcW w:w="1152" w:type="dxa"/>
            <w:tcMar>
              <w:top w:w="45" w:type="dxa"/>
              <w:left w:w="55" w:type="dxa"/>
              <w:bottom w:w="45" w:type="dxa"/>
              <w:right w:w="55" w:type="dxa"/>
            </w:tcMar>
            <w:vAlign w:val="center"/>
          </w:tcPr>
          <w:p w14:paraId="5C2CC30F">
            <w:pPr>
              <w:spacing w:before="0" w:after="0" w:line="240" w:lineRule="auto"/>
              <w:jc w:val="center"/>
            </w:pPr>
            <w:r>
              <w:rPr>
                <w:rFonts w:ascii="Times New Roman" w:hAnsi="Times New Roman"/>
                <w:b w:val="0"/>
                <w:sz w:val="17"/>
              </w:rPr>
              <w:t>0.618</w:t>
            </w:r>
          </w:p>
        </w:tc>
        <w:tc>
          <w:tcPr>
            <w:tcW w:w="1152" w:type="dxa"/>
            <w:tcMar>
              <w:top w:w="45" w:type="dxa"/>
              <w:left w:w="55" w:type="dxa"/>
              <w:bottom w:w="45" w:type="dxa"/>
              <w:right w:w="55" w:type="dxa"/>
            </w:tcMar>
            <w:vAlign w:val="center"/>
          </w:tcPr>
          <w:p w14:paraId="5FAE29F8">
            <w:pPr>
              <w:spacing w:before="0" w:after="0" w:line="240" w:lineRule="auto"/>
              <w:jc w:val="center"/>
            </w:pPr>
            <w:r>
              <w:rPr>
                <w:rFonts w:ascii="Times New Roman" w:hAnsi="Times New Roman"/>
                <w:b w:val="0"/>
                <w:sz w:val="17"/>
              </w:rPr>
              <w:t>0.976</w:t>
            </w:r>
          </w:p>
        </w:tc>
      </w:tr>
      <w:tr w14:paraId="53B5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5536E2C">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5EF7EA67">
            <w:pPr>
              <w:spacing w:before="0" w:after="0" w:line="240" w:lineRule="auto"/>
              <w:jc w:val="left"/>
            </w:pPr>
            <w:r>
              <w:rPr>
                <w:rFonts w:ascii="Times New Roman" w:hAnsi="Times New Roman"/>
                <w:b w:val="0"/>
                <w:sz w:val="17"/>
              </w:rPr>
              <w:t>DSI</w:t>
            </w:r>
          </w:p>
        </w:tc>
        <w:tc>
          <w:tcPr>
            <w:tcW w:w="3024" w:type="dxa"/>
            <w:tcMar>
              <w:top w:w="45" w:type="dxa"/>
              <w:left w:w="55" w:type="dxa"/>
              <w:bottom w:w="45" w:type="dxa"/>
              <w:right w:w="55" w:type="dxa"/>
            </w:tcMar>
            <w:vAlign w:val="center"/>
          </w:tcPr>
          <w:p w14:paraId="453B6E4D">
            <w:pPr>
              <w:spacing w:before="0" w:after="0" w:line="240" w:lineRule="auto"/>
              <w:jc w:val="center"/>
            </w:pPr>
            <w:r>
              <w:rPr>
                <w:rFonts w:ascii="Times New Roman" w:hAnsi="Times New Roman"/>
                <w:b w:val="0"/>
                <w:sz w:val="17"/>
              </w:rPr>
              <w:t>0.01 (-0.39 to 0.41)</w:t>
            </w:r>
          </w:p>
        </w:tc>
        <w:tc>
          <w:tcPr>
            <w:tcW w:w="1152" w:type="dxa"/>
            <w:tcMar>
              <w:top w:w="45" w:type="dxa"/>
              <w:left w:w="55" w:type="dxa"/>
              <w:bottom w:w="45" w:type="dxa"/>
              <w:right w:w="55" w:type="dxa"/>
            </w:tcMar>
            <w:vAlign w:val="center"/>
          </w:tcPr>
          <w:p w14:paraId="38059EA4">
            <w:pPr>
              <w:spacing w:before="0" w:after="0" w:line="240" w:lineRule="auto"/>
              <w:jc w:val="center"/>
            </w:pPr>
            <w:r>
              <w:rPr>
                <w:rFonts w:ascii="Times New Roman" w:hAnsi="Times New Roman"/>
                <w:b w:val="0"/>
                <w:sz w:val="17"/>
              </w:rPr>
              <w:t>0.949</w:t>
            </w:r>
          </w:p>
        </w:tc>
        <w:tc>
          <w:tcPr>
            <w:tcW w:w="1152" w:type="dxa"/>
            <w:tcMar>
              <w:top w:w="45" w:type="dxa"/>
              <w:left w:w="55" w:type="dxa"/>
              <w:bottom w:w="45" w:type="dxa"/>
              <w:right w:w="55" w:type="dxa"/>
            </w:tcMar>
            <w:vAlign w:val="center"/>
          </w:tcPr>
          <w:p w14:paraId="026C0C69">
            <w:pPr>
              <w:spacing w:before="0" w:after="0" w:line="240" w:lineRule="auto"/>
              <w:jc w:val="center"/>
            </w:pPr>
            <w:r>
              <w:rPr>
                <w:rFonts w:ascii="Times New Roman" w:hAnsi="Times New Roman"/>
                <w:b w:val="0"/>
                <w:sz w:val="17"/>
              </w:rPr>
              <w:t>0.976</w:t>
            </w:r>
          </w:p>
        </w:tc>
      </w:tr>
      <w:tr w14:paraId="6320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60E6404">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73590749">
            <w:pPr>
              <w:spacing w:before="0" w:after="0" w:line="240" w:lineRule="auto"/>
              <w:jc w:val="left"/>
            </w:pPr>
            <w:r>
              <w:rPr>
                <w:rFonts w:ascii="Times New Roman" w:hAnsi="Times New Roman"/>
                <w:b w:val="0"/>
                <w:sz w:val="17"/>
              </w:rPr>
              <w:t>Minimum SPL</w:t>
            </w:r>
          </w:p>
        </w:tc>
        <w:tc>
          <w:tcPr>
            <w:tcW w:w="3024" w:type="dxa"/>
            <w:tcMar>
              <w:top w:w="45" w:type="dxa"/>
              <w:left w:w="55" w:type="dxa"/>
              <w:bottom w:w="45" w:type="dxa"/>
              <w:right w:w="55" w:type="dxa"/>
            </w:tcMar>
            <w:vAlign w:val="center"/>
          </w:tcPr>
          <w:p w14:paraId="01506C24">
            <w:pPr>
              <w:spacing w:before="0" w:after="0" w:line="240" w:lineRule="auto"/>
              <w:jc w:val="center"/>
            </w:pPr>
            <w:r>
              <w:rPr>
                <w:rFonts w:ascii="Times New Roman" w:hAnsi="Times New Roman"/>
                <w:b w:val="0"/>
                <w:sz w:val="17"/>
              </w:rPr>
              <w:t>0.01 (-0.34 to 0.35)</w:t>
            </w:r>
          </w:p>
        </w:tc>
        <w:tc>
          <w:tcPr>
            <w:tcW w:w="1152" w:type="dxa"/>
            <w:tcMar>
              <w:top w:w="45" w:type="dxa"/>
              <w:left w:w="55" w:type="dxa"/>
              <w:bottom w:w="45" w:type="dxa"/>
              <w:right w:w="55" w:type="dxa"/>
            </w:tcMar>
            <w:vAlign w:val="center"/>
          </w:tcPr>
          <w:p w14:paraId="5579FCA8">
            <w:pPr>
              <w:spacing w:before="0" w:after="0" w:line="240" w:lineRule="auto"/>
              <w:jc w:val="center"/>
            </w:pPr>
            <w:r>
              <w:rPr>
                <w:rFonts w:ascii="Times New Roman" w:hAnsi="Times New Roman"/>
                <w:b w:val="0"/>
                <w:sz w:val="17"/>
              </w:rPr>
              <w:t>0.976</w:t>
            </w:r>
          </w:p>
        </w:tc>
        <w:tc>
          <w:tcPr>
            <w:tcW w:w="1152" w:type="dxa"/>
            <w:tcMar>
              <w:top w:w="45" w:type="dxa"/>
              <w:left w:w="55" w:type="dxa"/>
              <w:bottom w:w="45" w:type="dxa"/>
              <w:right w:w="55" w:type="dxa"/>
            </w:tcMar>
            <w:vAlign w:val="center"/>
          </w:tcPr>
          <w:p w14:paraId="37C57003">
            <w:pPr>
              <w:spacing w:before="0" w:after="0" w:line="240" w:lineRule="auto"/>
              <w:jc w:val="center"/>
            </w:pPr>
            <w:r>
              <w:rPr>
                <w:rFonts w:ascii="Times New Roman" w:hAnsi="Times New Roman"/>
                <w:b w:val="0"/>
                <w:sz w:val="17"/>
              </w:rPr>
              <w:t>0.976</w:t>
            </w:r>
          </w:p>
        </w:tc>
      </w:tr>
      <w:tr w14:paraId="373D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2C19D9B0">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3915AE2D">
            <w:pPr>
              <w:spacing w:before="0" w:after="0" w:line="240" w:lineRule="auto"/>
              <w:jc w:val="left"/>
            </w:pPr>
            <w:r>
              <w:rPr>
                <w:rFonts w:ascii="Times New Roman" w:hAnsi="Times New Roman"/>
                <w:b w:val="0"/>
                <w:sz w:val="17"/>
              </w:rPr>
              <w:t>Maximum SPL</w:t>
            </w:r>
          </w:p>
        </w:tc>
        <w:tc>
          <w:tcPr>
            <w:tcW w:w="3024" w:type="dxa"/>
            <w:tcMar>
              <w:top w:w="45" w:type="dxa"/>
              <w:left w:w="55" w:type="dxa"/>
              <w:bottom w:w="45" w:type="dxa"/>
              <w:right w:w="55" w:type="dxa"/>
            </w:tcMar>
            <w:vAlign w:val="center"/>
          </w:tcPr>
          <w:p w14:paraId="4FF07F6B">
            <w:pPr>
              <w:spacing w:before="0" w:after="0" w:line="240" w:lineRule="auto"/>
              <w:jc w:val="center"/>
            </w:pPr>
            <w:r>
              <w:rPr>
                <w:rFonts w:ascii="Times New Roman" w:hAnsi="Times New Roman"/>
                <w:b w:val="0"/>
                <w:sz w:val="17"/>
              </w:rPr>
              <w:t>0.11 (-0.44 to 0.67)</w:t>
            </w:r>
          </w:p>
        </w:tc>
        <w:tc>
          <w:tcPr>
            <w:tcW w:w="1152" w:type="dxa"/>
            <w:tcMar>
              <w:top w:w="45" w:type="dxa"/>
              <w:left w:w="55" w:type="dxa"/>
              <w:bottom w:w="45" w:type="dxa"/>
              <w:right w:w="55" w:type="dxa"/>
            </w:tcMar>
            <w:vAlign w:val="center"/>
          </w:tcPr>
          <w:p w14:paraId="6F31BE5D">
            <w:pPr>
              <w:spacing w:before="0" w:after="0" w:line="240" w:lineRule="auto"/>
              <w:jc w:val="center"/>
            </w:pPr>
            <w:r>
              <w:rPr>
                <w:rFonts w:ascii="Times New Roman" w:hAnsi="Times New Roman"/>
                <w:b w:val="0"/>
                <w:sz w:val="17"/>
              </w:rPr>
              <w:t>0.690</w:t>
            </w:r>
          </w:p>
        </w:tc>
        <w:tc>
          <w:tcPr>
            <w:tcW w:w="1152" w:type="dxa"/>
            <w:tcMar>
              <w:top w:w="45" w:type="dxa"/>
              <w:left w:w="55" w:type="dxa"/>
              <w:bottom w:w="45" w:type="dxa"/>
              <w:right w:w="55" w:type="dxa"/>
            </w:tcMar>
            <w:vAlign w:val="center"/>
          </w:tcPr>
          <w:p w14:paraId="6235DF67">
            <w:pPr>
              <w:spacing w:before="0" w:after="0" w:line="240" w:lineRule="auto"/>
              <w:jc w:val="center"/>
            </w:pPr>
            <w:r>
              <w:rPr>
                <w:rFonts w:ascii="Times New Roman" w:hAnsi="Times New Roman"/>
                <w:b w:val="0"/>
                <w:sz w:val="17"/>
              </w:rPr>
              <w:t>0.976</w:t>
            </w:r>
          </w:p>
        </w:tc>
      </w:tr>
      <w:tr w14:paraId="6F73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8BFF214">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4329360B">
            <w:pPr>
              <w:spacing w:before="0" w:after="0" w:line="240" w:lineRule="auto"/>
              <w:jc w:val="left"/>
            </w:pPr>
            <w:r>
              <w:rPr>
                <w:rFonts w:ascii="Times New Roman" w:hAnsi="Times New Roman"/>
                <w:b w:val="0"/>
                <w:sz w:val="17"/>
              </w:rPr>
              <w:t>SPL range</w:t>
            </w:r>
          </w:p>
        </w:tc>
        <w:tc>
          <w:tcPr>
            <w:tcW w:w="3024" w:type="dxa"/>
            <w:tcMar>
              <w:top w:w="45" w:type="dxa"/>
              <w:left w:w="55" w:type="dxa"/>
              <w:bottom w:w="45" w:type="dxa"/>
              <w:right w:w="55" w:type="dxa"/>
            </w:tcMar>
            <w:vAlign w:val="center"/>
          </w:tcPr>
          <w:p w14:paraId="0A0CD02A">
            <w:pPr>
              <w:spacing w:before="0" w:after="0" w:line="240" w:lineRule="auto"/>
              <w:jc w:val="center"/>
            </w:pPr>
            <w:r>
              <w:rPr>
                <w:rFonts w:ascii="Times New Roman" w:hAnsi="Times New Roman"/>
                <w:b w:val="0"/>
                <w:sz w:val="17"/>
              </w:rPr>
              <w:t>0.10 (-0.43 to 0.62)</w:t>
            </w:r>
          </w:p>
        </w:tc>
        <w:tc>
          <w:tcPr>
            <w:tcW w:w="1152" w:type="dxa"/>
            <w:tcMar>
              <w:top w:w="45" w:type="dxa"/>
              <w:left w:w="55" w:type="dxa"/>
              <w:bottom w:w="45" w:type="dxa"/>
              <w:right w:w="55" w:type="dxa"/>
            </w:tcMar>
            <w:vAlign w:val="center"/>
          </w:tcPr>
          <w:p w14:paraId="363E290B">
            <w:pPr>
              <w:spacing w:before="0" w:after="0" w:line="240" w:lineRule="auto"/>
              <w:jc w:val="center"/>
            </w:pPr>
            <w:r>
              <w:rPr>
                <w:rFonts w:ascii="Times New Roman" w:hAnsi="Times New Roman"/>
                <w:b w:val="0"/>
                <w:sz w:val="17"/>
              </w:rPr>
              <w:t>0.724</w:t>
            </w:r>
          </w:p>
        </w:tc>
        <w:tc>
          <w:tcPr>
            <w:tcW w:w="1152" w:type="dxa"/>
            <w:tcMar>
              <w:top w:w="45" w:type="dxa"/>
              <w:left w:w="55" w:type="dxa"/>
              <w:bottom w:w="45" w:type="dxa"/>
              <w:right w:w="55" w:type="dxa"/>
            </w:tcMar>
            <w:vAlign w:val="center"/>
          </w:tcPr>
          <w:p w14:paraId="7E7A03EA">
            <w:pPr>
              <w:spacing w:before="0" w:after="0" w:line="240" w:lineRule="auto"/>
              <w:jc w:val="center"/>
            </w:pPr>
            <w:r>
              <w:rPr>
                <w:rFonts w:ascii="Times New Roman" w:hAnsi="Times New Roman"/>
                <w:b w:val="0"/>
                <w:sz w:val="17"/>
              </w:rPr>
              <w:t>0.976</w:t>
            </w:r>
          </w:p>
        </w:tc>
      </w:tr>
      <w:tr w14:paraId="6F9F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0E894F6">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44BEF76D">
            <w:pPr>
              <w:spacing w:before="0" w:after="0" w:line="240" w:lineRule="auto"/>
              <w:jc w:val="left"/>
            </w:pPr>
            <w:r>
              <w:rPr>
                <w:rFonts w:ascii="Times New Roman" w:hAnsi="Times New Roman"/>
                <w:b w:val="0"/>
                <w:sz w:val="17"/>
              </w:rPr>
              <w:t>Praat mean intensity</w:t>
            </w:r>
          </w:p>
        </w:tc>
        <w:tc>
          <w:tcPr>
            <w:tcW w:w="3024" w:type="dxa"/>
            <w:tcMar>
              <w:top w:w="45" w:type="dxa"/>
              <w:left w:w="55" w:type="dxa"/>
              <w:bottom w:w="45" w:type="dxa"/>
              <w:right w:w="55" w:type="dxa"/>
            </w:tcMar>
            <w:vAlign w:val="center"/>
          </w:tcPr>
          <w:p w14:paraId="34E8D5AA">
            <w:pPr>
              <w:spacing w:before="0" w:after="0" w:line="240" w:lineRule="auto"/>
              <w:jc w:val="center"/>
            </w:pPr>
            <w:r>
              <w:rPr>
                <w:rFonts w:ascii="Times New Roman" w:hAnsi="Times New Roman"/>
                <w:b w:val="0"/>
                <w:sz w:val="17"/>
              </w:rPr>
              <w:t>-0.15 (-0.62 to 0.32)</w:t>
            </w:r>
          </w:p>
        </w:tc>
        <w:tc>
          <w:tcPr>
            <w:tcW w:w="1152" w:type="dxa"/>
            <w:tcMar>
              <w:top w:w="45" w:type="dxa"/>
              <w:left w:w="55" w:type="dxa"/>
              <w:bottom w:w="45" w:type="dxa"/>
              <w:right w:w="55" w:type="dxa"/>
            </w:tcMar>
            <w:vAlign w:val="center"/>
          </w:tcPr>
          <w:p w14:paraId="79A1A7A4">
            <w:pPr>
              <w:spacing w:before="0" w:after="0" w:line="240" w:lineRule="auto"/>
              <w:jc w:val="center"/>
            </w:pPr>
            <w:r>
              <w:rPr>
                <w:rFonts w:ascii="Times New Roman" w:hAnsi="Times New Roman"/>
                <w:b w:val="0"/>
                <w:sz w:val="17"/>
              </w:rPr>
              <w:t>0.528</w:t>
            </w:r>
          </w:p>
        </w:tc>
        <w:tc>
          <w:tcPr>
            <w:tcW w:w="1152" w:type="dxa"/>
            <w:tcMar>
              <w:top w:w="45" w:type="dxa"/>
              <w:left w:w="55" w:type="dxa"/>
              <w:bottom w:w="45" w:type="dxa"/>
              <w:right w:w="55" w:type="dxa"/>
            </w:tcMar>
            <w:vAlign w:val="center"/>
          </w:tcPr>
          <w:p w14:paraId="6BE73CD4">
            <w:pPr>
              <w:spacing w:before="0" w:after="0" w:line="240" w:lineRule="auto"/>
              <w:jc w:val="center"/>
            </w:pPr>
            <w:r>
              <w:rPr>
                <w:rFonts w:ascii="Times New Roman" w:hAnsi="Times New Roman"/>
                <w:b w:val="0"/>
                <w:sz w:val="17"/>
              </w:rPr>
              <w:t>0.976</w:t>
            </w:r>
          </w:p>
        </w:tc>
      </w:tr>
      <w:tr w14:paraId="52EA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9B6388E">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1BD85609">
            <w:pPr>
              <w:spacing w:before="0" w:after="0" w:line="240" w:lineRule="auto"/>
              <w:jc w:val="left"/>
            </w:pPr>
            <w:r>
              <w:rPr>
                <w:rFonts w:ascii="Times New Roman" w:hAnsi="Times New Roman"/>
                <w:b w:val="0"/>
                <w:sz w:val="17"/>
              </w:rPr>
              <w:t>Jitter /a/</w:t>
            </w:r>
          </w:p>
        </w:tc>
        <w:tc>
          <w:tcPr>
            <w:tcW w:w="3024" w:type="dxa"/>
            <w:tcMar>
              <w:top w:w="45" w:type="dxa"/>
              <w:left w:w="55" w:type="dxa"/>
              <w:bottom w:w="45" w:type="dxa"/>
              <w:right w:w="55" w:type="dxa"/>
            </w:tcMar>
            <w:vAlign w:val="center"/>
          </w:tcPr>
          <w:p w14:paraId="177A8BFE">
            <w:pPr>
              <w:spacing w:before="0" w:after="0" w:line="240" w:lineRule="auto"/>
              <w:jc w:val="center"/>
            </w:pPr>
            <w:r>
              <w:rPr>
                <w:rFonts w:ascii="Times New Roman" w:hAnsi="Times New Roman"/>
                <w:b w:val="0"/>
                <w:sz w:val="17"/>
              </w:rPr>
              <w:t>0.04 (-0.43 to 0.52)</w:t>
            </w:r>
          </w:p>
        </w:tc>
        <w:tc>
          <w:tcPr>
            <w:tcW w:w="1152" w:type="dxa"/>
            <w:tcMar>
              <w:top w:w="45" w:type="dxa"/>
              <w:left w:w="55" w:type="dxa"/>
              <w:bottom w:w="45" w:type="dxa"/>
              <w:right w:w="55" w:type="dxa"/>
            </w:tcMar>
            <w:vAlign w:val="center"/>
          </w:tcPr>
          <w:p w14:paraId="450AC4E2">
            <w:pPr>
              <w:spacing w:before="0" w:after="0" w:line="240" w:lineRule="auto"/>
              <w:jc w:val="center"/>
            </w:pPr>
            <w:r>
              <w:rPr>
                <w:rFonts w:ascii="Times New Roman" w:hAnsi="Times New Roman"/>
                <w:b w:val="0"/>
                <w:sz w:val="17"/>
              </w:rPr>
              <w:t>0.863</w:t>
            </w:r>
          </w:p>
        </w:tc>
        <w:tc>
          <w:tcPr>
            <w:tcW w:w="1152" w:type="dxa"/>
            <w:tcMar>
              <w:top w:w="45" w:type="dxa"/>
              <w:left w:w="55" w:type="dxa"/>
              <w:bottom w:w="45" w:type="dxa"/>
              <w:right w:w="55" w:type="dxa"/>
            </w:tcMar>
            <w:vAlign w:val="center"/>
          </w:tcPr>
          <w:p w14:paraId="42426443">
            <w:pPr>
              <w:spacing w:before="0" w:after="0" w:line="240" w:lineRule="auto"/>
              <w:jc w:val="center"/>
            </w:pPr>
            <w:r>
              <w:rPr>
                <w:rFonts w:ascii="Times New Roman" w:hAnsi="Times New Roman"/>
                <w:b w:val="0"/>
                <w:sz w:val="17"/>
              </w:rPr>
              <w:t>0.976</w:t>
            </w:r>
          </w:p>
        </w:tc>
      </w:tr>
      <w:tr w14:paraId="1B34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70CAF17">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4D3DCACC">
            <w:pPr>
              <w:spacing w:before="0" w:after="0" w:line="240" w:lineRule="auto"/>
              <w:jc w:val="left"/>
            </w:pPr>
            <w:r>
              <w:rPr>
                <w:rFonts w:ascii="Times New Roman" w:hAnsi="Times New Roman"/>
                <w:b w:val="0"/>
                <w:sz w:val="17"/>
              </w:rPr>
              <w:t>Shimmer /a/</w:t>
            </w:r>
          </w:p>
        </w:tc>
        <w:tc>
          <w:tcPr>
            <w:tcW w:w="3024" w:type="dxa"/>
            <w:tcMar>
              <w:top w:w="45" w:type="dxa"/>
              <w:left w:w="55" w:type="dxa"/>
              <w:bottom w:w="45" w:type="dxa"/>
              <w:right w:w="55" w:type="dxa"/>
            </w:tcMar>
            <w:vAlign w:val="center"/>
          </w:tcPr>
          <w:p w14:paraId="45445174">
            <w:pPr>
              <w:spacing w:before="0" w:after="0" w:line="240" w:lineRule="auto"/>
              <w:jc w:val="center"/>
            </w:pPr>
            <w:r>
              <w:rPr>
                <w:rFonts w:ascii="Times New Roman" w:hAnsi="Times New Roman"/>
                <w:b w:val="0"/>
                <w:sz w:val="17"/>
              </w:rPr>
              <w:t>0.02 (-0.51 to 0.56)</w:t>
            </w:r>
          </w:p>
        </w:tc>
        <w:tc>
          <w:tcPr>
            <w:tcW w:w="1152" w:type="dxa"/>
            <w:tcMar>
              <w:top w:w="45" w:type="dxa"/>
              <w:left w:w="55" w:type="dxa"/>
              <w:bottom w:w="45" w:type="dxa"/>
              <w:right w:w="55" w:type="dxa"/>
            </w:tcMar>
            <w:vAlign w:val="center"/>
          </w:tcPr>
          <w:p w14:paraId="59A398D7">
            <w:pPr>
              <w:spacing w:before="0" w:after="0" w:line="240" w:lineRule="auto"/>
              <w:jc w:val="center"/>
            </w:pPr>
            <w:r>
              <w:rPr>
                <w:rFonts w:ascii="Times New Roman" w:hAnsi="Times New Roman"/>
                <w:b w:val="0"/>
                <w:sz w:val="17"/>
              </w:rPr>
              <w:t>0.932</w:t>
            </w:r>
          </w:p>
        </w:tc>
        <w:tc>
          <w:tcPr>
            <w:tcW w:w="1152" w:type="dxa"/>
            <w:tcMar>
              <w:top w:w="45" w:type="dxa"/>
              <w:left w:w="55" w:type="dxa"/>
              <w:bottom w:w="45" w:type="dxa"/>
              <w:right w:w="55" w:type="dxa"/>
            </w:tcMar>
            <w:vAlign w:val="center"/>
          </w:tcPr>
          <w:p w14:paraId="40D32045">
            <w:pPr>
              <w:spacing w:before="0" w:after="0" w:line="240" w:lineRule="auto"/>
              <w:jc w:val="center"/>
            </w:pPr>
            <w:r>
              <w:rPr>
                <w:rFonts w:ascii="Times New Roman" w:hAnsi="Times New Roman"/>
                <w:b w:val="0"/>
                <w:sz w:val="17"/>
              </w:rPr>
              <w:t>0.976</w:t>
            </w:r>
          </w:p>
        </w:tc>
      </w:tr>
      <w:tr w14:paraId="52EE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5ACBD14">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7A81BE6E">
            <w:pPr>
              <w:spacing w:before="0" w:after="0" w:line="240" w:lineRule="auto"/>
              <w:jc w:val="left"/>
            </w:pPr>
            <w:r>
              <w:rPr>
                <w:rFonts w:ascii="Times New Roman" w:hAnsi="Times New Roman"/>
                <w:b w:val="0"/>
                <w:sz w:val="17"/>
              </w:rPr>
              <w:t>tVSA</w:t>
            </w:r>
          </w:p>
        </w:tc>
        <w:tc>
          <w:tcPr>
            <w:tcW w:w="3024" w:type="dxa"/>
            <w:tcMar>
              <w:top w:w="45" w:type="dxa"/>
              <w:left w:w="55" w:type="dxa"/>
              <w:bottom w:w="45" w:type="dxa"/>
              <w:right w:w="55" w:type="dxa"/>
            </w:tcMar>
            <w:vAlign w:val="center"/>
          </w:tcPr>
          <w:p w14:paraId="622B9F8A">
            <w:pPr>
              <w:spacing w:before="0" w:after="0" w:line="240" w:lineRule="auto"/>
              <w:jc w:val="center"/>
            </w:pPr>
            <w:r>
              <w:rPr>
                <w:rFonts w:ascii="Times New Roman" w:hAnsi="Times New Roman"/>
                <w:b w:val="0"/>
                <w:sz w:val="17"/>
              </w:rPr>
              <w:t>-0.25 (-1.03 to 0.52)</w:t>
            </w:r>
          </w:p>
        </w:tc>
        <w:tc>
          <w:tcPr>
            <w:tcW w:w="1152" w:type="dxa"/>
            <w:tcMar>
              <w:top w:w="45" w:type="dxa"/>
              <w:left w:w="55" w:type="dxa"/>
              <w:bottom w:w="45" w:type="dxa"/>
              <w:right w:w="55" w:type="dxa"/>
            </w:tcMar>
            <w:vAlign w:val="center"/>
          </w:tcPr>
          <w:p w14:paraId="532430B9">
            <w:pPr>
              <w:spacing w:before="0" w:after="0" w:line="240" w:lineRule="auto"/>
              <w:jc w:val="center"/>
            </w:pPr>
            <w:r>
              <w:rPr>
                <w:rFonts w:ascii="Times New Roman" w:hAnsi="Times New Roman"/>
                <w:b w:val="0"/>
                <w:sz w:val="17"/>
              </w:rPr>
              <w:t>0.520</w:t>
            </w:r>
          </w:p>
        </w:tc>
        <w:tc>
          <w:tcPr>
            <w:tcW w:w="1152" w:type="dxa"/>
            <w:tcMar>
              <w:top w:w="45" w:type="dxa"/>
              <w:left w:w="55" w:type="dxa"/>
              <w:bottom w:w="45" w:type="dxa"/>
              <w:right w:w="55" w:type="dxa"/>
            </w:tcMar>
            <w:vAlign w:val="center"/>
          </w:tcPr>
          <w:p w14:paraId="3ED27B53">
            <w:pPr>
              <w:spacing w:before="0" w:after="0" w:line="240" w:lineRule="auto"/>
              <w:jc w:val="center"/>
            </w:pPr>
            <w:r>
              <w:rPr>
                <w:rFonts w:ascii="Times New Roman" w:hAnsi="Times New Roman"/>
                <w:b w:val="0"/>
                <w:sz w:val="17"/>
              </w:rPr>
              <w:t>0.976</w:t>
            </w:r>
          </w:p>
        </w:tc>
      </w:tr>
      <w:tr w14:paraId="518E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5B849B2">
            <w:pPr>
              <w:spacing w:before="0" w:after="0" w:line="240" w:lineRule="auto"/>
              <w:jc w:val="left"/>
            </w:pPr>
            <w:r>
              <w:rPr>
                <w:rFonts w:ascii="Times New Roman" w:hAnsi="Times New Roman"/>
                <w:b w:val="0"/>
                <w:sz w:val="17"/>
              </w:rPr>
              <w:t>mFDA</w:t>
            </w:r>
          </w:p>
        </w:tc>
        <w:tc>
          <w:tcPr>
            <w:tcW w:w="2880" w:type="dxa"/>
            <w:tcMar>
              <w:top w:w="45" w:type="dxa"/>
              <w:left w:w="55" w:type="dxa"/>
              <w:bottom w:w="45" w:type="dxa"/>
              <w:right w:w="55" w:type="dxa"/>
            </w:tcMar>
            <w:vAlign w:val="center"/>
          </w:tcPr>
          <w:p w14:paraId="4F38BDD7">
            <w:pPr>
              <w:spacing w:before="0" w:after="0" w:line="240" w:lineRule="auto"/>
              <w:jc w:val="left"/>
            </w:pPr>
            <w:r>
              <w:rPr>
                <w:rFonts w:ascii="Times New Roman" w:hAnsi="Times New Roman"/>
                <w:b w:val="0"/>
                <w:sz w:val="17"/>
              </w:rPr>
              <w:t>VAI</w:t>
            </w:r>
          </w:p>
        </w:tc>
        <w:tc>
          <w:tcPr>
            <w:tcW w:w="3024" w:type="dxa"/>
            <w:tcMar>
              <w:top w:w="45" w:type="dxa"/>
              <w:left w:w="55" w:type="dxa"/>
              <w:bottom w:w="45" w:type="dxa"/>
              <w:right w:w="55" w:type="dxa"/>
            </w:tcMar>
            <w:vAlign w:val="center"/>
          </w:tcPr>
          <w:p w14:paraId="2D65376F">
            <w:pPr>
              <w:spacing w:before="0" w:after="0" w:line="240" w:lineRule="auto"/>
              <w:jc w:val="center"/>
            </w:pPr>
            <w:r>
              <w:rPr>
                <w:rFonts w:ascii="Times New Roman" w:hAnsi="Times New Roman"/>
                <w:b w:val="0"/>
                <w:sz w:val="17"/>
              </w:rPr>
              <w:t>-0.28 (-0.71 to 0.16)</w:t>
            </w:r>
          </w:p>
        </w:tc>
        <w:tc>
          <w:tcPr>
            <w:tcW w:w="1152" w:type="dxa"/>
            <w:tcMar>
              <w:top w:w="45" w:type="dxa"/>
              <w:left w:w="55" w:type="dxa"/>
              <w:bottom w:w="45" w:type="dxa"/>
              <w:right w:w="55" w:type="dxa"/>
            </w:tcMar>
            <w:vAlign w:val="center"/>
          </w:tcPr>
          <w:p w14:paraId="57391B11">
            <w:pPr>
              <w:spacing w:before="0" w:after="0" w:line="240" w:lineRule="auto"/>
              <w:jc w:val="center"/>
            </w:pPr>
            <w:r>
              <w:rPr>
                <w:rFonts w:ascii="Times New Roman" w:hAnsi="Times New Roman"/>
                <w:b w:val="0"/>
                <w:sz w:val="17"/>
              </w:rPr>
              <w:t>0.217</w:t>
            </w:r>
          </w:p>
        </w:tc>
        <w:tc>
          <w:tcPr>
            <w:tcW w:w="1152" w:type="dxa"/>
            <w:tcMar>
              <w:top w:w="45" w:type="dxa"/>
              <w:left w:w="55" w:type="dxa"/>
              <w:bottom w:w="45" w:type="dxa"/>
              <w:right w:w="55" w:type="dxa"/>
            </w:tcMar>
            <w:vAlign w:val="center"/>
          </w:tcPr>
          <w:p w14:paraId="16A8BA08">
            <w:pPr>
              <w:spacing w:before="0" w:after="0" w:line="240" w:lineRule="auto"/>
              <w:jc w:val="center"/>
            </w:pPr>
            <w:r>
              <w:rPr>
                <w:rFonts w:ascii="Times New Roman" w:hAnsi="Times New Roman"/>
                <w:b w:val="0"/>
                <w:sz w:val="17"/>
              </w:rPr>
              <w:t>0.976</w:t>
            </w:r>
          </w:p>
        </w:tc>
      </w:tr>
    </w:tbl>
    <w:p w14:paraId="43C11914">
      <w:pPr>
        <w:keepNext/>
        <w:pageBreakBefore/>
        <w:spacing w:before="60" w:after="40" w:line="240" w:lineRule="auto"/>
      </w:pPr>
      <w:r>
        <w:rPr>
          <w:rFonts w:ascii="Times New Roman" w:hAnsi="Times New Roman"/>
          <w:b/>
          <w:sz w:val="19"/>
        </w:rPr>
        <w:t>Panel B. Cohort 2: associations with MDS-UPDRS Part III and VHI-10</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2880"/>
        <w:gridCol w:w="3024"/>
        <w:gridCol w:w="1152"/>
        <w:gridCol w:w="1152"/>
      </w:tblGrid>
      <w:tr w14:paraId="503F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0" w:type="dxa"/>
            <w:shd w:val="clear" w:color="auto" w:fill="D9EAF7"/>
            <w:tcMar>
              <w:top w:w="45" w:type="dxa"/>
              <w:left w:w="55" w:type="dxa"/>
              <w:bottom w:w="45" w:type="dxa"/>
              <w:right w:w="55" w:type="dxa"/>
            </w:tcMar>
            <w:vAlign w:val="center"/>
          </w:tcPr>
          <w:p w14:paraId="28050E05">
            <w:pPr>
              <w:spacing w:before="0" w:after="0" w:line="240" w:lineRule="auto"/>
              <w:jc w:val="left"/>
            </w:pPr>
            <w:r>
              <w:rPr>
                <w:rFonts w:ascii="Times New Roman" w:hAnsi="Times New Roman"/>
                <w:b/>
                <w:sz w:val="17"/>
              </w:rPr>
              <w:t>Clinical outcome</w:t>
            </w:r>
          </w:p>
        </w:tc>
        <w:tc>
          <w:tcPr>
            <w:tcW w:w="2880" w:type="dxa"/>
            <w:shd w:val="clear" w:color="auto" w:fill="D9EAF7"/>
            <w:tcMar>
              <w:top w:w="45" w:type="dxa"/>
              <w:left w:w="55" w:type="dxa"/>
              <w:bottom w:w="45" w:type="dxa"/>
              <w:right w:w="55" w:type="dxa"/>
            </w:tcMar>
            <w:vAlign w:val="center"/>
          </w:tcPr>
          <w:p w14:paraId="52F5505E">
            <w:pPr>
              <w:spacing w:before="0" w:after="0" w:line="240" w:lineRule="auto"/>
              <w:jc w:val="left"/>
            </w:pPr>
            <w:r>
              <w:rPr>
                <w:rFonts w:ascii="Times New Roman" w:hAnsi="Times New Roman"/>
                <w:b/>
                <w:sz w:val="17"/>
              </w:rPr>
              <w:t>Acoustic measure</w:t>
            </w:r>
          </w:p>
        </w:tc>
        <w:tc>
          <w:tcPr>
            <w:tcW w:w="3024" w:type="dxa"/>
            <w:shd w:val="clear" w:color="auto" w:fill="D9EAF7"/>
            <w:tcMar>
              <w:top w:w="45" w:type="dxa"/>
              <w:left w:w="55" w:type="dxa"/>
              <w:bottom w:w="45" w:type="dxa"/>
              <w:right w:w="55" w:type="dxa"/>
            </w:tcMar>
            <w:vAlign w:val="center"/>
          </w:tcPr>
          <w:p w14:paraId="23558A87">
            <w:pPr>
              <w:spacing w:before="0" w:after="0" w:line="240" w:lineRule="auto"/>
              <w:jc w:val="center"/>
            </w:pPr>
            <w:r>
              <w:rPr>
                <w:rFonts w:ascii="Times New Roman" w:hAnsi="Times New Roman"/>
                <w:b/>
                <w:sz w:val="17"/>
              </w:rPr>
              <w:t>Standardized β (95% CI)</w:t>
            </w:r>
          </w:p>
        </w:tc>
        <w:tc>
          <w:tcPr>
            <w:tcW w:w="1152" w:type="dxa"/>
            <w:shd w:val="clear" w:color="auto" w:fill="D9EAF7"/>
            <w:tcMar>
              <w:top w:w="45" w:type="dxa"/>
              <w:left w:w="55" w:type="dxa"/>
              <w:bottom w:w="45" w:type="dxa"/>
              <w:right w:w="55" w:type="dxa"/>
            </w:tcMar>
            <w:vAlign w:val="center"/>
          </w:tcPr>
          <w:p w14:paraId="79C08D84">
            <w:pPr>
              <w:spacing w:before="0" w:after="0" w:line="240" w:lineRule="auto"/>
              <w:jc w:val="center"/>
            </w:pPr>
            <w:r>
              <w:rPr>
                <w:rFonts w:ascii="Times New Roman" w:hAnsi="Times New Roman"/>
                <w:b/>
                <w:sz w:val="17"/>
              </w:rPr>
              <w:t>P</w:t>
            </w:r>
          </w:p>
        </w:tc>
        <w:tc>
          <w:tcPr>
            <w:tcW w:w="1152" w:type="dxa"/>
            <w:shd w:val="clear" w:color="auto" w:fill="D9EAF7"/>
            <w:tcMar>
              <w:top w:w="45" w:type="dxa"/>
              <w:left w:w="55" w:type="dxa"/>
              <w:bottom w:w="45" w:type="dxa"/>
              <w:right w:w="55" w:type="dxa"/>
            </w:tcMar>
            <w:vAlign w:val="center"/>
          </w:tcPr>
          <w:p w14:paraId="730B7602">
            <w:pPr>
              <w:spacing w:before="0" w:after="0" w:line="240" w:lineRule="auto"/>
              <w:jc w:val="center"/>
            </w:pPr>
            <w:r>
              <w:rPr>
                <w:rFonts w:ascii="Times New Roman" w:hAnsi="Times New Roman"/>
                <w:b/>
                <w:sz w:val="17"/>
              </w:rPr>
              <w:t>FDR q</w:t>
            </w:r>
          </w:p>
        </w:tc>
      </w:tr>
      <w:tr w14:paraId="3A84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513BC28">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315E44F7">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7536F50E">
            <w:pPr>
              <w:spacing w:before="0" w:after="0" w:line="240" w:lineRule="auto"/>
              <w:jc w:val="center"/>
            </w:pPr>
            <w:r>
              <w:rPr>
                <w:rFonts w:ascii="Times New Roman" w:hAnsi="Times New Roman"/>
                <w:b w:val="0"/>
                <w:sz w:val="17"/>
              </w:rPr>
              <w:t>-0.31 (-0.54 to -0.09)</w:t>
            </w:r>
          </w:p>
        </w:tc>
        <w:tc>
          <w:tcPr>
            <w:tcW w:w="1152" w:type="dxa"/>
            <w:tcMar>
              <w:top w:w="45" w:type="dxa"/>
              <w:left w:w="55" w:type="dxa"/>
              <w:bottom w:w="45" w:type="dxa"/>
              <w:right w:w="55" w:type="dxa"/>
            </w:tcMar>
            <w:vAlign w:val="center"/>
          </w:tcPr>
          <w:p w14:paraId="2AB8797C">
            <w:pPr>
              <w:spacing w:before="0" w:after="0" w:line="240" w:lineRule="auto"/>
              <w:jc w:val="center"/>
            </w:pPr>
            <w:r>
              <w:rPr>
                <w:rFonts w:ascii="Times New Roman" w:hAnsi="Times New Roman"/>
                <w:b w:val="0"/>
                <w:sz w:val="17"/>
              </w:rPr>
              <w:t>0.006</w:t>
            </w:r>
          </w:p>
        </w:tc>
        <w:tc>
          <w:tcPr>
            <w:tcW w:w="1152" w:type="dxa"/>
            <w:tcMar>
              <w:top w:w="45" w:type="dxa"/>
              <w:left w:w="55" w:type="dxa"/>
              <w:bottom w:w="45" w:type="dxa"/>
              <w:right w:w="55" w:type="dxa"/>
            </w:tcMar>
            <w:vAlign w:val="center"/>
          </w:tcPr>
          <w:p w14:paraId="43382F76">
            <w:pPr>
              <w:spacing w:before="0" w:after="0" w:line="240" w:lineRule="auto"/>
              <w:jc w:val="center"/>
            </w:pPr>
            <w:r>
              <w:rPr>
                <w:rFonts w:ascii="Times New Roman" w:hAnsi="Times New Roman"/>
                <w:b w:val="0"/>
                <w:sz w:val="17"/>
              </w:rPr>
              <w:t>0.023</w:t>
            </w:r>
          </w:p>
        </w:tc>
      </w:tr>
      <w:tr w14:paraId="6064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E543C42">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37AF3458">
            <w:pPr>
              <w:spacing w:before="0" w:after="0" w:line="240" w:lineRule="auto"/>
              <w:jc w:val="left"/>
            </w:pPr>
            <w:r>
              <w:rPr>
                <w:rFonts w:ascii="Times New Roman" w:hAnsi="Times New Roman"/>
                <w:b w:val="0"/>
                <w:sz w:val="17"/>
              </w:rPr>
              <w:t>DSI</w:t>
            </w:r>
          </w:p>
        </w:tc>
        <w:tc>
          <w:tcPr>
            <w:tcW w:w="3024" w:type="dxa"/>
            <w:tcMar>
              <w:top w:w="45" w:type="dxa"/>
              <w:left w:w="55" w:type="dxa"/>
              <w:bottom w:w="45" w:type="dxa"/>
              <w:right w:w="55" w:type="dxa"/>
            </w:tcMar>
            <w:vAlign w:val="center"/>
          </w:tcPr>
          <w:p w14:paraId="379495C6">
            <w:pPr>
              <w:spacing w:before="0" w:after="0" w:line="240" w:lineRule="auto"/>
              <w:jc w:val="center"/>
            </w:pPr>
            <w:r>
              <w:rPr>
                <w:rFonts w:ascii="Times New Roman" w:hAnsi="Times New Roman"/>
                <w:b w:val="0"/>
                <w:sz w:val="17"/>
              </w:rPr>
              <w:t>-0.11 (-0.37 to 0.15)</w:t>
            </w:r>
          </w:p>
        </w:tc>
        <w:tc>
          <w:tcPr>
            <w:tcW w:w="1152" w:type="dxa"/>
            <w:tcMar>
              <w:top w:w="45" w:type="dxa"/>
              <w:left w:w="55" w:type="dxa"/>
              <w:bottom w:w="45" w:type="dxa"/>
              <w:right w:w="55" w:type="dxa"/>
            </w:tcMar>
            <w:vAlign w:val="center"/>
          </w:tcPr>
          <w:p w14:paraId="55E3733F">
            <w:pPr>
              <w:spacing w:before="0" w:after="0" w:line="240" w:lineRule="auto"/>
              <w:jc w:val="center"/>
            </w:pPr>
            <w:r>
              <w:rPr>
                <w:rFonts w:ascii="Times New Roman" w:hAnsi="Times New Roman"/>
                <w:b w:val="0"/>
                <w:sz w:val="17"/>
              </w:rPr>
              <w:t>0.400</w:t>
            </w:r>
          </w:p>
        </w:tc>
        <w:tc>
          <w:tcPr>
            <w:tcW w:w="1152" w:type="dxa"/>
            <w:tcMar>
              <w:top w:w="45" w:type="dxa"/>
              <w:left w:w="55" w:type="dxa"/>
              <w:bottom w:w="45" w:type="dxa"/>
              <w:right w:w="55" w:type="dxa"/>
            </w:tcMar>
            <w:vAlign w:val="center"/>
          </w:tcPr>
          <w:p w14:paraId="6C4D0F7B">
            <w:pPr>
              <w:spacing w:before="0" w:after="0" w:line="240" w:lineRule="auto"/>
              <w:jc w:val="center"/>
            </w:pPr>
            <w:r>
              <w:rPr>
                <w:rFonts w:ascii="Times New Roman" w:hAnsi="Times New Roman"/>
                <w:b w:val="0"/>
                <w:sz w:val="17"/>
              </w:rPr>
              <w:t>0.510</w:t>
            </w:r>
          </w:p>
        </w:tc>
      </w:tr>
      <w:tr w14:paraId="17DC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780E784">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0CEA154A">
            <w:pPr>
              <w:spacing w:before="0" w:after="0" w:line="240" w:lineRule="auto"/>
              <w:jc w:val="left"/>
            </w:pPr>
            <w:r>
              <w:rPr>
                <w:rFonts w:ascii="Times New Roman" w:hAnsi="Times New Roman"/>
                <w:b w:val="0"/>
                <w:sz w:val="17"/>
              </w:rPr>
              <w:t>Jitter</w:t>
            </w:r>
          </w:p>
        </w:tc>
        <w:tc>
          <w:tcPr>
            <w:tcW w:w="3024" w:type="dxa"/>
            <w:tcMar>
              <w:top w:w="45" w:type="dxa"/>
              <w:left w:w="55" w:type="dxa"/>
              <w:bottom w:w="45" w:type="dxa"/>
              <w:right w:w="55" w:type="dxa"/>
            </w:tcMar>
            <w:vAlign w:val="center"/>
          </w:tcPr>
          <w:p w14:paraId="07CC8CD6">
            <w:pPr>
              <w:spacing w:before="0" w:after="0" w:line="240" w:lineRule="auto"/>
              <w:jc w:val="center"/>
            </w:pPr>
            <w:r>
              <w:rPr>
                <w:rFonts w:ascii="Times New Roman" w:hAnsi="Times New Roman"/>
                <w:b w:val="0"/>
                <w:sz w:val="17"/>
              </w:rPr>
              <w:t>0.05 (-0.27 to 0.38)</w:t>
            </w:r>
          </w:p>
        </w:tc>
        <w:tc>
          <w:tcPr>
            <w:tcW w:w="1152" w:type="dxa"/>
            <w:tcMar>
              <w:top w:w="45" w:type="dxa"/>
              <w:left w:w="55" w:type="dxa"/>
              <w:bottom w:w="45" w:type="dxa"/>
              <w:right w:w="55" w:type="dxa"/>
            </w:tcMar>
            <w:vAlign w:val="center"/>
          </w:tcPr>
          <w:p w14:paraId="7B421EC6">
            <w:pPr>
              <w:spacing w:before="0" w:after="0" w:line="240" w:lineRule="auto"/>
              <w:jc w:val="center"/>
            </w:pPr>
            <w:r>
              <w:rPr>
                <w:rFonts w:ascii="Times New Roman" w:hAnsi="Times New Roman"/>
                <w:b w:val="0"/>
                <w:sz w:val="17"/>
              </w:rPr>
              <w:t>0.752</w:t>
            </w:r>
          </w:p>
        </w:tc>
        <w:tc>
          <w:tcPr>
            <w:tcW w:w="1152" w:type="dxa"/>
            <w:tcMar>
              <w:top w:w="45" w:type="dxa"/>
              <w:left w:w="55" w:type="dxa"/>
              <w:bottom w:w="45" w:type="dxa"/>
              <w:right w:w="55" w:type="dxa"/>
            </w:tcMar>
            <w:vAlign w:val="center"/>
          </w:tcPr>
          <w:p w14:paraId="549B8659">
            <w:pPr>
              <w:spacing w:before="0" w:after="0" w:line="240" w:lineRule="auto"/>
              <w:jc w:val="center"/>
            </w:pPr>
            <w:r>
              <w:rPr>
                <w:rFonts w:ascii="Times New Roman" w:hAnsi="Times New Roman"/>
                <w:b w:val="0"/>
                <w:sz w:val="17"/>
              </w:rPr>
              <w:t>0.752</w:t>
            </w:r>
          </w:p>
        </w:tc>
      </w:tr>
      <w:tr w14:paraId="397D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AD8E200">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2E17A50B">
            <w:pPr>
              <w:spacing w:before="0" w:after="0" w:line="240" w:lineRule="auto"/>
              <w:jc w:val="left"/>
            </w:pPr>
            <w:r>
              <w:rPr>
                <w:rFonts w:ascii="Times New Roman" w:hAnsi="Times New Roman"/>
                <w:b w:val="0"/>
                <w:sz w:val="17"/>
              </w:rPr>
              <w:t>Shimmer</w:t>
            </w:r>
          </w:p>
        </w:tc>
        <w:tc>
          <w:tcPr>
            <w:tcW w:w="3024" w:type="dxa"/>
            <w:tcMar>
              <w:top w:w="45" w:type="dxa"/>
              <w:left w:w="55" w:type="dxa"/>
              <w:bottom w:w="45" w:type="dxa"/>
              <w:right w:w="55" w:type="dxa"/>
            </w:tcMar>
            <w:vAlign w:val="center"/>
          </w:tcPr>
          <w:p w14:paraId="45D4E26A">
            <w:pPr>
              <w:spacing w:before="0" w:after="0" w:line="240" w:lineRule="auto"/>
              <w:jc w:val="center"/>
            </w:pPr>
            <w:r>
              <w:rPr>
                <w:rFonts w:ascii="Times New Roman" w:hAnsi="Times New Roman"/>
                <w:b w:val="0"/>
                <w:sz w:val="17"/>
              </w:rPr>
              <w:t>0.12 (-0.27 to 0.51)</w:t>
            </w:r>
          </w:p>
        </w:tc>
        <w:tc>
          <w:tcPr>
            <w:tcW w:w="1152" w:type="dxa"/>
            <w:tcMar>
              <w:top w:w="45" w:type="dxa"/>
              <w:left w:w="55" w:type="dxa"/>
              <w:bottom w:w="45" w:type="dxa"/>
              <w:right w:w="55" w:type="dxa"/>
            </w:tcMar>
            <w:vAlign w:val="center"/>
          </w:tcPr>
          <w:p w14:paraId="38F61B0A">
            <w:pPr>
              <w:spacing w:before="0" w:after="0" w:line="240" w:lineRule="auto"/>
              <w:jc w:val="center"/>
            </w:pPr>
            <w:r>
              <w:rPr>
                <w:rFonts w:ascii="Times New Roman" w:hAnsi="Times New Roman"/>
                <w:b w:val="0"/>
                <w:sz w:val="17"/>
              </w:rPr>
              <w:t>0.552</w:t>
            </w:r>
          </w:p>
        </w:tc>
        <w:tc>
          <w:tcPr>
            <w:tcW w:w="1152" w:type="dxa"/>
            <w:tcMar>
              <w:top w:w="45" w:type="dxa"/>
              <w:left w:w="55" w:type="dxa"/>
              <w:bottom w:w="45" w:type="dxa"/>
              <w:right w:w="55" w:type="dxa"/>
            </w:tcMar>
            <w:vAlign w:val="center"/>
          </w:tcPr>
          <w:p w14:paraId="3EF5F97A">
            <w:pPr>
              <w:spacing w:before="0" w:after="0" w:line="240" w:lineRule="auto"/>
              <w:jc w:val="center"/>
            </w:pPr>
            <w:r>
              <w:rPr>
                <w:rFonts w:ascii="Times New Roman" w:hAnsi="Times New Roman"/>
                <w:b w:val="0"/>
                <w:sz w:val="17"/>
              </w:rPr>
              <w:t>0.643</w:t>
            </w:r>
          </w:p>
        </w:tc>
      </w:tr>
      <w:tr w14:paraId="36C0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D3534AF">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65117C64">
            <w:pPr>
              <w:spacing w:before="0" w:after="0" w:line="240" w:lineRule="auto"/>
              <w:jc w:val="left"/>
            </w:pPr>
            <w:r>
              <w:rPr>
                <w:rFonts w:ascii="Times New Roman" w:hAnsi="Times New Roman"/>
                <w:b w:val="0"/>
                <w:sz w:val="17"/>
              </w:rPr>
              <w:t>HNR</w:t>
            </w:r>
          </w:p>
        </w:tc>
        <w:tc>
          <w:tcPr>
            <w:tcW w:w="3024" w:type="dxa"/>
            <w:tcMar>
              <w:top w:w="45" w:type="dxa"/>
              <w:left w:w="55" w:type="dxa"/>
              <w:bottom w:w="45" w:type="dxa"/>
              <w:right w:w="55" w:type="dxa"/>
            </w:tcMar>
            <w:vAlign w:val="center"/>
          </w:tcPr>
          <w:p w14:paraId="09FC4F90">
            <w:pPr>
              <w:spacing w:before="0" w:after="0" w:line="240" w:lineRule="auto"/>
              <w:jc w:val="center"/>
            </w:pPr>
            <w:r>
              <w:rPr>
                <w:rFonts w:ascii="Times New Roman" w:hAnsi="Times New Roman"/>
                <w:b w:val="0"/>
                <w:sz w:val="17"/>
              </w:rPr>
              <w:t>-0.15 (-0.47 to 0.17)</w:t>
            </w:r>
          </w:p>
        </w:tc>
        <w:tc>
          <w:tcPr>
            <w:tcW w:w="1152" w:type="dxa"/>
            <w:tcMar>
              <w:top w:w="45" w:type="dxa"/>
              <w:left w:w="55" w:type="dxa"/>
              <w:bottom w:w="45" w:type="dxa"/>
              <w:right w:w="55" w:type="dxa"/>
            </w:tcMar>
            <w:vAlign w:val="center"/>
          </w:tcPr>
          <w:p w14:paraId="5EB21A24">
            <w:pPr>
              <w:spacing w:before="0" w:after="0" w:line="240" w:lineRule="auto"/>
              <w:jc w:val="center"/>
            </w:pPr>
            <w:r>
              <w:rPr>
                <w:rFonts w:ascii="Times New Roman" w:hAnsi="Times New Roman"/>
                <w:b w:val="0"/>
                <w:sz w:val="17"/>
              </w:rPr>
              <w:t>0.358</w:t>
            </w:r>
          </w:p>
        </w:tc>
        <w:tc>
          <w:tcPr>
            <w:tcW w:w="1152" w:type="dxa"/>
            <w:tcMar>
              <w:top w:w="45" w:type="dxa"/>
              <w:left w:w="55" w:type="dxa"/>
              <w:bottom w:w="45" w:type="dxa"/>
              <w:right w:w="55" w:type="dxa"/>
            </w:tcMar>
            <w:vAlign w:val="center"/>
          </w:tcPr>
          <w:p w14:paraId="3AE7C758">
            <w:pPr>
              <w:spacing w:before="0" w:after="0" w:line="240" w:lineRule="auto"/>
              <w:jc w:val="center"/>
            </w:pPr>
            <w:r>
              <w:rPr>
                <w:rFonts w:ascii="Times New Roman" w:hAnsi="Times New Roman"/>
                <w:b w:val="0"/>
                <w:sz w:val="17"/>
              </w:rPr>
              <w:t>0.510</w:t>
            </w:r>
          </w:p>
        </w:tc>
      </w:tr>
      <w:tr w14:paraId="2CC0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6DA0CE3">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7A8780E7">
            <w:pPr>
              <w:spacing w:before="0" w:after="0" w:line="240" w:lineRule="auto"/>
              <w:jc w:val="left"/>
            </w:pPr>
            <w:r>
              <w:rPr>
                <w:rFonts w:ascii="Times New Roman" w:hAnsi="Times New Roman"/>
                <w:b w:val="0"/>
                <w:sz w:val="17"/>
              </w:rPr>
              <w:t>Vowel SPL range</w:t>
            </w:r>
          </w:p>
        </w:tc>
        <w:tc>
          <w:tcPr>
            <w:tcW w:w="3024" w:type="dxa"/>
            <w:tcMar>
              <w:top w:w="45" w:type="dxa"/>
              <w:left w:w="55" w:type="dxa"/>
              <w:bottom w:w="45" w:type="dxa"/>
              <w:right w:w="55" w:type="dxa"/>
            </w:tcMar>
            <w:vAlign w:val="center"/>
          </w:tcPr>
          <w:p w14:paraId="23027DBC">
            <w:pPr>
              <w:spacing w:before="0" w:after="0" w:line="240" w:lineRule="auto"/>
              <w:jc w:val="center"/>
            </w:pPr>
            <w:r>
              <w:rPr>
                <w:rFonts w:ascii="Times New Roman" w:hAnsi="Times New Roman"/>
                <w:b w:val="0"/>
                <w:sz w:val="17"/>
              </w:rPr>
              <w:t>-0.04 (-0.27 to 0.19)</w:t>
            </w:r>
          </w:p>
        </w:tc>
        <w:tc>
          <w:tcPr>
            <w:tcW w:w="1152" w:type="dxa"/>
            <w:tcMar>
              <w:top w:w="45" w:type="dxa"/>
              <w:left w:w="55" w:type="dxa"/>
              <w:bottom w:w="45" w:type="dxa"/>
              <w:right w:w="55" w:type="dxa"/>
            </w:tcMar>
            <w:vAlign w:val="center"/>
          </w:tcPr>
          <w:p w14:paraId="5F03D7DA">
            <w:pPr>
              <w:spacing w:before="0" w:after="0" w:line="240" w:lineRule="auto"/>
              <w:jc w:val="center"/>
            </w:pPr>
            <w:r>
              <w:rPr>
                <w:rFonts w:ascii="Times New Roman" w:hAnsi="Times New Roman"/>
                <w:b w:val="0"/>
                <w:sz w:val="17"/>
              </w:rPr>
              <w:t>0.747</w:t>
            </w:r>
          </w:p>
        </w:tc>
        <w:tc>
          <w:tcPr>
            <w:tcW w:w="1152" w:type="dxa"/>
            <w:tcMar>
              <w:top w:w="45" w:type="dxa"/>
              <w:left w:w="55" w:type="dxa"/>
              <w:bottom w:w="45" w:type="dxa"/>
              <w:right w:w="55" w:type="dxa"/>
            </w:tcMar>
            <w:vAlign w:val="center"/>
          </w:tcPr>
          <w:p w14:paraId="105DC972">
            <w:pPr>
              <w:spacing w:before="0" w:after="0" w:line="240" w:lineRule="auto"/>
              <w:jc w:val="center"/>
            </w:pPr>
            <w:r>
              <w:rPr>
                <w:rFonts w:ascii="Times New Roman" w:hAnsi="Times New Roman"/>
                <w:b w:val="0"/>
                <w:sz w:val="17"/>
              </w:rPr>
              <w:t>0.752</w:t>
            </w:r>
          </w:p>
        </w:tc>
      </w:tr>
      <w:tr w14:paraId="5095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60E5FC3">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372E7855">
            <w:pPr>
              <w:spacing w:before="0" w:after="0" w:line="240" w:lineRule="auto"/>
              <w:jc w:val="left"/>
            </w:pPr>
            <w:r>
              <w:rPr>
                <w:rFonts w:ascii="Times New Roman" w:hAnsi="Times New Roman"/>
                <w:b w:val="0"/>
                <w:sz w:val="17"/>
              </w:rPr>
              <w:t>tVSA</w:t>
            </w:r>
          </w:p>
        </w:tc>
        <w:tc>
          <w:tcPr>
            <w:tcW w:w="3024" w:type="dxa"/>
            <w:tcMar>
              <w:top w:w="45" w:type="dxa"/>
              <w:left w:w="55" w:type="dxa"/>
              <w:bottom w:w="45" w:type="dxa"/>
              <w:right w:w="55" w:type="dxa"/>
            </w:tcMar>
            <w:vAlign w:val="center"/>
          </w:tcPr>
          <w:p w14:paraId="05010951">
            <w:pPr>
              <w:spacing w:before="0" w:after="0" w:line="240" w:lineRule="auto"/>
              <w:jc w:val="center"/>
            </w:pPr>
            <w:r>
              <w:rPr>
                <w:rFonts w:ascii="Times New Roman" w:hAnsi="Times New Roman"/>
                <w:b w:val="0"/>
                <w:sz w:val="17"/>
              </w:rPr>
              <w:t>-0.18 (-0.56 to 0.20)</w:t>
            </w:r>
          </w:p>
        </w:tc>
        <w:tc>
          <w:tcPr>
            <w:tcW w:w="1152" w:type="dxa"/>
            <w:tcMar>
              <w:top w:w="45" w:type="dxa"/>
              <w:left w:w="55" w:type="dxa"/>
              <w:bottom w:w="45" w:type="dxa"/>
              <w:right w:w="55" w:type="dxa"/>
            </w:tcMar>
            <w:vAlign w:val="center"/>
          </w:tcPr>
          <w:p w14:paraId="060A5D4C">
            <w:pPr>
              <w:spacing w:before="0" w:after="0" w:line="240" w:lineRule="auto"/>
              <w:jc w:val="center"/>
            </w:pPr>
            <w:r>
              <w:rPr>
                <w:rFonts w:ascii="Times New Roman" w:hAnsi="Times New Roman"/>
                <w:b w:val="0"/>
                <w:sz w:val="17"/>
              </w:rPr>
              <w:t>0.363</w:t>
            </w:r>
          </w:p>
        </w:tc>
        <w:tc>
          <w:tcPr>
            <w:tcW w:w="1152" w:type="dxa"/>
            <w:tcMar>
              <w:top w:w="45" w:type="dxa"/>
              <w:left w:w="55" w:type="dxa"/>
              <w:bottom w:w="45" w:type="dxa"/>
              <w:right w:w="55" w:type="dxa"/>
            </w:tcMar>
            <w:vAlign w:val="center"/>
          </w:tcPr>
          <w:p w14:paraId="69A9949C">
            <w:pPr>
              <w:spacing w:before="0" w:after="0" w:line="240" w:lineRule="auto"/>
              <w:jc w:val="center"/>
            </w:pPr>
            <w:r>
              <w:rPr>
                <w:rFonts w:ascii="Times New Roman" w:hAnsi="Times New Roman"/>
                <w:b w:val="0"/>
                <w:sz w:val="17"/>
              </w:rPr>
              <w:t>0.510</w:t>
            </w:r>
          </w:p>
        </w:tc>
      </w:tr>
      <w:tr w14:paraId="028D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2F9995D4">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6D8C8EF5">
            <w:pPr>
              <w:spacing w:before="0" w:after="0" w:line="240" w:lineRule="auto"/>
              <w:jc w:val="left"/>
            </w:pPr>
            <w:r>
              <w:rPr>
                <w:rFonts w:ascii="Times New Roman" w:hAnsi="Times New Roman"/>
                <w:b w:val="0"/>
                <w:sz w:val="17"/>
              </w:rPr>
              <w:t>VAI</w:t>
            </w:r>
          </w:p>
        </w:tc>
        <w:tc>
          <w:tcPr>
            <w:tcW w:w="3024" w:type="dxa"/>
            <w:tcMar>
              <w:top w:w="45" w:type="dxa"/>
              <w:left w:w="55" w:type="dxa"/>
              <w:bottom w:w="45" w:type="dxa"/>
              <w:right w:w="55" w:type="dxa"/>
            </w:tcMar>
            <w:vAlign w:val="center"/>
          </w:tcPr>
          <w:p w14:paraId="3EF75480">
            <w:pPr>
              <w:spacing w:before="0" w:after="0" w:line="240" w:lineRule="auto"/>
              <w:jc w:val="center"/>
            </w:pPr>
            <w:r>
              <w:rPr>
                <w:rFonts w:ascii="Times New Roman" w:hAnsi="Times New Roman"/>
                <w:b w:val="0"/>
                <w:sz w:val="17"/>
              </w:rPr>
              <w:t>-0.15 (-0.49 to 0.19)</w:t>
            </w:r>
          </w:p>
        </w:tc>
        <w:tc>
          <w:tcPr>
            <w:tcW w:w="1152" w:type="dxa"/>
            <w:tcMar>
              <w:top w:w="45" w:type="dxa"/>
              <w:left w:w="55" w:type="dxa"/>
              <w:bottom w:w="45" w:type="dxa"/>
              <w:right w:w="55" w:type="dxa"/>
            </w:tcMar>
            <w:vAlign w:val="center"/>
          </w:tcPr>
          <w:p w14:paraId="0600D7B2">
            <w:pPr>
              <w:spacing w:before="0" w:after="0" w:line="240" w:lineRule="auto"/>
              <w:jc w:val="center"/>
            </w:pPr>
            <w:r>
              <w:rPr>
                <w:rFonts w:ascii="Times New Roman" w:hAnsi="Times New Roman"/>
                <w:b w:val="0"/>
                <w:sz w:val="17"/>
              </w:rPr>
              <w:t>0.388</w:t>
            </w:r>
          </w:p>
        </w:tc>
        <w:tc>
          <w:tcPr>
            <w:tcW w:w="1152" w:type="dxa"/>
            <w:tcMar>
              <w:top w:w="45" w:type="dxa"/>
              <w:left w:w="55" w:type="dxa"/>
              <w:bottom w:w="45" w:type="dxa"/>
              <w:right w:w="55" w:type="dxa"/>
            </w:tcMar>
            <w:vAlign w:val="center"/>
          </w:tcPr>
          <w:p w14:paraId="428599A7">
            <w:pPr>
              <w:spacing w:before="0" w:after="0" w:line="240" w:lineRule="auto"/>
              <w:jc w:val="center"/>
            </w:pPr>
            <w:r>
              <w:rPr>
                <w:rFonts w:ascii="Times New Roman" w:hAnsi="Times New Roman"/>
                <w:b w:val="0"/>
                <w:sz w:val="17"/>
              </w:rPr>
              <w:t>0.510</w:t>
            </w:r>
          </w:p>
        </w:tc>
      </w:tr>
      <w:tr w14:paraId="740C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0646AAB">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4B510651">
            <w:pPr>
              <w:spacing w:before="0" w:after="0" w:line="240" w:lineRule="auto"/>
              <w:jc w:val="left"/>
            </w:pPr>
            <w:r>
              <w:rPr>
                <w:rFonts w:ascii="Times New Roman" w:hAnsi="Times New Roman"/>
                <w:b w:val="0"/>
                <w:sz w:val="17"/>
              </w:rPr>
              <w:t>Reading SPL mean</w:t>
            </w:r>
          </w:p>
        </w:tc>
        <w:tc>
          <w:tcPr>
            <w:tcW w:w="3024" w:type="dxa"/>
            <w:tcMar>
              <w:top w:w="45" w:type="dxa"/>
              <w:left w:w="55" w:type="dxa"/>
              <w:bottom w:w="45" w:type="dxa"/>
              <w:right w:w="55" w:type="dxa"/>
            </w:tcMar>
            <w:vAlign w:val="center"/>
          </w:tcPr>
          <w:p w14:paraId="58F0DCFC">
            <w:pPr>
              <w:spacing w:before="0" w:after="0" w:line="240" w:lineRule="auto"/>
              <w:jc w:val="center"/>
            </w:pPr>
            <w:r>
              <w:rPr>
                <w:rFonts w:ascii="Times New Roman" w:hAnsi="Times New Roman"/>
                <w:b w:val="0"/>
                <w:sz w:val="17"/>
              </w:rPr>
              <w:t>-0.20 (-0.49 to 0.09)</w:t>
            </w:r>
          </w:p>
        </w:tc>
        <w:tc>
          <w:tcPr>
            <w:tcW w:w="1152" w:type="dxa"/>
            <w:tcMar>
              <w:top w:w="45" w:type="dxa"/>
              <w:left w:w="55" w:type="dxa"/>
              <w:bottom w:w="45" w:type="dxa"/>
              <w:right w:w="55" w:type="dxa"/>
            </w:tcMar>
            <w:vAlign w:val="center"/>
          </w:tcPr>
          <w:p w14:paraId="29CF114F">
            <w:pPr>
              <w:spacing w:before="0" w:after="0" w:line="240" w:lineRule="auto"/>
              <w:jc w:val="center"/>
            </w:pPr>
            <w:r>
              <w:rPr>
                <w:rFonts w:ascii="Times New Roman" w:hAnsi="Times New Roman"/>
                <w:b w:val="0"/>
                <w:sz w:val="17"/>
              </w:rPr>
              <w:t>0.176</w:t>
            </w:r>
          </w:p>
        </w:tc>
        <w:tc>
          <w:tcPr>
            <w:tcW w:w="1152" w:type="dxa"/>
            <w:tcMar>
              <w:top w:w="45" w:type="dxa"/>
              <w:left w:w="55" w:type="dxa"/>
              <w:bottom w:w="45" w:type="dxa"/>
              <w:right w:w="55" w:type="dxa"/>
            </w:tcMar>
            <w:vAlign w:val="center"/>
          </w:tcPr>
          <w:p w14:paraId="23D5B230">
            <w:pPr>
              <w:spacing w:before="0" w:after="0" w:line="240" w:lineRule="auto"/>
              <w:jc w:val="center"/>
            </w:pPr>
            <w:r>
              <w:rPr>
                <w:rFonts w:ascii="Times New Roman" w:hAnsi="Times New Roman"/>
                <w:b w:val="0"/>
                <w:sz w:val="17"/>
              </w:rPr>
              <w:t>0.351</w:t>
            </w:r>
          </w:p>
        </w:tc>
      </w:tr>
      <w:tr w14:paraId="7FA9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CAE07CA">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595908A9">
            <w:pPr>
              <w:spacing w:before="0" w:after="0" w:line="240" w:lineRule="auto"/>
              <w:jc w:val="left"/>
            </w:pPr>
            <w:r>
              <w:rPr>
                <w:rFonts w:ascii="Times New Roman" w:hAnsi="Times New Roman"/>
                <w:b w:val="0"/>
                <w:sz w:val="17"/>
              </w:rPr>
              <w:t>Reading SPL range</w:t>
            </w:r>
          </w:p>
        </w:tc>
        <w:tc>
          <w:tcPr>
            <w:tcW w:w="3024" w:type="dxa"/>
            <w:tcMar>
              <w:top w:w="45" w:type="dxa"/>
              <w:left w:w="55" w:type="dxa"/>
              <w:bottom w:w="45" w:type="dxa"/>
              <w:right w:w="55" w:type="dxa"/>
            </w:tcMar>
            <w:vAlign w:val="center"/>
          </w:tcPr>
          <w:p w14:paraId="6EFCF345">
            <w:pPr>
              <w:spacing w:before="0" w:after="0" w:line="240" w:lineRule="auto"/>
              <w:jc w:val="center"/>
            </w:pPr>
            <w:r>
              <w:rPr>
                <w:rFonts w:ascii="Times New Roman" w:hAnsi="Times New Roman"/>
                <w:b w:val="0"/>
                <w:sz w:val="17"/>
              </w:rPr>
              <w:t>0.19 (-0.01 to 0.39)</w:t>
            </w:r>
          </w:p>
        </w:tc>
        <w:tc>
          <w:tcPr>
            <w:tcW w:w="1152" w:type="dxa"/>
            <w:tcMar>
              <w:top w:w="45" w:type="dxa"/>
              <w:left w:w="55" w:type="dxa"/>
              <w:bottom w:w="45" w:type="dxa"/>
              <w:right w:w="55" w:type="dxa"/>
            </w:tcMar>
            <w:vAlign w:val="center"/>
          </w:tcPr>
          <w:p w14:paraId="55956901">
            <w:pPr>
              <w:spacing w:before="0" w:after="0" w:line="240" w:lineRule="auto"/>
              <w:jc w:val="center"/>
            </w:pPr>
            <w:r>
              <w:rPr>
                <w:rFonts w:ascii="Times New Roman" w:hAnsi="Times New Roman"/>
                <w:b w:val="0"/>
                <w:sz w:val="17"/>
              </w:rPr>
              <w:t>0.059</w:t>
            </w:r>
          </w:p>
        </w:tc>
        <w:tc>
          <w:tcPr>
            <w:tcW w:w="1152" w:type="dxa"/>
            <w:tcMar>
              <w:top w:w="45" w:type="dxa"/>
              <w:left w:w="55" w:type="dxa"/>
              <w:bottom w:w="45" w:type="dxa"/>
              <w:right w:w="55" w:type="dxa"/>
            </w:tcMar>
            <w:vAlign w:val="center"/>
          </w:tcPr>
          <w:p w14:paraId="67EA9A34">
            <w:pPr>
              <w:spacing w:before="0" w:after="0" w:line="240" w:lineRule="auto"/>
              <w:jc w:val="center"/>
            </w:pPr>
            <w:r>
              <w:rPr>
                <w:rFonts w:ascii="Times New Roman" w:hAnsi="Times New Roman"/>
                <w:b w:val="0"/>
                <w:sz w:val="17"/>
              </w:rPr>
              <w:t>0.139</w:t>
            </w:r>
          </w:p>
        </w:tc>
      </w:tr>
      <w:tr w14:paraId="66E3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B74B37B">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64BAEF55">
            <w:pPr>
              <w:spacing w:before="0" w:after="0" w:line="240" w:lineRule="auto"/>
              <w:jc w:val="left"/>
            </w:pPr>
            <w:r>
              <w:rPr>
                <w:rFonts w:ascii="Times New Roman" w:hAnsi="Times New Roman"/>
                <w:b w:val="0"/>
                <w:sz w:val="17"/>
              </w:rPr>
              <w:t>Speech rate</w:t>
            </w:r>
          </w:p>
        </w:tc>
        <w:tc>
          <w:tcPr>
            <w:tcW w:w="3024" w:type="dxa"/>
            <w:tcMar>
              <w:top w:w="45" w:type="dxa"/>
              <w:left w:w="55" w:type="dxa"/>
              <w:bottom w:w="45" w:type="dxa"/>
              <w:right w:w="55" w:type="dxa"/>
            </w:tcMar>
            <w:vAlign w:val="center"/>
          </w:tcPr>
          <w:p w14:paraId="7B034CA8">
            <w:pPr>
              <w:spacing w:before="0" w:after="0" w:line="240" w:lineRule="auto"/>
              <w:jc w:val="center"/>
            </w:pPr>
            <w:r>
              <w:rPr>
                <w:rFonts w:ascii="Times New Roman" w:hAnsi="Times New Roman"/>
                <w:b w:val="0"/>
                <w:sz w:val="17"/>
              </w:rPr>
              <w:t>-0.40 (-0.61 to -0.19)</w:t>
            </w:r>
          </w:p>
        </w:tc>
        <w:tc>
          <w:tcPr>
            <w:tcW w:w="1152" w:type="dxa"/>
            <w:tcMar>
              <w:top w:w="45" w:type="dxa"/>
              <w:left w:w="55" w:type="dxa"/>
              <w:bottom w:w="45" w:type="dxa"/>
              <w:right w:w="55" w:type="dxa"/>
            </w:tcMar>
            <w:vAlign w:val="center"/>
          </w:tcPr>
          <w:p w14:paraId="7BC8888F">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594D9EA5">
            <w:pPr>
              <w:spacing w:before="0" w:after="0" w:line="240" w:lineRule="auto"/>
              <w:jc w:val="center"/>
            </w:pPr>
            <w:r>
              <w:rPr>
                <w:rFonts w:ascii="Times New Roman" w:hAnsi="Times New Roman"/>
                <w:b w:val="0"/>
                <w:sz w:val="17"/>
              </w:rPr>
              <w:t>0.001</w:t>
            </w:r>
          </w:p>
        </w:tc>
      </w:tr>
      <w:tr w14:paraId="681A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AA239D4">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6EAF7B2D">
            <w:pPr>
              <w:spacing w:before="0" w:after="0" w:line="240" w:lineRule="auto"/>
              <w:jc w:val="left"/>
            </w:pPr>
            <w:r>
              <w:rPr>
                <w:rFonts w:ascii="Times New Roman" w:hAnsi="Times New Roman"/>
                <w:b w:val="0"/>
                <w:sz w:val="17"/>
              </w:rPr>
              <w:t>Silent pauses</w:t>
            </w:r>
          </w:p>
        </w:tc>
        <w:tc>
          <w:tcPr>
            <w:tcW w:w="3024" w:type="dxa"/>
            <w:tcMar>
              <w:top w:w="45" w:type="dxa"/>
              <w:left w:w="55" w:type="dxa"/>
              <w:bottom w:w="45" w:type="dxa"/>
              <w:right w:w="55" w:type="dxa"/>
            </w:tcMar>
            <w:vAlign w:val="center"/>
          </w:tcPr>
          <w:p w14:paraId="7903C83C">
            <w:pPr>
              <w:spacing w:before="0" w:after="0" w:line="240" w:lineRule="auto"/>
              <w:jc w:val="center"/>
            </w:pPr>
            <w:r>
              <w:rPr>
                <w:rFonts w:ascii="Times New Roman" w:hAnsi="Times New Roman"/>
                <w:b w:val="0"/>
                <w:sz w:val="17"/>
              </w:rPr>
              <w:t>0.32 (0.09 to 0.55)</w:t>
            </w:r>
          </w:p>
        </w:tc>
        <w:tc>
          <w:tcPr>
            <w:tcW w:w="1152" w:type="dxa"/>
            <w:tcMar>
              <w:top w:w="45" w:type="dxa"/>
              <w:left w:w="55" w:type="dxa"/>
              <w:bottom w:w="45" w:type="dxa"/>
              <w:right w:w="55" w:type="dxa"/>
            </w:tcMar>
            <w:vAlign w:val="center"/>
          </w:tcPr>
          <w:p w14:paraId="347A7A52">
            <w:pPr>
              <w:spacing w:before="0" w:after="0" w:line="240" w:lineRule="auto"/>
              <w:jc w:val="center"/>
            </w:pPr>
            <w:r>
              <w:rPr>
                <w:rFonts w:ascii="Times New Roman" w:hAnsi="Times New Roman"/>
                <w:b w:val="0"/>
                <w:sz w:val="17"/>
              </w:rPr>
              <w:t>0.006</w:t>
            </w:r>
          </w:p>
        </w:tc>
        <w:tc>
          <w:tcPr>
            <w:tcW w:w="1152" w:type="dxa"/>
            <w:tcMar>
              <w:top w:w="45" w:type="dxa"/>
              <w:left w:w="55" w:type="dxa"/>
              <w:bottom w:w="45" w:type="dxa"/>
              <w:right w:w="55" w:type="dxa"/>
            </w:tcMar>
            <w:vAlign w:val="center"/>
          </w:tcPr>
          <w:p w14:paraId="69A8ED45">
            <w:pPr>
              <w:spacing w:before="0" w:after="0" w:line="240" w:lineRule="auto"/>
              <w:jc w:val="center"/>
            </w:pPr>
            <w:r>
              <w:rPr>
                <w:rFonts w:ascii="Times New Roman" w:hAnsi="Times New Roman"/>
                <w:b w:val="0"/>
                <w:sz w:val="17"/>
              </w:rPr>
              <w:t>0.023</w:t>
            </w:r>
          </w:p>
        </w:tc>
      </w:tr>
      <w:tr w14:paraId="76D2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BCE1CE3">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23188C81">
            <w:pPr>
              <w:spacing w:before="0" w:after="0" w:line="240" w:lineRule="auto"/>
              <w:jc w:val="left"/>
            </w:pPr>
            <w:r>
              <w:rPr>
                <w:rFonts w:ascii="Times New Roman" w:hAnsi="Times New Roman"/>
                <w:b w:val="0"/>
                <w:sz w:val="17"/>
              </w:rPr>
              <w:t>Mean pause length</w:t>
            </w:r>
          </w:p>
        </w:tc>
        <w:tc>
          <w:tcPr>
            <w:tcW w:w="3024" w:type="dxa"/>
            <w:tcMar>
              <w:top w:w="45" w:type="dxa"/>
              <w:left w:w="55" w:type="dxa"/>
              <w:bottom w:w="45" w:type="dxa"/>
              <w:right w:w="55" w:type="dxa"/>
            </w:tcMar>
            <w:vAlign w:val="center"/>
          </w:tcPr>
          <w:p w14:paraId="1E96E2A3">
            <w:pPr>
              <w:spacing w:before="0" w:after="0" w:line="240" w:lineRule="auto"/>
              <w:jc w:val="center"/>
            </w:pPr>
            <w:r>
              <w:rPr>
                <w:rFonts w:ascii="Times New Roman" w:hAnsi="Times New Roman"/>
                <w:b w:val="0"/>
                <w:sz w:val="17"/>
              </w:rPr>
              <w:t>0.55 (0.30 to 0.81)</w:t>
            </w:r>
          </w:p>
        </w:tc>
        <w:tc>
          <w:tcPr>
            <w:tcW w:w="1152" w:type="dxa"/>
            <w:tcMar>
              <w:top w:w="45" w:type="dxa"/>
              <w:left w:w="55" w:type="dxa"/>
              <w:bottom w:w="45" w:type="dxa"/>
              <w:right w:w="55" w:type="dxa"/>
            </w:tcMar>
            <w:vAlign w:val="center"/>
          </w:tcPr>
          <w:p w14:paraId="00388E7E">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402533A7">
            <w:pPr>
              <w:spacing w:before="0" w:after="0" w:line="240" w:lineRule="auto"/>
              <w:jc w:val="center"/>
            </w:pPr>
            <w:r>
              <w:rPr>
                <w:rFonts w:ascii="Times New Roman" w:hAnsi="Times New Roman"/>
                <w:b w:val="0"/>
                <w:sz w:val="17"/>
              </w:rPr>
              <w:t>&lt;0.001</w:t>
            </w:r>
          </w:p>
        </w:tc>
      </w:tr>
      <w:tr w14:paraId="7FEE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62183E9">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0335B448">
            <w:pPr>
              <w:spacing w:before="0" w:after="0" w:line="240" w:lineRule="auto"/>
              <w:jc w:val="left"/>
            </w:pPr>
            <w:r>
              <w:rPr>
                <w:rFonts w:ascii="Times New Roman" w:hAnsi="Times New Roman"/>
                <w:b w:val="0"/>
                <w:sz w:val="17"/>
              </w:rPr>
              <w:t>Mean run length</w:t>
            </w:r>
          </w:p>
        </w:tc>
        <w:tc>
          <w:tcPr>
            <w:tcW w:w="3024" w:type="dxa"/>
            <w:tcMar>
              <w:top w:w="45" w:type="dxa"/>
              <w:left w:w="55" w:type="dxa"/>
              <w:bottom w:w="45" w:type="dxa"/>
              <w:right w:w="55" w:type="dxa"/>
            </w:tcMar>
            <w:vAlign w:val="center"/>
          </w:tcPr>
          <w:p w14:paraId="558E0B24">
            <w:pPr>
              <w:spacing w:before="0" w:after="0" w:line="240" w:lineRule="auto"/>
              <w:jc w:val="center"/>
            </w:pPr>
            <w:r>
              <w:rPr>
                <w:rFonts w:ascii="Times New Roman" w:hAnsi="Times New Roman"/>
                <w:b w:val="0"/>
                <w:sz w:val="17"/>
              </w:rPr>
              <w:t>-0.30 (-0.53 to -0.08)</w:t>
            </w:r>
          </w:p>
        </w:tc>
        <w:tc>
          <w:tcPr>
            <w:tcW w:w="1152" w:type="dxa"/>
            <w:tcMar>
              <w:top w:w="45" w:type="dxa"/>
              <w:left w:w="55" w:type="dxa"/>
              <w:bottom w:w="45" w:type="dxa"/>
              <w:right w:w="55" w:type="dxa"/>
            </w:tcMar>
            <w:vAlign w:val="center"/>
          </w:tcPr>
          <w:p w14:paraId="43E46154">
            <w:pPr>
              <w:spacing w:before="0" w:after="0" w:line="240" w:lineRule="auto"/>
              <w:jc w:val="center"/>
            </w:pPr>
            <w:r>
              <w:rPr>
                <w:rFonts w:ascii="Times New Roman" w:hAnsi="Times New Roman"/>
                <w:b w:val="0"/>
                <w:sz w:val="17"/>
              </w:rPr>
              <w:t>0.009</w:t>
            </w:r>
          </w:p>
        </w:tc>
        <w:tc>
          <w:tcPr>
            <w:tcW w:w="1152" w:type="dxa"/>
            <w:tcMar>
              <w:top w:w="45" w:type="dxa"/>
              <w:left w:w="55" w:type="dxa"/>
              <w:bottom w:w="45" w:type="dxa"/>
              <w:right w:w="55" w:type="dxa"/>
            </w:tcMar>
            <w:vAlign w:val="center"/>
          </w:tcPr>
          <w:p w14:paraId="3F014E93">
            <w:pPr>
              <w:spacing w:before="0" w:after="0" w:line="240" w:lineRule="auto"/>
              <w:jc w:val="center"/>
            </w:pPr>
            <w:r>
              <w:rPr>
                <w:rFonts w:ascii="Times New Roman" w:hAnsi="Times New Roman"/>
                <w:b w:val="0"/>
                <w:sz w:val="17"/>
              </w:rPr>
              <w:t>0.025</w:t>
            </w:r>
          </w:p>
        </w:tc>
      </w:tr>
      <w:tr w14:paraId="3E38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4BFFFE4">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2705C8AF">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31BE9382">
            <w:pPr>
              <w:spacing w:before="0" w:after="0" w:line="240" w:lineRule="auto"/>
              <w:jc w:val="center"/>
            </w:pPr>
            <w:r>
              <w:rPr>
                <w:rFonts w:ascii="Times New Roman" w:hAnsi="Times New Roman"/>
                <w:b w:val="0"/>
                <w:sz w:val="17"/>
              </w:rPr>
              <w:t>-0.38 (-0.68 to -0.07)</w:t>
            </w:r>
          </w:p>
        </w:tc>
        <w:tc>
          <w:tcPr>
            <w:tcW w:w="1152" w:type="dxa"/>
            <w:tcMar>
              <w:top w:w="45" w:type="dxa"/>
              <w:left w:w="55" w:type="dxa"/>
              <w:bottom w:w="45" w:type="dxa"/>
              <w:right w:w="55" w:type="dxa"/>
            </w:tcMar>
            <w:vAlign w:val="center"/>
          </w:tcPr>
          <w:p w14:paraId="50D955E3">
            <w:pPr>
              <w:spacing w:before="0" w:after="0" w:line="240" w:lineRule="auto"/>
              <w:jc w:val="center"/>
            </w:pPr>
            <w:r>
              <w:rPr>
                <w:rFonts w:ascii="Times New Roman" w:hAnsi="Times New Roman"/>
                <w:b w:val="0"/>
                <w:sz w:val="17"/>
              </w:rPr>
              <w:t>0.015</w:t>
            </w:r>
          </w:p>
        </w:tc>
        <w:tc>
          <w:tcPr>
            <w:tcW w:w="1152" w:type="dxa"/>
            <w:tcMar>
              <w:top w:w="45" w:type="dxa"/>
              <w:left w:w="55" w:type="dxa"/>
              <w:bottom w:w="45" w:type="dxa"/>
              <w:right w:w="55" w:type="dxa"/>
            </w:tcMar>
            <w:vAlign w:val="center"/>
          </w:tcPr>
          <w:p w14:paraId="686BA3F6">
            <w:pPr>
              <w:spacing w:before="0" w:after="0" w:line="240" w:lineRule="auto"/>
              <w:jc w:val="center"/>
            </w:pPr>
            <w:r>
              <w:rPr>
                <w:rFonts w:ascii="Times New Roman" w:hAnsi="Times New Roman"/>
                <w:b w:val="0"/>
                <w:sz w:val="17"/>
              </w:rPr>
              <w:t>0.034</w:t>
            </w:r>
          </w:p>
        </w:tc>
      </w:tr>
      <w:tr w14:paraId="46FA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3FEA1C9">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5D92205E">
            <w:pPr>
              <w:spacing w:before="0" w:after="0" w:line="240" w:lineRule="auto"/>
              <w:jc w:val="left"/>
            </w:pPr>
            <w:r>
              <w:rPr>
                <w:rFonts w:ascii="Times New Roman" w:hAnsi="Times New Roman"/>
                <w:b w:val="0"/>
                <w:sz w:val="17"/>
              </w:rPr>
              <w:t>DSI</w:t>
            </w:r>
          </w:p>
        </w:tc>
        <w:tc>
          <w:tcPr>
            <w:tcW w:w="3024" w:type="dxa"/>
            <w:tcMar>
              <w:top w:w="45" w:type="dxa"/>
              <w:left w:w="55" w:type="dxa"/>
              <w:bottom w:w="45" w:type="dxa"/>
              <w:right w:w="55" w:type="dxa"/>
            </w:tcMar>
            <w:vAlign w:val="center"/>
          </w:tcPr>
          <w:p w14:paraId="332FD04F">
            <w:pPr>
              <w:spacing w:before="0" w:after="0" w:line="240" w:lineRule="auto"/>
              <w:jc w:val="center"/>
            </w:pPr>
            <w:r>
              <w:rPr>
                <w:rFonts w:ascii="Times New Roman" w:hAnsi="Times New Roman"/>
                <w:b w:val="0"/>
                <w:sz w:val="17"/>
              </w:rPr>
              <w:t>-0.39 (-0.63 to -0.16)</w:t>
            </w:r>
          </w:p>
        </w:tc>
        <w:tc>
          <w:tcPr>
            <w:tcW w:w="1152" w:type="dxa"/>
            <w:tcMar>
              <w:top w:w="45" w:type="dxa"/>
              <w:left w:w="55" w:type="dxa"/>
              <w:bottom w:w="45" w:type="dxa"/>
              <w:right w:w="55" w:type="dxa"/>
            </w:tcMar>
            <w:vAlign w:val="center"/>
          </w:tcPr>
          <w:p w14:paraId="7BA7E8F9">
            <w:pPr>
              <w:spacing w:before="0" w:after="0" w:line="240" w:lineRule="auto"/>
              <w:jc w:val="center"/>
            </w:pPr>
            <w:r>
              <w:rPr>
                <w:rFonts w:ascii="Times New Roman" w:hAnsi="Times New Roman"/>
                <w:b w:val="0"/>
                <w:sz w:val="17"/>
              </w:rPr>
              <w:t>0.001</w:t>
            </w:r>
          </w:p>
        </w:tc>
        <w:tc>
          <w:tcPr>
            <w:tcW w:w="1152" w:type="dxa"/>
            <w:tcMar>
              <w:top w:w="45" w:type="dxa"/>
              <w:left w:w="55" w:type="dxa"/>
              <w:bottom w:w="45" w:type="dxa"/>
              <w:right w:w="55" w:type="dxa"/>
            </w:tcMar>
            <w:vAlign w:val="center"/>
          </w:tcPr>
          <w:p w14:paraId="3EF87FE0">
            <w:pPr>
              <w:spacing w:before="0" w:after="0" w:line="240" w:lineRule="auto"/>
              <w:jc w:val="center"/>
            </w:pPr>
            <w:r>
              <w:rPr>
                <w:rFonts w:ascii="Times New Roman" w:hAnsi="Times New Roman"/>
                <w:b w:val="0"/>
                <w:sz w:val="17"/>
              </w:rPr>
              <w:t>0.003</w:t>
            </w:r>
          </w:p>
        </w:tc>
      </w:tr>
      <w:tr w14:paraId="5C18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3290F7D">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27E35F89">
            <w:pPr>
              <w:spacing w:before="0" w:after="0" w:line="240" w:lineRule="auto"/>
              <w:jc w:val="left"/>
            </w:pPr>
            <w:r>
              <w:rPr>
                <w:rFonts w:ascii="Times New Roman" w:hAnsi="Times New Roman"/>
                <w:b w:val="0"/>
                <w:sz w:val="17"/>
              </w:rPr>
              <w:t>Jitter</w:t>
            </w:r>
          </w:p>
        </w:tc>
        <w:tc>
          <w:tcPr>
            <w:tcW w:w="3024" w:type="dxa"/>
            <w:tcMar>
              <w:top w:w="45" w:type="dxa"/>
              <w:left w:w="55" w:type="dxa"/>
              <w:bottom w:w="45" w:type="dxa"/>
              <w:right w:w="55" w:type="dxa"/>
            </w:tcMar>
            <w:vAlign w:val="center"/>
          </w:tcPr>
          <w:p w14:paraId="5683EC9A">
            <w:pPr>
              <w:spacing w:before="0" w:after="0" w:line="240" w:lineRule="auto"/>
              <w:jc w:val="center"/>
            </w:pPr>
            <w:r>
              <w:rPr>
                <w:rFonts w:ascii="Times New Roman" w:hAnsi="Times New Roman"/>
                <w:b w:val="0"/>
                <w:sz w:val="17"/>
              </w:rPr>
              <w:t>0.26 (0.01 to 0.51)</w:t>
            </w:r>
          </w:p>
        </w:tc>
        <w:tc>
          <w:tcPr>
            <w:tcW w:w="1152" w:type="dxa"/>
            <w:tcMar>
              <w:top w:w="45" w:type="dxa"/>
              <w:left w:w="55" w:type="dxa"/>
              <w:bottom w:w="45" w:type="dxa"/>
              <w:right w:w="55" w:type="dxa"/>
            </w:tcMar>
            <w:vAlign w:val="center"/>
          </w:tcPr>
          <w:p w14:paraId="7D0E2D33">
            <w:pPr>
              <w:spacing w:before="0" w:after="0" w:line="240" w:lineRule="auto"/>
              <w:jc w:val="center"/>
            </w:pPr>
            <w:r>
              <w:rPr>
                <w:rFonts w:ascii="Times New Roman" w:hAnsi="Times New Roman"/>
                <w:b w:val="0"/>
                <w:sz w:val="17"/>
              </w:rPr>
              <w:t>0.038</w:t>
            </w:r>
          </w:p>
        </w:tc>
        <w:tc>
          <w:tcPr>
            <w:tcW w:w="1152" w:type="dxa"/>
            <w:tcMar>
              <w:top w:w="45" w:type="dxa"/>
              <w:left w:w="55" w:type="dxa"/>
              <w:bottom w:w="45" w:type="dxa"/>
              <w:right w:w="55" w:type="dxa"/>
            </w:tcMar>
            <w:vAlign w:val="center"/>
          </w:tcPr>
          <w:p w14:paraId="016284E2">
            <w:pPr>
              <w:spacing w:before="0" w:after="0" w:line="240" w:lineRule="auto"/>
              <w:jc w:val="center"/>
            </w:pPr>
            <w:r>
              <w:rPr>
                <w:rFonts w:ascii="Times New Roman" w:hAnsi="Times New Roman"/>
                <w:b w:val="0"/>
                <w:sz w:val="17"/>
              </w:rPr>
              <w:t>0.053</w:t>
            </w:r>
          </w:p>
        </w:tc>
      </w:tr>
      <w:tr w14:paraId="0D0B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35F4413">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6D07849F">
            <w:pPr>
              <w:spacing w:before="0" w:after="0" w:line="240" w:lineRule="auto"/>
              <w:jc w:val="left"/>
            </w:pPr>
            <w:r>
              <w:rPr>
                <w:rFonts w:ascii="Times New Roman" w:hAnsi="Times New Roman"/>
                <w:b w:val="0"/>
                <w:sz w:val="17"/>
              </w:rPr>
              <w:t>Shimmer</w:t>
            </w:r>
          </w:p>
        </w:tc>
        <w:tc>
          <w:tcPr>
            <w:tcW w:w="3024" w:type="dxa"/>
            <w:tcMar>
              <w:top w:w="45" w:type="dxa"/>
              <w:left w:w="55" w:type="dxa"/>
              <w:bottom w:w="45" w:type="dxa"/>
              <w:right w:w="55" w:type="dxa"/>
            </w:tcMar>
            <w:vAlign w:val="center"/>
          </w:tcPr>
          <w:p w14:paraId="635826A0">
            <w:pPr>
              <w:spacing w:before="0" w:after="0" w:line="240" w:lineRule="auto"/>
              <w:jc w:val="center"/>
            </w:pPr>
            <w:r>
              <w:rPr>
                <w:rFonts w:ascii="Times New Roman" w:hAnsi="Times New Roman"/>
                <w:b w:val="0"/>
                <w:sz w:val="17"/>
              </w:rPr>
              <w:t>0.23 (-0.04 to 0.50)</w:t>
            </w:r>
          </w:p>
        </w:tc>
        <w:tc>
          <w:tcPr>
            <w:tcW w:w="1152" w:type="dxa"/>
            <w:tcMar>
              <w:top w:w="45" w:type="dxa"/>
              <w:left w:w="55" w:type="dxa"/>
              <w:bottom w:w="45" w:type="dxa"/>
              <w:right w:w="55" w:type="dxa"/>
            </w:tcMar>
            <w:vAlign w:val="center"/>
          </w:tcPr>
          <w:p w14:paraId="7B680CD7">
            <w:pPr>
              <w:spacing w:before="0" w:after="0" w:line="240" w:lineRule="auto"/>
              <w:jc w:val="center"/>
            </w:pPr>
            <w:r>
              <w:rPr>
                <w:rFonts w:ascii="Times New Roman" w:hAnsi="Times New Roman"/>
                <w:b w:val="0"/>
                <w:sz w:val="17"/>
              </w:rPr>
              <w:t>0.098</w:t>
            </w:r>
          </w:p>
        </w:tc>
        <w:tc>
          <w:tcPr>
            <w:tcW w:w="1152" w:type="dxa"/>
            <w:tcMar>
              <w:top w:w="45" w:type="dxa"/>
              <w:left w:w="55" w:type="dxa"/>
              <w:bottom w:w="45" w:type="dxa"/>
              <w:right w:w="55" w:type="dxa"/>
            </w:tcMar>
            <w:vAlign w:val="center"/>
          </w:tcPr>
          <w:p w14:paraId="7B85E704">
            <w:pPr>
              <w:spacing w:before="0" w:after="0" w:line="240" w:lineRule="auto"/>
              <w:jc w:val="center"/>
            </w:pPr>
            <w:r>
              <w:rPr>
                <w:rFonts w:ascii="Times New Roman" w:hAnsi="Times New Roman"/>
                <w:b w:val="0"/>
                <w:sz w:val="17"/>
              </w:rPr>
              <w:t>0.124</w:t>
            </w:r>
          </w:p>
        </w:tc>
      </w:tr>
      <w:tr w14:paraId="4CB3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6F74EB7">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23C3996B">
            <w:pPr>
              <w:spacing w:before="0" w:after="0" w:line="240" w:lineRule="auto"/>
              <w:jc w:val="left"/>
            </w:pPr>
            <w:r>
              <w:rPr>
                <w:rFonts w:ascii="Times New Roman" w:hAnsi="Times New Roman"/>
                <w:b w:val="0"/>
                <w:sz w:val="17"/>
              </w:rPr>
              <w:t>HNR</w:t>
            </w:r>
          </w:p>
        </w:tc>
        <w:tc>
          <w:tcPr>
            <w:tcW w:w="3024" w:type="dxa"/>
            <w:tcMar>
              <w:top w:w="45" w:type="dxa"/>
              <w:left w:w="55" w:type="dxa"/>
              <w:bottom w:w="45" w:type="dxa"/>
              <w:right w:w="55" w:type="dxa"/>
            </w:tcMar>
            <w:vAlign w:val="center"/>
          </w:tcPr>
          <w:p w14:paraId="65A97816">
            <w:pPr>
              <w:spacing w:before="0" w:after="0" w:line="240" w:lineRule="auto"/>
              <w:jc w:val="center"/>
            </w:pPr>
            <w:r>
              <w:rPr>
                <w:rFonts w:ascii="Times New Roman" w:hAnsi="Times New Roman"/>
                <w:b w:val="0"/>
                <w:sz w:val="17"/>
              </w:rPr>
              <w:t>-0.28 (-0.55 to -0.02)</w:t>
            </w:r>
          </w:p>
        </w:tc>
        <w:tc>
          <w:tcPr>
            <w:tcW w:w="1152" w:type="dxa"/>
            <w:tcMar>
              <w:top w:w="45" w:type="dxa"/>
              <w:left w:w="55" w:type="dxa"/>
              <w:bottom w:w="45" w:type="dxa"/>
              <w:right w:w="55" w:type="dxa"/>
            </w:tcMar>
            <w:vAlign w:val="center"/>
          </w:tcPr>
          <w:p w14:paraId="37756042">
            <w:pPr>
              <w:spacing w:before="0" w:after="0" w:line="240" w:lineRule="auto"/>
              <w:jc w:val="center"/>
            </w:pPr>
            <w:r>
              <w:rPr>
                <w:rFonts w:ascii="Times New Roman" w:hAnsi="Times New Roman"/>
                <w:b w:val="0"/>
                <w:sz w:val="17"/>
              </w:rPr>
              <w:t>0.033</w:t>
            </w:r>
          </w:p>
        </w:tc>
        <w:tc>
          <w:tcPr>
            <w:tcW w:w="1152" w:type="dxa"/>
            <w:tcMar>
              <w:top w:w="45" w:type="dxa"/>
              <w:left w:w="55" w:type="dxa"/>
              <w:bottom w:w="45" w:type="dxa"/>
              <w:right w:w="55" w:type="dxa"/>
            </w:tcMar>
            <w:vAlign w:val="center"/>
          </w:tcPr>
          <w:p w14:paraId="50ED0DC9">
            <w:pPr>
              <w:spacing w:before="0" w:after="0" w:line="240" w:lineRule="auto"/>
              <w:jc w:val="center"/>
            </w:pPr>
            <w:r>
              <w:rPr>
                <w:rFonts w:ascii="Times New Roman" w:hAnsi="Times New Roman"/>
                <w:b w:val="0"/>
                <w:sz w:val="17"/>
              </w:rPr>
              <w:t>0.052</w:t>
            </w:r>
          </w:p>
        </w:tc>
      </w:tr>
      <w:tr w14:paraId="0C3D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CB85B66">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11625CC9">
            <w:pPr>
              <w:spacing w:before="0" w:after="0" w:line="240" w:lineRule="auto"/>
              <w:jc w:val="left"/>
            </w:pPr>
            <w:r>
              <w:rPr>
                <w:rFonts w:ascii="Times New Roman" w:hAnsi="Times New Roman"/>
                <w:b w:val="0"/>
                <w:sz w:val="17"/>
              </w:rPr>
              <w:t>Vowel SPL range</w:t>
            </w:r>
          </w:p>
        </w:tc>
        <w:tc>
          <w:tcPr>
            <w:tcW w:w="3024" w:type="dxa"/>
            <w:tcMar>
              <w:top w:w="45" w:type="dxa"/>
              <w:left w:w="55" w:type="dxa"/>
              <w:bottom w:w="45" w:type="dxa"/>
              <w:right w:w="55" w:type="dxa"/>
            </w:tcMar>
            <w:vAlign w:val="center"/>
          </w:tcPr>
          <w:p w14:paraId="13E72817">
            <w:pPr>
              <w:spacing w:before="0" w:after="0" w:line="240" w:lineRule="auto"/>
              <w:jc w:val="center"/>
            </w:pPr>
            <w:r>
              <w:rPr>
                <w:rFonts w:ascii="Times New Roman" w:hAnsi="Times New Roman"/>
                <w:b w:val="0"/>
                <w:sz w:val="17"/>
              </w:rPr>
              <w:t>-0.25 (-0.46 to -0.04)</w:t>
            </w:r>
          </w:p>
        </w:tc>
        <w:tc>
          <w:tcPr>
            <w:tcW w:w="1152" w:type="dxa"/>
            <w:tcMar>
              <w:top w:w="45" w:type="dxa"/>
              <w:left w:w="55" w:type="dxa"/>
              <w:bottom w:w="45" w:type="dxa"/>
              <w:right w:w="55" w:type="dxa"/>
            </w:tcMar>
            <w:vAlign w:val="center"/>
          </w:tcPr>
          <w:p w14:paraId="6FB390C6">
            <w:pPr>
              <w:spacing w:before="0" w:after="0" w:line="240" w:lineRule="auto"/>
              <w:jc w:val="center"/>
            </w:pPr>
            <w:r>
              <w:rPr>
                <w:rFonts w:ascii="Times New Roman" w:hAnsi="Times New Roman"/>
                <w:b w:val="0"/>
                <w:sz w:val="17"/>
              </w:rPr>
              <w:t>0.021</w:t>
            </w:r>
          </w:p>
        </w:tc>
        <w:tc>
          <w:tcPr>
            <w:tcW w:w="1152" w:type="dxa"/>
            <w:tcMar>
              <w:top w:w="45" w:type="dxa"/>
              <w:left w:w="55" w:type="dxa"/>
              <w:bottom w:w="45" w:type="dxa"/>
              <w:right w:w="55" w:type="dxa"/>
            </w:tcMar>
            <w:vAlign w:val="center"/>
          </w:tcPr>
          <w:p w14:paraId="2D955B8B">
            <w:pPr>
              <w:spacing w:before="0" w:after="0" w:line="240" w:lineRule="auto"/>
              <w:jc w:val="center"/>
            </w:pPr>
            <w:r>
              <w:rPr>
                <w:rFonts w:ascii="Times New Roman" w:hAnsi="Times New Roman"/>
                <w:b w:val="0"/>
                <w:sz w:val="17"/>
              </w:rPr>
              <w:t>0.039</w:t>
            </w:r>
          </w:p>
        </w:tc>
      </w:tr>
      <w:tr w14:paraId="3674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F259A4B">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385B2EDF">
            <w:pPr>
              <w:spacing w:before="0" w:after="0" w:line="240" w:lineRule="auto"/>
              <w:jc w:val="left"/>
            </w:pPr>
            <w:r>
              <w:rPr>
                <w:rFonts w:ascii="Times New Roman" w:hAnsi="Times New Roman"/>
                <w:b w:val="0"/>
                <w:sz w:val="17"/>
              </w:rPr>
              <w:t>tVSA</w:t>
            </w:r>
          </w:p>
        </w:tc>
        <w:tc>
          <w:tcPr>
            <w:tcW w:w="3024" w:type="dxa"/>
            <w:tcMar>
              <w:top w:w="45" w:type="dxa"/>
              <w:left w:w="55" w:type="dxa"/>
              <w:bottom w:w="45" w:type="dxa"/>
              <w:right w:w="55" w:type="dxa"/>
            </w:tcMar>
            <w:vAlign w:val="center"/>
          </w:tcPr>
          <w:p w14:paraId="410060F0">
            <w:pPr>
              <w:spacing w:before="0" w:after="0" w:line="240" w:lineRule="auto"/>
              <w:jc w:val="center"/>
            </w:pPr>
            <w:r>
              <w:rPr>
                <w:rFonts w:ascii="Times New Roman" w:hAnsi="Times New Roman"/>
                <w:b w:val="0"/>
                <w:sz w:val="17"/>
              </w:rPr>
              <w:t>-0.22 (-0.58 to 0.14)</w:t>
            </w:r>
          </w:p>
        </w:tc>
        <w:tc>
          <w:tcPr>
            <w:tcW w:w="1152" w:type="dxa"/>
            <w:tcMar>
              <w:top w:w="45" w:type="dxa"/>
              <w:left w:w="55" w:type="dxa"/>
              <w:bottom w:w="45" w:type="dxa"/>
              <w:right w:w="55" w:type="dxa"/>
            </w:tcMar>
            <w:vAlign w:val="center"/>
          </w:tcPr>
          <w:p w14:paraId="7EEC6619">
            <w:pPr>
              <w:spacing w:before="0" w:after="0" w:line="240" w:lineRule="auto"/>
              <w:jc w:val="center"/>
            </w:pPr>
            <w:r>
              <w:rPr>
                <w:rFonts w:ascii="Times New Roman" w:hAnsi="Times New Roman"/>
                <w:b w:val="0"/>
                <w:sz w:val="17"/>
              </w:rPr>
              <w:t>0.238</w:t>
            </w:r>
          </w:p>
        </w:tc>
        <w:tc>
          <w:tcPr>
            <w:tcW w:w="1152" w:type="dxa"/>
            <w:tcMar>
              <w:top w:w="45" w:type="dxa"/>
              <w:left w:w="55" w:type="dxa"/>
              <w:bottom w:w="45" w:type="dxa"/>
              <w:right w:w="55" w:type="dxa"/>
            </w:tcMar>
            <w:vAlign w:val="center"/>
          </w:tcPr>
          <w:p w14:paraId="08E212FF">
            <w:pPr>
              <w:spacing w:before="0" w:after="0" w:line="240" w:lineRule="auto"/>
              <w:jc w:val="center"/>
            </w:pPr>
            <w:r>
              <w:rPr>
                <w:rFonts w:ascii="Times New Roman" w:hAnsi="Times New Roman"/>
                <w:b w:val="0"/>
                <w:sz w:val="17"/>
              </w:rPr>
              <w:t>0.277</w:t>
            </w:r>
          </w:p>
        </w:tc>
      </w:tr>
      <w:tr w14:paraId="1D0A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4260AABF">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0F743F53">
            <w:pPr>
              <w:spacing w:before="0" w:after="0" w:line="240" w:lineRule="auto"/>
              <w:jc w:val="left"/>
            </w:pPr>
            <w:r>
              <w:rPr>
                <w:rFonts w:ascii="Times New Roman" w:hAnsi="Times New Roman"/>
                <w:b w:val="0"/>
                <w:sz w:val="17"/>
              </w:rPr>
              <w:t>VAI</w:t>
            </w:r>
          </w:p>
        </w:tc>
        <w:tc>
          <w:tcPr>
            <w:tcW w:w="3024" w:type="dxa"/>
            <w:tcMar>
              <w:top w:w="45" w:type="dxa"/>
              <w:left w:w="55" w:type="dxa"/>
              <w:bottom w:w="45" w:type="dxa"/>
              <w:right w:w="55" w:type="dxa"/>
            </w:tcMar>
            <w:vAlign w:val="center"/>
          </w:tcPr>
          <w:p w14:paraId="411F8223">
            <w:pPr>
              <w:spacing w:before="0" w:after="0" w:line="240" w:lineRule="auto"/>
              <w:jc w:val="center"/>
            </w:pPr>
            <w:r>
              <w:rPr>
                <w:rFonts w:ascii="Times New Roman" w:hAnsi="Times New Roman"/>
                <w:b w:val="0"/>
                <w:sz w:val="17"/>
              </w:rPr>
              <w:t>-0.19 (-0.54 to 0.15)</w:t>
            </w:r>
          </w:p>
        </w:tc>
        <w:tc>
          <w:tcPr>
            <w:tcW w:w="1152" w:type="dxa"/>
            <w:tcMar>
              <w:top w:w="45" w:type="dxa"/>
              <w:left w:w="55" w:type="dxa"/>
              <w:bottom w:w="45" w:type="dxa"/>
              <w:right w:w="55" w:type="dxa"/>
            </w:tcMar>
            <w:vAlign w:val="center"/>
          </w:tcPr>
          <w:p w14:paraId="550F66F8">
            <w:pPr>
              <w:spacing w:before="0" w:after="0" w:line="240" w:lineRule="auto"/>
              <w:jc w:val="center"/>
            </w:pPr>
            <w:r>
              <w:rPr>
                <w:rFonts w:ascii="Times New Roman" w:hAnsi="Times New Roman"/>
                <w:b w:val="0"/>
                <w:sz w:val="17"/>
              </w:rPr>
              <w:t>0.277</w:t>
            </w:r>
          </w:p>
        </w:tc>
        <w:tc>
          <w:tcPr>
            <w:tcW w:w="1152" w:type="dxa"/>
            <w:tcMar>
              <w:top w:w="45" w:type="dxa"/>
              <w:left w:w="55" w:type="dxa"/>
              <w:bottom w:w="45" w:type="dxa"/>
              <w:right w:w="55" w:type="dxa"/>
            </w:tcMar>
            <w:vAlign w:val="center"/>
          </w:tcPr>
          <w:p w14:paraId="6ABD1EFC">
            <w:pPr>
              <w:spacing w:before="0" w:after="0" w:line="240" w:lineRule="auto"/>
              <w:jc w:val="center"/>
            </w:pPr>
            <w:r>
              <w:rPr>
                <w:rFonts w:ascii="Times New Roman" w:hAnsi="Times New Roman"/>
                <w:b w:val="0"/>
                <w:sz w:val="17"/>
              </w:rPr>
              <w:t>0.298</w:t>
            </w:r>
          </w:p>
        </w:tc>
      </w:tr>
      <w:tr w14:paraId="7D24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ACDAC61">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4B223965">
            <w:pPr>
              <w:spacing w:before="0" w:after="0" w:line="240" w:lineRule="auto"/>
              <w:jc w:val="left"/>
            </w:pPr>
            <w:r>
              <w:rPr>
                <w:rFonts w:ascii="Times New Roman" w:hAnsi="Times New Roman"/>
                <w:b w:val="0"/>
                <w:sz w:val="17"/>
              </w:rPr>
              <w:t>Reading SPL mean</w:t>
            </w:r>
          </w:p>
        </w:tc>
        <w:tc>
          <w:tcPr>
            <w:tcW w:w="3024" w:type="dxa"/>
            <w:tcMar>
              <w:top w:w="45" w:type="dxa"/>
              <w:left w:w="55" w:type="dxa"/>
              <w:bottom w:w="45" w:type="dxa"/>
              <w:right w:w="55" w:type="dxa"/>
            </w:tcMar>
            <w:vAlign w:val="center"/>
          </w:tcPr>
          <w:p w14:paraId="7812A65A">
            <w:pPr>
              <w:spacing w:before="0" w:after="0" w:line="240" w:lineRule="auto"/>
              <w:jc w:val="center"/>
            </w:pPr>
            <w:r>
              <w:rPr>
                <w:rFonts w:ascii="Times New Roman" w:hAnsi="Times New Roman"/>
                <w:b w:val="0"/>
                <w:sz w:val="17"/>
              </w:rPr>
              <w:t>-0.28 (-0.51 to -0.04)</w:t>
            </w:r>
          </w:p>
        </w:tc>
        <w:tc>
          <w:tcPr>
            <w:tcW w:w="1152" w:type="dxa"/>
            <w:tcMar>
              <w:top w:w="45" w:type="dxa"/>
              <w:left w:w="55" w:type="dxa"/>
              <w:bottom w:w="45" w:type="dxa"/>
              <w:right w:w="55" w:type="dxa"/>
            </w:tcMar>
            <w:vAlign w:val="center"/>
          </w:tcPr>
          <w:p w14:paraId="5D7E7501">
            <w:pPr>
              <w:spacing w:before="0" w:after="0" w:line="240" w:lineRule="auto"/>
              <w:jc w:val="center"/>
            </w:pPr>
            <w:r>
              <w:rPr>
                <w:rFonts w:ascii="Times New Roman" w:hAnsi="Times New Roman"/>
                <w:b w:val="0"/>
                <w:sz w:val="17"/>
              </w:rPr>
              <w:t>0.022</w:t>
            </w:r>
          </w:p>
        </w:tc>
        <w:tc>
          <w:tcPr>
            <w:tcW w:w="1152" w:type="dxa"/>
            <w:tcMar>
              <w:top w:w="45" w:type="dxa"/>
              <w:left w:w="55" w:type="dxa"/>
              <w:bottom w:w="45" w:type="dxa"/>
              <w:right w:w="55" w:type="dxa"/>
            </w:tcMar>
            <w:vAlign w:val="center"/>
          </w:tcPr>
          <w:p w14:paraId="77355287">
            <w:pPr>
              <w:spacing w:before="0" w:after="0" w:line="240" w:lineRule="auto"/>
              <w:jc w:val="center"/>
            </w:pPr>
            <w:r>
              <w:rPr>
                <w:rFonts w:ascii="Times New Roman" w:hAnsi="Times New Roman"/>
                <w:b w:val="0"/>
                <w:sz w:val="17"/>
              </w:rPr>
              <w:t>0.039</w:t>
            </w:r>
          </w:p>
        </w:tc>
      </w:tr>
      <w:tr w14:paraId="1797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829F689">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204E3650">
            <w:pPr>
              <w:spacing w:before="0" w:after="0" w:line="240" w:lineRule="auto"/>
              <w:jc w:val="left"/>
            </w:pPr>
            <w:r>
              <w:rPr>
                <w:rFonts w:ascii="Times New Roman" w:hAnsi="Times New Roman"/>
                <w:b w:val="0"/>
                <w:sz w:val="17"/>
              </w:rPr>
              <w:t>Reading SPL range</w:t>
            </w:r>
          </w:p>
        </w:tc>
        <w:tc>
          <w:tcPr>
            <w:tcW w:w="3024" w:type="dxa"/>
            <w:tcMar>
              <w:top w:w="45" w:type="dxa"/>
              <w:left w:w="55" w:type="dxa"/>
              <w:bottom w:w="45" w:type="dxa"/>
              <w:right w:w="55" w:type="dxa"/>
            </w:tcMar>
            <w:vAlign w:val="center"/>
          </w:tcPr>
          <w:p w14:paraId="4D2A291E">
            <w:pPr>
              <w:spacing w:before="0" w:after="0" w:line="240" w:lineRule="auto"/>
              <w:jc w:val="center"/>
            </w:pPr>
            <w:r>
              <w:rPr>
                <w:rFonts w:ascii="Times New Roman" w:hAnsi="Times New Roman"/>
                <w:b w:val="0"/>
                <w:sz w:val="17"/>
              </w:rPr>
              <w:t>0.02 (-0.30 to 0.33)</w:t>
            </w:r>
          </w:p>
        </w:tc>
        <w:tc>
          <w:tcPr>
            <w:tcW w:w="1152" w:type="dxa"/>
            <w:tcMar>
              <w:top w:w="45" w:type="dxa"/>
              <w:left w:w="55" w:type="dxa"/>
              <w:bottom w:w="45" w:type="dxa"/>
              <w:right w:w="55" w:type="dxa"/>
            </w:tcMar>
            <w:vAlign w:val="center"/>
          </w:tcPr>
          <w:p w14:paraId="10C49385">
            <w:pPr>
              <w:spacing w:before="0" w:after="0" w:line="240" w:lineRule="auto"/>
              <w:jc w:val="center"/>
            </w:pPr>
            <w:r>
              <w:rPr>
                <w:rFonts w:ascii="Times New Roman" w:hAnsi="Times New Roman"/>
                <w:b w:val="0"/>
                <w:sz w:val="17"/>
              </w:rPr>
              <w:t>0.925</w:t>
            </w:r>
          </w:p>
        </w:tc>
        <w:tc>
          <w:tcPr>
            <w:tcW w:w="1152" w:type="dxa"/>
            <w:tcMar>
              <w:top w:w="45" w:type="dxa"/>
              <w:left w:w="55" w:type="dxa"/>
              <w:bottom w:w="45" w:type="dxa"/>
              <w:right w:w="55" w:type="dxa"/>
            </w:tcMar>
            <w:vAlign w:val="center"/>
          </w:tcPr>
          <w:p w14:paraId="2945C552">
            <w:pPr>
              <w:spacing w:before="0" w:after="0" w:line="240" w:lineRule="auto"/>
              <w:jc w:val="center"/>
            </w:pPr>
            <w:r>
              <w:rPr>
                <w:rFonts w:ascii="Times New Roman" w:hAnsi="Times New Roman"/>
                <w:b w:val="0"/>
                <w:sz w:val="17"/>
              </w:rPr>
              <w:t>0.925</w:t>
            </w:r>
          </w:p>
        </w:tc>
      </w:tr>
      <w:tr w14:paraId="3B39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0007CCB6">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5E5B7F28">
            <w:pPr>
              <w:spacing w:before="0" w:after="0" w:line="240" w:lineRule="auto"/>
              <w:jc w:val="left"/>
            </w:pPr>
            <w:r>
              <w:rPr>
                <w:rFonts w:ascii="Times New Roman" w:hAnsi="Times New Roman"/>
                <w:b w:val="0"/>
                <w:sz w:val="17"/>
              </w:rPr>
              <w:t>Speech rate</w:t>
            </w:r>
          </w:p>
        </w:tc>
        <w:tc>
          <w:tcPr>
            <w:tcW w:w="3024" w:type="dxa"/>
            <w:tcMar>
              <w:top w:w="45" w:type="dxa"/>
              <w:left w:w="55" w:type="dxa"/>
              <w:bottom w:w="45" w:type="dxa"/>
              <w:right w:w="55" w:type="dxa"/>
            </w:tcMar>
            <w:vAlign w:val="center"/>
          </w:tcPr>
          <w:p w14:paraId="55F9E5FC">
            <w:pPr>
              <w:spacing w:before="0" w:after="0" w:line="240" w:lineRule="auto"/>
              <w:jc w:val="center"/>
            </w:pPr>
            <w:r>
              <w:rPr>
                <w:rFonts w:ascii="Times New Roman" w:hAnsi="Times New Roman"/>
                <w:b w:val="0"/>
                <w:sz w:val="17"/>
              </w:rPr>
              <w:t>-0.43 (-0.65 to -0.20)</w:t>
            </w:r>
          </w:p>
        </w:tc>
        <w:tc>
          <w:tcPr>
            <w:tcW w:w="1152" w:type="dxa"/>
            <w:tcMar>
              <w:top w:w="45" w:type="dxa"/>
              <w:left w:w="55" w:type="dxa"/>
              <w:bottom w:w="45" w:type="dxa"/>
              <w:right w:w="55" w:type="dxa"/>
            </w:tcMar>
            <w:vAlign w:val="center"/>
          </w:tcPr>
          <w:p w14:paraId="3C54D936">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10C72335">
            <w:pPr>
              <w:spacing w:before="0" w:after="0" w:line="240" w:lineRule="auto"/>
              <w:jc w:val="center"/>
            </w:pPr>
            <w:r>
              <w:rPr>
                <w:rFonts w:ascii="Times New Roman" w:hAnsi="Times New Roman"/>
                <w:b w:val="0"/>
                <w:sz w:val="17"/>
              </w:rPr>
              <w:t>&lt;0.001</w:t>
            </w:r>
          </w:p>
        </w:tc>
      </w:tr>
      <w:tr w14:paraId="4E5B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33BF5FF7">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72C82CC0">
            <w:pPr>
              <w:spacing w:before="0" w:after="0" w:line="240" w:lineRule="auto"/>
              <w:jc w:val="left"/>
            </w:pPr>
            <w:r>
              <w:rPr>
                <w:rFonts w:ascii="Times New Roman" w:hAnsi="Times New Roman"/>
                <w:b w:val="0"/>
                <w:sz w:val="17"/>
              </w:rPr>
              <w:t>Silent pauses</w:t>
            </w:r>
          </w:p>
        </w:tc>
        <w:tc>
          <w:tcPr>
            <w:tcW w:w="3024" w:type="dxa"/>
            <w:tcMar>
              <w:top w:w="45" w:type="dxa"/>
              <w:left w:w="55" w:type="dxa"/>
              <w:bottom w:w="45" w:type="dxa"/>
              <w:right w:w="55" w:type="dxa"/>
            </w:tcMar>
            <w:vAlign w:val="center"/>
          </w:tcPr>
          <w:p w14:paraId="1EAC1376">
            <w:pPr>
              <w:spacing w:before="0" w:after="0" w:line="240" w:lineRule="auto"/>
              <w:jc w:val="center"/>
            </w:pPr>
            <w:r>
              <w:rPr>
                <w:rFonts w:ascii="Times New Roman" w:hAnsi="Times New Roman"/>
                <w:b w:val="0"/>
                <w:sz w:val="17"/>
              </w:rPr>
              <w:t>0.48 (0.26 to 0.69)</w:t>
            </w:r>
          </w:p>
        </w:tc>
        <w:tc>
          <w:tcPr>
            <w:tcW w:w="1152" w:type="dxa"/>
            <w:tcMar>
              <w:top w:w="45" w:type="dxa"/>
              <w:left w:w="55" w:type="dxa"/>
              <w:bottom w:w="45" w:type="dxa"/>
              <w:right w:w="55" w:type="dxa"/>
            </w:tcMar>
            <w:vAlign w:val="center"/>
          </w:tcPr>
          <w:p w14:paraId="2B4A1ED6">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68C243E3">
            <w:pPr>
              <w:spacing w:before="0" w:after="0" w:line="240" w:lineRule="auto"/>
              <w:jc w:val="center"/>
            </w:pPr>
            <w:r>
              <w:rPr>
                <w:rFonts w:ascii="Times New Roman" w:hAnsi="Times New Roman"/>
                <w:b w:val="0"/>
                <w:sz w:val="17"/>
              </w:rPr>
              <w:t>&lt;0.001</w:t>
            </w:r>
          </w:p>
        </w:tc>
      </w:tr>
      <w:tr w14:paraId="39B1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ADF4904">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7961B95C">
            <w:pPr>
              <w:spacing w:before="0" w:after="0" w:line="240" w:lineRule="auto"/>
              <w:jc w:val="left"/>
            </w:pPr>
            <w:r>
              <w:rPr>
                <w:rFonts w:ascii="Times New Roman" w:hAnsi="Times New Roman"/>
                <w:b w:val="0"/>
                <w:sz w:val="17"/>
              </w:rPr>
              <w:t>Mean pause length</w:t>
            </w:r>
          </w:p>
        </w:tc>
        <w:tc>
          <w:tcPr>
            <w:tcW w:w="3024" w:type="dxa"/>
            <w:tcMar>
              <w:top w:w="45" w:type="dxa"/>
              <w:left w:w="55" w:type="dxa"/>
              <w:bottom w:w="45" w:type="dxa"/>
              <w:right w:w="55" w:type="dxa"/>
            </w:tcMar>
            <w:vAlign w:val="center"/>
          </w:tcPr>
          <w:p w14:paraId="1B32250A">
            <w:pPr>
              <w:spacing w:before="0" w:after="0" w:line="240" w:lineRule="auto"/>
              <w:jc w:val="center"/>
            </w:pPr>
            <w:r>
              <w:rPr>
                <w:rFonts w:ascii="Times New Roman" w:hAnsi="Times New Roman"/>
                <w:b w:val="0"/>
                <w:sz w:val="17"/>
              </w:rPr>
              <w:t>0.52 (0.30 to 0.75)</w:t>
            </w:r>
          </w:p>
        </w:tc>
        <w:tc>
          <w:tcPr>
            <w:tcW w:w="1152" w:type="dxa"/>
            <w:tcMar>
              <w:top w:w="45" w:type="dxa"/>
              <w:left w:w="55" w:type="dxa"/>
              <w:bottom w:w="45" w:type="dxa"/>
              <w:right w:w="55" w:type="dxa"/>
            </w:tcMar>
            <w:vAlign w:val="center"/>
          </w:tcPr>
          <w:p w14:paraId="385B9A9D">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18F67423">
            <w:pPr>
              <w:spacing w:before="0" w:after="0" w:line="240" w:lineRule="auto"/>
              <w:jc w:val="center"/>
            </w:pPr>
            <w:r>
              <w:rPr>
                <w:rFonts w:ascii="Times New Roman" w:hAnsi="Times New Roman"/>
                <w:b w:val="0"/>
                <w:sz w:val="17"/>
              </w:rPr>
              <w:t>&lt;0.001</w:t>
            </w:r>
          </w:p>
        </w:tc>
      </w:tr>
      <w:tr w14:paraId="0AAD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C9253B3">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56F58F2C">
            <w:pPr>
              <w:spacing w:before="0" w:after="0" w:line="240" w:lineRule="auto"/>
              <w:jc w:val="left"/>
            </w:pPr>
            <w:r>
              <w:rPr>
                <w:rFonts w:ascii="Times New Roman" w:hAnsi="Times New Roman"/>
                <w:b w:val="0"/>
                <w:sz w:val="17"/>
              </w:rPr>
              <w:t>Mean run length</w:t>
            </w:r>
          </w:p>
        </w:tc>
        <w:tc>
          <w:tcPr>
            <w:tcW w:w="3024" w:type="dxa"/>
            <w:tcMar>
              <w:top w:w="45" w:type="dxa"/>
              <w:left w:w="55" w:type="dxa"/>
              <w:bottom w:w="45" w:type="dxa"/>
              <w:right w:w="55" w:type="dxa"/>
            </w:tcMar>
            <w:vAlign w:val="center"/>
          </w:tcPr>
          <w:p w14:paraId="05C9E794">
            <w:pPr>
              <w:spacing w:before="0" w:after="0" w:line="240" w:lineRule="auto"/>
              <w:jc w:val="center"/>
            </w:pPr>
            <w:r>
              <w:rPr>
                <w:rFonts w:ascii="Times New Roman" w:hAnsi="Times New Roman"/>
                <w:b w:val="0"/>
                <w:sz w:val="17"/>
              </w:rPr>
              <w:t>-0.49 (-0.70 to -0.28)</w:t>
            </w:r>
          </w:p>
        </w:tc>
        <w:tc>
          <w:tcPr>
            <w:tcW w:w="1152" w:type="dxa"/>
            <w:tcMar>
              <w:top w:w="45" w:type="dxa"/>
              <w:left w:w="55" w:type="dxa"/>
              <w:bottom w:w="45" w:type="dxa"/>
              <w:right w:w="55" w:type="dxa"/>
            </w:tcMar>
            <w:vAlign w:val="center"/>
          </w:tcPr>
          <w:p w14:paraId="097C38A5">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49F7FE42">
            <w:pPr>
              <w:spacing w:before="0" w:after="0" w:line="240" w:lineRule="auto"/>
              <w:jc w:val="center"/>
            </w:pPr>
            <w:r>
              <w:rPr>
                <w:rFonts w:ascii="Times New Roman" w:hAnsi="Times New Roman"/>
                <w:b w:val="0"/>
                <w:sz w:val="17"/>
              </w:rPr>
              <w:t>&lt;0.001</w:t>
            </w:r>
          </w:p>
        </w:tc>
      </w:tr>
    </w:tbl>
    <w:p w14:paraId="79BD6B92">
      <w:pPr>
        <w:keepNext/>
        <w:pageBreakBefore/>
        <w:spacing w:before="60" w:after="40" w:line="240" w:lineRule="auto"/>
      </w:pPr>
      <w:r>
        <w:rPr>
          <w:rFonts w:ascii="Times New Roman" w:hAnsi="Times New Roman"/>
          <w:b/>
          <w:sz w:val="19"/>
        </w:rPr>
        <w:t>Panel C. Cohort 2: mutually adjusted MPT and mean pause length models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2880"/>
        <w:gridCol w:w="3024"/>
        <w:gridCol w:w="1152"/>
        <w:gridCol w:w="1152"/>
      </w:tblGrid>
      <w:tr w14:paraId="2695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0" w:type="dxa"/>
            <w:shd w:val="clear" w:color="auto" w:fill="D9EAF7"/>
            <w:tcMar>
              <w:top w:w="45" w:type="dxa"/>
              <w:left w:w="55" w:type="dxa"/>
              <w:bottom w:w="45" w:type="dxa"/>
              <w:right w:w="55" w:type="dxa"/>
            </w:tcMar>
            <w:vAlign w:val="center"/>
          </w:tcPr>
          <w:p w14:paraId="24F877D5">
            <w:pPr>
              <w:spacing w:before="0" w:after="0" w:line="240" w:lineRule="auto"/>
              <w:jc w:val="left"/>
            </w:pPr>
            <w:r>
              <w:rPr>
                <w:rFonts w:ascii="Times New Roman" w:hAnsi="Times New Roman"/>
                <w:b/>
                <w:sz w:val="17"/>
              </w:rPr>
              <w:t>Clinical outcome</w:t>
            </w:r>
          </w:p>
        </w:tc>
        <w:tc>
          <w:tcPr>
            <w:tcW w:w="2880" w:type="dxa"/>
            <w:shd w:val="clear" w:color="auto" w:fill="D9EAF7"/>
            <w:tcMar>
              <w:top w:w="45" w:type="dxa"/>
              <w:left w:w="55" w:type="dxa"/>
              <w:bottom w:w="45" w:type="dxa"/>
              <w:right w:w="55" w:type="dxa"/>
            </w:tcMar>
            <w:vAlign w:val="center"/>
          </w:tcPr>
          <w:p w14:paraId="60D38862">
            <w:pPr>
              <w:spacing w:before="0" w:after="0" w:line="240" w:lineRule="auto"/>
              <w:jc w:val="left"/>
            </w:pPr>
            <w:r>
              <w:rPr>
                <w:rFonts w:ascii="Times New Roman" w:hAnsi="Times New Roman"/>
                <w:b/>
                <w:sz w:val="17"/>
              </w:rPr>
              <w:t>Acoustic measure</w:t>
            </w:r>
          </w:p>
        </w:tc>
        <w:tc>
          <w:tcPr>
            <w:tcW w:w="3024" w:type="dxa"/>
            <w:shd w:val="clear" w:color="auto" w:fill="D9EAF7"/>
            <w:tcMar>
              <w:top w:w="45" w:type="dxa"/>
              <w:left w:w="55" w:type="dxa"/>
              <w:bottom w:w="45" w:type="dxa"/>
              <w:right w:w="55" w:type="dxa"/>
            </w:tcMar>
            <w:vAlign w:val="center"/>
          </w:tcPr>
          <w:p w14:paraId="402597D6">
            <w:pPr>
              <w:spacing w:before="0" w:after="0" w:line="240" w:lineRule="auto"/>
              <w:jc w:val="center"/>
            </w:pPr>
            <w:r>
              <w:rPr>
                <w:rFonts w:ascii="Times New Roman" w:hAnsi="Times New Roman"/>
                <w:b/>
                <w:sz w:val="17"/>
              </w:rPr>
              <w:t>Standardized β (95% CI)</w:t>
            </w:r>
          </w:p>
        </w:tc>
        <w:tc>
          <w:tcPr>
            <w:tcW w:w="1152" w:type="dxa"/>
            <w:shd w:val="clear" w:color="auto" w:fill="D9EAF7"/>
            <w:tcMar>
              <w:top w:w="45" w:type="dxa"/>
              <w:left w:w="55" w:type="dxa"/>
              <w:bottom w:w="45" w:type="dxa"/>
              <w:right w:w="55" w:type="dxa"/>
            </w:tcMar>
            <w:vAlign w:val="center"/>
          </w:tcPr>
          <w:p w14:paraId="48FD39CE">
            <w:pPr>
              <w:spacing w:before="0" w:after="0" w:line="240" w:lineRule="auto"/>
              <w:jc w:val="center"/>
            </w:pPr>
            <w:r>
              <w:rPr>
                <w:rFonts w:ascii="Times New Roman" w:hAnsi="Times New Roman"/>
                <w:b/>
                <w:sz w:val="17"/>
              </w:rPr>
              <w:t>P</w:t>
            </w:r>
          </w:p>
        </w:tc>
        <w:tc>
          <w:tcPr>
            <w:tcW w:w="1152" w:type="dxa"/>
            <w:shd w:val="clear" w:color="auto" w:fill="D9EAF7"/>
            <w:tcMar>
              <w:top w:w="45" w:type="dxa"/>
              <w:left w:w="55" w:type="dxa"/>
              <w:bottom w:w="45" w:type="dxa"/>
              <w:right w:w="55" w:type="dxa"/>
            </w:tcMar>
            <w:vAlign w:val="center"/>
          </w:tcPr>
          <w:p w14:paraId="02767E0E">
            <w:pPr>
              <w:spacing w:before="0" w:after="0" w:line="240" w:lineRule="auto"/>
              <w:jc w:val="center"/>
            </w:pPr>
            <w:r>
              <w:rPr>
                <w:rFonts w:ascii="Times New Roman" w:hAnsi="Times New Roman"/>
                <w:b/>
                <w:sz w:val="17"/>
              </w:rPr>
              <w:t>FDR q</w:t>
            </w:r>
          </w:p>
        </w:tc>
      </w:tr>
      <w:tr w14:paraId="1D36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6269CA14">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3BBB331C">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19CD62AA">
            <w:pPr>
              <w:spacing w:before="0" w:after="0" w:line="240" w:lineRule="auto"/>
              <w:jc w:val="center"/>
            </w:pPr>
            <w:r>
              <w:rPr>
                <w:rFonts w:ascii="Times New Roman" w:hAnsi="Times New Roman"/>
                <w:b w:val="0"/>
                <w:sz w:val="17"/>
              </w:rPr>
              <w:t>-0.08 (-0.32 to 0.15)</w:t>
            </w:r>
          </w:p>
        </w:tc>
        <w:tc>
          <w:tcPr>
            <w:tcW w:w="1152" w:type="dxa"/>
            <w:tcMar>
              <w:top w:w="45" w:type="dxa"/>
              <w:left w:w="55" w:type="dxa"/>
              <w:bottom w:w="45" w:type="dxa"/>
              <w:right w:w="55" w:type="dxa"/>
            </w:tcMar>
            <w:vAlign w:val="center"/>
          </w:tcPr>
          <w:p w14:paraId="2535ACCB">
            <w:pPr>
              <w:spacing w:before="0" w:after="0" w:line="240" w:lineRule="auto"/>
              <w:jc w:val="center"/>
            </w:pPr>
            <w:r>
              <w:rPr>
                <w:rFonts w:ascii="Times New Roman" w:hAnsi="Times New Roman"/>
                <w:b w:val="0"/>
                <w:sz w:val="17"/>
              </w:rPr>
              <w:t>0.488</w:t>
            </w:r>
          </w:p>
        </w:tc>
        <w:tc>
          <w:tcPr>
            <w:tcW w:w="1152" w:type="dxa"/>
            <w:tcMar>
              <w:top w:w="45" w:type="dxa"/>
              <w:left w:w="55" w:type="dxa"/>
              <w:bottom w:w="45" w:type="dxa"/>
              <w:right w:w="55" w:type="dxa"/>
            </w:tcMar>
            <w:vAlign w:val="center"/>
          </w:tcPr>
          <w:p w14:paraId="48F79713">
            <w:pPr>
              <w:spacing w:before="0" w:after="0" w:line="240" w:lineRule="auto"/>
              <w:jc w:val="center"/>
            </w:pPr>
            <w:r>
              <w:rPr>
                <w:rFonts w:ascii="Times New Roman" w:hAnsi="Times New Roman"/>
                <w:b w:val="0"/>
                <w:sz w:val="17"/>
              </w:rPr>
              <w:t>0.488</w:t>
            </w:r>
          </w:p>
        </w:tc>
      </w:tr>
      <w:tr w14:paraId="09AB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55AD4A44">
            <w:pPr>
              <w:spacing w:before="0" w:after="0" w:line="240" w:lineRule="auto"/>
              <w:jc w:val="left"/>
            </w:pPr>
            <w:r>
              <w:rPr>
                <w:rFonts w:ascii="Times New Roman" w:hAnsi="Times New Roman"/>
                <w:b w:val="0"/>
                <w:sz w:val="17"/>
              </w:rPr>
              <w:t>MDS-UPDRS Part III</w:t>
            </w:r>
          </w:p>
        </w:tc>
        <w:tc>
          <w:tcPr>
            <w:tcW w:w="2880" w:type="dxa"/>
            <w:tcMar>
              <w:top w:w="45" w:type="dxa"/>
              <w:left w:w="55" w:type="dxa"/>
              <w:bottom w:w="45" w:type="dxa"/>
              <w:right w:w="55" w:type="dxa"/>
            </w:tcMar>
            <w:vAlign w:val="center"/>
          </w:tcPr>
          <w:p w14:paraId="4018231A">
            <w:pPr>
              <w:spacing w:before="0" w:after="0" w:line="240" w:lineRule="auto"/>
              <w:jc w:val="left"/>
            </w:pPr>
            <w:r>
              <w:rPr>
                <w:rFonts w:ascii="Times New Roman" w:hAnsi="Times New Roman"/>
                <w:b w:val="0"/>
                <w:sz w:val="17"/>
              </w:rPr>
              <w:t>Mean pause length</w:t>
            </w:r>
          </w:p>
        </w:tc>
        <w:tc>
          <w:tcPr>
            <w:tcW w:w="3024" w:type="dxa"/>
            <w:tcMar>
              <w:top w:w="45" w:type="dxa"/>
              <w:left w:w="55" w:type="dxa"/>
              <w:bottom w:w="45" w:type="dxa"/>
              <w:right w:w="55" w:type="dxa"/>
            </w:tcMar>
            <w:vAlign w:val="center"/>
          </w:tcPr>
          <w:p w14:paraId="15DE3F07">
            <w:pPr>
              <w:spacing w:before="0" w:after="0" w:line="240" w:lineRule="auto"/>
              <w:jc w:val="center"/>
            </w:pPr>
            <w:r>
              <w:rPr>
                <w:rFonts w:ascii="Times New Roman" w:hAnsi="Times New Roman"/>
                <w:b w:val="0"/>
                <w:sz w:val="17"/>
              </w:rPr>
              <w:t>0.52 (0.25 to 0.79)</w:t>
            </w:r>
          </w:p>
        </w:tc>
        <w:tc>
          <w:tcPr>
            <w:tcW w:w="1152" w:type="dxa"/>
            <w:tcMar>
              <w:top w:w="45" w:type="dxa"/>
              <w:left w:w="55" w:type="dxa"/>
              <w:bottom w:w="45" w:type="dxa"/>
              <w:right w:w="55" w:type="dxa"/>
            </w:tcMar>
            <w:vAlign w:val="center"/>
          </w:tcPr>
          <w:p w14:paraId="3ACFFF5B">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3F9E1D9C">
            <w:pPr>
              <w:spacing w:before="0" w:after="0" w:line="240" w:lineRule="auto"/>
              <w:jc w:val="center"/>
            </w:pPr>
            <w:r>
              <w:rPr>
                <w:rFonts w:ascii="Times New Roman" w:hAnsi="Times New Roman"/>
                <w:b w:val="0"/>
                <w:sz w:val="17"/>
              </w:rPr>
              <w:t>&lt;0.001</w:t>
            </w:r>
          </w:p>
        </w:tc>
      </w:tr>
      <w:tr w14:paraId="7F7D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7508CBEB">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71889182">
            <w:pPr>
              <w:spacing w:before="0" w:after="0" w:line="240" w:lineRule="auto"/>
              <w:jc w:val="left"/>
            </w:pPr>
            <w:r>
              <w:rPr>
                <w:rFonts w:ascii="Times New Roman" w:hAnsi="Times New Roman"/>
                <w:b w:val="0"/>
                <w:sz w:val="17"/>
              </w:rPr>
              <w:t>MPT</w:t>
            </w:r>
          </w:p>
        </w:tc>
        <w:tc>
          <w:tcPr>
            <w:tcW w:w="3024" w:type="dxa"/>
            <w:tcMar>
              <w:top w:w="45" w:type="dxa"/>
              <w:left w:w="55" w:type="dxa"/>
              <w:bottom w:w="45" w:type="dxa"/>
              <w:right w:w="55" w:type="dxa"/>
            </w:tcMar>
            <w:vAlign w:val="center"/>
          </w:tcPr>
          <w:p w14:paraId="0244ADCB">
            <w:pPr>
              <w:spacing w:before="0" w:after="0" w:line="240" w:lineRule="auto"/>
              <w:jc w:val="center"/>
            </w:pPr>
            <w:r>
              <w:rPr>
                <w:rFonts w:ascii="Times New Roman" w:hAnsi="Times New Roman"/>
                <w:b w:val="0"/>
                <w:sz w:val="17"/>
              </w:rPr>
              <w:t>-0.18 (-0.50 to 0.14)</w:t>
            </w:r>
          </w:p>
        </w:tc>
        <w:tc>
          <w:tcPr>
            <w:tcW w:w="1152" w:type="dxa"/>
            <w:tcMar>
              <w:top w:w="45" w:type="dxa"/>
              <w:left w:w="55" w:type="dxa"/>
              <w:bottom w:w="45" w:type="dxa"/>
              <w:right w:w="55" w:type="dxa"/>
            </w:tcMar>
            <w:vAlign w:val="center"/>
          </w:tcPr>
          <w:p w14:paraId="30E75D73">
            <w:pPr>
              <w:spacing w:before="0" w:after="0" w:line="240" w:lineRule="auto"/>
              <w:jc w:val="center"/>
            </w:pPr>
            <w:r>
              <w:rPr>
                <w:rFonts w:ascii="Times New Roman" w:hAnsi="Times New Roman"/>
                <w:b w:val="0"/>
                <w:sz w:val="17"/>
              </w:rPr>
              <w:t>0.263</w:t>
            </w:r>
          </w:p>
        </w:tc>
        <w:tc>
          <w:tcPr>
            <w:tcW w:w="1152" w:type="dxa"/>
            <w:tcMar>
              <w:top w:w="45" w:type="dxa"/>
              <w:left w:w="55" w:type="dxa"/>
              <w:bottom w:w="45" w:type="dxa"/>
              <w:right w:w="55" w:type="dxa"/>
            </w:tcMar>
            <w:vAlign w:val="center"/>
          </w:tcPr>
          <w:p w14:paraId="38A59927">
            <w:pPr>
              <w:spacing w:before="0" w:after="0" w:line="240" w:lineRule="auto"/>
              <w:jc w:val="center"/>
            </w:pPr>
            <w:r>
              <w:rPr>
                <w:rFonts w:ascii="Times New Roman" w:hAnsi="Times New Roman"/>
                <w:b w:val="0"/>
                <w:sz w:val="17"/>
              </w:rPr>
              <w:t>0.351</w:t>
            </w:r>
          </w:p>
        </w:tc>
      </w:tr>
      <w:tr w14:paraId="4517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0" w:type="dxa"/>
            <w:tcMar>
              <w:top w:w="45" w:type="dxa"/>
              <w:left w:w="55" w:type="dxa"/>
              <w:bottom w:w="45" w:type="dxa"/>
              <w:right w:w="55" w:type="dxa"/>
            </w:tcMar>
            <w:vAlign w:val="center"/>
          </w:tcPr>
          <w:p w14:paraId="137F5A62">
            <w:pPr>
              <w:spacing w:before="0" w:after="0" w:line="240" w:lineRule="auto"/>
              <w:jc w:val="left"/>
            </w:pPr>
            <w:r>
              <w:rPr>
                <w:rFonts w:ascii="Times New Roman" w:hAnsi="Times New Roman"/>
                <w:b w:val="0"/>
                <w:sz w:val="17"/>
              </w:rPr>
              <w:t>VHI-10</w:t>
            </w:r>
          </w:p>
        </w:tc>
        <w:tc>
          <w:tcPr>
            <w:tcW w:w="2880" w:type="dxa"/>
            <w:tcMar>
              <w:top w:w="45" w:type="dxa"/>
              <w:left w:w="55" w:type="dxa"/>
              <w:bottom w:w="45" w:type="dxa"/>
              <w:right w:w="55" w:type="dxa"/>
            </w:tcMar>
            <w:vAlign w:val="center"/>
          </w:tcPr>
          <w:p w14:paraId="4696EA91">
            <w:pPr>
              <w:spacing w:before="0" w:after="0" w:line="240" w:lineRule="auto"/>
              <w:jc w:val="left"/>
            </w:pPr>
            <w:r>
              <w:rPr>
                <w:rFonts w:ascii="Times New Roman" w:hAnsi="Times New Roman"/>
                <w:b w:val="0"/>
                <w:sz w:val="17"/>
              </w:rPr>
              <w:t>Mean pause length</w:t>
            </w:r>
          </w:p>
        </w:tc>
        <w:tc>
          <w:tcPr>
            <w:tcW w:w="3024" w:type="dxa"/>
            <w:tcMar>
              <w:top w:w="45" w:type="dxa"/>
              <w:left w:w="55" w:type="dxa"/>
              <w:bottom w:w="45" w:type="dxa"/>
              <w:right w:w="55" w:type="dxa"/>
            </w:tcMar>
            <w:vAlign w:val="center"/>
          </w:tcPr>
          <w:p w14:paraId="5E251495">
            <w:pPr>
              <w:spacing w:before="0" w:after="0" w:line="240" w:lineRule="auto"/>
              <w:jc w:val="center"/>
            </w:pPr>
            <w:r>
              <w:rPr>
                <w:rFonts w:ascii="Times New Roman" w:hAnsi="Times New Roman"/>
                <w:b w:val="0"/>
                <w:sz w:val="17"/>
              </w:rPr>
              <w:t>0.44 (0.19 to 0.70)</w:t>
            </w:r>
          </w:p>
        </w:tc>
        <w:tc>
          <w:tcPr>
            <w:tcW w:w="1152" w:type="dxa"/>
            <w:tcMar>
              <w:top w:w="45" w:type="dxa"/>
              <w:left w:w="55" w:type="dxa"/>
              <w:bottom w:w="45" w:type="dxa"/>
              <w:right w:w="55" w:type="dxa"/>
            </w:tcMar>
            <w:vAlign w:val="center"/>
          </w:tcPr>
          <w:p w14:paraId="6E593E25">
            <w:pPr>
              <w:spacing w:before="0" w:after="0" w:line="240" w:lineRule="auto"/>
              <w:jc w:val="center"/>
            </w:pPr>
            <w:r>
              <w:rPr>
                <w:rFonts w:ascii="Times New Roman" w:hAnsi="Times New Roman"/>
                <w:b w:val="0"/>
                <w:sz w:val="17"/>
              </w:rPr>
              <w:t>&lt;0.001</w:t>
            </w:r>
          </w:p>
        </w:tc>
        <w:tc>
          <w:tcPr>
            <w:tcW w:w="1152" w:type="dxa"/>
            <w:tcMar>
              <w:top w:w="45" w:type="dxa"/>
              <w:left w:w="55" w:type="dxa"/>
              <w:bottom w:w="45" w:type="dxa"/>
              <w:right w:w="55" w:type="dxa"/>
            </w:tcMar>
            <w:vAlign w:val="center"/>
          </w:tcPr>
          <w:p w14:paraId="5490C232">
            <w:pPr>
              <w:spacing w:before="0" w:after="0" w:line="240" w:lineRule="auto"/>
              <w:jc w:val="center"/>
            </w:pPr>
            <w:r>
              <w:rPr>
                <w:rFonts w:ascii="Times New Roman" w:hAnsi="Times New Roman"/>
                <w:b w:val="0"/>
                <w:sz w:val="17"/>
              </w:rPr>
              <w:t>0.001</w:t>
            </w:r>
          </w:p>
        </w:tc>
      </w:tr>
    </w:tbl>
    <w:p w14:paraId="08E1648F">
      <w:pPr>
        <w:keepNext w:val="0"/>
        <w:pageBreakBefore w:val="0"/>
        <w:spacing w:before="60" w:after="100" w:line="240" w:lineRule="auto"/>
      </w:pPr>
      <w:r>
        <w:rPr>
          <w:rFonts w:ascii="Times New Roman" w:hAnsi="Times New Roman"/>
          <w:b w:val="0"/>
          <w:sz w:val="17"/>
        </w:rPr>
        <w:t>Each acoustic measure in Panels A and B was entered into a separate age- and sex-adjusted linear regression model with HC3 heteroscedasticity-robust standard errors. Acoustic predictors and clinical outcomes were standardized before modelling. In Cohort 1, tVSA and VHI-30 were transformed as ln(value) and ln(score + 1), respectively. In Cohort 2, jitter, shimmer, tVSA, mean pause length, and mean run length were natural-log transformed; silent-pause count and VHI-10 were transformed as ln(value + 1). FDR correction was applied separately across the prespecified acoustic measures for each clinical outcome. In Panel C, MPT and mean pause length were entered simultaneously, and FDR correction was applied across the four focal coefficients. CI, confidence interval; DSI, Dysphonia Severity Index; FDR, false discovery rate; HNR, harmonics-to-noise ratio; mFDA, modified Frenchay Dysarthria Assessment; MPT, maximum phonation time; SPL, sound pressure level; tVSA, triangular vowel space area; MDS-UPDRS, Movement Disorder Society-sponsored revision of the Unified Parkinson’s Disease Rating Scale; UPDRS, Unified Parkinson’s Disease Rating Scale; VAI, Vowel Articulation Index; VHI, Voice Handicap Index.</w:t>
      </w:r>
    </w:p>
    <w:p w14:paraId="771364AE">
      <w:pPr>
        <w:keepNext/>
        <w:pageBreakBefore/>
        <w:spacing w:before="100" w:after="60" w:line="240" w:lineRule="auto"/>
      </w:pPr>
      <w:r>
        <w:rPr>
          <w:rFonts w:ascii="Times New Roman" w:hAnsi="Times New Roman"/>
          <w:b/>
          <w:sz w:val="20"/>
        </w:rPr>
        <w:t>Supplementary Table S5. Complete age-, sex-, and education-adjusted acoustic-cognition partial correlations in Cohort 2</w:t>
      </w:r>
    </w:p>
    <w:p w14:paraId="2DDACDC0">
      <w:pPr>
        <w:keepNext/>
        <w:pageBreakBefore w:val="0"/>
        <w:spacing w:before="60" w:after="40" w:line="240" w:lineRule="auto"/>
      </w:pPr>
      <w:r>
        <w:rPr>
          <w:rFonts w:ascii="Times New Roman" w:hAnsi="Times New Roman"/>
          <w:b/>
          <w:sz w:val="19"/>
        </w:rPr>
        <w:t>Panel A. MMSE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7451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5B3389A5">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4F39C29A">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7B50A911">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5D3565D9">
            <w:pPr>
              <w:spacing w:before="0" w:after="0" w:line="240" w:lineRule="auto"/>
              <w:jc w:val="center"/>
            </w:pPr>
            <w:r>
              <w:rPr>
                <w:rFonts w:ascii="Times New Roman" w:hAnsi="Times New Roman"/>
                <w:b/>
                <w:sz w:val="18"/>
              </w:rPr>
              <w:t>FDR q</w:t>
            </w:r>
          </w:p>
        </w:tc>
      </w:tr>
      <w:tr w14:paraId="7645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36264CD">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57D19FD3">
            <w:pPr>
              <w:spacing w:before="0" w:after="0" w:line="240" w:lineRule="auto"/>
              <w:jc w:val="left"/>
            </w:pPr>
            <w:r>
              <w:rPr>
                <w:rFonts w:ascii="Times New Roman" w:hAnsi="Times New Roman"/>
                <w:b w:val="0"/>
                <w:sz w:val="17"/>
              </w:rPr>
              <w:t>0.33 (0.03 to 0.56)</w:t>
            </w:r>
          </w:p>
        </w:tc>
        <w:tc>
          <w:tcPr>
            <w:tcW w:w="1224" w:type="dxa"/>
            <w:tcMar>
              <w:top w:w="45" w:type="dxa"/>
              <w:left w:w="55" w:type="dxa"/>
              <w:bottom w:w="45" w:type="dxa"/>
              <w:right w:w="55" w:type="dxa"/>
            </w:tcMar>
            <w:vAlign w:val="center"/>
          </w:tcPr>
          <w:p w14:paraId="4D9500D0">
            <w:pPr>
              <w:spacing w:before="0" w:after="0" w:line="240" w:lineRule="auto"/>
              <w:jc w:val="center"/>
            </w:pPr>
            <w:r>
              <w:rPr>
                <w:rFonts w:ascii="Times New Roman" w:hAnsi="Times New Roman"/>
                <w:b w:val="0"/>
                <w:sz w:val="17"/>
              </w:rPr>
              <w:t>0.030</w:t>
            </w:r>
          </w:p>
        </w:tc>
        <w:tc>
          <w:tcPr>
            <w:tcW w:w="1224" w:type="dxa"/>
            <w:tcMar>
              <w:top w:w="45" w:type="dxa"/>
              <w:left w:w="55" w:type="dxa"/>
              <w:bottom w:w="45" w:type="dxa"/>
              <w:right w:w="55" w:type="dxa"/>
            </w:tcMar>
            <w:vAlign w:val="center"/>
          </w:tcPr>
          <w:p w14:paraId="7BAE3E96">
            <w:pPr>
              <w:spacing w:before="0" w:after="0" w:line="240" w:lineRule="auto"/>
              <w:jc w:val="center"/>
            </w:pPr>
            <w:r>
              <w:rPr>
                <w:rFonts w:ascii="Times New Roman" w:hAnsi="Times New Roman"/>
                <w:b w:val="0"/>
                <w:sz w:val="17"/>
              </w:rPr>
              <w:t>0.148</w:t>
            </w:r>
          </w:p>
        </w:tc>
      </w:tr>
      <w:tr w14:paraId="6FF6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DF1A139">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24DC4A62">
            <w:pPr>
              <w:spacing w:before="0" w:after="0" w:line="240" w:lineRule="auto"/>
              <w:jc w:val="left"/>
            </w:pPr>
            <w:r>
              <w:rPr>
                <w:rFonts w:ascii="Times New Roman" w:hAnsi="Times New Roman"/>
                <w:b w:val="0"/>
                <w:sz w:val="17"/>
              </w:rPr>
              <w:t>0.28 (-0.02 to 0.53)</w:t>
            </w:r>
          </w:p>
        </w:tc>
        <w:tc>
          <w:tcPr>
            <w:tcW w:w="1224" w:type="dxa"/>
            <w:tcMar>
              <w:top w:w="45" w:type="dxa"/>
              <w:left w:w="55" w:type="dxa"/>
              <w:bottom w:w="45" w:type="dxa"/>
              <w:right w:w="55" w:type="dxa"/>
            </w:tcMar>
            <w:vAlign w:val="center"/>
          </w:tcPr>
          <w:p w14:paraId="13D5D63A">
            <w:pPr>
              <w:spacing w:before="0" w:after="0" w:line="240" w:lineRule="auto"/>
              <w:jc w:val="center"/>
            </w:pPr>
            <w:r>
              <w:rPr>
                <w:rFonts w:ascii="Times New Roman" w:hAnsi="Times New Roman"/>
                <w:b w:val="0"/>
                <w:sz w:val="17"/>
              </w:rPr>
              <w:t>0.066</w:t>
            </w:r>
          </w:p>
        </w:tc>
        <w:tc>
          <w:tcPr>
            <w:tcW w:w="1224" w:type="dxa"/>
            <w:tcMar>
              <w:top w:w="45" w:type="dxa"/>
              <w:left w:w="55" w:type="dxa"/>
              <w:bottom w:w="45" w:type="dxa"/>
              <w:right w:w="55" w:type="dxa"/>
            </w:tcMar>
            <w:vAlign w:val="center"/>
          </w:tcPr>
          <w:p w14:paraId="7989E2EF">
            <w:pPr>
              <w:spacing w:before="0" w:after="0" w:line="240" w:lineRule="auto"/>
              <w:jc w:val="center"/>
            </w:pPr>
            <w:r>
              <w:rPr>
                <w:rFonts w:ascii="Times New Roman" w:hAnsi="Times New Roman"/>
                <w:b w:val="0"/>
                <w:sz w:val="17"/>
              </w:rPr>
              <w:t>0.148</w:t>
            </w:r>
          </w:p>
        </w:tc>
      </w:tr>
      <w:tr w14:paraId="20E9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C8D11FB">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7900386B">
            <w:pPr>
              <w:spacing w:before="0" w:after="0" w:line="240" w:lineRule="auto"/>
              <w:jc w:val="left"/>
            </w:pPr>
            <w:r>
              <w:rPr>
                <w:rFonts w:ascii="Times New Roman" w:hAnsi="Times New Roman"/>
                <w:b w:val="0"/>
                <w:sz w:val="17"/>
              </w:rPr>
              <w:t>-0.28 (-0.54 to 0.01)</w:t>
            </w:r>
          </w:p>
        </w:tc>
        <w:tc>
          <w:tcPr>
            <w:tcW w:w="1224" w:type="dxa"/>
            <w:tcMar>
              <w:top w:w="45" w:type="dxa"/>
              <w:left w:w="55" w:type="dxa"/>
              <w:bottom w:w="45" w:type="dxa"/>
              <w:right w:w="55" w:type="dxa"/>
            </w:tcMar>
            <w:vAlign w:val="center"/>
          </w:tcPr>
          <w:p w14:paraId="1F62C0AF">
            <w:pPr>
              <w:spacing w:before="0" w:after="0" w:line="240" w:lineRule="auto"/>
              <w:jc w:val="center"/>
            </w:pPr>
            <w:r>
              <w:rPr>
                <w:rFonts w:ascii="Times New Roman" w:hAnsi="Times New Roman"/>
                <w:b w:val="0"/>
                <w:sz w:val="17"/>
              </w:rPr>
              <w:t>0.056</w:t>
            </w:r>
          </w:p>
        </w:tc>
        <w:tc>
          <w:tcPr>
            <w:tcW w:w="1224" w:type="dxa"/>
            <w:tcMar>
              <w:top w:w="45" w:type="dxa"/>
              <w:left w:w="55" w:type="dxa"/>
              <w:bottom w:w="45" w:type="dxa"/>
              <w:right w:w="55" w:type="dxa"/>
            </w:tcMar>
            <w:vAlign w:val="center"/>
          </w:tcPr>
          <w:p w14:paraId="5C416330">
            <w:pPr>
              <w:spacing w:before="0" w:after="0" w:line="240" w:lineRule="auto"/>
              <w:jc w:val="center"/>
            </w:pPr>
            <w:r>
              <w:rPr>
                <w:rFonts w:ascii="Times New Roman" w:hAnsi="Times New Roman"/>
                <w:b w:val="0"/>
                <w:sz w:val="17"/>
              </w:rPr>
              <w:t>0.148</w:t>
            </w:r>
          </w:p>
        </w:tc>
      </w:tr>
      <w:tr w14:paraId="4CA4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7EC23AF">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5E8B8344">
            <w:pPr>
              <w:spacing w:before="0" w:after="0" w:line="240" w:lineRule="auto"/>
              <w:jc w:val="left"/>
            </w:pPr>
            <w:r>
              <w:rPr>
                <w:rFonts w:ascii="Times New Roman" w:hAnsi="Times New Roman"/>
                <w:b w:val="0"/>
                <w:sz w:val="17"/>
              </w:rPr>
              <w:t>-0.09 (-0.38 to 0.20)</w:t>
            </w:r>
          </w:p>
        </w:tc>
        <w:tc>
          <w:tcPr>
            <w:tcW w:w="1224" w:type="dxa"/>
            <w:tcMar>
              <w:top w:w="45" w:type="dxa"/>
              <w:left w:w="55" w:type="dxa"/>
              <w:bottom w:w="45" w:type="dxa"/>
              <w:right w:w="55" w:type="dxa"/>
            </w:tcMar>
            <w:vAlign w:val="center"/>
          </w:tcPr>
          <w:p w14:paraId="68B07E63">
            <w:pPr>
              <w:spacing w:before="0" w:after="0" w:line="240" w:lineRule="auto"/>
              <w:jc w:val="center"/>
            </w:pPr>
            <w:r>
              <w:rPr>
                <w:rFonts w:ascii="Times New Roman" w:hAnsi="Times New Roman"/>
                <w:b w:val="0"/>
                <w:sz w:val="17"/>
              </w:rPr>
              <w:t>0.513</w:t>
            </w:r>
          </w:p>
        </w:tc>
        <w:tc>
          <w:tcPr>
            <w:tcW w:w="1224" w:type="dxa"/>
            <w:tcMar>
              <w:top w:w="45" w:type="dxa"/>
              <w:left w:w="55" w:type="dxa"/>
              <w:bottom w:w="45" w:type="dxa"/>
              <w:right w:w="55" w:type="dxa"/>
            </w:tcMar>
            <w:vAlign w:val="center"/>
          </w:tcPr>
          <w:p w14:paraId="1137A41D">
            <w:pPr>
              <w:spacing w:before="0" w:after="0" w:line="240" w:lineRule="auto"/>
              <w:jc w:val="center"/>
            </w:pPr>
            <w:r>
              <w:rPr>
                <w:rFonts w:ascii="Times New Roman" w:hAnsi="Times New Roman"/>
                <w:b w:val="0"/>
                <w:sz w:val="17"/>
              </w:rPr>
              <w:t>0.552</w:t>
            </w:r>
          </w:p>
        </w:tc>
      </w:tr>
      <w:tr w14:paraId="2E10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DD81454">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13BDF1AF">
            <w:pPr>
              <w:spacing w:before="0" w:after="0" w:line="240" w:lineRule="auto"/>
              <w:jc w:val="left"/>
            </w:pPr>
            <w:r>
              <w:rPr>
                <w:rFonts w:ascii="Times New Roman" w:hAnsi="Times New Roman"/>
                <w:b w:val="0"/>
                <w:sz w:val="17"/>
              </w:rPr>
              <w:t>0.27 (-0.03 to 0.52)</w:t>
            </w:r>
          </w:p>
        </w:tc>
        <w:tc>
          <w:tcPr>
            <w:tcW w:w="1224" w:type="dxa"/>
            <w:tcMar>
              <w:top w:w="45" w:type="dxa"/>
              <w:left w:w="55" w:type="dxa"/>
              <w:bottom w:w="45" w:type="dxa"/>
              <w:right w:w="55" w:type="dxa"/>
            </w:tcMar>
            <w:vAlign w:val="center"/>
          </w:tcPr>
          <w:p w14:paraId="40913743">
            <w:pPr>
              <w:spacing w:before="0" w:after="0" w:line="240" w:lineRule="auto"/>
              <w:jc w:val="center"/>
            </w:pPr>
            <w:r>
              <w:rPr>
                <w:rFonts w:ascii="Times New Roman" w:hAnsi="Times New Roman"/>
                <w:b w:val="0"/>
                <w:sz w:val="17"/>
              </w:rPr>
              <w:t>0.074</w:t>
            </w:r>
          </w:p>
        </w:tc>
        <w:tc>
          <w:tcPr>
            <w:tcW w:w="1224" w:type="dxa"/>
            <w:tcMar>
              <w:top w:w="45" w:type="dxa"/>
              <w:left w:w="55" w:type="dxa"/>
              <w:bottom w:w="45" w:type="dxa"/>
              <w:right w:w="55" w:type="dxa"/>
            </w:tcMar>
            <w:vAlign w:val="center"/>
          </w:tcPr>
          <w:p w14:paraId="4E992083">
            <w:pPr>
              <w:spacing w:before="0" w:after="0" w:line="240" w:lineRule="auto"/>
              <w:jc w:val="center"/>
            </w:pPr>
            <w:r>
              <w:rPr>
                <w:rFonts w:ascii="Times New Roman" w:hAnsi="Times New Roman"/>
                <w:b w:val="0"/>
                <w:sz w:val="17"/>
              </w:rPr>
              <w:t>0.148</w:t>
            </w:r>
          </w:p>
        </w:tc>
      </w:tr>
      <w:tr w14:paraId="2258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E3C1689">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09C2606E">
            <w:pPr>
              <w:spacing w:before="0" w:after="0" w:line="240" w:lineRule="auto"/>
              <w:jc w:val="left"/>
            </w:pPr>
            <w:r>
              <w:rPr>
                <w:rFonts w:ascii="Times New Roman" w:hAnsi="Times New Roman"/>
                <w:b w:val="0"/>
                <w:sz w:val="17"/>
              </w:rPr>
              <w:t>0.20 (-0.10 to 0.47)</w:t>
            </w:r>
          </w:p>
        </w:tc>
        <w:tc>
          <w:tcPr>
            <w:tcW w:w="1224" w:type="dxa"/>
            <w:tcMar>
              <w:top w:w="45" w:type="dxa"/>
              <w:left w:w="55" w:type="dxa"/>
              <w:bottom w:w="45" w:type="dxa"/>
              <w:right w:w="55" w:type="dxa"/>
            </w:tcMar>
            <w:vAlign w:val="center"/>
          </w:tcPr>
          <w:p w14:paraId="26384F01">
            <w:pPr>
              <w:spacing w:before="0" w:after="0" w:line="240" w:lineRule="auto"/>
              <w:jc w:val="center"/>
            </w:pPr>
            <w:r>
              <w:rPr>
                <w:rFonts w:ascii="Times New Roman" w:hAnsi="Times New Roman"/>
                <w:b w:val="0"/>
                <w:sz w:val="17"/>
              </w:rPr>
              <w:t>0.185</w:t>
            </w:r>
          </w:p>
        </w:tc>
        <w:tc>
          <w:tcPr>
            <w:tcW w:w="1224" w:type="dxa"/>
            <w:tcMar>
              <w:top w:w="45" w:type="dxa"/>
              <w:left w:w="55" w:type="dxa"/>
              <w:bottom w:w="45" w:type="dxa"/>
              <w:right w:w="55" w:type="dxa"/>
            </w:tcMar>
            <w:vAlign w:val="center"/>
          </w:tcPr>
          <w:p w14:paraId="4CD06802">
            <w:pPr>
              <w:spacing w:before="0" w:after="0" w:line="240" w:lineRule="auto"/>
              <w:jc w:val="center"/>
            </w:pPr>
            <w:r>
              <w:rPr>
                <w:rFonts w:ascii="Times New Roman" w:hAnsi="Times New Roman"/>
                <w:b w:val="0"/>
                <w:sz w:val="17"/>
              </w:rPr>
              <w:t>0.236</w:t>
            </w:r>
          </w:p>
        </w:tc>
      </w:tr>
      <w:tr w14:paraId="7B27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3E26140">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3E1B8185">
            <w:pPr>
              <w:spacing w:before="0" w:after="0" w:line="240" w:lineRule="auto"/>
              <w:jc w:val="left"/>
            </w:pPr>
            <w:r>
              <w:rPr>
                <w:rFonts w:ascii="Times New Roman" w:hAnsi="Times New Roman"/>
                <w:b w:val="0"/>
                <w:sz w:val="17"/>
              </w:rPr>
              <w:t>-0.21 (-0.48 to 0.09)</w:t>
            </w:r>
          </w:p>
        </w:tc>
        <w:tc>
          <w:tcPr>
            <w:tcW w:w="1224" w:type="dxa"/>
            <w:tcMar>
              <w:top w:w="45" w:type="dxa"/>
              <w:left w:w="55" w:type="dxa"/>
              <w:bottom w:w="45" w:type="dxa"/>
              <w:right w:w="55" w:type="dxa"/>
            </w:tcMar>
            <w:vAlign w:val="center"/>
          </w:tcPr>
          <w:p w14:paraId="2A12F371">
            <w:pPr>
              <w:spacing w:before="0" w:after="0" w:line="240" w:lineRule="auto"/>
              <w:jc w:val="center"/>
            </w:pPr>
            <w:r>
              <w:rPr>
                <w:rFonts w:ascii="Times New Roman" w:hAnsi="Times New Roman"/>
                <w:b w:val="0"/>
                <w:sz w:val="17"/>
              </w:rPr>
              <w:t>0.161</w:t>
            </w:r>
          </w:p>
        </w:tc>
        <w:tc>
          <w:tcPr>
            <w:tcW w:w="1224" w:type="dxa"/>
            <w:tcMar>
              <w:top w:w="45" w:type="dxa"/>
              <w:left w:w="55" w:type="dxa"/>
              <w:bottom w:w="45" w:type="dxa"/>
              <w:right w:w="55" w:type="dxa"/>
            </w:tcMar>
            <w:vAlign w:val="center"/>
          </w:tcPr>
          <w:p w14:paraId="41FE8FB7">
            <w:pPr>
              <w:spacing w:before="0" w:after="0" w:line="240" w:lineRule="auto"/>
              <w:jc w:val="center"/>
            </w:pPr>
            <w:r>
              <w:rPr>
                <w:rFonts w:ascii="Times New Roman" w:hAnsi="Times New Roman"/>
                <w:b w:val="0"/>
                <w:sz w:val="17"/>
              </w:rPr>
              <w:t>0.226</w:t>
            </w:r>
          </w:p>
        </w:tc>
      </w:tr>
      <w:tr w14:paraId="3C9B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4EFB5AC">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43217000">
            <w:pPr>
              <w:spacing w:before="0" w:after="0" w:line="240" w:lineRule="auto"/>
              <w:jc w:val="left"/>
            </w:pPr>
            <w:r>
              <w:rPr>
                <w:rFonts w:ascii="Times New Roman" w:hAnsi="Times New Roman"/>
                <w:b w:val="0"/>
                <w:sz w:val="17"/>
              </w:rPr>
              <w:t>-0.28 (-0.53 to 0.01)</w:t>
            </w:r>
          </w:p>
        </w:tc>
        <w:tc>
          <w:tcPr>
            <w:tcW w:w="1224" w:type="dxa"/>
            <w:tcMar>
              <w:top w:w="45" w:type="dxa"/>
              <w:left w:w="55" w:type="dxa"/>
              <w:bottom w:w="45" w:type="dxa"/>
              <w:right w:w="55" w:type="dxa"/>
            </w:tcMar>
            <w:vAlign w:val="center"/>
          </w:tcPr>
          <w:p w14:paraId="1B529523">
            <w:pPr>
              <w:spacing w:before="0" w:after="0" w:line="240" w:lineRule="auto"/>
              <w:jc w:val="center"/>
            </w:pPr>
            <w:r>
              <w:rPr>
                <w:rFonts w:ascii="Times New Roman" w:hAnsi="Times New Roman"/>
                <w:b w:val="0"/>
                <w:sz w:val="17"/>
              </w:rPr>
              <w:t>0.059</w:t>
            </w:r>
          </w:p>
        </w:tc>
        <w:tc>
          <w:tcPr>
            <w:tcW w:w="1224" w:type="dxa"/>
            <w:tcMar>
              <w:top w:w="45" w:type="dxa"/>
              <w:left w:w="55" w:type="dxa"/>
              <w:bottom w:w="45" w:type="dxa"/>
              <w:right w:w="55" w:type="dxa"/>
            </w:tcMar>
            <w:vAlign w:val="center"/>
          </w:tcPr>
          <w:p w14:paraId="1055D2A6">
            <w:pPr>
              <w:spacing w:before="0" w:after="0" w:line="240" w:lineRule="auto"/>
              <w:jc w:val="center"/>
            </w:pPr>
            <w:r>
              <w:rPr>
                <w:rFonts w:ascii="Times New Roman" w:hAnsi="Times New Roman"/>
                <w:b w:val="0"/>
                <w:sz w:val="17"/>
              </w:rPr>
              <w:t>0.148</w:t>
            </w:r>
          </w:p>
        </w:tc>
      </w:tr>
      <w:tr w14:paraId="7BA6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E6FCEA7">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276844BF">
            <w:pPr>
              <w:spacing w:before="0" w:after="0" w:line="240" w:lineRule="auto"/>
              <w:jc w:val="left"/>
            </w:pPr>
            <w:r>
              <w:rPr>
                <w:rFonts w:ascii="Times New Roman" w:hAnsi="Times New Roman"/>
                <w:b w:val="0"/>
                <w:sz w:val="17"/>
              </w:rPr>
              <w:t>0.18 (-0.11 to 0.46)</w:t>
            </w:r>
          </w:p>
        </w:tc>
        <w:tc>
          <w:tcPr>
            <w:tcW w:w="1224" w:type="dxa"/>
            <w:tcMar>
              <w:top w:w="45" w:type="dxa"/>
              <w:left w:w="55" w:type="dxa"/>
              <w:bottom w:w="45" w:type="dxa"/>
              <w:right w:w="55" w:type="dxa"/>
            </w:tcMar>
            <w:vAlign w:val="center"/>
          </w:tcPr>
          <w:p w14:paraId="5E48D156">
            <w:pPr>
              <w:spacing w:before="0" w:after="0" w:line="240" w:lineRule="auto"/>
              <w:jc w:val="center"/>
            </w:pPr>
            <w:r>
              <w:rPr>
                <w:rFonts w:ascii="Times New Roman" w:hAnsi="Times New Roman"/>
                <w:b w:val="0"/>
                <w:sz w:val="17"/>
              </w:rPr>
              <w:t>0.216</w:t>
            </w:r>
          </w:p>
        </w:tc>
        <w:tc>
          <w:tcPr>
            <w:tcW w:w="1224" w:type="dxa"/>
            <w:tcMar>
              <w:top w:w="45" w:type="dxa"/>
              <w:left w:w="55" w:type="dxa"/>
              <w:bottom w:w="45" w:type="dxa"/>
              <w:right w:w="55" w:type="dxa"/>
            </w:tcMar>
            <w:vAlign w:val="center"/>
          </w:tcPr>
          <w:p w14:paraId="02A3264A">
            <w:pPr>
              <w:spacing w:before="0" w:after="0" w:line="240" w:lineRule="auto"/>
              <w:jc w:val="center"/>
            </w:pPr>
            <w:r>
              <w:rPr>
                <w:rFonts w:ascii="Times New Roman" w:hAnsi="Times New Roman"/>
                <w:b w:val="0"/>
                <w:sz w:val="17"/>
              </w:rPr>
              <w:t>0.252</w:t>
            </w:r>
          </w:p>
        </w:tc>
      </w:tr>
      <w:tr w14:paraId="2423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2187F4A">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6815A499">
            <w:pPr>
              <w:spacing w:before="0" w:after="0" w:line="240" w:lineRule="auto"/>
              <w:jc w:val="left"/>
            </w:pPr>
            <w:r>
              <w:rPr>
                <w:rFonts w:ascii="Times New Roman" w:hAnsi="Times New Roman"/>
                <w:b w:val="0"/>
                <w:sz w:val="17"/>
              </w:rPr>
              <w:t>-0.04 (-0.33 to 0.25)</w:t>
            </w:r>
          </w:p>
        </w:tc>
        <w:tc>
          <w:tcPr>
            <w:tcW w:w="1224" w:type="dxa"/>
            <w:tcMar>
              <w:top w:w="45" w:type="dxa"/>
              <w:left w:w="55" w:type="dxa"/>
              <w:bottom w:w="45" w:type="dxa"/>
              <w:right w:w="55" w:type="dxa"/>
            </w:tcMar>
            <w:vAlign w:val="center"/>
          </w:tcPr>
          <w:p w14:paraId="02BFF92E">
            <w:pPr>
              <w:spacing w:before="0" w:after="0" w:line="240" w:lineRule="auto"/>
              <w:jc w:val="center"/>
            </w:pPr>
            <w:r>
              <w:rPr>
                <w:rFonts w:ascii="Times New Roman" w:hAnsi="Times New Roman"/>
                <w:b w:val="0"/>
                <w:sz w:val="17"/>
              </w:rPr>
              <w:t>0.775</w:t>
            </w:r>
          </w:p>
        </w:tc>
        <w:tc>
          <w:tcPr>
            <w:tcW w:w="1224" w:type="dxa"/>
            <w:tcMar>
              <w:top w:w="45" w:type="dxa"/>
              <w:left w:w="55" w:type="dxa"/>
              <w:bottom w:w="45" w:type="dxa"/>
              <w:right w:w="55" w:type="dxa"/>
            </w:tcMar>
            <w:vAlign w:val="center"/>
          </w:tcPr>
          <w:p w14:paraId="0B5510BB">
            <w:pPr>
              <w:spacing w:before="0" w:after="0" w:line="240" w:lineRule="auto"/>
              <w:jc w:val="center"/>
            </w:pPr>
            <w:r>
              <w:rPr>
                <w:rFonts w:ascii="Times New Roman" w:hAnsi="Times New Roman"/>
                <w:b w:val="0"/>
                <w:sz w:val="17"/>
              </w:rPr>
              <w:t>0.775</w:t>
            </w:r>
          </w:p>
        </w:tc>
      </w:tr>
      <w:tr w14:paraId="7F77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DA9A373">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3B3CDD73">
            <w:pPr>
              <w:spacing w:before="0" w:after="0" w:line="240" w:lineRule="auto"/>
              <w:jc w:val="left"/>
            </w:pPr>
            <w:r>
              <w:rPr>
                <w:rFonts w:ascii="Times New Roman" w:hAnsi="Times New Roman"/>
                <w:b w:val="0"/>
                <w:sz w:val="17"/>
              </w:rPr>
              <w:t>0.31 (0.02 to 0.56)</w:t>
            </w:r>
          </w:p>
        </w:tc>
        <w:tc>
          <w:tcPr>
            <w:tcW w:w="1224" w:type="dxa"/>
            <w:tcMar>
              <w:top w:w="45" w:type="dxa"/>
              <w:left w:w="55" w:type="dxa"/>
              <w:bottom w:w="45" w:type="dxa"/>
              <w:right w:w="55" w:type="dxa"/>
            </w:tcMar>
            <w:vAlign w:val="center"/>
          </w:tcPr>
          <w:p w14:paraId="75CBAA98">
            <w:pPr>
              <w:spacing w:before="0" w:after="0" w:line="240" w:lineRule="auto"/>
              <w:jc w:val="center"/>
            </w:pPr>
            <w:r>
              <w:rPr>
                <w:rFonts w:ascii="Times New Roman" w:hAnsi="Times New Roman"/>
                <w:b w:val="0"/>
                <w:sz w:val="17"/>
              </w:rPr>
              <w:t>0.036</w:t>
            </w:r>
          </w:p>
        </w:tc>
        <w:tc>
          <w:tcPr>
            <w:tcW w:w="1224" w:type="dxa"/>
            <w:tcMar>
              <w:top w:w="45" w:type="dxa"/>
              <w:left w:w="55" w:type="dxa"/>
              <w:bottom w:w="45" w:type="dxa"/>
              <w:right w:w="55" w:type="dxa"/>
            </w:tcMar>
            <w:vAlign w:val="center"/>
          </w:tcPr>
          <w:p w14:paraId="4F871B60">
            <w:pPr>
              <w:spacing w:before="0" w:after="0" w:line="240" w:lineRule="auto"/>
              <w:jc w:val="center"/>
            </w:pPr>
            <w:r>
              <w:rPr>
                <w:rFonts w:ascii="Times New Roman" w:hAnsi="Times New Roman"/>
                <w:b w:val="0"/>
                <w:sz w:val="17"/>
              </w:rPr>
              <w:t>0.148</w:t>
            </w:r>
          </w:p>
        </w:tc>
      </w:tr>
      <w:tr w14:paraId="3DA6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044D7C3">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4715EE01">
            <w:pPr>
              <w:spacing w:before="0" w:after="0" w:line="240" w:lineRule="auto"/>
              <w:jc w:val="left"/>
            </w:pPr>
            <w:r>
              <w:rPr>
                <w:rFonts w:ascii="Times New Roman" w:hAnsi="Times New Roman"/>
                <w:b w:val="0"/>
                <w:sz w:val="17"/>
              </w:rPr>
              <w:t>-0.22 (-0.48 to 0.08)</w:t>
            </w:r>
          </w:p>
        </w:tc>
        <w:tc>
          <w:tcPr>
            <w:tcW w:w="1224" w:type="dxa"/>
            <w:tcMar>
              <w:top w:w="45" w:type="dxa"/>
              <w:left w:w="55" w:type="dxa"/>
              <w:bottom w:w="45" w:type="dxa"/>
              <w:right w:w="55" w:type="dxa"/>
            </w:tcMar>
            <w:vAlign w:val="center"/>
          </w:tcPr>
          <w:p w14:paraId="7CE81772">
            <w:pPr>
              <w:spacing w:before="0" w:after="0" w:line="240" w:lineRule="auto"/>
              <w:jc w:val="center"/>
            </w:pPr>
            <w:r>
              <w:rPr>
                <w:rFonts w:ascii="Times New Roman" w:hAnsi="Times New Roman"/>
                <w:b w:val="0"/>
                <w:sz w:val="17"/>
              </w:rPr>
              <w:t>0.143</w:t>
            </w:r>
          </w:p>
        </w:tc>
        <w:tc>
          <w:tcPr>
            <w:tcW w:w="1224" w:type="dxa"/>
            <w:tcMar>
              <w:top w:w="45" w:type="dxa"/>
              <w:left w:w="55" w:type="dxa"/>
              <w:bottom w:w="45" w:type="dxa"/>
              <w:right w:w="55" w:type="dxa"/>
            </w:tcMar>
            <w:vAlign w:val="center"/>
          </w:tcPr>
          <w:p w14:paraId="4993CFA0">
            <w:pPr>
              <w:spacing w:before="0" w:after="0" w:line="240" w:lineRule="auto"/>
              <w:jc w:val="center"/>
            </w:pPr>
            <w:r>
              <w:rPr>
                <w:rFonts w:ascii="Times New Roman" w:hAnsi="Times New Roman"/>
                <w:b w:val="0"/>
                <w:sz w:val="17"/>
              </w:rPr>
              <w:t>0.222</w:t>
            </w:r>
          </w:p>
        </w:tc>
      </w:tr>
      <w:tr w14:paraId="1F76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B5C17DB">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32909B86">
            <w:pPr>
              <w:spacing w:before="0" w:after="0" w:line="240" w:lineRule="auto"/>
              <w:jc w:val="left"/>
            </w:pPr>
            <w:r>
              <w:rPr>
                <w:rFonts w:ascii="Times New Roman" w:hAnsi="Times New Roman"/>
                <w:b w:val="0"/>
                <w:sz w:val="17"/>
              </w:rPr>
              <w:t>-0.50 (-0.69 to -0.24)</w:t>
            </w:r>
          </w:p>
        </w:tc>
        <w:tc>
          <w:tcPr>
            <w:tcW w:w="1224" w:type="dxa"/>
            <w:tcMar>
              <w:top w:w="45" w:type="dxa"/>
              <w:left w:w="55" w:type="dxa"/>
              <w:bottom w:w="45" w:type="dxa"/>
              <w:right w:w="55" w:type="dxa"/>
            </w:tcMar>
            <w:vAlign w:val="center"/>
          </w:tcPr>
          <w:p w14:paraId="3D471EA7">
            <w:pPr>
              <w:spacing w:before="0" w:after="0" w:line="240" w:lineRule="auto"/>
              <w:jc w:val="center"/>
            </w:pPr>
            <w:r>
              <w:rPr>
                <w:rFonts w:ascii="Times New Roman" w:hAnsi="Times New Roman"/>
                <w:b w:val="0"/>
                <w:sz w:val="17"/>
              </w:rPr>
              <w:t>&lt;0.001</w:t>
            </w:r>
          </w:p>
        </w:tc>
        <w:tc>
          <w:tcPr>
            <w:tcW w:w="1224" w:type="dxa"/>
            <w:tcMar>
              <w:top w:w="45" w:type="dxa"/>
              <w:left w:w="55" w:type="dxa"/>
              <w:bottom w:w="45" w:type="dxa"/>
              <w:right w:w="55" w:type="dxa"/>
            </w:tcMar>
            <w:vAlign w:val="center"/>
          </w:tcPr>
          <w:p w14:paraId="5859EEC7">
            <w:pPr>
              <w:spacing w:before="0" w:after="0" w:line="240" w:lineRule="auto"/>
              <w:jc w:val="center"/>
            </w:pPr>
            <w:r>
              <w:rPr>
                <w:rFonts w:ascii="Times New Roman" w:hAnsi="Times New Roman"/>
                <w:b w:val="0"/>
                <w:sz w:val="17"/>
              </w:rPr>
              <w:t>0.007</w:t>
            </w:r>
          </w:p>
        </w:tc>
      </w:tr>
      <w:tr w14:paraId="10E8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574DA29">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354E2FE7">
            <w:pPr>
              <w:spacing w:before="0" w:after="0" w:line="240" w:lineRule="auto"/>
              <w:jc w:val="left"/>
            </w:pPr>
            <w:r>
              <w:rPr>
                <w:rFonts w:ascii="Times New Roman" w:hAnsi="Times New Roman"/>
                <w:b w:val="0"/>
                <w:sz w:val="17"/>
              </w:rPr>
              <w:t>0.25 (-0.05 to 0.50)</w:t>
            </w:r>
          </w:p>
        </w:tc>
        <w:tc>
          <w:tcPr>
            <w:tcW w:w="1224" w:type="dxa"/>
            <w:tcMar>
              <w:top w:w="45" w:type="dxa"/>
              <w:left w:w="55" w:type="dxa"/>
              <w:bottom w:w="45" w:type="dxa"/>
              <w:right w:w="55" w:type="dxa"/>
            </w:tcMar>
            <w:vAlign w:val="center"/>
          </w:tcPr>
          <w:p w14:paraId="20C58353">
            <w:pPr>
              <w:spacing w:before="0" w:after="0" w:line="240" w:lineRule="auto"/>
              <w:jc w:val="center"/>
            </w:pPr>
            <w:r>
              <w:rPr>
                <w:rFonts w:ascii="Times New Roman" w:hAnsi="Times New Roman"/>
                <w:b w:val="0"/>
                <w:sz w:val="17"/>
              </w:rPr>
              <w:t>0.104</w:t>
            </w:r>
          </w:p>
        </w:tc>
        <w:tc>
          <w:tcPr>
            <w:tcW w:w="1224" w:type="dxa"/>
            <w:tcMar>
              <w:top w:w="45" w:type="dxa"/>
              <w:left w:w="55" w:type="dxa"/>
              <w:bottom w:w="45" w:type="dxa"/>
              <w:right w:w="55" w:type="dxa"/>
            </w:tcMar>
            <w:vAlign w:val="center"/>
          </w:tcPr>
          <w:p w14:paraId="4DA740BB">
            <w:pPr>
              <w:spacing w:before="0" w:after="0" w:line="240" w:lineRule="auto"/>
              <w:jc w:val="center"/>
            </w:pPr>
            <w:r>
              <w:rPr>
                <w:rFonts w:ascii="Times New Roman" w:hAnsi="Times New Roman"/>
                <w:b w:val="0"/>
                <w:sz w:val="17"/>
              </w:rPr>
              <w:t>0.183</w:t>
            </w:r>
          </w:p>
        </w:tc>
      </w:tr>
    </w:tbl>
    <w:p w14:paraId="55292D58">
      <w:pPr>
        <w:keepNext/>
        <w:pageBreakBefore w:val="0"/>
        <w:spacing w:before="60" w:after="40" w:line="240" w:lineRule="auto"/>
      </w:pPr>
      <w:r>
        <w:rPr>
          <w:rFonts w:ascii="Times New Roman" w:hAnsi="Times New Roman"/>
          <w:b/>
          <w:sz w:val="19"/>
        </w:rPr>
        <w:t>Panel B. MoCA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62BE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2EF45F2B">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028C4141">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5B990A80">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1C174AFC">
            <w:pPr>
              <w:spacing w:before="0" w:after="0" w:line="240" w:lineRule="auto"/>
              <w:jc w:val="center"/>
            </w:pPr>
            <w:r>
              <w:rPr>
                <w:rFonts w:ascii="Times New Roman" w:hAnsi="Times New Roman"/>
                <w:b/>
                <w:sz w:val="18"/>
              </w:rPr>
              <w:t>FDR q</w:t>
            </w:r>
          </w:p>
        </w:tc>
      </w:tr>
      <w:tr w14:paraId="4D9B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D6DC3EF">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62710FDE">
            <w:pPr>
              <w:spacing w:before="0" w:after="0" w:line="240" w:lineRule="auto"/>
              <w:jc w:val="left"/>
            </w:pPr>
            <w:r>
              <w:rPr>
                <w:rFonts w:ascii="Times New Roman" w:hAnsi="Times New Roman"/>
                <w:b w:val="0"/>
                <w:sz w:val="17"/>
              </w:rPr>
              <w:t>0.32 (0.03 to 0.56)</w:t>
            </w:r>
          </w:p>
        </w:tc>
        <w:tc>
          <w:tcPr>
            <w:tcW w:w="1224" w:type="dxa"/>
            <w:tcMar>
              <w:top w:w="45" w:type="dxa"/>
              <w:left w:w="55" w:type="dxa"/>
              <w:bottom w:w="45" w:type="dxa"/>
              <w:right w:w="55" w:type="dxa"/>
            </w:tcMar>
            <w:vAlign w:val="center"/>
          </w:tcPr>
          <w:p w14:paraId="3A0B29CF">
            <w:pPr>
              <w:spacing w:before="0" w:after="0" w:line="240" w:lineRule="auto"/>
              <w:jc w:val="center"/>
            </w:pPr>
            <w:r>
              <w:rPr>
                <w:rFonts w:ascii="Times New Roman" w:hAnsi="Times New Roman"/>
                <w:b w:val="0"/>
                <w:sz w:val="17"/>
              </w:rPr>
              <w:t>0.030</w:t>
            </w:r>
          </w:p>
        </w:tc>
        <w:tc>
          <w:tcPr>
            <w:tcW w:w="1224" w:type="dxa"/>
            <w:tcMar>
              <w:top w:w="45" w:type="dxa"/>
              <w:left w:w="55" w:type="dxa"/>
              <w:bottom w:w="45" w:type="dxa"/>
              <w:right w:w="55" w:type="dxa"/>
            </w:tcMar>
            <w:vAlign w:val="center"/>
          </w:tcPr>
          <w:p w14:paraId="492E3091">
            <w:pPr>
              <w:spacing w:before="0" w:after="0" w:line="240" w:lineRule="auto"/>
              <w:jc w:val="center"/>
            </w:pPr>
            <w:r>
              <w:rPr>
                <w:rFonts w:ascii="Times New Roman" w:hAnsi="Times New Roman"/>
                <w:b w:val="0"/>
                <w:sz w:val="17"/>
              </w:rPr>
              <w:t>0.213</w:t>
            </w:r>
          </w:p>
        </w:tc>
      </w:tr>
      <w:tr w14:paraId="7133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65FF0CF">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410D57BE">
            <w:pPr>
              <w:spacing w:before="0" w:after="0" w:line="240" w:lineRule="auto"/>
              <w:jc w:val="left"/>
            </w:pPr>
            <w:r>
              <w:rPr>
                <w:rFonts w:ascii="Times New Roman" w:hAnsi="Times New Roman"/>
                <w:b w:val="0"/>
                <w:sz w:val="17"/>
              </w:rPr>
              <w:t>0.10 (-0.19 to 0.39)</w:t>
            </w:r>
          </w:p>
        </w:tc>
        <w:tc>
          <w:tcPr>
            <w:tcW w:w="1224" w:type="dxa"/>
            <w:tcMar>
              <w:top w:w="45" w:type="dxa"/>
              <w:left w:w="55" w:type="dxa"/>
              <w:bottom w:w="45" w:type="dxa"/>
              <w:right w:w="55" w:type="dxa"/>
            </w:tcMar>
            <w:vAlign w:val="center"/>
          </w:tcPr>
          <w:p w14:paraId="39D96DAA">
            <w:pPr>
              <w:spacing w:before="0" w:after="0" w:line="240" w:lineRule="auto"/>
              <w:jc w:val="center"/>
            </w:pPr>
            <w:r>
              <w:rPr>
                <w:rFonts w:ascii="Times New Roman" w:hAnsi="Times New Roman"/>
                <w:b w:val="0"/>
                <w:sz w:val="17"/>
              </w:rPr>
              <w:t>0.494</w:t>
            </w:r>
          </w:p>
        </w:tc>
        <w:tc>
          <w:tcPr>
            <w:tcW w:w="1224" w:type="dxa"/>
            <w:tcMar>
              <w:top w:w="45" w:type="dxa"/>
              <w:left w:w="55" w:type="dxa"/>
              <w:bottom w:w="45" w:type="dxa"/>
              <w:right w:w="55" w:type="dxa"/>
            </w:tcMar>
            <w:vAlign w:val="center"/>
          </w:tcPr>
          <w:p w14:paraId="717215F0">
            <w:pPr>
              <w:spacing w:before="0" w:after="0" w:line="240" w:lineRule="auto"/>
              <w:jc w:val="center"/>
            </w:pPr>
            <w:r>
              <w:rPr>
                <w:rFonts w:ascii="Times New Roman" w:hAnsi="Times New Roman"/>
                <w:b w:val="0"/>
                <w:sz w:val="17"/>
              </w:rPr>
              <w:t>0.692</w:t>
            </w:r>
          </w:p>
        </w:tc>
      </w:tr>
      <w:tr w14:paraId="45C4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43FB0AC">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48014670">
            <w:pPr>
              <w:spacing w:before="0" w:after="0" w:line="240" w:lineRule="auto"/>
              <w:jc w:val="left"/>
            </w:pPr>
            <w:r>
              <w:rPr>
                <w:rFonts w:ascii="Times New Roman" w:hAnsi="Times New Roman"/>
                <w:b w:val="0"/>
                <w:sz w:val="17"/>
              </w:rPr>
              <w:t>-0.17 (-0.44 to 0.13)</w:t>
            </w:r>
          </w:p>
        </w:tc>
        <w:tc>
          <w:tcPr>
            <w:tcW w:w="1224" w:type="dxa"/>
            <w:tcMar>
              <w:top w:w="45" w:type="dxa"/>
              <w:left w:w="55" w:type="dxa"/>
              <w:bottom w:w="45" w:type="dxa"/>
              <w:right w:w="55" w:type="dxa"/>
            </w:tcMar>
            <w:vAlign w:val="center"/>
          </w:tcPr>
          <w:p w14:paraId="5F5F6AF9">
            <w:pPr>
              <w:spacing w:before="0" w:after="0" w:line="240" w:lineRule="auto"/>
              <w:jc w:val="center"/>
            </w:pPr>
            <w:r>
              <w:rPr>
                <w:rFonts w:ascii="Times New Roman" w:hAnsi="Times New Roman"/>
                <w:b w:val="0"/>
                <w:sz w:val="17"/>
              </w:rPr>
              <w:t>0.264</w:t>
            </w:r>
          </w:p>
        </w:tc>
        <w:tc>
          <w:tcPr>
            <w:tcW w:w="1224" w:type="dxa"/>
            <w:tcMar>
              <w:top w:w="45" w:type="dxa"/>
              <w:left w:w="55" w:type="dxa"/>
              <w:bottom w:w="45" w:type="dxa"/>
              <w:right w:w="55" w:type="dxa"/>
            </w:tcMar>
            <w:vAlign w:val="center"/>
          </w:tcPr>
          <w:p w14:paraId="48C7A114">
            <w:pPr>
              <w:spacing w:before="0" w:after="0" w:line="240" w:lineRule="auto"/>
              <w:jc w:val="center"/>
            </w:pPr>
            <w:r>
              <w:rPr>
                <w:rFonts w:ascii="Times New Roman" w:hAnsi="Times New Roman"/>
                <w:b w:val="0"/>
                <w:sz w:val="17"/>
              </w:rPr>
              <w:t>0.411</w:t>
            </w:r>
          </w:p>
        </w:tc>
      </w:tr>
      <w:tr w14:paraId="6665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ECE8029">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7D1E4F61">
            <w:pPr>
              <w:spacing w:before="0" w:after="0" w:line="240" w:lineRule="auto"/>
              <w:jc w:val="left"/>
            </w:pPr>
            <w:r>
              <w:rPr>
                <w:rFonts w:ascii="Times New Roman" w:hAnsi="Times New Roman"/>
                <w:b w:val="0"/>
                <w:sz w:val="17"/>
              </w:rPr>
              <w:t>-0.02 (-0.32 to 0.27)</w:t>
            </w:r>
          </w:p>
        </w:tc>
        <w:tc>
          <w:tcPr>
            <w:tcW w:w="1224" w:type="dxa"/>
            <w:tcMar>
              <w:top w:w="45" w:type="dxa"/>
              <w:left w:w="55" w:type="dxa"/>
              <w:bottom w:w="45" w:type="dxa"/>
              <w:right w:w="55" w:type="dxa"/>
            </w:tcMar>
            <w:vAlign w:val="center"/>
          </w:tcPr>
          <w:p w14:paraId="41785A92">
            <w:pPr>
              <w:spacing w:before="0" w:after="0" w:line="240" w:lineRule="auto"/>
              <w:jc w:val="center"/>
            </w:pPr>
            <w:r>
              <w:rPr>
                <w:rFonts w:ascii="Times New Roman" w:hAnsi="Times New Roman"/>
                <w:b w:val="0"/>
                <w:sz w:val="17"/>
              </w:rPr>
              <w:t>0.863</w:t>
            </w:r>
          </w:p>
        </w:tc>
        <w:tc>
          <w:tcPr>
            <w:tcW w:w="1224" w:type="dxa"/>
            <w:tcMar>
              <w:top w:w="45" w:type="dxa"/>
              <w:left w:w="55" w:type="dxa"/>
              <w:bottom w:w="45" w:type="dxa"/>
              <w:right w:w="55" w:type="dxa"/>
            </w:tcMar>
            <w:vAlign w:val="center"/>
          </w:tcPr>
          <w:p w14:paraId="7E81D7EC">
            <w:pPr>
              <w:spacing w:before="0" w:after="0" w:line="240" w:lineRule="auto"/>
              <w:jc w:val="center"/>
            </w:pPr>
            <w:r>
              <w:rPr>
                <w:rFonts w:ascii="Times New Roman" w:hAnsi="Times New Roman"/>
                <w:b w:val="0"/>
                <w:sz w:val="17"/>
              </w:rPr>
              <w:t>0.863</w:t>
            </w:r>
          </w:p>
        </w:tc>
      </w:tr>
      <w:tr w14:paraId="1322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BA304CD">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1D3EE1D0">
            <w:pPr>
              <w:spacing w:before="0" w:after="0" w:line="240" w:lineRule="auto"/>
              <w:jc w:val="left"/>
            </w:pPr>
            <w:r>
              <w:rPr>
                <w:rFonts w:ascii="Times New Roman" w:hAnsi="Times New Roman"/>
                <w:b w:val="0"/>
                <w:sz w:val="17"/>
              </w:rPr>
              <w:t>0.07 (-0.22 to 0.36)</w:t>
            </w:r>
          </w:p>
        </w:tc>
        <w:tc>
          <w:tcPr>
            <w:tcW w:w="1224" w:type="dxa"/>
            <w:tcMar>
              <w:top w:w="45" w:type="dxa"/>
              <w:left w:w="55" w:type="dxa"/>
              <w:bottom w:w="45" w:type="dxa"/>
              <w:right w:w="55" w:type="dxa"/>
            </w:tcMar>
            <w:vAlign w:val="center"/>
          </w:tcPr>
          <w:p w14:paraId="426D143D">
            <w:pPr>
              <w:spacing w:before="0" w:after="0" w:line="240" w:lineRule="auto"/>
              <w:jc w:val="center"/>
            </w:pPr>
            <w:r>
              <w:rPr>
                <w:rFonts w:ascii="Times New Roman" w:hAnsi="Times New Roman"/>
                <w:b w:val="0"/>
                <w:sz w:val="17"/>
              </w:rPr>
              <w:t>0.630</w:t>
            </w:r>
          </w:p>
        </w:tc>
        <w:tc>
          <w:tcPr>
            <w:tcW w:w="1224" w:type="dxa"/>
            <w:tcMar>
              <w:top w:w="45" w:type="dxa"/>
              <w:left w:w="55" w:type="dxa"/>
              <w:bottom w:w="45" w:type="dxa"/>
              <w:right w:w="55" w:type="dxa"/>
            </w:tcMar>
            <w:vAlign w:val="center"/>
          </w:tcPr>
          <w:p w14:paraId="309EFB8F">
            <w:pPr>
              <w:spacing w:before="0" w:after="0" w:line="240" w:lineRule="auto"/>
              <w:jc w:val="center"/>
            </w:pPr>
            <w:r>
              <w:rPr>
                <w:rFonts w:ascii="Times New Roman" w:hAnsi="Times New Roman"/>
                <w:b w:val="0"/>
                <w:sz w:val="17"/>
              </w:rPr>
              <w:t>0.735</w:t>
            </w:r>
          </w:p>
        </w:tc>
      </w:tr>
      <w:tr w14:paraId="02AC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A7C8F12">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4229F231">
            <w:pPr>
              <w:spacing w:before="0" w:after="0" w:line="240" w:lineRule="auto"/>
              <w:jc w:val="left"/>
            </w:pPr>
            <w:r>
              <w:rPr>
                <w:rFonts w:ascii="Times New Roman" w:hAnsi="Times New Roman"/>
                <w:b w:val="0"/>
                <w:sz w:val="17"/>
              </w:rPr>
              <w:t>-0.04 (-0.33 to 0.26)</w:t>
            </w:r>
          </w:p>
        </w:tc>
        <w:tc>
          <w:tcPr>
            <w:tcW w:w="1224" w:type="dxa"/>
            <w:tcMar>
              <w:top w:w="45" w:type="dxa"/>
              <w:left w:w="55" w:type="dxa"/>
              <w:bottom w:w="45" w:type="dxa"/>
              <w:right w:w="55" w:type="dxa"/>
            </w:tcMar>
            <w:vAlign w:val="center"/>
          </w:tcPr>
          <w:p w14:paraId="1BE62759">
            <w:pPr>
              <w:spacing w:before="0" w:after="0" w:line="240" w:lineRule="auto"/>
              <w:jc w:val="center"/>
            </w:pPr>
            <w:r>
              <w:rPr>
                <w:rFonts w:ascii="Times New Roman" w:hAnsi="Times New Roman"/>
                <w:b w:val="0"/>
                <w:sz w:val="17"/>
              </w:rPr>
              <w:t>0.790</w:t>
            </w:r>
          </w:p>
        </w:tc>
        <w:tc>
          <w:tcPr>
            <w:tcW w:w="1224" w:type="dxa"/>
            <w:tcMar>
              <w:top w:w="45" w:type="dxa"/>
              <w:left w:w="55" w:type="dxa"/>
              <w:bottom w:w="45" w:type="dxa"/>
              <w:right w:w="55" w:type="dxa"/>
            </w:tcMar>
            <w:vAlign w:val="center"/>
          </w:tcPr>
          <w:p w14:paraId="1B1B454E">
            <w:pPr>
              <w:spacing w:before="0" w:after="0" w:line="240" w:lineRule="auto"/>
              <w:jc w:val="center"/>
            </w:pPr>
            <w:r>
              <w:rPr>
                <w:rFonts w:ascii="Times New Roman" w:hAnsi="Times New Roman"/>
                <w:b w:val="0"/>
                <w:sz w:val="17"/>
              </w:rPr>
              <w:t>0.851</w:t>
            </w:r>
          </w:p>
        </w:tc>
      </w:tr>
      <w:tr w14:paraId="65C0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28133D2">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5D3D3805">
            <w:pPr>
              <w:spacing w:before="0" w:after="0" w:line="240" w:lineRule="auto"/>
              <w:jc w:val="left"/>
            </w:pPr>
            <w:r>
              <w:rPr>
                <w:rFonts w:ascii="Times New Roman" w:hAnsi="Times New Roman"/>
                <w:b w:val="0"/>
                <w:sz w:val="17"/>
              </w:rPr>
              <w:t>-0.32 (-0.56 to -0.03)</w:t>
            </w:r>
          </w:p>
        </w:tc>
        <w:tc>
          <w:tcPr>
            <w:tcW w:w="1224" w:type="dxa"/>
            <w:tcMar>
              <w:top w:w="45" w:type="dxa"/>
              <w:left w:w="55" w:type="dxa"/>
              <w:bottom w:w="45" w:type="dxa"/>
              <w:right w:w="55" w:type="dxa"/>
            </w:tcMar>
            <w:vAlign w:val="center"/>
          </w:tcPr>
          <w:p w14:paraId="3F1C9590">
            <w:pPr>
              <w:spacing w:before="0" w:after="0" w:line="240" w:lineRule="auto"/>
              <w:jc w:val="center"/>
            </w:pPr>
            <w:r>
              <w:rPr>
                <w:rFonts w:ascii="Times New Roman" w:hAnsi="Times New Roman"/>
                <w:b w:val="0"/>
                <w:sz w:val="17"/>
              </w:rPr>
              <w:t>0.030</w:t>
            </w:r>
          </w:p>
        </w:tc>
        <w:tc>
          <w:tcPr>
            <w:tcW w:w="1224" w:type="dxa"/>
            <w:tcMar>
              <w:top w:w="45" w:type="dxa"/>
              <w:left w:w="55" w:type="dxa"/>
              <w:bottom w:w="45" w:type="dxa"/>
              <w:right w:w="55" w:type="dxa"/>
            </w:tcMar>
            <w:vAlign w:val="center"/>
          </w:tcPr>
          <w:p w14:paraId="0FE38376">
            <w:pPr>
              <w:spacing w:before="0" w:after="0" w:line="240" w:lineRule="auto"/>
              <w:jc w:val="center"/>
            </w:pPr>
            <w:r>
              <w:rPr>
                <w:rFonts w:ascii="Times New Roman" w:hAnsi="Times New Roman"/>
                <w:b w:val="0"/>
                <w:sz w:val="17"/>
              </w:rPr>
              <w:t>0.213</w:t>
            </w:r>
          </w:p>
        </w:tc>
      </w:tr>
      <w:tr w14:paraId="3ADB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81E18D4">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4979073F">
            <w:pPr>
              <w:spacing w:before="0" w:after="0" w:line="240" w:lineRule="auto"/>
              <w:jc w:val="left"/>
            </w:pPr>
            <w:r>
              <w:rPr>
                <w:rFonts w:ascii="Times New Roman" w:hAnsi="Times New Roman"/>
                <w:b w:val="0"/>
                <w:sz w:val="17"/>
              </w:rPr>
              <w:t>-0.26 (-0.52 to 0.03)</w:t>
            </w:r>
          </w:p>
        </w:tc>
        <w:tc>
          <w:tcPr>
            <w:tcW w:w="1224" w:type="dxa"/>
            <w:tcMar>
              <w:top w:w="45" w:type="dxa"/>
              <w:left w:w="55" w:type="dxa"/>
              <w:bottom w:w="45" w:type="dxa"/>
              <w:right w:w="55" w:type="dxa"/>
            </w:tcMar>
            <w:vAlign w:val="center"/>
          </w:tcPr>
          <w:p w14:paraId="18724248">
            <w:pPr>
              <w:spacing w:before="0" w:after="0" w:line="240" w:lineRule="auto"/>
              <w:jc w:val="center"/>
            </w:pPr>
            <w:r>
              <w:rPr>
                <w:rFonts w:ascii="Times New Roman" w:hAnsi="Times New Roman"/>
                <w:b w:val="0"/>
                <w:sz w:val="17"/>
              </w:rPr>
              <w:t>0.077</w:t>
            </w:r>
          </w:p>
        </w:tc>
        <w:tc>
          <w:tcPr>
            <w:tcW w:w="1224" w:type="dxa"/>
            <w:tcMar>
              <w:top w:w="45" w:type="dxa"/>
              <w:left w:w="55" w:type="dxa"/>
              <w:bottom w:w="45" w:type="dxa"/>
              <w:right w:w="55" w:type="dxa"/>
            </w:tcMar>
            <w:vAlign w:val="center"/>
          </w:tcPr>
          <w:p w14:paraId="536EC2D3">
            <w:pPr>
              <w:spacing w:before="0" w:after="0" w:line="240" w:lineRule="auto"/>
              <w:jc w:val="center"/>
            </w:pPr>
            <w:r>
              <w:rPr>
                <w:rFonts w:ascii="Times New Roman" w:hAnsi="Times New Roman"/>
                <w:b w:val="0"/>
                <w:sz w:val="17"/>
              </w:rPr>
              <w:t>0.269</w:t>
            </w:r>
          </w:p>
        </w:tc>
      </w:tr>
      <w:tr w14:paraId="2B1A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E928604">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45730508">
            <w:pPr>
              <w:spacing w:before="0" w:after="0" w:line="240" w:lineRule="auto"/>
              <w:jc w:val="left"/>
            </w:pPr>
            <w:r>
              <w:rPr>
                <w:rFonts w:ascii="Times New Roman" w:hAnsi="Times New Roman"/>
                <w:b w:val="0"/>
                <w:sz w:val="17"/>
              </w:rPr>
              <w:t>0.20 (-0.09 to 0.47)</w:t>
            </w:r>
          </w:p>
        </w:tc>
        <w:tc>
          <w:tcPr>
            <w:tcW w:w="1224" w:type="dxa"/>
            <w:tcMar>
              <w:top w:w="45" w:type="dxa"/>
              <w:left w:w="55" w:type="dxa"/>
              <w:bottom w:w="45" w:type="dxa"/>
              <w:right w:w="55" w:type="dxa"/>
            </w:tcMar>
            <w:vAlign w:val="center"/>
          </w:tcPr>
          <w:p w14:paraId="6D4013F9">
            <w:pPr>
              <w:spacing w:before="0" w:after="0" w:line="240" w:lineRule="auto"/>
              <w:jc w:val="center"/>
            </w:pPr>
            <w:r>
              <w:rPr>
                <w:rFonts w:ascii="Times New Roman" w:hAnsi="Times New Roman"/>
                <w:b w:val="0"/>
                <w:sz w:val="17"/>
              </w:rPr>
              <w:t>0.176</w:t>
            </w:r>
          </w:p>
        </w:tc>
        <w:tc>
          <w:tcPr>
            <w:tcW w:w="1224" w:type="dxa"/>
            <w:tcMar>
              <w:top w:w="45" w:type="dxa"/>
              <w:left w:w="55" w:type="dxa"/>
              <w:bottom w:w="45" w:type="dxa"/>
              <w:right w:w="55" w:type="dxa"/>
            </w:tcMar>
            <w:vAlign w:val="center"/>
          </w:tcPr>
          <w:p w14:paraId="409D7C71">
            <w:pPr>
              <w:spacing w:before="0" w:after="0" w:line="240" w:lineRule="auto"/>
              <w:jc w:val="center"/>
            </w:pPr>
            <w:r>
              <w:rPr>
                <w:rFonts w:ascii="Times New Roman" w:hAnsi="Times New Roman"/>
                <w:b w:val="0"/>
                <w:sz w:val="17"/>
              </w:rPr>
              <w:t>0.340</w:t>
            </w:r>
          </w:p>
        </w:tc>
      </w:tr>
      <w:tr w14:paraId="6E57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68144AC">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67945484">
            <w:pPr>
              <w:spacing w:before="0" w:after="0" w:line="240" w:lineRule="auto"/>
              <w:jc w:val="left"/>
            </w:pPr>
            <w:r>
              <w:rPr>
                <w:rFonts w:ascii="Times New Roman" w:hAnsi="Times New Roman"/>
                <w:b w:val="0"/>
                <w:sz w:val="17"/>
              </w:rPr>
              <w:t>-0.09 (-0.37 to 0.21)</w:t>
            </w:r>
          </w:p>
        </w:tc>
        <w:tc>
          <w:tcPr>
            <w:tcW w:w="1224" w:type="dxa"/>
            <w:tcMar>
              <w:top w:w="45" w:type="dxa"/>
              <w:left w:w="55" w:type="dxa"/>
              <w:bottom w:w="45" w:type="dxa"/>
              <w:right w:w="55" w:type="dxa"/>
            </w:tcMar>
            <w:vAlign w:val="center"/>
          </w:tcPr>
          <w:p w14:paraId="20E715D4">
            <w:pPr>
              <w:spacing w:before="0" w:after="0" w:line="240" w:lineRule="auto"/>
              <w:jc w:val="center"/>
            </w:pPr>
            <w:r>
              <w:rPr>
                <w:rFonts w:ascii="Times New Roman" w:hAnsi="Times New Roman"/>
                <w:b w:val="0"/>
                <w:sz w:val="17"/>
              </w:rPr>
              <w:t>0.570</w:t>
            </w:r>
          </w:p>
        </w:tc>
        <w:tc>
          <w:tcPr>
            <w:tcW w:w="1224" w:type="dxa"/>
            <w:tcMar>
              <w:top w:w="45" w:type="dxa"/>
              <w:left w:w="55" w:type="dxa"/>
              <w:bottom w:w="45" w:type="dxa"/>
              <w:right w:w="55" w:type="dxa"/>
            </w:tcMar>
            <w:vAlign w:val="center"/>
          </w:tcPr>
          <w:p w14:paraId="6B1695E8">
            <w:pPr>
              <w:spacing w:before="0" w:after="0" w:line="240" w:lineRule="auto"/>
              <w:jc w:val="center"/>
            </w:pPr>
            <w:r>
              <w:rPr>
                <w:rFonts w:ascii="Times New Roman" w:hAnsi="Times New Roman"/>
                <w:b w:val="0"/>
                <w:sz w:val="17"/>
              </w:rPr>
              <w:t>0.725</w:t>
            </w:r>
          </w:p>
        </w:tc>
      </w:tr>
      <w:tr w14:paraId="6B41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878669E">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0F4791BE">
            <w:pPr>
              <w:spacing w:before="0" w:after="0" w:line="240" w:lineRule="auto"/>
              <w:jc w:val="left"/>
            </w:pPr>
            <w:r>
              <w:rPr>
                <w:rFonts w:ascii="Times New Roman" w:hAnsi="Times New Roman"/>
                <w:b w:val="0"/>
                <w:sz w:val="17"/>
              </w:rPr>
              <w:t>0.26 (-0.03 to 0.52)</w:t>
            </w:r>
          </w:p>
        </w:tc>
        <w:tc>
          <w:tcPr>
            <w:tcW w:w="1224" w:type="dxa"/>
            <w:tcMar>
              <w:top w:w="45" w:type="dxa"/>
              <w:left w:w="55" w:type="dxa"/>
              <w:bottom w:w="45" w:type="dxa"/>
              <w:right w:w="55" w:type="dxa"/>
            </w:tcMar>
            <w:vAlign w:val="center"/>
          </w:tcPr>
          <w:p w14:paraId="02D093E7">
            <w:pPr>
              <w:spacing w:before="0" w:after="0" w:line="240" w:lineRule="auto"/>
              <w:jc w:val="center"/>
            </w:pPr>
            <w:r>
              <w:rPr>
                <w:rFonts w:ascii="Times New Roman" w:hAnsi="Times New Roman"/>
                <w:b w:val="0"/>
                <w:sz w:val="17"/>
              </w:rPr>
              <w:t>0.076</w:t>
            </w:r>
          </w:p>
        </w:tc>
        <w:tc>
          <w:tcPr>
            <w:tcW w:w="1224" w:type="dxa"/>
            <w:tcMar>
              <w:top w:w="45" w:type="dxa"/>
              <w:left w:w="55" w:type="dxa"/>
              <w:bottom w:w="45" w:type="dxa"/>
              <w:right w:w="55" w:type="dxa"/>
            </w:tcMar>
            <w:vAlign w:val="center"/>
          </w:tcPr>
          <w:p w14:paraId="38BB3A45">
            <w:pPr>
              <w:spacing w:before="0" w:after="0" w:line="240" w:lineRule="auto"/>
              <w:jc w:val="center"/>
            </w:pPr>
            <w:r>
              <w:rPr>
                <w:rFonts w:ascii="Times New Roman" w:hAnsi="Times New Roman"/>
                <w:b w:val="0"/>
                <w:sz w:val="17"/>
              </w:rPr>
              <w:t>0.269</w:t>
            </w:r>
          </w:p>
        </w:tc>
      </w:tr>
      <w:tr w14:paraId="1851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7E941C1">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4351B13C">
            <w:pPr>
              <w:spacing w:before="0" w:after="0" w:line="240" w:lineRule="auto"/>
              <w:jc w:val="left"/>
            </w:pPr>
            <w:r>
              <w:rPr>
                <w:rFonts w:ascii="Times New Roman" w:hAnsi="Times New Roman"/>
                <w:b w:val="0"/>
                <w:sz w:val="17"/>
              </w:rPr>
              <w:t>-0.19 (-0.46 to 0.10)</w:t>
            </w:r>
          </w:p>
        </w:tc>
        <w:tc>
          <w:tcPr>
            <w:tcW w:w="1224" w:type="dxa"/>
            <w:tcMar>
              <w:top w:w="45" w:type="dxa"/>
              <w:left w:w="55" w:type="dxa"/>
              <w:bottom w:w="45" w:type="dxa"/>
              <w:right w:w="55" w:type="dxa"/>
            </w:tcMar>
            <w:vAlign w:val="center"/>
          </w:tcPr>
          <w:p w14:paraId="262C3E2A">
            <w:pPr>
              <w:spacing w:before="0" w:after="0" w:line="240" w:lineRule="auto"/>
              <w:jc w:val="center"/>
            </w:pPr>
            <w:r>
              <w:rPr>
                <w:rFonts w:ascii="Times New Roman" w:hAnsi="Times New Roman"/>
                <w:b w:val="0"/>
                <w:sz w:val="17"/>
              </w:rPr>
              <w:t>0.194</w:t>
            </w:r>
          </w:p>
        </w:tc>
        <w:tc>
          <w:tcPr>
            <w:tcW w:w="1224" w:type="dxa"/>
            <w:tcMar>
              <w:top w:w="45" w:type="dxa"/>
              <w:left w:w="55" w:type="dxa"/>
              <w:bottom w:w="45" w:type="dxa"/>
              <w:right w:w="55" w:type="dxa"/>
            </w:tcMar>
            <w:vAlign w:val="center"/>
          </w:tcPr>
          <w:p w14:paraId="2F861A66">
            <w:pPr>
              <w:spacing w:before="0" w:after="0" w:line="240" w:lineRule="auto"/>
              <w:jc w:val="center"/>
            </w:pPr>
            <w:r>
              <w:rPr>
                <w:rFonts w:ascii="Times New Roman" w:hAnsi="Times New Roman"/>
                <w:b w:val="0"/>
                <w:sz w:val="17"/>
              </w:rPr>
              <w:t>0.340</w:t>
            </w:r>
          </w:p>
        </w:tc>
      </w:tr>
      <w:tr w14:paraId="0DC5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4D6198E">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277C6E43">
            <w:pPr>
              <w:spacing w:before="0" w:after="0" w:line="240" w:lineRule="auto"/>
              <w:jc w:val="left"/>
            </w:pPr>
            <w:r>
              <w:rPr>
                <w:rFonts w:ascii="Times New Roman" w:hAnsi="Times New Roman"/>
                <w:b w:val="0"/>
                <w:sz w:val="17"/>
              </w:rPr>
              <w:t>-0.23 (-0.49 to 0.07)</w:t>
            </w:r>
          </w:p>
        </w:tc>
        <w:tc>
          <w:tcPr>
            <w:tcW w:w="1224" w:type="dxa"/>
            <w:tcMar>
              <w:top w:w="45" w:type="dxa"/>
              <w:left w:w="55" w:type="dxa"/>
              <w:bottom w:w="45" w:type="dxa"/>
              <w:right w:w="55" w:type="dxa"/>
            </w:tcMar>
            <w:vAlign w:val="center"/>
          </w:tcPr>
          <w:p w14:paraId="45246FD4">
            <w:pPr>
              <w:spacing w:before="0" w:after="0" w:line="240" w:lineRule="auto"/>
              <w:jc w:val="center"/>
            </w:pPr>
            <w:r>
              <w:rPr>
                <w:rFonts w:ascii="Times New Roman" w:hAnsi="Times New Roman"/>
                <w:b w:val="0"/>
                <w:sz w:val="17"/>
              </w:rPr>
              <w:t>0.126</w:t>
            </w:r>
          </w:p>
        </w:tc>
        <w:tc>
          <w:tcPr>
            <w:tcW w:w="1224" w:type="dxa"/>
            <w:tcMar>
              <w:top w:w="45" w:type="dxa"/>
              <w:left w:w="55" w:type="dxa"/>
              <w:bottom w:w="45" w:type="dxa"/>
              <w:right w:w="55" w:type="dxa"/>
            </w:tcMar>
            <w:vAlign w:val="center"/>
          </w:tcPr>
          <w:p w14:paraId="67447F29">
            <w:pPr>
              <w:spacing w:before="0" w:after="0" w:line="240" w:lineRule="auto"/>
              <w:jc w:val="center"/>
            </w:pPr>
            <w:r>
              <w:rPr>
                <w:rFonts w:ascii="Times New Roman" w:hAnsi="Times New Roman"/>
                <w:b w:val="0"/>
                <w:sz w:val="17"/>
              </w:rPr>
              <w:t>0.312</w:t>
            </w:r>
          </w:p>
        </w:tc>
      </w:tr>
      <w:tr w14:paraId="3DDB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08BABBA">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2C38496B">
            <w:pPr>
              <w:spacing w:before="0" w:after="0" w:line="240" w:lineRule="auto"/>
              <w:jc w:val="left"/>
            </w:pPr>
            <w:r>
              <w:rPr>
                <w:rFonts w:ascii="Times New Roman" w:hAnsi="Times New Roman"/>
                <w:b w:val="0"/>
                <w:sz w:val="17"/>
              </w:rPr>
              <w:t>0.23 (-0.07 to 0.49)</w:t>
            </w:r>
          </w:p>
        </w:tc>
        <w:tc>
          <w:tcPr>
            <w:tcW w:w="1224" w:type="dxa"/>
            <w:tcMar>
              <w:top w:w="45" w:type="dxa"/>
              <w:left w:w="55" w:type="dxa"/>
              <w:bottom w:w="45" w:type="dxa"/>
              <w:right w:w="55" w:type="dxa"/>
            </w:tcMar>
            <w:vAlign w:val="center"/>
          </w:tcPr>
          <w:p w14:paraId="41C42814">
            <w:pPr>
              <w:spacing w:before="0" w:after="0" w:line="240" w:lineRule="auto"/>
              <w:jc w:val="center"/>
            </w:pPr>
            <w:r>
              <w:rPr>
                <w:rFonts w:ascii="Times New Roman" w:hAnsi="Times New Roman"/>
                <w:b w:val="0"/>
                <w:sz w:val="17"/>
              </w:rPr>
              <w:t>0.134</w:t>
            </w:r>
          </w:p>
        </w:tc>
        <w:tc>
          <w:tcPr>
            <w:tcW w:w="1224" w:type="dxa"/>
            <w:tcMar>
              <w:top w:w="45" w:type="dxa"/>
              <w:left w:w="55" w:type="dxa"/>
              <w:bottom w:w="45" w:type="dxa"/>
              <w:right w:w="55" w:type="dxa"/>
            </w:tcMar>
            <w:vAlign w:val="center"/>
          </w:tcPr>
          <w:p w14:paraId="5DEA53B8">
            <w:pPr>
              <w:spacing w:before="0" w:after="0" w:line="240" w:lineRule="auto"/>
              <w:jc w:val="center"/>
            </w:pPr>
            <w:r>
              <w:rPr>
                <w:rFonts w:ascii="Times New Roman" w:hAnsi="Times New Roman"/>
                <w:b w:val="0"/>
                <w:sz w:val="17"/>
              </w:rPr>
              <w:t>0.312</w:t>
            </w:r>
          </w:p>
        </w:tc>
      </w:tr>
    </w:tbl>
    <w:p w14:paraId="791CD3B0">
      <w:pPr>
        <w:keepNext/>
        <w:pageBreakBefore/>
        <w:spacing w:before="60" w:after="40" w:line="240" w:lineRule="auto"/>
      </w:pPr>
      <w:r>
        <w:rPr>
          <w:rFonts w:ascii="Times New Roman" w:hAnsi="Times New Roman"/>
          <w:b/>
          <w:sz w:val="19"/>
        </w:rPr>
        <w:t>Panel C. RAVLT immediate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040C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23F0A6E1">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753BE400">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1BE57D29">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6D795B5A">
            <w:pPr>
              <w:spacing w:before="0" w:after="0" w:line="240" w:lineRule="auto"/>
              <w:jc w:val="center"/>
            </w:pPr>
            <w:r>
              <w:rPr>
                <w:rFonts w:ascii="Times New Roman" w:hAnsi="Times New Roman"/>
                <w:b/>
                <w:sz w:val="18"/>
              </w:rPr>
              <w:t>FDR q</w:t>
            </w:r>
          </w:p>
        </w:tc>
      </w:tr>
      <w:tr w14:paraId="71EA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EF5140E">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52EDA5F6">
            <w:pPr>
              <w:spacing w:before="0" w:after="0" w:line="240" w:lineRule="auto"/>
              <w:jc w:val="left"/>
            </w:pPr>
            <w:r>
              <w:rPr>
                <w:rFonts w:ascii="Times New Roman" w:hAnsi="Times New Roman"/>
                <w:b w:val="0"/>
                <w:sz w:val="17"/>
              </w:rPr>
              <w:t>0.42 (0.15 to 0.64)</w:t>
            </w:r>
          </w:p>
        </w:tc>
        <w:tc>
          <w:tcPr>
            <w:tcW w:w="1224" w:type="dxa"/>
            <w:tcMar>
              <w:top w:w="45" w:type="dxa"/>
              <w:left w:w="55" w:type="dxa"/>
              <w:bottom w:w="45" w:type="dxa"/>
              <w:right w:w="55" w:type="dxa"/>
            </w:tcMar>
            <w:vAlign w:val="center"/>
          </w:tcPr>
          <w:p w14:paraId="21EA4DCB">
            <w:pPr>
              <w:spacing w:before="0" w:after="0" w:line="240" w:lineRule="auto"/>
              <w:jc w:val="center"/>
            </w:pPr>
            <w:r>
              <w:rPr>
                <w:rFonts w:ascii="Times New Roman" w:hAnsi="Times New Roman"/>
                <w:b w:val="0"/>
                <w:sz w:val="17"/>
              </w:rPr>
              <w:t>0.004</w:t>
            </w:r>
          </w:p>
        </w:tc>
        <w:tc>
          <w:tcPr>
            <w:tcW w:w="1224" w:type="dxa"/>
            <w:tcMar>
              <w:top w:w="45" w:type="dxa"/>
              <w:left w:w="55" w:type="dxa"/>
              <w:bottom w:w="45" w:type="dxa"/>
              <w:right w:w="55" w:type="dxa"/>
            </w:tcMar>
            <w:vAlign w:val="center"/>
          </w:tcPr>
          <w:p w14:paraId="300C0C73">
            <w:pPr>
              <w:spacing w:before="0" w:after="0" w:line="240" w:lineRule="auto"/>
              <w:jc w:val="center"/>
            </w:pPr>
            <w:r>
              <w:rPr>
                <w:rFonts w:ascii="Times New Roman" w:hAnsi="Times New Roman"/>
                <w:b w:val="0"/>
                <w:sz w:val="17"/>
              </w:rPr>
              <w:t>0.031</w:t>
            </w:r>
          </w:p>
        </w:tc>
      </w:tr>
      <w:tr w14:paraId="76F5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4E1CAC3">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42D8B6B7">
            <w:pPr>
              <w:spacing w:before="0" w:after="0" w:line="240" w:lineRule="auto"/>
              <w:jc w:val="left"/>
            </w:pPr>
            <w:r>
              <w:rPr>
                <w:rFonts w:ascii="Times New Roman" w:hAnsi="Times New Roman"/>
                <w:b w:val="0"/>
                <w:sz w:val="17"/>
              </w:rPr>
              <w:t>0.21 (-0.08 to 0.48)</w:t>
            </w:r>
          </w:p>
        </w:tc>
        <w:tc>
          <w:tcPr>
            <w:tcW w:w="1224" w:type="dxa"/>
            <w:tcMar>
              <w:top w:w="45" w:type="dxa"/>
              <w:left w:w="55" w:type="dxa"/>
              <w:bottom w:w="45" w:type="dxa"/>
              <w:right w:w="55" w:type="dxa"/>
            </w:tcMar>
            <w:vAlign w:val="center"/>
          </w:tcPr>
          <w:p w14:paraId="4079A71C">
            <w:pPr>
              <w:spacing w:before="0" w:after="0" w:line="240" w:lineRule="auto"/>
              <w:jc w:val="center"/>
            </w:pPr>
            <w:r>
              <w:rPr>
                <w:rFonts w:ascii="Times New Roman" w:hAnsi="Times New Roman"/>
                <w:b w:val="0"/>
                <w:sz w:val="17"/>
              </w:rPr>
              <w:t>0.151</w:t>
            </w:r>
          </w:p>
        </w:tc>
        <w:tc>
          <w:tcPr>
            <w:tcW w:w="1224" w:type="dxa"/>
            <w:tcMar>
              <w:top w:w="45" w:type="dxa"/>
              <w:left w:w="55" w:type="dxa"/>
              <w:bottom w:w="45" w:type="dxa"/>
              <w:right w:w="55" w:type="dxa"/>
            </w:tcMar>
            <w:vAlign w:val="center"/>
          </w:tcPr>
          <w:p w14:paraId="63D4237E">
            <w:pPr>
              <w:spacing w:before="0" w:after="0" w:line="240" w:lineRule="auto"/>
              <w:jc w:val="center"/>
            </w:pPr>
            <w:r>
              <w:rPr>
                <w:rFonts w:ascii="Times New Roman" w:hAnsi="Times New Roman"/>
                <w:b w:val="0"/>
                <w:sz w:val="17"/>
              </w:rPr>
              <w:t>0.303</w:t>
            </w:r>
          </w:p>
        </w:tc>
      </w:tr>
      <w:tr w14:paraId="1710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CA3FEBC">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194EDF68">
            <w:pPr>
              <w:spacing w:before="0" w:after="0" w:line="240" w:lineRule="auto"/>
              <w:jc w:val="left"/>
            </w:pPr>
            <w:r>
              <w:rPr>
                <w:rFonts w:ascii="Times New Roman" w:hAnsi="Times New Roman"/>
                <w:b w:val="0"/>
                <w:sz w:val="17"/>
              </w:rPr>
              <w:t>-0.13 (-0.41 to 0.16)</w:t>
            </w:r>
          </w:p>
        </w:tc>
        <w:tc>
          <w:tcPr>
            <w:tcW w:w="1224" w:type="dxa"/>
            <w:tcMar>
              <w:top w:w="45" w:type="dxa"/>
              <w:left w:w="55" w:type="dxa"/>
              <w:bottom w:w="45" w:type="dxa"/>
              <w:right w:w="55" w:type="dxa"/>
            </w:tcMar>
            <w:vAlign w:val="center"/>
          </w:tcPr>
          <w:p w14:paraId="4E932BE9">
            <w:pPr>
              <w:spacing w:before="0" w:after="0" w:line="240" w:lineRule="auto"/>
              <w:jc w:val="center"/>
            </w:pPr>
            <w:r>
              <w:rPr>
                <w:rFonts w:ascii="Times New Roman" w:hAnsi="Times New Roman"/>
                <w:b w:val="0"/>
                <w:sz w:val="17"/>
              </w:rPr>
              <w:t>0.374</w:t>
            </w:r>
          </w:p>
        </w:tc>
        <w:tc>
          <w:tcPr>
            <w:tcW w:w="1224" w:type="dxa"/>
            <w:tcMar>
              <w:top w:w="45" w:type="dxa"/>
              <w:left w:w="55" w:type="dxa"/>
              <w:bottom w:w="45" w:type="dxa"/>
              <w:right w:w="55" w:type="dxa"/>
            </w:tcMar>
            <w:vAlign w:val="center"/>
          </w:tcPr>
          <w:p w14:paraId="17B8B13E">
            <w:pPr>
              <w:spacing w:before="0" w:after="0" w:line="240" w:lineRule="auto"/>
              <w:jc w:val="center"/>
            </w:pPr>
            <w:r>
              <w:rPr>
                <w:rFonts w:ascii="Times New Roman" w:hAnsi="Times New Roman"/>
                <w:b w:val="0"/>
                <w:sz w:val="17"/>
              </w:rPr>
              <w:t>0.582</w:t>
            </w:r>
          </w:p>
        </w:tc>
      </w:tr>
      <w:tr w14:paraId="1DAB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C4CF4CB">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440A45EE">
            <w:pPr>
              <w:spacing w:before="0" w:after="0" w:line="240" w:lineRule="auto"/>
              <w:jc w:val="left"/>
            </w:pPr>
            <w:r>
              <w:rPr>
                <w:rFonts w:ascii="Times New Roman" w:hAnsi="Times New Roman"/>
                <w:b w:val="0"/>
                <w:sz w:val="17"/>
              </w:rPr>
              <w:t>-0.02 (-0.31 to 0.27)</w:t>
            </w:r>
          </w:p>
        </w:tc>
        <w:tc>
          <w:tcPr>
            <w:tcW w:w="1224" w:type="dxa"/>
            <w:tcMar>
              <w:top w:w="45" w:type="dxa"/>
              <w:left w:w="55" w:type="dxa"/>
              <w:bottom w:w="45" w:type="dxa"/>
              <w:right w:w="55" w:type="dxa"/>
            </w:tcMar>
            <w:vAlign w:val="center"/>
          </w:tcPr>
          <w:p w14:paraId="71538D8C">
            <w:pPr>
              <w:spacing w:before="0" w:after="0" w:line="240" w:lineRule="auto"/>
              <w:jc w:val="center"/>
            </w:pPr>
            <w:r>
              <w:rPr>
                <w:rFonts w:ascii="Times New Roman" w:hAnsi="Times New Roman"/>
                <w:b w:val="0"/>
                <w:sz w:val="17"/>
              </w:rPr>
              <w:t>0.894</w:t>
            </w:r>
          </w:p>
        </w:tc>
        <w:tc>
          <w:tcPr>
            <w:tcW w:w="1224" w:type="dxa"/>
            <w:tcMar>
              <w:top w:w="45" w:type="dxa"/>
              <w:left w:w="55" w:type="dxa"/>
              <w:bottom w:w="45" w:type="dxa"/>
              <w:right w:w="55" w:type="dxa"/>
            </w:tcMar>
            <w:vAlign w:val="center"/>
          </w:tcPr>
          <w:p w14:paraId="0B04A56E">
            <w:pPr>
              <w:spacing w:before="0" w:after="0" w:line="240" w:lineRule="auto"/>
              <w:jc w:val="center"/>
            </w:pPr>
            <w:r>
              <w:rPr>
                <w:rFonts w:ascii="Times New Roman" w:hAnsi="Times New Roman"/>
                <w:b w:val="0"/>
                <w:sz w:val="17"/>
              </w:rPr>
              <w:t>0.960</w:t>
            </w:r>
          </w:p>
        </w:tc>
      </w:tr>
      <w:tr w14:paraId="7F96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8690F11">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190EE455">
            <w:pPr>
              <w:spacing w:before="0" w:after="0" w:line="240" w:lineRule="auto"/>
              <w:jc w:val="left"/>
            </w:pPr>
            <w:r>
              <w:rPr>
                <w:rFonts w:ascii="Times New Roman" w:hAnsi="Times New Roman"/>
                <w:b w:val="0"/>
                <w:sz w:val="17"/>
              </w:rPr>
              <w:t>0.10 (-0.20 to 0.38)</w:t>
            </w:r>
          </w:p>
        </w:tc>
        <w:tc>
          <w:tcPr>
            <w:tcW w:w="1224" w:type="dxa"/>
            <w:tcMar>
              <w:top w:w="45" w:type="dxa"/>
              <w:left w:w="55" w:type="dxa"/>
              <w:bottom w:w="45" w:type="dxa"/>
              <w:right w:w="55" w:type="dxa"/>
            </w:tcMar>
            <w:vAlign w:val="center"/>
          </w:tcPr>
          <w:p w14:paraId="1735848C">
            <w:pPr>
              <w:spacing w:before="0" w:after="0" w:line="240" w:lineRule="auto"/>
              <w:jc w:val="center"/>
            </w:pPr>
            <w:r>
              <w:rPr>
                <w:rFonts w:ascii="Times New Roman" w:hAnsi="Times New Roman"/>
                <w:b w:val="0"/>
                <w:sz w:val="17"/>
              </w:rPr>
              <w:t>0.514</w:t>
            </w:r>
          </w:p>
        </w:tc>
        <w:tc>
          <w:tcPr>
            <w:tcW w:w="1224" w:type="dxa"/>
            <w:tcMar>
              <w:top w:w="45" w:type="dxa"/>
              <w:left w:w="55" w:type="dxa"/>
              <w:bottom w:w="45" w:type="dxa"/>
              <w:right w:w="55" w:type="dxa"/>
            </w:tcMar>
            <w:vAlign w:val="center"/>
          </w:tcPr>
          <w:p w14:paraId="383DAAE9">
            <w:pPr>
              <w:spacing w:before="0" w:after="0" w:line="240" w:lineRule="auto"/>
              <w:jc w:val="center"/>
            </w:pPr>
            <w:r>
              <w:rPr>
                <w:rFonts w:ascii="Times New Roman" w:hAnsi="Times New Roman"/>
                <w:b w:val="0"/>
                <w:sz w:val="17"/>
              </w:rPr>
              <w:t>0.612</w:t>
            </w:r>
          </w:p>
        </w:tc>
      </w:tr>
      <w:tr w14:paraId="66F0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CD3E8DE">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246012D4">
            <w:pPr>
              <w:spacing w:before="0" w:after="0" w:line="240" w:lineRule="auto"/>
              <w:jc w:val="left"/>
            </w:pPr>
            <w:r>
              <w:rPr>
                <w:rFonts w:ascii="Times New Roman" w:hAnsi="Times New Roman"/>
                <w:b w:val="0"/>
                <w:sz w:val="17"/>
              </w:rPr>
              <w:t>0.20 (-0.09 to 0.47)</w:t>
            </w:r>
          </w:p>
        </w:tc>
        <w:tc>
          <w:tcPr>
            <w:tcW w:w="1224" w:type="dxa"/>
            <w:tcMar>
              <w:top w:w="45" w:type="dxa"/>
              <w:left w:w="55" w:type="dxa"/>
              <w:bottom w:w="45" w:type="dxa"/>
              <w:right w:w="55" w:type="dxa"/>
            </w:tcMar>
            <w:vAlign w:val="center"/>
          </w:tcPr>
          <w:p w14:paraId="6BA2CD5B">
            <w:pPr>
              <w:spacing w:before="0" w:after="0" w:line="240" w:lineRule="auto"/>
              <w:jc w:val="center"/>
            </w:pPr>
            <w:r>
              <w:rPr>
                <w:rFonts w:ascii="Times New Roman" w:hAnsi="Times New Roman"/>
                <w:b w:val="0"/>
                <w:sz w:val="17"/>
              </w:rPr>
              <w:t>0.176</w:t>
            </w:r>
          </w:p>
        </w:tc>
        <w:tc>
          <w:tcPr>
            <w:tcW w:w="1224" w:type="dxa"/>
            <w:tcMar>
              <w:top w:w="45" w:type="dxa"/>
              <w:left w:w="55" w:type="dxa"/>
              <w:bottom w:w="45" w:type="dxa"/>
              <w:right w:w="55" w:type="dxa"/>
            </w:tcMar>
            <w:vAlign w:val="center"/>
          </w:tcPr>
          <w:p w14:paraId="204FE9F4">
            <w:pPr>
              <w:spacing w:before="0" w:after="0" w:line="240" w:lineRule="auto"/>
              <w:jc w:val="center"/>
            </w:pPr>
            <w:r>
              <w:rPr>
                <w:rFonts w:ascii="Times New Roman" w:hAnsi="Times New Roman"/>
                <w:b w:val="0"/>
                <w:sz w:val="17"/>
              </w:rPr>
              <w:t>0.307</w:t>
            </w:r>
          </w:p>
        </w:tc>
      </w:tr>
      <w:tr w14:paraId="64E6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92DAC16">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4CC170C2">
            <w:pPr>
              <w:spacing w:before="0" w:after="0" w:line="240" w:lineRule="auto"/>
              <w:jc w:val="left"/>
            </w:pPr>
            <w:r>
              <w:rPr>
                <w:rFonts w:ascii="Times New Roman" w:hAnsi="Times New Roman"/>
                <w:b w:val="0"/>
                <w:sz w:val="17"/>
              </w:rPr>
              <w:t>0.01 (-0.29 to 0.30)</w:t>
            </w:r>
          </w:p>
        </w:tc>
        <w:tc>
          <w:tcPr>
            <w:tcW w:w="1224" w:type="dxa"/>
            <w:tcMar>
              <w:top w:w="45" w:type="dxa"/>
              <w:left w:w="55" w:type="dxa"/>
              <w:bottom w:w="45" w:type="dxa"/>
              <w:right w:w="55" w:type="dxa"/>
            </w:tcMar>
            <w:vAlign w:val="center"/>
          </w:tcPr>
          <w:p w14:paraId="4B53EAEE">
            <w:pPr>
              <w:spacing w:before="0" w:after="0" w:line="240" w:lineRule="auto"/>
              <w:jc w:val="center"/>
            </w:pPr>
            <w:r>
              <w:rPr>
                <w:rFonts w:ascii="Times New Roman" w:hAnsi="Times New Roman"/>
                <w:b w:val="0"/>
                <w:sz w:val="17"/>
              </w:rPr>
              <w:t>0.960</w:t>
            </w:r>
          </w:p>
        </w:tc>
        <w:tc>
          <w:tcPr>
            <w:tcW w:w="1224" w:type="dxa"/>
            <w:tcMar>
              <w:top w:w="45" w:type="dxa"/>
              <w:left w:w="55" w:type="dxa"/>
              <w:bottom w:w="45" w:type="dxa"/>
              <w:right w:w="55" w:type="dxa"/>
            </w:tcMar>
            <w:vAlign w:val="center"/>
          </w:tcPr>
          <w:p w14:paraId="058DBF07">
            <w:pPr>
              <w:spacing w:before="0" w:after="0" w:line="240" w:lineRule="auto"/>
              <w:jc w:val="center"/>
            </w:pPr>
            <w:r>
              <w:rPr>
                <w:rFonts w:ascii="Times New Roman" w:hAnsi="Times New Roman"/>
                <w:b w:val="0"/>
                <w:sz w:val="17"/>
              </w:rPr>
              <w:t>0.960</w:t>
            </w:r>
          </w:p>
        </w:tc>
      </w:tr>
      <w:tr w14:paraId="727E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C17E217">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2224B909">
            <w:pPr>
              <w:spacing w:before="0" w:after="0" w:line="240" w:lineRule="auto"/>
              <w:jc w:val="left"/>
            </w:pPr>
            <w:r>
              <w:rPr>
                <w:rFonts w:ascii="Times New Roman" w:hAnsi="Times New Roman"/>
                <w:b w:val="0"/>
                <w:sz w:val="17"/>
              </w:rPr>
              <w:t>-0.09 (-0.38 to 0.20)</w:t>
            </w:r>
          </w:p>
        </w:tc>
        <w:tc>
          <w:tcPr>
            <w:tcW w:w="1224" w:type="dxa"/>
            <w:tcMar>
              <w:top w:w="45" w:type="dxa"/>
              <w:left w:w="55" w:type="dxa"/>
              <w:bottom w:w="45" w:type="dxa"/>
              <w:right w:w="55" w:type="dxa"/>
            </w:tcMar>
            <w:vAlign w:val="center"/>
          </w:tcPr>
          <w:p w14:paraId="70EC8B63">
            <w:pPr>
              <w:spacing w:before="0" w:after="0" w:line="240" w:lineRule="auto"/>
              <w:jc w:val="center"/>
            </w:pPr>
            <w:r>
              <w:rPr>
                <w:rFonts w:ascii="Times New Roman" w:hAnsi="Times New Roman"/>
                <w:b w:val="0"/>
                <w:sz w:val="17"/>
              </w:rPr>
              <w:t>0.525</w:t>
            </w:r>
          </w:p>
        </w:tc>
        <w:tc>
          <w:tcPr>
            <w:tcW w:w="1224" w:type="dxa"/>
            <w:tcMar>
              <w:top w:w="45" w:type="dxa"/>
              <w:left w:w="55" w:type="dxa"/>
              <w:bottom w:w="45" w:type="dxa"/>
              <w:right w:w="55" w:type="dxa"/>
            </w:tcMar>
            <w:vAlign w:val="center"/>
          </w:tcPr>
          <w:p w14:paraId="33A334C1">
            <w:pPr>
              <w:spacing w:before="0" w:after="0" w:line="240" w:lineRule="auto"/>
              <w:jc w:val="center"/>
            </w:pPr>
            <w:r>
              <w:rPr>
                <w:rFonts w:ascii="Times New Roman" w:hAnsi="Times New Roman"/>
                <w:b w:val="0"/>
                <w:sz w:val="17"/>
              </w:rPr>
              <w:t>0.612</w:t>
            </w:r>
          </w:p>
        </w:tc>
      </w:tr>
      <w:tr w14:paraId="0B85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68171D2">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023F288B">
            <w:pPr>
              <w:spacing w:before="0" w:after="0" w:line="240" w:lineRule="auto"/>
              <w:jc w:val="left"/>
            </w:pPr>
            <w:r>
              <w:rPr>
                <w:rFonts w:ascii="Times New Roman" w:hAnsi="Times New Roman"/>
                <w:b w:val="0"/>
                <w:sz w:val="17"/>
              </w:rPr>
              <w:t>0.30 (0.01 to 0.55)</w:t>
            </w:r>
          </w:p>
        </w:tc>
        <w:tc>
          <w:tcPr>
            <w:tcW w:w="1224" w:type="dxa"/>
            <w:tcMar>
              <w:top w:w="45" w:type="dxa"/>
              <w:left w:w="55" w:type="dxa"/>
              <w:bottom w:w="45" w:type="dxa"/>
              <w:right w:w="55" w:type="dxa"/>
            </w:tcMar>
            <w:vAlign w:val="center"/>
          </w:tcPr>
          <w:p w14:paraId="332D7008">
            <w:pPr>
              <w:spacing w:before="0" w:after="0" w:line="240" w:lineRule="auto"/>
              <w:jc w:val="center"/>
            </w:pPr>
            <w:r>
              <w:rPr>
                <w:rFonts w:ascii="Times New Roman" w:hAnsi="Times New Roman"/>
                <w:b w:val="0"/>
                <w:sz w:val="17"/>
              </w:rPr>
              <w:t>0.044</w:t>
            </w:r>
          </w:p>
        </w:tc>
        <w:tc>
          <w:tcPr>
            <w:tcW w:w="1224" w:type="dxa"/>
            <w:tcMar>
              <w:top w:w="45" w:type="dxa"/>
              <w:left w:w="55" w:type="dxa"/>
              <w:bottom w:w="45" w:type="dxa"/>
              <w:right w:w="55" w:type="dxa"/>
            </w:tcMar>
            <w:vAlign w:val="center"/>
          </w:tcPr>
          <w:p w14:paraId="1EB7A051">
            <w:pPr>
              <w:spacing w:before="0" w:after="0" w:line="240" w:lineRule="auto"/>
              <w:jc w:val="center"/>
            </w:pPr>
            <w:r>
              <w:rPr>
                <w:rFonts w:ascii="Times New Roman" w:hAnsi="Times New Roman"/>
                <w:b w:val="0"/>
                <w:sz w:val="17"/>
              </w:rPr>
              <w:t>0.166</w:t>
            </w:r>
          </w:p>
        </w:tc>
      </w:tr>
      <w:tr w14:paraId="0BF5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74E8B7F">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3662FD50">
            <w:pPr>
              <w:spacing w:before="0" w:after="0" w:line="240" w:lineRule="auto"/>
              <w:jc w:val="left"/>
            </w:pPr>
            <w:r>
              <w:rPr>
                <w:rFonts w:ascii="Times New Roman" w:hAnsi="Times New Roman"/>
                <w:b w:val="0"/>
                <w:sz w:val="17"/>
              </w:rPr>
              <w:t>-0.10 (-0.38 to 0.20)</w:t>
            </w:r>
          </w:p>
        </w:tc>
        <w:tc>
          <w:tcPr>
            <w:tcW w:w="1224" w:type="dxa"/>
            <w:tcMar>
              <w:top w:w="45" w:type="dxa"/>
              <w:left w:w="55" w:type="dxa"/>
              <w:bottom w:w="45" w:type="dxa"/>
              <w:right w:w="55" w:type="dxa"/>
            </w:tcMar>
            <w:vAlign w:val="center"/>
          </w:tcPr>
          <w:p w14:paraId="5E399348">
            <w:pPr>
              <w:spacing w:before="0" w:after="0" w:line="240" w:lineRule="auto"/>
              <w:jc w:val="center"/>
            </w:pPr>
            <w:r>
              <w:rPr>
                <w:rFonts w:ascii="Times New Roman" w:hAnsi="Times New Roman"/>
                <w:b w:val="0"/>
                <w:sz w:val="17"/>
              </w:rPr>
              <w:t>0.515</w:t>
            </w:r>
          </w:p>
        </w:tc>
        <w:tc>
          <w:tcPr>
            <w:tcW w:w="1224" w:type="dxa"/>
            <w:tcMar>
              <w:top w:w="45" w:type="dxa"/>
              <w:left w:w="55" w:type="dxa"/>
              <w:bottom w:w="45" w:type="dxa"/>
              <w:right w:w="55" w:type="dxa"/>
            </w:tcMar>
            <w:vAlign w:val="center"/>
          </w:tcPr>
          <w:p w14:paraId="1B89497A">
            <w:pPr>
              <w:spacing w:before="0" w:after="0" w:line="240" w:lineRule="auto"/>
              <w:jc w:val="center"/>
            </w:pPr>
            <w:r>
              <w:rPr>
                <w:rFonts w:ascii="Times New Roman" w:hAnsi="Times New Roman"/>
                <w:b w:val="0"/>
                <w:sz w:val="17"/>
              </w:rPr>
              <w:t>0.612</w:t>
            </w:r>
          </w:p>
        </w:tc>
      </w:tr>
      <w:tr w14:paraId="5624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21BB003">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670949FA">
            <w:pPr>
              <w:spacing w:before="0" w:after="0" w:line="240" w:lineRule="auto"/>
              <w:jc w:val="left"/>
            </w:pPr>
            <w:r>
              <w:rPr>
                <w:rFonts w:ascii="Times New Roman" w:hAnsi="Times New Roman"/>
                <w:b w:val="0"/>
                <w:sz w:val="17"/>
              </w:rPr>
              <w:t>0.29 (0.00 to 0.54)</w:t>
            </w:r>
          </w:p>
        </w:tc>
        <w:tc>
          <w:tcPr>
            <w:tcW w:w="1224" w:type="dxa"/>
            <w:tcMar>
              <w:top w:w="45" w:type="dxa"/>
              <w:left w:w="55" w:type="dxa"/>
              <w:bottom w:w="45" w:type="dxa"/>
              <w:right w:w="55" w:type="dxa"/>
            </w:tcMar>
            <w:vAlign w:val="center"/>
          </w:tcPr>
          <w:p w14:paraId="7A8075F8">
            <w:pPr>
              <w:spacing w:before="0" w:after="0" w:line="240" w:lineRule="auto"/>
              <w:jc w:val="center"/>
            </w:pPr>
            <w:r>
              <w:rPr>
                <w:rFonts w:ascii="Times New Roman" w:hAnsi="Times New Roman"/>
                <w:b w:val="0"/>
                <w:sz w:val="17"/>
              </w:rPr>
              <w:t>0.047</w:t>
            </w:r>
          </w:p>
        </w:tc>
        <w:tc>
          <w:tcPr>
            <w:tcW w:w="1224" w:type="dxa"/>
            <w:tcMar>
              <w:top w:w="45" w:type="dxa"/>
              <w:left w:w="55" w:type="dxa"/>
              <w:bottom w:w="45" w:type="dxa"/>
              <w:right w:w="55" w:type="dxa"/>
            </w:tcMar>
            <w:vAlign w:val="center"/>
          </w:tcPr>
          <w:p w14:paraId="01414D0F">
            <w:pPr>
              <w:spacing w:before="0" w:after="0" w:line="240" w:lineRule="auto"/>
              <w:jc w:val="center"/>
            </w:pPr>
            <w:r>
              <w:rPr>
                <w:rFonts w:ascii="Times New Roman" w:hAnsi="Times New Roman"/>
                <w:b w:val="0"/>
                <w:sz w:val="17"/>
              </w:rPr>
              <w:t>0.166</w:t>
            </w:r>
          </w:p>
        </w:tc>
      </w:tr>
      <w:tr w14:paraId="0316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86771A1">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679D712B">
            <w:pPr>
              <w:spacing w:before="0" w:after="0" w:line="240" w:lineRule="auto"/>
              <w:jc w:val="left"/>
            </w:pPr>
            <w:r>
              <w:rPr>
                <w:rFonts w:ascii="Times New Roman" w:hAnsi="Times New Roman"/>
                <w:b w:val="0"/>
                <w:sz w:val="17"/>
              </w:rPr>
              <w:t>-0.28 (-0.53 to 0.01)</w:t>
            </w:r>
          </w:p>
        </w:tc>
        <w:tc>
          <w:tcPr>
            <w:tcW w:w="1224" w:type="dxa"/>
            <w:tcMar>
              <w:top w:w="45" w:type="dxa"/>
              <w:left w:w="55" w:type="dxa"/>
              <w:bottom w:w="45" w:type="dxa"/>
              <w:right w:w="55" w:type="dxa"/>
            </w:tcMar>
            <w:vAlign w:val="center"/>
          </w:tcPr>
          <w:p w14:paraId="5985041E">
            <w:pPr>
              <w:spacing w:before="0" w:after="0" w:line="240" w:lineRule="auto"/>
              <w:jc w:val="center"/>
            </w:pPr>
            <w:r>
              <w:rPr>
                <w:rFonts w:ascii="Times New Roman" w:hAnsi="Times New Roman"/>
                <w:b w:val="0"/>
                <w:sz w:val="17"/>
              </w:rPr>
              <w:t>0.059</w:t>
            </w:r>
          </w:p>
        </w:tc>
        <w:tc>
          <w:tcPr>
            <w:tcW w:w="1224" w:type="dxa"/>
            <w:tcMar>
              <w:top w:w="45" w:type="dxa"/>
              <w:left w:w="55" w:type="dxa"/>
              <w:bottom w:w="45" w:type="dxa"/>
              <w:right w:w="55" w:type="dxa"/>
            </w:tcMar>
            <w:vAlign w:val="center"/>
          </w:tcPr>
          <w:p w14:paraId="662BAC07">
            <w:pPr>
              <w:spacing w:before="0" w:after="0" w:line="240" w:lineRule="auto"/>
              <w:jc w:val="center"/>
            </w:pPr>
            <w:r>
              <w:rPr>
                <w:rFonts w:ascii="Times New Roman" w:hAnsi="Times New Roman"/>
                <w:b w:val="0"/>
                <w:sz w:val="17"/>
              </w:rPr>
              <w:t>0.166</w:t>
            </w:r>
          </w:p>
        </w:tc>
      </w:tr>
      <w:tr w14:paraId="652A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01A1598">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442066E2">
            <w:pPr>
              <w:spacing w:before="0" w:after="0" w:line="240" w:lineRule="auto"/>
              <w:jc w:val="left"/>
            </w:pPr>
            <w:r>
              <w:rPr>
                <w:rFonts w:ascii="Times New Roman" w:hAnsi="Times New Roman"/>
                <w:b w:val="0"/>
                <w:sz w:val="17"/>
              </w:rPr>
              <w:t>-0.44 (-0.65 to -0.17)</w:t>
            </w:r>
          </w:p>
        </w:tc>
        <w:tc>
          <w:tcPr>
            <w:tcW w:w="1224" w:type="dxa"/>
            <w:tcMar>
              <w:top w:w="45" w:type="dxa"/>
              <w:left w:w="55" w:type="dxa"/>
              <w:bottom w:w="45" w:type="dxa"/>
              <w:right w:w="55" w:type="dxa"/>
            </w:tcMar>
            <w:vAlign w:val="center"/>
          </w:tcPr>
          <w:p w14:paraId="1D2C292A">
            <w:pPr>
              <w:spacing w:before="0" w:after="0" w:line="240" w:lineRule="auto"/>
              <w:jc w:val="center"/>
            </w:pPr>
            <w:r>
              <w:rPr>
                <w:rFonts w:ascii="Times New Roman" w:hAnsi="Times New Roman"/>
                <w:b w:val="0"/>
                <w:sz w:val="17"/>
              </w:rPr>
              <w:t>0.002</w:t>
            </w:r>
          </w:p>
        </w:tc>
        <w:tc>
          <w:tcPr>
            <w:tcW w:w="1224" w:type="dxa"/>
            <w:tcMar>
              <w:top w:w="45" w:type="dxa"/>
              <w:left w:w="55" w:type="dxa"/>
              <w:bottom w:w="45" w:type="dxa"/>
              <w:right w:w="55" w:type="dxa"/>
            </w:tcMar>
            <w:vAlign w:val="center"/>
          </w:tcPr>
          <w:p w14:paraId="2A4B7663">
            <w:pPr>
              <w:spacing w:before="0" w:after="0" w:line="240" w:lineRule="auto"/>
              <w:jc w:val="center"/>
            </w:pPr>
            <w:r>
              <w:rPr>
                <w:rFonts w:ascii="Times New Roman" w:hAnsi="Times New Roman"/>
                <w:b w:val="0"/>
                <w:sz w:val="17"/>
              </w:rPr>
              <w:t>0.031</w:t>
            </w:r>
          </w:p>
        </w:tc>
      </w:tr>
      <w:tr w14:paraId="12EE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2B95BD5">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28B54724">
            <w:pPr>
              <w:spacing w:before="0" w:after="0" w:line="240" w:lineRule="auto"/>
              <w:jc w:val="left"/>
            </w:pPr>
            <w:r>
              <w:rPr>
                <w:rFonts w:ascii="Times New Roman" w:hAnsi="Times New Roman"/>
                <w:b w:val="0"/>
                <w:sz w:val="17"/>
              </w:rPr>
              <w:t>0.27 (-0.03 to 0.52)</w:t>
            </w:r>
          </w:p>
        </w:tc>
        <w:tc>
          <w:tcPr>
            <w:tcW w:w="1224" w:type="dxa"/>
            <w:tcMar>
              <w:top w:w="45" w:type="dxa"/>
              <w:left w:w="55" w:type="dxa"/>
              <w:bottom w:w="45" w:type="dxa"/>
              <w:right w:w="55" w:type="dxa"/>
            </w:tcMar>
            <w:vAlign w:val="center"/>
          </w:tcPr>
          <w:p w14:paraId="5A99A1E2">
            <w:pPr>
              <w:spacing w:before="0" w:after="0" w:line="240" w:lineRule="auto"/>
              <w:jc w:val="center"/>
            </w:pPr>
            <w:r>
              <w:rPr>
                <w:rFonts w:ascii="Times New Roman" w:hAnsi="Times New Roman"/>
                <w:b w:val="0"/>
                <w:sz w:val="17"/>
              </w:rPr>
              <w:t>0.073</w:t>
            </w:r>
          </w:p>
        </w:tc>
        <w:tc>
          <w:tcPr>
            <w:tcW w:w="1224" w:type="dxa"/>
            <w:tcMar>
              <w:top w:w="45" w:type="dxa"/>
              <w:left w:w="55" w:type="dxa"/>
              <w:bottom w:w="45" w:type="dxa"/>
              <w:right w:w="55" w:type="dxa"/>
            </w:tcMar>
            <w:vAlign w:val="center"/>
          </w:tcPr>
          <w:p w14:paraId="1F456A80">
            <w:pPr>
              <w:spacing w:before="0" w:after="0" w:line="240" w:lineRule="auto"/>
              <w:jc w:val="center"/>
            </w:pPr>
            <w:r>
              <w:rPr>
                <w:rFonts w:ascii="Times New Roman" w:hAnsi="Times New Roman"/>
                <w:b w:val="0"/>
                <w:sz w:val="17"/>
              </w:rPr>
              <w:t>0.170</w:t>
            </w:r>
          </w:p>
        </w:tc>
      </w:tr>
    </w:tbl>
    <w:p w14:paraId="5BFFF99E">
      <w:pPr>
        <w:keepNext/>
        <w:pageBreakBefore w:val="0"/>
        <w:spacing w:before="60" w:after="40" w:line="240" w:lineRule="auto"/>
      </w:pPr>
      <w:r>
        <w:rPr>
          <w:rFonts w:ascii="Times New Roman" w:hAnsi="Times New Roman"/>
          <w:b/>
          <w:sz w:val="19"/>
        </w:rPr>
        <w:t>Panel D. RAVLT delayed</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5FBC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5AE4D1F7">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15CC24F9">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7CC64BF5">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78599EA7">
            <w:pPr>
              <w:spacing w:before="0" w:after="0" w:line="240" w:lineRule="auto"/>
              <w:jc w:val="center"/>
            </w:pPr>
            <w:r>
              <w:rPr>
                <w:rFonts w:ascii="Times New Roman" w:hAnsi="Times New Roman"/>
                <w:b/>
                <w:sz w:val="18"/>
              </w:rPr>
              <w:t>FDR q</w:t>
            </w:r>
          </w:p>
        </w:tc>
      </w:tr>
      <w:tr w14:paraId="0075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5B01C5E">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3B9CF471">
            <w:pPr>
              <w:spacing w:before="0" w:after="0" w:line="240" w:lineRule="auto"/>
              <w:jc w:val="left"/>
            </w:pPr>
            <w:r>
              <w:rPr>
                <w:rFonts w:ascii="Times New Roman" w:hAnsi="Times New Roman"/>
                <w:b w:val="0"/>
                <w:sz w:val="17"/>
              </w:rPr>
              <w:t>-0.01 (-0.30 to 0.29)</w:t>
            </w:r>
          </w:p>
        </w:tc>
        <w:tc>
          <w:tcPr>
            <w:tcW w:w="1224" w:type="dxa"/>
            <w:tcMar>
              <w:top w:w="45" w:type="dxa"/>
              <w:left w:w="55" w:type="dxa"/>
              <w:bottom w:w="45" w:type="dxa"/>
              <w:right w:w="55" w:type="dxa"/>
            </w:tcMar>
            <w:vAlign w:val="center"/>
          </w:tcPr>
          <w:p w14:paraId="39BDBCE0">
            <w:pPr>
              <w:spacing w:before="0" w:after="0" w:line="240" w:lineRule="auto"/>
              <w:jc w:val="center"/>
            </w:pPr>
            <w:r>
              <w:rPr>
                <w:rFonts w:ascii="Times New Roman" w:hAnsi="Times New Roman"/>
                <w:b w:val="0"/>
                <w:sz w:val="17"/>
              </w:rPr>
              <w:t>0.967</w:t>
            </w:r>
          </w:p>
        </w:tc>
        <w:tc>
          <w:tcPr>
            <w:tcW w:w="1224" w:type="dxa"/>
            <w:tcMar>
              <w:top w:w="45" w:type="dxa"/>
              <w:left w:w="55" w:type="dxa"/>
              <w:bottom w:w="45" w:type="dxa"/>
              <w:right w:w="55" w:type="dxa"/>
            </w:tcMar>
            <w:vAlign w:val="center"/>
          </w:tcPr>
          <w:p w14:paraId="39E3DB16">
            <w:pPr>
              <w:spacing w:before="0" w:after="0" w:line="240" w:lineRule="auto"/>
              <w:jc w:val="center"/>
            </w:pPr>
            <w:r>
              <w:rPr>
                <w:rFonts w:ascii="Times New Roman" w:hAnsi="Times New Roman"/>
                <w:b w:val="0"/>
                <w:sz w:val="17"/>
              </w:rPr>
              <w:t>0.967</w:t>
            </w:r>
          </w:p>
        </w:tc>
      </w:tr>
      <w:tr w14:paraId="5D27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3CA9ADB">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64F9545D">
            <w:pPr>
              <w:spacing w:before="0" w:after="0" w:line="240" w:lineRule="auto"/>
              <w:jc w:val="left"/>
            </w:pPr>
            <w:r>
              <w:rPr>
                <w:rFonts w:ascii="Times New Roman" w:hAnsi="Times New Roman"/>
                <w:b w:val="0"/>
                <w:sz w:val="17"/>
              </w:rPr>
              <w:t>0.01 (-0.28 to 0.31)</w:t>
            </w:r>
          </w:p>
        </w:tc>
        <w:tc>
          <w:tcPr>
            <w:tcW w:w="1224" w:type="dxa"/>
            <w:tcMar>
              <w:top w:w="45" w:type="dxa"/>
              <w:left w:w="55" w:type="dxa"/>
              <w:bottom w:w="45" w:type="dxa"/>
              <w:right w:w="55" w:type="dxa"/>
            </w:tcMar>
            <w:vAlign w:val="center"/>
          </w:tcPr>
          <w:p w14:paraId="6B7F1FA0">
            <w:pPr>
              <w:spacing w:before="0" w:after="0" w:line="240" w:lineRule="auto"/>
              <w:jc w:val="center"/>
            </w:pPr>
            <w:r>
              <w:rPr>
                <w:rFonts w:ascii="Times New Roman" w:hAnsi="Times New Roman"/>
                <w:b w:val="0"/>
                <w:sz w:val="17"/>
              </w:rPr>
              <w:t>0.904</w:t>
            </w:r>
          </w:p>
        </w:tc>
        <w:tc>
          <w:tcPr>
            <w:tcW w:w="1224" w:type="dxa"/>
            <w:tcMar>
              <w:top w:w="45" w:type="dxa"/>
              <w:left w:w="55" w:type="dxa"/>
              <w:bottom w:w="45" w:type="dxa"/>
              <w:right w:w="55" w:type="dxa"/>
            </w:tcMar>
            <w:vAlign w:val="center"/>
          </w:tcPr>
          <w:p w14:paraId="2834A03F">
            <w:pPr>
              <w:spacing w:before="0" w:after="0" w:line="240" w:lineRule="auto"/>
              <w:jc w:val="center"/>
            </w:pPr>
            <w:r>
              <w:rPr>
                <w:rFonts w:ascii="Times New Roman" w:hAnsi="Times New Roman"/>
                <w:b w:val="0"/>
                <w:sz w:val="17"/>
              </w:rPr>
              <w:t>0.967</w:t>
            </w:r>
          </w:p>
        </w:tc>
      </w:tr>
      <w:tr w14:paraId="1E57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9A42666">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4F51743F">
            <w:pPr>
              <w:spacing w:before="0" w:after="0" w:line="240" w:lineRule="auto"/>
              <w:jc w:val="left"/>
            </w:pPr>
            <w:r>
              <w:rPr>
                <w:rFonts w:ascii="Times New Roman" w:hAnsi="Times New Roman"/>
                <w:b w:val="0"/>
                <w:sz w:val="17"/>
              </w:rPr>
              <w:t>-0.27 (-0.53 to 0.02)</w:t>
            </w:r>
          </w:p>
        </w:tc>
        <w:tc>
          <w:tcPr>
            <w:tcW w:w="1224" w:type="dxa"/>
            <w:tcMar>
              <w:top w:w="45" w:type="dxa"/>
              <w:left w:w="55" w:type="dxa"/>
              <w:bottom w:w="45" w:type="dxa"/>
              <w:right w:w="55" w:type="dxa"/>
            </w:tcMar>
            <w:vAlign w:val="center"/>
          </w:tcPr>
          <w:p w14:paraId="0D6D55F6">
            <w:pPr>
              <w:spacing w:before="0" w:after="0" w:line="240" w:lineRule="auto"/>
              <w:jc w:val="center"/>
            </w:pPr>
            <w:r>
              <w:rPr>
                <w:rFonts w:ascii="Times New Roman" w:hAnsi="Times New Roman"/>
                <w:b w:val="0"/>
                <w:sz w:val="17"/>
              </w:rPr>
              <w:t>0.068</w:t>
            </w:r>
          </w:p>
        </w:tc>
        <w:tc>
          <w:tcPr>
            <w:tcW w:w="1224" w:type="dxa"/>
            <w:tcMar>
              <w:top w:w="45" w:type="dxa"/>
              <w:left w:w="55" w:type="dxa"/>
              <w:bottom w:w="45" w:type="dxa"/>
              <w:right w:w="55" w:type="dxa"/>
            </w:tcMar>
            <w:vAlign w:val="center"/>
          </w:tcPr>
          <w:p w14:paraId="259433FE">
            <w:pPr>
              <w:spacing w:before="0" w:after="0" w:line="240" w:lineRule="auto"/>
              <w:jc w:val="center"/>
            </w:pPr>
            <w:r>
              <w:rPr>
                <w:rFonts w:ascii="Times New Roman" w:hAnsi="Times New Roman"/>
                <w:b w:val="0"/>
                <w:sz w:val="17"/>
              </w:rPr>
              <w:t>0.493</w:t>
            </w:r>
          </w:p>
        </w:tc>
      </w:tr>
      <w:tr w14:paraId="64E2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D5E56CD">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7820C728">
            <w:pPr>
              <w:spacing w:before="0" w:after="0" w:line="240" w:lineRule="auto"/>
              <w:jc w:val="left"/>
            </w:pPr>
            <w:r>
              <w:rPr>
                <w:rFonts w:ascii="Times New Roman" w:hAnsi="Times New Roman"/>
                <w:b w:val="0"/>
                <w:sz w:val="17"/>
              </w:rPr>
              <w:t>-0.13 (-0.41 to 0.17)</w:t>
            </w:r>
          </w:p>
        </w:tc>
        <w:tc>
          <w:tcPr>
            <w:tcW w:w="1224" w:type="dxa"/>
            <w:tcMar>
              <w:top w:w="45" w:type="dxa"/>
              <w:left w:w="55" w:type="dxa"/>
              <w:bottom w:w="45" w:type="dxa"/>
              <w:right w:w="55" w:type="dxa"/>
            </w:tcMar>
            <w:vAlign w:val="center"/>
          </w:tcPr>
          <w:p w14:paraId="31009AE5">
            <w:pPr>
              <w:spacing w:before="0" w:after="0" w:line="240" w:lineRule="auto"/>
              <w:jc w:val="center"/>
            </w:pPr>
            <w:r>
              <w:rPr>
                <w:rFonts w:ascii="Times New Roman" w:hAnsi="Times New Roman"/>
                <w:b w:val="0"/>
                <w:sz w:val="17"/>
              </w:rPr>
              <w:t>0.394</w:t>
            </w:r>
          </w:p>
        </w:tc>
        <w:tc>
          <w:tcPr>
            <w:tcW w:w="1224" w:type="dxa"/>
            <w:tcMar>
              <w:top w:w="45" w:type="dxa"/>
              <w:left w:w="55" w:type="dxa"/>
              <w:bottom w:w="45" w:type="dxa"/>
              <w:right w:w="55" w:type="dxa"/>
            </w:tcMar>
            <w:vAlign w:val="center"/>
          </w:tcPr>
          <w:p w14:paraId="4662A67D">
            <w:pPr>
              <w:spacing w:before="0" w:after="0" w:line="240" w:lineRule="auto"/>
              <w:jc w:val="center"/>
            </w:pPr>
            <w:r>
              <w:rPr>
                <w:rFonts w:ascii="Times New Roman" w:hAnsi="Times New Roman"/>
                <w:b w:val="0"/>
                <w:sz w:val="17"/>
              </w:rPr>
              <w:t>0.667</w:t>
            </w:r>
          </w:p>
        </w:tc>
      </w:tr>
      <w:tr w14:paraId="2058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81B0812">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16309F2D">
            <w:pPr>
              <w:spacing w:before="0" w:after="0" w:line="240" w:lineRule="auto"/>
              <w:jc w:val="left"/>
            </w:pPr>
            <w:r>
              <w:rPr>
                <w:rFonts w:ascii="Times New Roman" w:hAnsi="Times New Roman"/>
                <w:b w:val="0"/>
                <w:sz w:val="17"/>
              </w:rPr>
              <w:t>0.23 (-0.07 to 0.49)</w:t>
            </w:r>
          </w:p>
        </w:tc>
        <w:tc>
          <w:tcPr>
            <w:tcW w:w="1224" w:type="dxa"/>
            <w:tcMar>
              <w:top w:w="45" w:type="dxa"/>
              <w:left w:w="55" w:type="dxa"/>
              <w:bottom w:w="45" w:type="dxa"/>
              <w:right w:w="55" w:type="dxa"/>
            </w:tcMar>
            <w:vAlign w:val="center"/>
          </w:tcPr>
          <w:p w14:paraId="15B50877">
            <w:pPr>
              <w:spacing w:before="0" w:after="0" w:line="240" w:lineRule="auto"/>
              <w:jc w:val="center"/>
            </w:pPr>
            <w:r>
              <w:rPr>
                <w:rFonts w:ascii="Times New Roman" w:hAnsi="Times New Roman"/>
                <w:b w:val="0"/>
                <w:sz w:val="17"/>
              </w:rPr>
              <w:t>0.124</w:t>
            </w:r>
          </w:p>
        </w:tc>
        <w:tc>
          <w:tcPr>
            <w:tcW w:w="1224" w:type="dxa"/>
            <w:tcMar>
              <w:top w:w="45" w:type="dxa"/>
              <w:left w:w="55" w:type="dxa"/>
              <w:bottom w:w="45" w:type="dxa"/>
              <w:right w:w="55" w:type="dxa"/>
            </w:tcMar>
            <w:vAlign w:val="center"/>
          </w:tcPr>
          <w:p w14:paraId="428A404A">
            <w:pPr>
              <w:spacing w:before="0" w:after="0" w:line="240" w:lineRule="auto"/>
              <w:jc w:val="center"/>
            </w:pPr>
            <w:r>
              <w:rPr>
                <w:rFonts w:ascii="Times New Roman" w:hAnsi="Times New Roman"/>
                <w:b w:val="0"/>
                <w:sz w:val="17"/>
              </w:rPr>
              <w:t>0.580</w:t>
            </w:r>
          </w:p>
        </w:tc>
      </w:tr>
      <w:tr w14:paraId="0E0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FE6CB96">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740BF093">
            <w:pPr>
              <w:spacing w:before="0" w:after="0" w:line="240" w:lineRule="auto"/>
              <w:jc w:val="left"/>
            </w:pPr>
            <w:r>
              <w:rPr>
                <w:rFonts w:ascii="Times New Roman" w:hAnsi="Times New Roman"/>
                <w:b w:val="0"/>
                <w:sz w:val="17"/>
              </w:rPr>
              <w:t>-0.11 (-0.39 to 0.19)</w:t>
            </w:r>
          </w:p>
        </w:tc>
        <w:tc>
          <w:tcPr>
            <w:tcW w:w="1224" w:type="dxa"/>
            <w:tcMar>
              <w:top w:w="45" w:type="dxa"/>
              <w:left w:w="55" w:type="dxa"/>
              <w:bottom w:w="45" w:type="dxa"/>
              <w:right w:w="55" w:type="dxa"/>
            </w:tcMar>
            <w:vAlign w:val="center"/>
          </w:tcPr>
          <w:p w14:paraId="4ECA7D4B">
            <w:pPr>
              <w:spacing w:before="0" w:after="0" w:line="240" w:lineRule="auto"/>
              <w:jc w:val="center"/>
            </w:pPr>
            <w:r>
              <w:rPr>
                <w:rFonts w:ascii="Times New Roman" w:hAnsi="Times New Roman"/>
                <w:b w:val="0"/>
                <w:sz w:val="17"/>
              </w:rPr>
              <w:t>0.477</w:t>
            </w:r>
          </w:p>
        </w:tc>
        <w:tc>
          <w:tcPr>
            <w:tcW w:w="1224" w:type="dxa"/>
            <w:tcMar>
              <w:top w:w="45" w:type="dxa"/>
              <w:left w:w="55" w:type="dxa"/>
              <w:bottom w:w="45" w:type="dxa"/>
              <w:right w:w="55" w:type="dxa"/>
            </w:tcMar>
            <w:vAlign w:val="center"/>
          </w:tcPr>
          <w:p w14:paraId="39088A2F">
            <w:pPr>
              <w:spacing w:before="0" w:after="0" w:line="240" w:lineRule="auto"/>
              <w:jc w:val="center"/>
            </w:pPr>
            <w:r>
              <w:rPr>
                <w:rFonts w:ascii="Times New Roman" w:hAnsi="Times New Roman"/>
                <w:b w:val="0"/>
                <w:sz w:val="17"/>
              </w:rPr>
              <w:t>0.667</w:t>
            </w:r>
          </w:p>
        </w:tc>
      </w:tr>
      <w:tr w14:paraId="6128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EA97306">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3C48943E">
            <w:pPr>
              <w:spacing w:before="0" w:after="0" w:line="240" w:lineRule="auto"/>
              <w:jc w:val="left"/>
            </w:pPr>
            <w:r>
              <w:rPr>
                <w:rFonts w:ascii="Times New Roman" w:hAnsi="Times New Roman"/>
                <w:b w:val="0"/>
                <w:sz w:val="17"/>
              </w:rPr>
              <w:t>-0.12 (-0.40 to 0.18)</w:t>
            </w:r>
          </w:p>
        </w:tc>
        <w:tc>
          <w:tcPr>
            <w:tcW w:w="1224" w:type="dxa"/>
            <w:tcMar>
              <w:top w:w="45" w:type="dxa"/>
              <w:left w:w="55" w:type="dxa"/>
              <w:bottom w:w="45" w:type="dxa"/>
              <w:right w:w="55" w:type="dxa"/>
            </w:tcMar>
            <w:vAlign w:val="center"/>
          </w:tcPr>
          <w:p w14:paraId="0FA004F7">
            <w:pPr>
              <w:spacing w:before="0" w:after="0" w:line="240" w:lineRule="auto"/>
              <w:jc w:val="center"/>
            </w:pPr>
            <w:r>
              <w:rPr>
                <w:rFonts w:ascii="Times New Roman" w:hAnsi="Times New Roman"/>
                <w:b w:val="0"/>
                <w:sz w:val="17"/>
              </w:rPr>
              <w:t>0.441</w:t>
            </w:r>
          </w:p>
        </w:tc>
        <w:tc>
          <w:tcPr>
            <w:tcW w:w="1224" w:type="dxa"/>
            <w:tcMar>
              <w:top w:w="45" w:type="dxa"/>
              <w:left w:w="55" w:type="dxa"/>
              <w:bottom w:w="45" w:type="dxa"/>
              <w:right w:w="55" w:type="dxa"/>
            </w:tcMar>
            <w:vAlign w:val="center"/>
          </w:tcPr>
          <w:p w14:paraId="39CEE6E6">
            <w:pPr>
              <w:spacing w:before="0" w:after="0" w:line="240" w:lineRule="auto"/>
              <w:jc w:val="center"/>
            </w:pPr>
            <w:r>
              <w:rPr>
                <w:rFonts w:ascii="Times New Roman" w:hAnsi="Times New Roman"/>
                <w:b w:val="0"/>
                <w:sz w:val="17"/>
              </w:rPr>
              <w:t>0.667</w:t>
            </w:r>
          </w:p>
        </w:tc>
      </w:tr>
      <w:tr w14:paraId="0C04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DBE0790">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7FB27098">
            <w:pPr>
              <w:spacing w:before="0" w:after="0" w:line="240" w:lineRule="auto"/>
              <w:jc w:val="left"/>
            </w:pPr>
            <w:r>
              <w:rPr>
                <w:rFonts w:ascii="Times New Roman" w:hAnsi="Times New Roman"/>
                <w:b w:val="0"/>
                <w:sz w:val="17"/>
              </w:rPr>
              <w:t>-0.05 (-0.35 to 0.24)</w:t>
            </w:r>
          </w:p>
        </w:tc>
        <w:tc>
          <w:tcPr>
            <w:tcW w:w="1224" w:type="dxa"/>
            <w:tcMar>
              <w:top w:w="45" w:type="dxa"/>
              <w:left w:w="55" w:type="dxa"/>
              <w:bottom w:w="45" w:type="dxa"/>
              <w:right w:w="55" w:type="dxa"/>
            </w:tcMar>
            <w:vAlign w:val="center"/>
          </w:tcPr>
          <w:p w14:paraId="196BC22C">
            <w:pPr>
              <w:spacing w:before="0" w:after="0" w:line="240" w:lineRule="auto"/>
              <w:jc w:val="center"/>
            </w:pPr>
            <w:r>
              <w:rPr>
                <w:rFonts w:ascii="Times New Roman" w:hAnsi="Times New Roman"/>
                <w:b w:val="0"/>
                <w:sz w:val="17"/>
              </w:rPr>
              <w:t>0.685</w:t>
            </w:r>
          </w:p>
        </w:tc>
        <w:tc>
          <w:tcPr>
            <w:tcW w:w="1224" w:type="dxa"/>
            <w:tcMar>
              <w:top w:w="45" w:type="dxa"/>
              <w:left w:w="55" w:type="dxa"/>
              <w:bottom w:w="45" w:type="dxa"/>
              <w:right w:w="55" w:type="dxa"/>
            </w:tcMar>
            <w:vAlign w:val="center"/>
          </w:tcPr>
          <w:p w14:paraId="1DDD6B6A">
            <w:pPr>
              <w:spacing w:before="0" w:after="0" w:line="240" w:lineRule="auto"/>
              <w:jc w:val="center"/>
            </w:pPr>
            <w:r>
              <w:rPr>
                <w:rFonts w:ascii="Times New Roman" w:hAnsi="Times New Roman"/>
                <w:b w:val="0"/>
                <w:sz w:val="17"/>
              </w:rPr>
              <w:t>0.799</w:t>
            </w:r>
          </w:p>
        </w:tc>
      </w:tr>
      <w:tr w14:paraId="78E9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BF4D008">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4D8E8FB5">
            <w:pPr>
              <w:spacing w:before="0" w:after="0" w:line="240" w:lineRule="auto"/>
              <w:jc w:val="left"/>
            </w:pPr>
            <w:r>
              <w:rPr>
                <w:rFonts w:ascii="Times New Roman" w:hAnsi="Times New Roman"/>
                <w:b w:val="0"/>
                <w:sz w:val="17"/>
              </w:rPr>
              <w:t>0.19 (-0.11 to 0.46)</w:t>
            </w:r>
          </w:p>
        </w:tc>
        <w:tc>
          <w:tcPr>
            <w:tcW w:w="1224" w:type="dxa"/>
            <w:tcMar>
              <w:top w:w="45" w:type="dxa"/>
              <w:left w:w="55" w:type="dxa"/>
              <w:bottom w:w="45" w:type="dxa"/>
              <w:right w:w="55" w:type="dxa"/>
            </w:tcMar>
            <w:vAlign w:val="center"/>
          </w:tcPr>
          <w:p w14:paraId="35E5918E">
            <w:pPr>
              <w:spacing w:before="0" w:after="0" w:line="240" w:lineRule="auto"/>
              <w:jc w:val="center"/>
            </w:pPr>
            <w:r>
              <w:rPr>
                <w:rFonts w:ascii="Times New Roman" w:hAnsi="Times New Roman"/>
                <w:b w:val="0"/>
                <w:sz w:val="17"/>
              </w:rPr>
              <w:t>0.218</w:t>
            </w:r>
          </w:p>
        </w:tc>
        <w:tc>
          <w:tcPr>
            <w:tcW w:w="1224" w:type="dxa"/>
            <w:tcMar>
              <w:top w:w="45" w:type="dxa"/>
              <w:left w:w="55" w:type="dxa"/>
              <w:bottom w:w="45" w:type="dxa"/>
              <w:right w:w="55" w:type="dxa"/>
            </w:tcMar>
            <w:vAlign w:val="center"/>
          </w:tcPr>
          <w:p w14:paraId="5FD3C02F">
            <w:pPr>
              <w:spacing w:before="0" w:after="0" w:line="240" w:lineRule="auto"/>
              <w:jc w:val="center"/>
            </w:pPr>
            <w:r>
              <w:rPr>
                <w:rFonts w:ascii="Times New Roman" w:hAnsi="Times New Roman"/>
                <w:b w:val="0"/>
                <w:sz w:val="17"/>
              </w:rPr>
              <w:t>0.581</w:t>
            </w:r>
          </w:p>
        </w:tc>
      </w:tr>
      <w:tr w14:paraId="7D12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F34743F">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63090741">
            <w:pPr>
              <w:spacing w:before="0" w:after="0" w:line="240" w:lineRule="auto"/>
              <w:jc w:val="left"/>
            </w:pPr>
            <w:r>
              <w:rPr>
                <w:rFonts w:ascii="Times New Roman" w:hAnsi="Times New Roman"/>
                <w:b w:val="0"/>
                <w:sz w:val="17"/>
              </w:rPr>
              <w:t>-0.18 (-0.45 to 0.12)</w:t>
            </w:r>
          </w:p>
        </w:tc>
        <w:tc>
          <w:tcPr>
            <w:tcW w:w="1224" w:type="dxa"/>
            <w:tcMar>
              <w:top w:w="45" w:type="dxa"/>
              <w:left w:w="55" w:type="dxa"/>
              <w:bottom w:w="45" w:type="dxa"/>
              <w:right w:w="55" w:type="dxa"/>
            </w:tcMar>
            <w:vAlign w:val="center"/>
          </w:tcPr>
          <w:p w14:paraId="17AAA070">
            <w:pPr>
              <w:spacing w:before="0" w:after="0" w:line="240" w:lineRule="auto"/>
              <w:jc w:val="center"/>
            </w:pPr>
            <w:r>
              <w:rPr>
                <w:rFonts w:ascii="Times New Roman" w:hAnsi="Times New Roman"/>
                <w:b w:val="0"/>
                <w:sz w:val="17"/>
              </w:rPr>
              <w:t>0.249</w:t>
            </w:r>
          </w:p>
        </w:tc>
        <w:tc>
          <w:tcPr>
            <w:tcW w:w="1224" w:type="dxa"/>
            <w:tcMar>
              <w:top w:w="45" w:type="dxa"/>
              <w:left w:w="55" w:type="dxa"/>
              <w:bottom w:w="45" w:type="dxa"/>
              <w:right w:w="55" w:type="dxa"/>
            </w:tcMar>
            <w:vAlign w:val="center"/>
          </w:tcPr>
          <w:p w14:paraId="02400BF5">
            <w:pPr>
              <w:spacing w:before="0" w:after="0" w:line="240" w:lineRule="auto"/>
              <w:jc w:val="center"/>
            </w:pPr>
            <w:r>
              <w:rPr>
                <w:rFonts w:ascii="Times New Roman" w:hAnsi="Times New Roman"/>
                <w:b w:val="0"/>
                <w:sz w:val="17"/>
              </w:rPr>
              <w:t>0.581</w:t>
            </w:r>
          </w:p>
        </w:tc>
      </w:tr>
      <w:tr w14:paraId="3193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2236587">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12B47262">
            <w:pPr>
              <w:spacing w:before="0" w:after="0" w:line="240" w:lineRule="auto"/>
              <w:jc w:val="left"/>
            </w:pPr>
            <w:r>
              <w:rPr>
                <w:rFonts w:ascii="Times New Roman" w:hAnsi="Times New Roman"/>
                <w:b w:val="0"/>
                <w:sz w:val="17"/>
              </w:rPr>
              <w:t>0.08 (-0.20 to 0.38)</w:t>
            </w:r>
          </w:p>
        </w:tc>
        <w:tc>
          <w:tcPr>
            <w:tcW w:w="1224" w:type="dxa"/>
            <w:tcMar>
              <w:top w:w="45" w:type="dxa"/>
              <w:left w:w="55" w:type="dxa"/>
              <w:bottom w:w="45" w:type="dxa"/>
              <w:right w:w="55" w:type="dxa"/>
            </w:tcMar>
            <w:vAlign w:val="center"/>
          </w:tcPr>
          <w:p w14:paraId="05AB7B9F">
            <w:pPr>
              <w:spacing w:before="0" w:after="0" w:line="240" w:lineRule="auto"/>
              <w:jc w:val="center"/>
            </w:pPr>
            <w:r>
              <w:rPr>
                <w:rFonts w:ascii="Times New Roman" w:hAnsi="Times New Roman"/>
                <w:b w:val="0"/>
                <w:sz w:val="17"/>
              </w:rPr>
              <w:t>0.524</w:t>
            </w:r>
          </w:p>
        </w:tc>
        <w:tc>
          <w:tcPr>
            <w:tcW w:w="1224" w:type="dxa"/>
            <w:tcMar>
              <w:top w:w="45" w:type="dxa"/>
              <w:left w:w="55" w:type="dxa"/>
              <w:bottom w:w="45" w:type="dxa"/>
              <w:right w:w="55" w:type="dxa"/>
            </w:tcMar>
            <w:vAlign w:val="center"/>
          </w:tcPr>
          <w:p w14:paraId="1A2E5BF4">
            <w:pPr>
              <w:spacing w:before="0" w:after="0" w:line="240" w:lineRule="auto"/>
              <w:jc w:val="center"/>
            </w:pPr>
            <w:r>
              <w:rPr>
                <w:rFonts w:ascii="Times New Roman" w:hAnsi="Times New Roman"/>
                <w:b w:val="0"/>
                <w:sz w:val="17"/>
              </w:rPr>
              <w:t>0.667</w:t>
            </w:r>
          </w:p>
        </w:tc>
      </w:tr>
      <w:tr w14:paraId="72F3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CB78A0E">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39AFD6A5">
            <w:pPr>
              <w:spacing w:before="0" w:after="0" w:line="240" w:lineRule="auto"/>
              <w:jc w:val="left"/>
            </w:pPr>
            <w:r>
              <w:rPr>
                <w:rFonts w:ascii="Times New Roman" w:hAnsi="Times New Roman"/>
                <w:b w:val="0"/>
                <w:sz w:val="17"/>
              </w:rPr>
              <w:t>-0.10 (-0.39 to 0.19)</w:t>
            </w:r>
          </w:p>
        </w:tc>
        <w:tc>
          <w:tcPr>
            <w:tcW w:w="1224" w:type="dxa"/>
            <w:tcMar>
              <w:top w:w="45" w:type="dxa"/>
              <w:left w:w="55" w:type="dxa"/>
              <w:bottom w:w="45" w:type="dxa"/>
              <w:right w:w="55" w:type="dxa"/>
            </w:tcMar>
            <w:vAlign w:val="center"/>
          </w:tcPr>
          <w:p w14:paraId="21BB2660">
            <w:pPr>
              <w:spacing w:before="0" w:after="0" w:line="240" w:lineRule="auto"/>
              <w:jc w:val="center"/>
            </w:pPr>
            <w:r>
              <w:rPr>
                <w:rFonts w:ascii="Times New Roman" w:hAnsi="Times New Roman"/>
                <w:b w:val="0"/>
                <w:sz w:val="17"/>
              </w:rPr>
              <w:t>0.492</w:t>
            </w:r>
          </w:p>
        </w:tc>
        <w:tc>
          <w:tcPr>
            <w:tcW w:w="1224" w:type="dxa"/>
            <w:tcMar>
              <w:top w:w="45" w:type="dxa"/>
              <w:left w:w="55" w:type="dxa"/>
              <w:bottom w:w="45" w:type="dxa"/>
              <w:right w:w="55" w:type="dxa"/>
            </w:tcMar>
            <w:vAlign w:val="center"/>
          </w:tcPr>
          <w:p w14:paraId="5BD73413">
            <w:pPr>
              <w:spacing w:before="0" w:after="0" w:line="240" w:lineRule="auto"/>
              <w:jc w:val="center"/>
            </w:pPr>
            <w:r>
              <w:rPr>
                <w:rFonts w:ascii="Times New Roman" w:hAnsi="Times New Roman"/>
                <w:b w:val="0"/>
                <w:sz w:val="17"/>
              </w:rPr>
              <w:t>0.667</w:t>
            </w:r>
          </w:p>
        </w:tc>
      </w:tr>
      <w:tr w14:paraId="2F4E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0366DA5">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5C4A41DB">
            <w:pPr>
              <w:spacing w:before="0" w:after="0" w:line="240" w:lineRule="auto"/>
              <w:jc w:val="left"/>
            </w:pPr>
            <w:r>
              <w:rPr>
                <w:rFonts w:ascii="Times New Roman" w:hAnsi="Times New Roman"/>
                <w:b w:val="0"/>
                <w:sz w:val="17"/>
              </w:rPr>
              <w:t>-0.26 (-0.52 to 0.02)</w:t>
            </w:r>
          </w:p>
        </w:tc>
        <w:tc>
          <w:tcPr>
            <w:tcW w:w="1224" w:type="dxa"/>
            <w:tcMar>
              <w:top w:w="45" w:type="dxa"/>
              <w:left w:w="55" w:type="dxa"/>
              <w:bottom w:w="45" w:type="dxa"/>
              <w:right w:w="55" w:type="dxa"/>
            </w:tcMar>
            <w:vAlign w:val="center"/>
          </w:tcPr>
          <w:p w14:paraId="012CD05A">
            <w:pPr>
              <w:spacing w:before="0" w:after="0" w:line="240" w:lineRule="auto"/>
              <w:jc w:val="center"/>
            </w:pPr>
            <w:r>
              <w:rPr>
                <w:rFonts w:ascii="Times New Roman" w:hAnsi="Times New Roman"/>
                <w:b w:val="0"/>
                <w:sz w:val="17"/>
              </w:rPr>
              <w:t>0.070</w:t>
            </w:r>
          </w:p>
        </w:tc>
        <w:tc>
          <w:tcPr>
            <w:tcW w:w="1224" w:type="dxa"/>
            <w:tcMar>
              <w:top w:w="45" w:type="dxa"/>
              <w:left w:w="55" w:type="dxa"/>
              <w:bottom w:w="45" w:type="dxa"/>
              <w:right w:w="55" w:type="dxa"/>
            </w:tcMar>
            <w:vAlign w:val="center"/>
          </w:tcPr>
          <w:p w14:paraId="531BA4DE">
            <w:pPr>
              <w:spacing w:before="0" w:after="0" w:line="240" w:lineRule="auto"/>
              <w:jc w:val="center"/>
            </w:pPr>
            <w:r>
              <w:rPr>
                <w:rFonts w:ascii="Times New Roman" w:hAnsi="Times New Roman"/>
                <w:b w:val="0"/>
                <w:sz w:val="17"/>
              </w:rPr>
              <w:t>0.493</w:t>
            </w:r>
          </w:p>
        </w:tc>
      </w:tr>
      <w:tr w14:paraId="123A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708D2FB">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03DA86CC">
            <w:pPr>
              <w:spacing w:before="0" w:after="0" w:line="240" w:lineRule="auto"/>
              <w:jc w:val="left"/>
            </w:pPr>
            <w:r>
              <w:rPr>
                <w:rFonts w:ascii="Times New Roman" w:hAnsi="Times New Roman"/>
                <w:b w:val="0"/>
                <w:sz w:val="17"/>
              </w:rPr>
              <w:t>0.18 (-0.12 to 0.45)</w:t>
            </w:r>
          </w:p>
        </w:tc>
        <w:tc>
          <w:tcPr>
            <w:tcW w:w="1224" w:type="dxa"/>
            <w:tcMar>
              <w:top w:w="45" w:type="dxa"/>
              <w:left w:w="55" w:type="dxa"/>
              <w:bottom w:w="45" w:type="dxa"/>
              <w:right w:w="55" w:type="dxa"/>
            </w:tcMar>
            <w:vAlign w:val="center"/>
          </w:tcPr>
          <w:p w14:paraId="7B49F6C0">
            <w:pPr>
              <w:spacing w:before="0" w:after="0" w:line="240" w:lineRule="auto"/>
              <w:jc w:val="center"/>
            </w:pPr>
            <w:r>
              <w:rPr>
                <w:rFonts w:ascii="Times New Roman" w:hAnsi="Times New Roman"/>
                <w:b w:val="0"/>
                <w:sz w:val="17"/>
              </w:rPr>
              <w:t>0.233</w:t>
            </w:r>
          </w:p>
        </w:tc>
        <w:tc>
          <w:tcPr>
            <w:tcW w:w="1224" w:type="dxa"/>
            <w:tcMar>
              <w:top w:w="45" w:type="dxa"/>
              <w:left w:w="55" w:type="dxa"/>
              <w:bottom w:w="45" w:type="dxa"/>
              <w:right w:w="55" w:type="dxa"/>
            </w:tcMar>
            <w:vAlign w:val="center"/>
          </w:tcPr>
          <w:p w14:paraId="6371CD61">
            <w:pPr>
              <w:spacing w:before="0" w:after="0" w:line="240" w:lineRule="auto"/>
              <w:jc w:val="center"/>
            </w:pPr>
            <w:r>
              <w:rPr>
                <w:rFonts w:ascii="Times New Roman" w:hAnsi="Times New Roman"/>
                <w:b w:val="0"/>
                <w:sz w:val="17"/>
              </w:rPr>
              <w:t>0.581</w:t>
            </w:r>
          </w:p>
        </w:tc>
      </w:tr>
    </w:tbl>
    <w:p w14:paraId="29E20B75">
      <w:pPr>
        <w:keepNext/>
        <w:pageBreakBefore/>
        <w:spacing w:before="60" w:after="40" w:line="240" w:lineRule="auto"/>
      </w:pPr>
      <w:r>
        <w:rPr>
          <w:rFonts w:ascii="Times New Roman" w:hAnsi="Times New Roman"/>
          <w:b/>
          <w:sz w:val="19"/>
        </w:rPr>
        <w:t>Panel E. Digit span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06D0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0A07E49B">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3E705A29">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228C4E0B">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2BF8058F">
            <w:pPr>
              <w:spacing w:before="0" w:after="0" w:line="240" w:lineRule="auto"/>
              <w:jc w:val="center"/>
            </w:pPr>
            <w:r>
              <w:rPr>
                <w:rFonts w:ascii="Times New Roman" w:hAnsi="Times New Roman"/>
                <w:b/>
                <w:sz w:val="18"/>
              </w:rPr>
              <w:t>FDR q</w:t>
            </w:r>
          </w:p>
        </w:tc>
      </w:tr>
      <w:tr w14:paraId="4555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E4711A6">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2385D220">
            <w:pPr>
              <w:spacing w:before="0" w:after="0" w:line="240" w:lineRule="auto"/>
              <w:jc w:val="left"/>
            </w:pPr>
            <w:r>
              <w:rPr>
                <w:rFonts w:ascii="Times New Roman" w:hAnsi="Times New Roman"/>
                <w:b w:val="0"/>
                <w:sz w:val="17"/>
              </w:rPr>
              <w:t>0.17 (-0.12 to 0.45)</w:t>
            </w:r>
          </w:p>
        </w:tc>
        <w:tc>
          <w:tcPr>
            <w:tcW w:w="1224" w:type="dxa"/>
            <w:tcMar>
              <w:top w:w="45" w:type="dxa"/>
              <w:left w:w="55" w:type="dxa"/>
              <w:bottom w:w="45" w:type="dxa"/>
              <w:right w:w="55" w:type="dxa"/>
            </w:tcMar>
            <w:vAlign w:val="center"/>
          </w:tcPr>
          <w:p w14:paraId="0C52DB9B">
            <w:pPr>
              <w:spacing w:before="0" w:after="0" w:line="240" w:lineRule="auto"/>
              <w:jc w:val="center"/>
            </w:pPr>
            <w:r>
              <w:rPr>
                <w:rFonts w:ascii="Times New Roman" w:hAnsi="Times New Roman"/>
                <w:b w:val="0"/>
                <w:sz w:val="17"/>
              </w:rPr>
              <w:t>0.238</w:t>
            </w:r>
          </w:p>
        </w:tc>
        <w:tc>
          <w:tcPr>
            <w:tcW w:w="1224" w:type="dxa"/>
            <w:tcMar>
              <w:top w:w="45" w:type="dxa"/>
              <w:left w:w="55" w:type="dxa"/>
              <w:bottom w:w="45" w:type="dxa"/>
              <w:right w:w="55" w:type="dxa"/>
            </w:tcMar>
            <w:vAlign w:val="center"/>
          </w:tcPr>
          <w:p w14:paraId="3D3A44C9">
            <w:pPr>
              <w:spacing w:before="0" w:after="0" w:line="240" w:lineRule="auto"/>
              <w:jc w:val="center"/>
            </w:pPr>
            <w:r>
              <w:rPr>
                <w:rFonts w:ascii="Times New Roman" w:hAnsi="Times New Roman"/>
                <w:b w:val="0"/>
                <w:sz w:val="17"/>
              </w:rPr>
              <w:t>0.477</w:t>
            </w:r>
          </w:p>
        </w:tc>
      </w:tr>
      <w:tr w14:paraId="10BA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8408BC5">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467A4D59">
            <w:pPr>
              <w:spacing w:before="0" w:after="0" w:line="240" w:lineRule="auto"/>
              <w:jc w:val="left"/>
            </w:pPr>
            <w:r>
              <w:rPr>
                <w:rFonts w:ascii="Times New Roman" w:hAnsi="Times New Roman"/>
                <w:b w:val="0"/>
                <w:sz w:val="17"/>
              </w:rPr>
              <w:t>0.04 (-0.25 to 0.33)</w:t>
            </w:r>
          </w:p>
        </w:tc>
        <w:tc>
          <w:tcPr>
            <w:tcW w:w="1224" w:type="dxa"/>
            <w:tcMar>
              <w:top w:w="45" w:type="dxa"/>
              <w:left w:w="55" w:type="dxa"/>
              <w:bottom w:w="45" w:type="dxa"/>
              <w:right w:w="55" w:type="dxa"/>
            </w:tcMar>
            <w:vAlign w:val="center"/>
          </w:tcPr>
          <w:p w14:paraId="78951F74">
            <w:pPr>
              <w:spacing w:before="0" w:after="0" w:line="240" w:lineRule="auto"/>
              <w:jc w:val="center"/>
            </w:pPr>
            <w:r>
              <w:rPr>
                <w:rFonts w:ascii="Times New Roman" w:hAnsi="Times New Roman"/>
                <w:b w:val="0"/>
                <w:sz w:val="17"/>
              </w:rPr>
              <w:t>0.773</w:t>
            </w:r>
          </w:p>
        </w:tc>
        <w:tc>
          <w:tcPr>
            <w:tcW w:w="1224" w:type="dxa"/>
            <w:tcMar>
              <w:top w:w="45" w:type="dxa"/>
              <w:left w:w="55" w:type="dxa"/>
              <w:bottom w:w="45" w:type="dxa"/>
              <w:right w:w="55" w:type="dxa"/>
            </w:tcMar>
            <w:vAlign w:val="center"/>
          </w:tcPr>
          <w:p w14:paraId="611BF248">
            <w:pPr>
              <w:spacing w:before="0" w:after="0" w:line="240" w:lineRule="auto"/>
              <w:jc w:val="center"/>
            </w:pPr>
            <w:r>
              <w:rPr>
                <w:rFonts w:ascii="Times New Roman" w:hAnsi="Times New Roman"/>
                <w:b w:val="0"/>
                <w:sz w:val="17"/>
              </w:rPr>
              <w:t>0.773</w:t>
            </w:r>
          </w:p>
        </w:tc>
      </w:tr>
      <w:tr w14:paraId="1B0B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2DEFF9C">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53B34EB8">
            <w:pPr>
              <w:spacing w:before="0" w:after="0" w:line="240" w:lineRule="auto"/>
              <w:jc w:val="left"/>
            </w:pPr>
            <w:r>
              <w:rPr>
                <w:rFonts w:ascii="Times New Roman" w:hAnsi="Times New Roman"/>
                <w:b w:val="0"/>
                <w:sz w:val="17"/>
              </w:rPr>
              <w:t>-0.08 (-0.36 to 0.22)</w:t>
            </w:r>
          </w:p>
        </w:tc>
        <w:tc>
          <w:tcPr>
            <w:tcW w:w="1224" w:type="dxa"/>
            <w:tcMar>
              <w:top w:w="45" w:type="dxa"/>
              <w:left w:w="55" w:type="dxa"/>
              <w:bottom w:w="45" w:type="dxa"/>
              <w:right w:w="55" w:type="dxa"/>
            </w:tcMar>
            <w:vAlign w:val="center"/>
          </w:tcPr>
          <w:p w14:paraId="67C2B80D">
            <w:pPr>
              <w:spacing w:before="0" w:after="0" w:line="240" w:lineRule="auto"/>
              <w:jc w:val="center"/>
            </w:pPr>
            <w:r>
              <w:rPr>
                <w:rFonts w:ascii="Times New Roman" w:hAnsi="Times New Roman"/>
                <w:b w:val="0"/>
                <w:sz w:val="17"/>
              </w:rPr>
              <w:t>0.618</w:t>
            </w:r>
          </w:p>
        </w:tc>
        <w:tc>
          <w:tcPr>
            <w:tcW w:w="1224" w:type="dxa"/>
            <w:tcMar>
              <w:top w:w="45" w:type="dxa"/>
              <w:left w:w="55" w:type="dxa"/>
              <w:bottom w:w="45" w:type="dxa"/>
              <w:right w:w="55" w:type="dxa"/>
            </w:tcMar>
            <w:vAlign w:val="center"/>
          </w:tcPr>
          <w:p w14:paraId="6BB1796C">
            <w:pPr>
              <w:spacing w:before="0" w:after="0" w:line="240" w:lineRule="auto"/>
              <w:jc w:val="center"/>
            </w:pPr>
            <w:r>
              <w:rPr>
                <w:rFonts w:ascii="Times New Roman" w:hAnsi="Times New Roman"/>
                <w:b w:val="0"/>
                <w:sz w:val="17"/>
              </w:rPr>
              <w:t>0.773</w:t>
            </w:r>
          </w:p>
        </w:tc>
      </w:tr>
      <w:tr w14:paraId="2AF5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9C334BE">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0C3F5403">
            <w:pPr>
              <w:spacing w:before="0" w:after="0" w:line="240" w:lineRule="auto"/>
              <w:jc w:val="left"/>
            </w:pPr>
            <w:r>
              <w:rPr>
                <w:rFonts w:ascii="Times New Roman" w:hAnsi="Times New Roman"/>
                <w:b w:val="0"/>
                <w:sz w:val="17"/>
              </w:rPr>
              <w:t>-0.09 (-0.37 to 0.22)</w:t>
            </w:r>
          </w:p>
        </w:tc>
        <w:tc>
          <w:tcPr>
            <w:tcW w:w="1224" w:type="dxa"/>
            <w:tcMar>
              <w:top w:w="45" w:type="dxa"/>
              <w:left w:w="55" w:type="dxa"/>
              <w:bottom w:w="45" w:type="dxa"/>
              <w:right w:w="55" w:type="dxa"/>
            </w:tcMar>
            <w:vAlign w:val="center"/>
          </w:tcPr>
          <w:p w14:paraId="5F87F7BF">
            <w:pPr>
              <w:spacing w:before="0" w:after="0" w:line="240" w:lineRule="auto"/>
              <w:jc w:val="center"/>
            </w:pPr>
            <w:r>
              <w:rPr>
                <w:rFonts w:ascii="Times New Roman" w:hAnsi="Times New Roman"/>
                <w:b w:val="0"/>
                <w:sz w:val="17"/>
              </w:rPr>
              <w:t>0.598</w:t>
            </w:r>
          </w:p>
        </w:tc>
        <w:tc>
          <w:tcPr>
            <w:tcW w:w="1224" w:type="dxa"/>
            <w:tcMar>
              <w:top w:w="45" w:type="dxa"/>
              <w:left w:w="55" w:type="dxa"/>
              <w:bottom w:w="45" w:type="dxa"/>
              <w:right w:w="55" w:type="dxa"/>
            </w:tcMar>
            <w:vAlign w:val="center"/>
          </w:tcPr>
          <w:p w14:paraId="45EE4D64">
            <w:pPr>
              <w:spacing w:before="0" w:after="0" w:line="240" w:lineRule="auto"/>
              <w:jc w:val="center"/>
            </w:pPr>
            <w:r>
              <w:rPr>
                <w:rFonts w:ascii="Times New Roman" w:hAnsi="Times New Roman"/>
                <w:b w:val="0"/>
                <w:sz w:val="17"/>
              </w:rPr>
              <w:t>0.773</w:t>
            </w:r>
          </w:p>
        </w:tc>
      </w:tr>
      <w:tr w14:paraId="5298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FC6B930">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432661B5">
            <w:pPr>
              <w:spacing w:before="0" w:after="0" w:line="240" w:lineRule="auto"/>
              <w:jc w:val="left"/>
            </w:pPr>
            <w:r>
              <w:rPr>
                <w:rFonts w:ascii="Times New Roman" w:hAnsi="Times New Roman"/>
                <w:b w:val="0"/>
                <w:sz w:val="17"/>
              </w:rPr>
              <w:t>0.06 (-0.24 to 0.35)</w:t>
            </w:r>
          </w:p>
        </w:tc>
        <w:tc>
          <w:tcPr>
            <w:tcW w:w="1224" w:type="dxa"/>
            <w:tcMar>
              <w:top w:w="45" w:type="dxa"/>
              <w:left w:w="55" w:type="dxa"/>
              <w:bottom w:w="45" w:type="dxa"/>
              <w:right w:w="55" w:type="dxa"/>
            </w:tcMar>
            <w:vAlign w:val="center"/>
          </w:tcPr>
          <w:p w14:paraId="6833B0A4">
            <w:pPr>
              <w:spacing w:before="0" w:after="0" w:line="240" w:lineRule="auto"/>
              <w:jc w:val="center"/>
            </w:pPr>
            <w:r>
              <w:rPr>
                <w:rFonts w:ascii="Times New Roman" w:hAnsi="Times New Roman"/>
                <w:b w:val="0"/>
                <w:sz w:val="17"/>
              </w:rPr>
              <w:t>0.702</w:t>
            </w:r>
          </w:p>
        </w:tc>
        <w:tc>
          <w:tcPr>
            <w:tcW w:w="1224" w:type="dxa"/>
            <w:tcMar>
              <w:top w:w="45" w:type="dxa"/>
              <w:left w:w="55" w:type="dxa"/>
              <w:bottom w:w="45" w:type="dxa"/>
              <w:right w:w="55" w:type="dxa"/>
            </w:tcMar>
            <w:vAlign w:val="center"/>
          </w:tcPr>
          <w:p w14:paraId="4EB703D7">
            <w:pPr>
              <w:spacing w:before="0" w:after="0" w:line="240" w:lineRule="auto"/>
              <w:jc w:val="center"/>
            </w:pPr>
            <w:r>
              <w:rPr>
                <w:rFonts w:ascii="Times New Roman" w:hAnsi="Times New Roman"/>
                <w:b w:val="0"/>
                <w:sz w:val="17"/>
              </w:rPr>
              <w:t>0.773</w:t>
            </w:r>
          </w:p>
        </w:tc>
      </w:tr>
      <w:tr w14:paraId="37BA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9650082">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243C9A50">
            <w:pPr>
              <w:spacing w:before="0" w:after="0" w:line="240" w:lineRule="auto"/>
              <w:jc w:val="left"/>
            </w:pPr>
            <w:r>
              <w:rPr>
                <w:rFonts w:ascii="Times New Roman" w:hAnsi="Times New Roman"/>
                <w:b w:val="0"/>
                <w:sz w:val="17"/>
              </w:rPr>
              <w:t>-0.07 (-0.35 to 0.23)</w:t>
            </w:r>
          </w:p>
        </w:tc>
        <w:tc>
          <w:tcPr>
            <w:tcW w:w="1224" w:type="dxa"/>
            <w:tcMar>
              <w:top w:w="45" w:type="dxa"/>
              <w:left w:w="55" w:type="dxa"/>
              <w:bottom w:w="45" w:type="dxa"/>
              <w:right w:w="55" w:type="dxa"/>
            </w:tcMar>
            <w:vAlign w:val="center"/>
          </w:tcPr>
          <w:p w14:paraId="375B8EC5">
            <w:pPr>
              <w:spacing w:before="0" w:after="0" w:line="240" w:lineRule="auto"/>
              <w:jc w:val="center"/>
            </w:pPr>
            <w:r>
              <w:rPr>
                <w:rFonts w:ascii="Times New Roman" w:hAnsi="Times New Roman"/>
                <w:b w:val="0"/>
                <w:sz w:val="17"/>
              </w:rPr>
              <w:t>0.662</w:t>
            </w:r>
          </w:p>
        </w:tc>
        <w:tc>
          <w:tcPr>
            <w:tcW w:w="1224" w:type="dxa"/>
            <w:tcMar>
              <w:top w:w="45" w:type="dxa"/>
              <w:left w:w="55" w:type="dxa"/>
              <w:bottom w:w="45" w:type="dxa"/>
              <w:right w:w="55" w:type="dxa"/>
            </w:tcMar>
            <w:vAlign w:val="center"/>
          </w:tcPr>
          <w:p w14:paraId="09C52982">
            <w:pPr>
              <w:spacing w:before="0" w:after="0" w:line="240" w:lineRule="auto"/>
              <w:jc w:val="center"/>
            </w:pPr>
            <w:r>
              <w:rPr>
                <w:rFonts w:ascii="Times New Roman" w:hAnsi="Times New Roman"/>
                <w:b w:val="0"/>
                <w:sz w:val="17"/>
              </w:rPr>
              <w:t>0.773</w:t>
            </w:r>
          </w:p>
        </w:tc>
      </w:tr>
      <w:tr w14:paraId="191D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C77838A">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439FEAFB">
            <w:pPr>
              <w:spacing w:before="0" w:after="0" w:line="240" w:lineRule="auto"/>
              <w:jc w:val="left"/>
            </w:pPr>
            <w:r>
              <w:rPr>
                <w:rFonts w:ascii="Times New Roman" w:hAnsi="Times New Roman"/>
                <w:b w:val="0"/>
                <w:sz w:val="17"/>
              </w:rPr>
              <w:t>-0.06 (-0.35 to 0.24)</w:t>
            </w:r>
          </w:p>
        </w:tc>
        <w:tc>
          <w:tcPr>
            <w:tcW w:w="1224" w:type="dxa"/>
            <w:tcMar>
              <w:top w:w="45" w:type="dxa"/>
              <w:left w:w="55" w:type="dxa"/>
              <w:bottom w:w="45" w:type="dxa"/>
              <w:right w:w="55" w:type="dxa"/>
            </w:tcMar>
            <w:vAlign w:val="center"/>
          </w:tcPr>
          <w:p w14:paraId="718FB71F">
            <w:pPr>
              <w:spacing w:before="0" w:after="0" w:line="240" w:lineRule="auto"/>
              <w:jc w:val="center"/>
            </w:pPr>
            <w:r>
              <w:rPr>
                <w:rFonts w:ascii="Times New Roman" w:hAnsi="Times New Roman"/>
                <w:b w:val="0"/>
                <w:sz w:val="17"/>
              </w:rPr>
              <w:t>0.706</w:t>
            </w:r>
          </w:p>
        </w:tc>
        <w:tc>
          <w:tcPr>
            <w:tcW w:w="1224" w:type="dxa"/>
            <w:tcMar>
              <w:top w:w="45" w:type="dxa"/>
              <w:left w:w="55" w:type="dxa"/>
              <w:bottom w:w="45" w:type="dxa"/>
              <w:right w:w="55" w:type="dxa"/>
            </w:tcMar>
            <w:vAlign w:val="center"/>
          </w:tcPr>
          <w:p w14:paraId="72769A5B">
            <w:pPr>
              <w:spacing w:before="0" w:after="0" w:line="240" w:lineRule="auto"/>
              <w:jc w:val="center"/>
            </w:pPr>
            <w:r>
              <w:rPr>
                <w:rFonts w:ascii="Times New Roman" w:hAnsi="Times New Roman"/>
                <w:b w:val="0"/>
                <w:sz w:val="17"/>
              </w:rPr>
              <w:t>0.773</w:t>
            </w:r>
          </w:p>
        </w:tc>
      </w:tr>
      <w:tr w14:paraId="36C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D62FB09">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0BDDF4F0">
            <w:pPr>
              <w:spacing w:before="0" w:after="0" w:line="240" w:lineRule="auto"/>
              <w:jc w:val="left"/>
            </w:pPr>
            <w:r>
              <w:rPr>
                <w:rFonts w:ascii="Times New Roman" w:hAnsi="Times New Roman"/>
                <w:b w:val="0"/>
                <w:sz w:val="17"/>
              </w:rPr>
              <w:t>0.04 (-0.25 to 0.34)</w:t>
            </w:r>
          </w:p>
        </w:tc>
        <w:tc>
          <w:tcPr>
            <w:tcW w:w="1224" w:type="dxa"/>
            <w:tcMar>
              <w:top w:w="45" w:type="dxa"/>
              <w:left w:w="55" w:type="dxa"/>
              <w:bottom w:w="45" w:type="dxa"/>
              <w:right w:w="55" w:type="dxa"/>
            </w:tcMar>
            <w:vAlign w:val="center"/>
          </w:tcPr>
          <w:p w14:paraId="0E753662">
            <w:pPr>
              <w:spacing w:before="0" w:after="0" w:line="240" w:lineRule="auto"/>
              <w:jc w:val="center"/>
            </w:pPr>
            <w:r>
              <w:rPr>
                <w:rFonts w:ascii="Times New Roman" w:hAnsi="Times New Roman"/>
                <w:b w:val="0"/>
                <w:sz w:val="17"/>
              </w:rPr>
              <w:t>0.751</w:t>
            </w:r>
          </w:p>
        </w:tc>
        <w:tc>
          <w:tcPr>
            <w:tcW w:w="1224" w:type="dxa"/>
            <w:tcMar>
              <w:top w:w="45" w:type="dxa"/>
              <w:left w:w="55" w:type="dxa"/>
              <w:bottom w:w="45" w:type="dxa"/>
              <w:right w:w="55" w:type="dxa"/>
            </w:tcMar>
            <w:vAlign w:val="center"/>
          </w:tcPr>
          <w:p w14:paraId="59B4B7A1">
            <w:pPr>
              <w:spacing w:before="0" w:after="0" w:line="240" w:lineRule="auto"/>
              <w:jc w:val="center"/>
            </w:pPr>
            <w:r>
              <w:rPr>
                <w:rFonts w:ascii="Times New Roman" w:hAnsi="Times New Roman"/>
                <w:b w:val="0"/>
                <w:sz w:val="17"/>
              </w:rPr>
              <w:t>0.773</w:t>
            </w:r>
          </w:p>
        </w:tc>
      </w:tr>
      <w:tr w14:paraId="28DB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3CC140A">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15C4D85E">
            <w:pPr>
              <w:spacing w:before="0" w:after="0" w:line="240" w:lineRule="auto"/>
              <w:jc w:val="left"/>
            </w:pPr>
            <w:r>
              <w:rPr>
                <w:rFonts w:ascii="Times New Roman" w:hAnsi="Times New Roman"/>
                <w:b w:val="0"/>
                <w:sz w:val="17"/>
              </w:rPr>
              <w:t>0.20 (-0.10 to 0.47)</w:t>
            </w:r>
          </w:p>
        </w:tc>
        <w:tc>
          <w:tcPr>
            <w:tcW w:w="1224" w:type="dxa"/>
            <w:tcMar>
              <w:top w:w="45" w:type="dxa"/>
              <w:left w:w="55" w:type="dxa"/>
              <w:bottom w:w="45" w:type="dxa"/>
              <w:right w:w="55" w:type="dxa"/>
            </w:tcMar>
            <w:vAlign w:val="center"/>
          </w:tcPr>
          <w:p w14:paraId="2605B329">
            <w:pPr>
              <w:spacing w:before="0" w:after="0" w:line="240" w:lineRule="auto"/>
              <w:jc w:val="center"/>
            </w:pPr>
            <w:r>
              <w:rPr>
                <w:rFonts w:ascii="Times New Roman" w:hAnsi="Times New Roman"/>
                <w:b w:val="0"/>
                <w:sz w:val="17"/>
              </w:rPr>
              <w:t>0.190</w:t>
            </w:r>
          </w:p>
        </w:tc>
        <w:tc>
          <w:tcPr>
            <w:tcW w:w="1224" w:type="dxa"/>
            <w:tcMar>
              <w:top w:w="45" w:type="dxa"/>
              <w:left w:w="55" w:type="dxa"/>
              <w:bottom w:w="45" w:type="dxa"/>
              <w:right w:w="55" w:type="dxa"/>
            </w:tcMar>
            <w:vAlign w:val="center"/>
          </w:tcPr>
          <w:p w14:paraId="2049ACF5">
            <w:pPr>
              <w:spacing w:before="0" w:after="0" w:line="240" w:lineRule="auto"/>
              <w:jc w:val="center"/>
            </w:pPr>
            <w:r>
              <w:rPr>
                <w:rFonts w:ascii="Times New Roman" w:hAnsi="Times New Roman"/>
                <w:b w:val="0"/>
                <w:sz w:val="17"/>
              </w:rPr>
              <w:t>0.444</w:t>
            </w:r>
          </w:p>
        </w:tc>
      </w:tr>
      <w:tr w14:paraId="6B8E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CE671AB">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1EB67FEF">
            <w:pPr>
              <w:spacing w:before="0" w:after="0" w:line="240" w:lineRule="auto"/>
              <w:jc w:val="left"/>
            </w:pPr>
            <w:r>
              <w:rPr>
                <w:rFonts w:ascii="Times New Roman" w:hAnsi="Times New Roman"/>
                <w:b w:val="0"/>
                <w:sz w:val="17"/>
              </w:rPr>
              <w:t>-0.27 (-0.52 to 0.03)</w:t>
            </w:r>
          </w:p>
        </w:tc>
        <w:tc>
          <w:tcPr>
            <w:tcW w:w="1224" w:type="dxa"/>
            <w:tcMar>
              <w:top w:w="45" w:type="dxa"/>
              <w:left w:w="55" w:type="dxa"/>
              <w:bottom w:w="45" w:type="dxa"/>
              <w:right w:w="55" w:type="dxa"/>
            </w:tcMar>
            <w:vAlign w:val="center"/>
          </w:tcPr>
          <w:p w14:paraId="1A3B5B19">
            <w:pPr>
              <w:spacing w:before="0" w:after="0" w:line="240" w:lineRule="auto"/>
              <w:jc w:val="center"/>
            </w:pPr>
            <w:r>
              <w:rPr>
                <w:rFonts w:ascii="Times New Roman" w:hAnsi="Times New Roman"/>
                <w:b w:val="0"/>
                <w:sz w:val="17"/>
              </w:rPr>
              <w:t>0.075</w:t>
            </w:r>
          </w:p>
        </w:tc>
        <w:tc>
          <w:tcPr>
            <w:tcW w:w="1224" w:type="dxa"/>
            <w:tcMar>
              <w:top w:w="45" w:type="dxa"/>
              <w:left w:w="55" w:type="dxa"/>
              <w:bottom w:w="45" w:type="dxa"/>
              <w:right w:w="55" w:type="dxa"/>
            </w:tcMar>
            <w:vAlign w:val="center"/>
          </w:tcPr>
          <w:p w14:paraId="18543BDD">
            <w:pPr>
              <w:spacing w:before="0" w:after="0" w:line="240" w:lineRule="auto"/>
              <w:jc w:val="center"/>
            </w:pPr>
            <w:r>
              <w:rPr>
                <w:rFonts w:ascii="Times New Roman" w:hAnsi="Times New Roman"/>
                <w:b w:val="0"/>
                <w:sz w:val="17"/>
              </w:rPr>
              <w:t>0.210</w:t>
            </w:r>
          </w:p>
        </w:tc>
      </w:tr>
      <w:tr w14:paraId="229C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6E86A1A">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65F3270B">
            <w:pPr>
              <w:spacing w:before="0" w:after="0" w:line="240" w:lineRule="auto"/>
              <w:jc w:val="left"/>
            </w:pPr>
            <w:r>
              <w:rPr>
                <w:rFonts w:ascii="Times New Roman" w:hAnsi="Times New Roman"/>
                <w:b w:val="0"/>
                <w:sz w:val="17"/>
              </w:rPr>
              <w:t>0.34 (0.05 to 0.57)</w:t>
            </w:r>
          </w:p>
        </w:tc>
        <w:tc>
          <w:tcPr>
            <w:tcW w:w="1224" w:type="dxa"/>
            <w:tcMar>
              <w:top w:w="45" w:type="dxa"/>
              <w:left w:w="55" w:type="dxa"/>
              <w:bottom w:w="45" w:type="dxa"/>
              <w:right w:w="55" w:type="dxa"/>
            </w:tcMar>
            <w:vAlign w:val="center"/>
          </w:tcPr>
          <w:p w14:paraId="7AE66A0F">
            <w:pPr>
              <w:spacing w:before="0" w:after="0" w:line="240" w:lineRule="auto"/>
              <w:jc w:val="center"/>
            </w:pPr>
            <w:r>
              <w:rPr>
                <w:rFonts w:ascii="Times New Roman" w:hAnsi="Times New Roman"/>
                <w:b w:val="0"/>
                <w:sz w:val="17"/>
              </w:rPr>
              <w:t>0.024</w:t>
            </w:r>
          </w:p>
        </w:tc>
        <w:tc>
          <w:tcPr>
            <w:tcW w:w="1224" w:type="dxa"/>
            <w:tcMar>
              <w:top w:w="45" w:type="dxa"/>
              <w:left w:w="55" w:type="dxa"/>
              <w:bottom w:w="45" w:type="dxa"/>
              <w:right w:w="55" w:type="dxa"/>
            </w:tcMar>
            <w:vAlign w:val="center"/>
          </w:tcPr>
          <w:p w14:paraId="6D88D091">
            <w:pPr>
              <w:spacing w:before="0" w:after="0" w:line="240" w:lineRule="auto"/>
              <w:jc w:val="center"/>
            </w:pPr>
            <w:r>
              <w:rPr>
                <w:rFonts w:ascii="Times New Roman" w:hAnsi="Times New Roman"/>
                <w:b w:val="0"/>
                <w:sz w:val="17"/>
              </w:rPr>
              <w:t>0.167</w:t>
            </w:r>
          </w:p>
        </w:tc>
      </w:tr>
      <w:tr w14:paraId="604D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7B5466D">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66EC1448">
            <w:pPr>
              <w:spacing w:before="0" w:after="0" w:line="240" w:lineRule="auto"/>
              <w:jc w:val="left"/>
            </w:pPr>
            <w:r>
              <w:rPr>
                <w:rFonts w:ascii="Times New Roman" w:hAnsi="Times New Roman"/>
                <w:b w:val="0"/>
                <w:sz w:val="17"/>
              </w:rPr>
              <w:t>-0.29 (-0.53 to 0.01)</w:t>
            </w:r>
          </w:p>
        </w:tc>
        <w:tc>
          <w:tcPr>
            <w:tcW w:w="1224" w:type="dxa"/>
            <w:tcMar>
              <w:top w:w="45" w:type="dxa"/>
              <w:left w:w="55" w:type="dxa"/>
              <w:bottom w:w="45" w:type="dxa"/>
              <w:right w:w="55" w:type="dxa"/>
            </w:tcMar>
            <w:vAlign w:val="center"/>
          </w:tcPr>
          <w:p w14:paraId="5CA36230">
            <w:pPr>
              <w:spacing w:before="0" w:after="0" w:line="240" w:lineRule="auto"/>
              <w:jc w:val="center"/>
            </w:pPr>
            <w:r>
              <w:rPr>
                <w:rFonts w:ascii="Times New Roman" w:hAnsi="Times New Roman"/>
                <w:b w:val="0"/>
                <w:sz w:val="17"/>
              </w:rPr>
              <w:t>0.057</w:t>
            </w:r>
          </w:p>
        </w:tc>
        <w:tc>
          <w:tcPr>
            <w:tcW w:w="1224" w:type="dxa"/>
            <w:tcMar>
              <w:top w:w="45" w:type="dxa"/>
              <w:left w:w="55" w:type="dxa"/>
              <w:bottom w:w="45" w:type="dxa"/>
              <w:right w:w="55" w:type="dxa"/>
            </w:tcMar>
            <w:vAlign w:val="center"/>
          </w:tcPr>
          <w:p w14:paraId="596FF6D0">
            <w:pPr>
              <w:spacing w:before="0" w:after="0" w:line="240" w:lineRule="auto"/>
              <w:jc w:val="center"/>
            </w:pPr>
            <w:r>
              <w:rPr>
                <w:rFonts w:ascii="Times New Roman" w:hAnsi="Times New Roman"/>
                <w:b w:val="0"/>
                <w:sz w:val="17"/>
              </w:rPr>
              <w:t>0.201</w:t>
            </w:r>
          </w:p>
        </w:tc>
      </w:tr>
      <w:tr w14:paraId="1D7E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6C209B8">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04D7B696">
            <w:pPr>
              <w:spacing w:before="0" w:after="0" w:line="240" w:lineRule="auto"/>
              <w:jc w:val="left"/>
            </w:pPr>
            <w:r>
              <w:rPr>
                <w:rFonts w:ascii="Times New Roman" w:hAnsi="Times New Roman"/>
                <w:b w:val="0"/>
                <w:sz w:val="17"/>
              </w:rPr>
              <w:t>-0.37 (-0.60 to -0.08)</w:t>
            </w:r>
          </w:p>
        </w:tc>
        <w:tc>
          <w:tcPr>
            <w:tcW w:w="1224" w:type="dxa"/>
            <w:tcMar>
              <w:top w:w="45" w:type="dxa"/>
              <w:left w:w="55" w:type="dxa"/>
              <w:bottom w:w="45" w:type="dxa"/>
              <w:right w:w="55" w:type="dxa"/>
            </w:tcMar>
            <w:vAlign w:val="center"/>
          </w:tcPr>
          <w:p w14:paraId="1B4E84B6">
            <w:pPr>
              <w:spacing w:before="0" w:after="0" w:line="240" w:lineRule="auto"/>
              <w:jc w:val="center"/>
            </w:pPr>
            <w:r>
              <w:rPr>
                <w:rFonts w:ascii="Times New Roman" w:hAnsi="Times New Roman"/>
                <w:b w:val="0"/>
                <w:sz w:val="17"/>
              </w:rPr>
              <w:t>0.013</w:t>
            </w:r>
          </w:p>
        </w:tc>
        <w:tc>
          <w:tcPr>
            <w:tcW w:w="1224" w:type="dxa"/>
            <w:tcMar>
              <w:top w:w="45" w:type="dxa"/>
              <w:left w:w="55" w:type="dxa"/>
              <w:bottom w:w="45" w:type="dxa"/>
              <w:right w:w="55" w:type="dxa"/>
            </w:tcMar>
            <w:vAlign w:val="center"/>
          </w:tcPr>
          <w:p w14:paraId="60EB0C39">
            <w:pPr>
              <w:spacing w:before="0" w:after="0" w:line="240" w:lineRule="auto"/>
              <w:jc w:val="center"/>
            </w:pPr>
            <w:r>
              <w:rPr>
                <w:rFonts w:ascii="Times New Roman" w:hAnsi="Times New Roman"/>
                <w:b w:val="0"/>
                <w:sz w:val="17"/>
              </w:rPr>
              <w:t>0.167</w:t>
            </w:r>
          </w:p>
        </w:tc>
      </w:tr>
      <w:tr w14:paraId="0BF0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A49E332">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2FEC6D7A">
            <w:pPr>
              <w:spacing w:before="0" w:after="0" w:line="240" w:lineRule="auto"/>
              <w:jc w:val="left"/>
            </w:pPr>
            <w:r>
              <w:rPr>
                <w:rFonts w:ascii="Times New Roman" w:hAnsi="Times New Roman"/>
                <w:b w:val="0"/>
                <w:sz w:val="17"/>
              </w:rPr>
              <w:t>0.31 (0.01 to 0.55)</w:t>
            </w:r>
          </w:p>
        </w:tc>
        <w:tc>
          <w:tcPr>
            <w:tcW w:w="1224" w:type="dxa"/>
            <w:tcMar>
              <w:top w:w="45" w:type="dxa"/>
              <w:left w:w="55" w:type="dxa"/>
              <w:bottom w:w="45" w:type="dxa"/>
              <w:right w:w="55" w:type="dxa"/>
            </w:tcMar>
            <w:vAlign w:val="center"/>
          </w:tcPr>
          <w:p w14:paraId="158B392C">
            <w:pPr>
              <w:spacing w:before="0" w:after="0" w:line="240" w:lineRule="auto"/>
              <w:jc w:val="center"/>
            </w:pPr>
            <w:r>
              <w:rPr>
                <w:rFonts w:ascii="Times New Roman" w:hAnsi="Times New Roman"/>
                <w:b w:val="0"/>
                <w:sz w:val="17"/>
              </w:rPr>
              <w:t>0.040</w:t>
            </w:r>
          </w:p>
        </w:tc>
        <w:tc>
          <w:tcPr>
            <w:tcW w:w="1224" w:type="dxa"/>
            <w:tcMar>
              <w:top w:w="45" w:type="dxa"/>
              <w:left w:w="55" w:type="dxa"/>
              <w:bottom w:w="45" w:type="dxa"/>
              <w:right w:w="55" w:type="dxa"/>
            </w:tcMar>
            <w:vAlign w:val="center"/>
          </w:tcPr>
          <w:p w14:paraId="7B511B08">
            <w:pPr>
              <w:spacing w:before="0" w:after="0" w:line="240" w:lineRule="auto"/>
              <w:jc w:val="center"/>
            </w:pPr>
            <w:r>
              <w:rPr>
                <w:rFonts w:ascii="Times New Roman" w:hAnsi="Times New Roman"/>
                <w:b w:val="0"/>
                <w:sz w:val="17"/>
              </w:rPr>
              <w:t>0.189</w:t>
            </w:r>
          </w:p>
        </w:tc>
      </w:tr>
    </w:tbl>
    <w:p w14:paraId="739121B1">
      <w:pPr>
        <w:keepNext/>
        <w:pageBreakBefore w:val="0"/>
        <w:spacing w:before="60" w:after="40" w:line="240" w:lineRule="auto"/>
      </w:pPr>
      <w:r>
        <w:rPr>
          <w:rFonts w:ascii="Times New Roman" w:hAnsi="Times New Roman"/>
          <w:b/>
          <w:sz w:val="19"/>
        </w:rPr>
        <w:t>Panel F. Clock drawing</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278F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3168" w:type="dxa"/>
            <w:shd w:val="clear" w:color="auto" w:fill="D9EAF7"/>
            <w:tcMar>
              <w:top w:w="45" w:type="dxa"/>
              <w:left w:w="55" w:type="dxa"/>
              <w:bottom w:w="45" w:type="dxa"/>
              <w:right w:w="55" w:type="dxa"/>
            </w:tcMar>
            <w:vAlign w:val="center"/>
          </w:tcPr>
          <w:p w14:paraId="5ABE867E">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2D95DB49">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5D066372">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0252CE03">
            <w:pPr>
              <w:spacing w:before="0" w:after="0" w:line="240" w:lineRule="auto"/>
              <w:jc w:val="center"/>
            </w:pPr>
            <w:r>
              <w:rPr>
                <w:rFonts w:ascii="Times New Roman" w:hAnsi="Times New Roman"/>
                <w:b/>
                <w:sz w:val="18"/>
              </w:rPr>
              <w:t>FDR q</w:t>
            </w:r>
          </w:p>
        </w:tc>
      </w:tr>
      <w:tr w14:paraId="1413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4E45B73">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0AC37F60">
            <w:pPr>
              <w:spacing w:before="0" w:after="0" w:line="240" w:lineRule="auto"/>
              <w:jc w:val="left"/>
            </w:pPr>
            <w:r>
              <w:rPr>
                <w:rFonts w:ascii="Times New Roman" w:hAnsi="Times New Roman"/>
                <w:b w:val="0"/>
                <w:sz w:val="17"/>
              </w:rPr>
              <w:t>0.29 (-0.01 to 0.54)</w:t>
            </w:r>
          </w:p>
        </w:tc>
        <w:tc>
          <w:tcPr>
            <w:tcW w:w="1224" w:type="dxa"/>
            <w:tcMar>
              <w:top w:w="45" w:type="dxa"/>
              <w:left w:w="55" w:type="dxa"/>
              <w:bottom w:w="45" w:type="dxa"/>
              <w:right w:w="55" w:type="dxa"/>
            </w:tcMar>
            <w:vAlign w:val="center"/>
          </w:tcPr>
          <w:p w14:paraId="24D52385">
            <w:pPr>
              <w:spacing w:before="0" w:after="0" w:line="240" w:lineRule="auto"/>
              <w:jc w:val="center"/>
            </w:pPr>
            <w:r>
              <w:rPr>
                <w:rFonts w:ascii="Times New Roman" w:hAnsi="Times New Roman"/>
                <w:b w:val="0"/>
                <w:sz w:val="17"/>
              </w:rPr>
              <w:t>0.056</w:t>
            </w:r>
          </w:p>
        </w:tc>
        <w:tc>
          <w:tcPr>
            <w:tcW w:w="1224" w:type="dxa"/>
            <w:tcMar>
              <w:top w:w="45" w:type="dxa"/>
              <w:left w:w="55" w:type="dxa"/>
              <w:bottom w:w="45" w:type="dxa"/>
              <w:right w:w="55" w:type="dxa"/>
            </w:tcMar>
            <w:vAlign w:val="center"/>
          </w:tcPr>
          <w:p w14:paraId="77C68D50">
            <w:pPr>
              <w:spacing w:before="0" w:after="0" w:line="240" w:lineRule="auto"/>
              <w:jc w:val="center"/>
            </w:pPr>
            <w:r>
              <w:rPr>
                <w:rFonts w:ascii="Times New Roman" w:hAnsi="Times New Roman"/>
                <w:b w:val="0"/>
                <w:sz w:val="17"/>
              </w:rPr>
              <w:t>0.743</w:t>
            </w:r>
          </w:p>
        </w:tc>
      </w:tr>
      <w:tr w14:paraId="2761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B786966">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2989A97E">
            <w:pPr>
              <w:spacing w:before="0" w:after="0" w:line="240" w:lineRule="auto"/>
              <w:jc w:val="left"/>
            </w:pPr>
            <w:r>
              <w:rPr>
                <w:rFonts w:ascii="Times New Roman" w:hAnsi="Times New Roman"/>
                <w:b w:val="0"/>
                <w:sz w:val="17"/>
              </w:rPr>
              <w:t>0.18 (-0.12 to 0.45)</w:t>
            </w:r>
          </w:p>
        </w:tc>
        <w:tc>
          <w:tcPr>
            <w:tcW w:w="1224" w:type="dxa"/>
            <w:tcMar>
              <w:top w:w="45" w:type="dxa"/>
              <w:left w:w="55" w:type="dxa"/>
              <w:bottom w:w="45" w:type="dxa"/>
              <w:right w:w="55" w:type="dxa"/>
            </w:tcMar>
            <w:vAlign w:val="center"/>
          </w:tcPr>
          <w:p w14:paraId="555A199C">
            <w:pPr>
              <w:spacing w:before="0" w:after="0" w:line="240" w:lineRule="auto"/>
              <w:jc w:val="center"/>
            </w:pPr>
            <w:r>
              <w:rPr>
                <w:rFonts w:ascii="Times New Roman" w:hAnsi="Times New Roman"/>
                <w:b w:val="0"/>
                <w:sz w:val="17"/>
              </w:rPr>
              <w:t>0.246</w:t>
            </w:r>
          </w:p>
        </w:tc>
        <w:tc>
          <w:tcPr>
            <w:tcW w:w="1224" w:type="dxa"/>
            <w:tcMar>
              <w:top w:w="45" w:type="dxa"/>
              <w:left w:w="55" w:type="dxa"/>
              <w:bottom w:w="45" w:type="dxa"/>
              <w:right w:w="55" w:type="dxa"/>
            </w:tcMar>
            <w:vAlign w:val="center"/>
          </w:tcPr>
          <w:p w14:paraId="6DA28019">
            <w:pPr>
              <w:spacing w:before="0" w:after="0" w:line="240" w:lineRule="auto"/>
              <w:jc w:val="center"/>
            </w:pPr>
            <w:r>
              <w:rPr>
                <w:rFonts w:ascii="Times New Roman" w:hAnsi="Times New Roman"/>
                <w:b w:val="0"/>
                <w:sz w:val="17"/>
              </w:rPr>
              <w:t>0.743</w:t>
            </w:r>
          </w:p>
        </w:tc>
      </w:tr>
      <w:tr w14:paraId="2438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54244A3">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36FB8FC6">
            <w:pPr>
              <w:spacing w:before="0" w:after="0" w:line="240" w:lineRule="auto"/>
              <w:jc w:val="left"/>
            </w:pPr>
            <w:r>
              <w:rPr>
                <w:rFonts w:ascii="Times New Roman" w:hAnsi="Times New Roman"/>
                <w:b w:val="0"/>
                <w:sz w:val="17"/>
              </w:rPr>
              <w:t>-0.13 (-0.41 to 0.17)</w:t>
            </w:r>
          </w:p>
        </w:tc>
        <w:tc>
          <w:tcPr>
            <w:tcW w:w="1224" w:type="dxa"/>
            <w:tcMar>
              <w:top w:w="45" w:type="dxa"/>
              <w:left w:w="55" w:type="dxa"/>
              <w:bottom w:w="45" w:type="dxa"/>
              <w:right w:w="55" w:type="dxa"/>
            </w:tcMar>
            <w:vAlign w:val="center"/>
          </w:tcPr>
          <w:p w14:paraId="0F86CCE3">
            <w:pPr>
              <w:spacing w:before="0" w:after="0" w:line="240" w:lineRule="auto"/>
              <w:jc w:val="center"/>
            </w:pPr>
            <w:r>
              <w:rPr>
                <w:rFonts w:ascii="Times New Roman" w:hAnsi="Times New Roman"/>
                <w:b w:val="0"/>
                <w:sz w:val="17"/>
              </w:rPr>
              <w:t>0.383</w:t>
            </w:r>
          </w:p>
        </w:tc>
        <w:tc>
          <w:tcPr>
            <w:tcW w:w="1224" w:type="dxa"/>
            <w:tcMar>
              <w:top w:w="45" w:type="dxa"/>
              <w:left w:w="55" w:type="dxa"/>
              <w:bottom w:w="45" w:type="dxa"/>
              <w:right w:w="55" w:type="dxa"/>
            </w:tcMar>
            <w:vAlign w:val="center"/>
          </w:tcPr>
          <w:p w14:paraId="1F933F00">
            <w:pPr>
              <w:spacing w:before="0" w:after="0" w:line="240" w:lineRule="auto"/>
              <w:jc w:val="center"/>
            </w:pPr>
            <w:r>
              <w:rPr>
                <w:rFonts w:ascii="Times New Roman" w:hAnsi="Times New Roman"/>
                <w:b w:val="0"/>
                <w:sz w:val="17"/>
              </w:rPr>
              <w:t>0.743</w:t>
            </w:r>
          </w:p>
        </w:tc>
      </w:tr>
      <w:tr w14:paraId="538D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428FB0A">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1F3B9E2D">
            <w:pPr>
              <w:spacing w:before="0" w:after="0" w:line="240" w:lineRule="auto"/>
              <w:jc w:val="left"/>
            </w:pPr>
            <w:r>
              <w:rPr>
                <w:rFonts w:ascii="Times New Roman" w:hAnsi="Times New Roman"/>
                <w:b w:val="0"/>
                <w:sz w:val="17"/>
              </w:rPr>
              <w:t>-0.15 (-0.43 to 0.14)</w:t>
            </w:r>
          </w:p>
        </w:tc>
        <w:tc>
          <w:tcPr>
            <w:tcW w:w="1224" w:type="dxa"/>
            <w:tcMar>
              <w:top w:w="45" w:type="dxa"/>
              <w:left w:w="55" w:type="dxa"/>
              <w:bottom w:w="45" w:type="dxa"/>
              <w:right w:w="55" w:type="dxa"/>
            </w:tcMar>
            <w:vAlign w:val="center"/>
          </w:tcPr>
          <w:p w14:paraId="16812325">
            <w:pPr>
              <w:spacing w:before="0" w:after="0" w:line="240" w:lineRule="auto"/>
              <w:jc w:val="center"/>
            </w:pPr>
            <w:r>
              <w:rPr>
                <w:rFonts w:ascii="Times New Roman" w:hAnsi="Times New Roman"/>
                <w:b w:val="0"/>
                <w:sz w:val="17"/>
              </w:rPr>
              <w:t>0.307</w:t>
            </w:r>
          </w:p>
        </w:tc>
        <w:tc>
          <w:tcPr>
            <w:tcW w:w="1224" w:type="dxa"/>
            <w:tcMar>
              <w:top w:w="45" w:type="dxa"/>
              <w:left w:w="55" w:type="dxa"/>
              <w:bottom w:w="45" w:type="dxa"/>
              <w:right w:w="55" w:type="dxa"/>
            </w:tcMar>
            <w:vAlign w:val="center"/>
          </w:tcPr>
          <w:p w14:paraId="6AAE873D">
            <w:pPr>
              <w:spacing w:before="0" w:after="0" w:line="240" w:lineRule="auto"/>
              <w:jc w:val="center"/>
            </w:pPr>
            <w:r>
              <w:rPr>
                <w:rFonts w:ascii="Times New Roman" w:hAnsi="Times New Roman"/>
                <w:b w:val="0"/>
                <w:sz w:val="17"/>
              </w:rPr>
              <w:t>0.743</w:t>
            </w:r>
          </w:p>
        </w:tc>
      </w:tr>
      <w:tr w14:paraId="5CA6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B63F147">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6E51037E">
            <w:pPr>
              <w:spacing w:before="0" w:after="0" w:line="240" w:lineRule="auto"/>
              <w:jc w:val="left"/>
            </w:pPr>
            <w:r>
              <w:rPr>
                <w:rFonts w:ascii="Times New Roman" w:hAnsi="Times New Roman"/>
                <w:b w:val="0"/>
                <w:sz w:val="17"/>
              </w:rPr>
              <w:t>0.18 (-0.12 to 0.45)</w:t>
            </w:r>
          </w:p>
        </w:tc>
        <w:tc>
          <w:tcPr>
            <w:tcW w:w="1224" w:type="dxa"/>
            <w:tcMar>
              <w:top w:w="45" w:type="dxa"/>
              <w:left w:w="55" w:type="dxa"/>
              <w:bottom w:w="45" w:type="dxa"/>
              <w:right w:w="55" w:type="dxa"/>
            </w:tcMar>
            <w:vAlign w:val="center"/>
          </w:tcPr>
          <w:p w14:paraId="7D5A251F">
            <w:pPr>
              <w:spacing w:before="0" w:after="0" w:line="240" w:lineRule="auto"/>
              <w:jc w:val="center"/>
            </w:pPr>
            <w:r>
              <w:rPr>
                <w:rFonts w:ascii="Times New Roman" w:hAnsi="Times New Roman"/>
                <w:b w:val="0"/>
                <w:sz w:val="17"/>
              </w:rPr>
              <w:t>0.236</w:t>
            </w:r>
          </w:p>
        </w:tc>
        <w:tc>
          <w:tcPr>
            <w:tcW w:w="1224" w:type="dxa"/>
            <w:tcMar>
              <w:top w:w="45" w:type="dxa"/>
              <w:left w:w="55" w:type="dxa"/>
              <w:bottom w:w="45" w:type="dxa"/>
              <w:right w:w="55" w:type="dxa"/>
            </w:tcMar>
            <w:vAlign w:val="center"/>
          </w:tcPr>
          <w:p w14:paraId="4E899CA8">
            <w:pPr>
              <w:spacing w:before="0" w:after="0" w:line="240" w:lineRule="auto"/>
              <w:jc w:val="center"/>
            </w:pPr>
            <w:r>
              <w:rPr>
                <w:rFonts w:ascii="Times New Roman" w:hAnsi="Times New Roman"/>
                <w:b w:val="0"/>
                <w:sz w:val="17"/>
              </w:rPr>
              <w:t>0.743</w:t>
            </w:r>
          </w:p>
        </w:tc>
      </w:tr>
      <w:tr w14:paraId="6831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17DD77B">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60607B1E">
            <w:pPr>
              <w:spacing w:before="0" w:after="0" w:line="240" w:lineRule="auto"/>
              <w:jc w:val="left"/>
            </w:pPr>
            <w:r>
              <w:rPr>
                <w:rFonts w:ascii="Times New Roman" w:hAnsi="Times New Roman"/>
                <w:b w:val="0"/>
                <w:sz w:val="17"/>
              </w:rPr>
              <w:t>0.08 (-0.22 to 0.36)</w:t>
            </w:r>
          </w:p>
        </w:tc>
        <w:tc>
          <w:tcPr>
            <w:tcW w:w="1224" w:type="dxa"/>
            <w:tcMar>
              <w:top w:w="45" w:type="dxa"/>
              <w:left w:w="55" w:type="dxa"/>
              <w:bottom w:w="45" w:type="dxa"/>
              <w:right w:w="55" w:type="dxa"/>
            </w:tcMar>
            <w:vAlign w:val="center"/>
          </w:tcPr>
          <w:p w14:paraId="2578B08E">
            <w:pPr>
              <w:spacing w:before="0" w:after="0" w:line="240" w:lineRule="auto"/>
              <w:jc w:val="center"/>
            </w:pPr>
            <w:r>
              <w:rPr>
                <w:rFonts w:ascii="Times New Roman" w:hAnsi="Times New Roman"/>
                <w:b w:val="0"/>
                <w:sz w:val="17"/>
              </w:rPr>
              <w:t>0.606</w:t>
            </w:r>
          </w:p>
        </w:tc>
        <w:tc>
          <w:tcPr>
            <w:tcW w:w="1224" w:type="dxa"/>
            <w:tcMar>
              <w:top w:w="45" w:type="dxa"/>
              <w:left w:w="55" w:type="dxa"/>
              <w:bottom w:w="45" w:type="dxa"/>
              <w:right w:w="55" w:type="dxa"/>
            </w:tcMar>
            <w:vAlign w:val="center"/>
          </w:tcPr>
          <w:p w14:paraId="6D1279EF">
            <w:pPr>
              <w:spacing w:before="0" w:after="0" w:line="240" w:lineRule="auto"/>
              <w:jc w:val="center"/>
            </w:pPr>
            <w:r>
              <w:rPr>
                <w:rFonts w:ascii="Times New Roman" w:hAnsi="Times New Roman"/>
                <w:b w:val="0"/>
                <w:sz w:val="17"/>
              </w:rPr>
              <w:t>0.771</w:t>
            </w:r>
          </w:p>
        </w:tc>
      </w:tr>
      <w:tr w14:paraId="09C2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378D81B">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25B269E9">
            <w:pPr>
              <w:spacing w:before="0" w:after="0" w:line="240" w:lineRule="auto"/>
              <w:jc w:val="left"/>
            </w:pPr>
            <w:r>
              <w:rPr>
                <w:rFonts w:ascii="Times New Roman" w:hAnsi="Times New Roman"/>
                <w:b w:val="0"/>
                <w:sz w:val="17"/>
              </w:rPr>
              <w:t>-0.10 (-0.38 to 0.20)</w:t>
            </w:r>
          </w:p>
        </w:tc>
        <w:tc>
          <w:tcPr>
            <w:tcW w:w="1224" w:type="dxa"/>
            <w:tcMar>
              <w:top w:w="45" w:type="dxa"/>
              <w:left w:w="55" w:type="dxa"/>
              <w:bottom w:w="45" w:type="dxa"/>
              <w:right w:w="55" w:type="dxa"/>
            </w:tcMar>
            <w:vAlign w:val="center"/>
          </w:tcPr>
          <w:p w14:paraId="053A12F5">
            <w:pPr>
              <w:spacing w:before="0" w:after="0" w:line="240" w:lineRule="auto"/>
              <w:jc w:val="center"/>
            </w:pPr>
            <w:r>
              <w:rPr>
                <w:rFonts w:ascii="Times New Roman" w:hAnsi="Times New Roman"/>
                <w:b w:val="0"/>
                <w:sz w:val="17"/>
              </w:rPr>
              <w:t>0.529</w:t>
            </w:r>
          </w:p>
        </w:tc>
        <w:tc>
          <w:tcPr>
            <w:tcW w:w="1224" w:type="dxa"/>
            <w:tcMar>
              <w:top w:w="45" w:type="dxa"/>
              <w:left w:w="55" w:type="dxa"/>
              <w:bottom w:w="45" w:type="dxa"/>
              <w:right w:w="55" w:type="dxa"/>
            </w:tcMar>
            <w:vAlign w:val="center"/>
          </w:tcPr>
          <w:p w14:paraId="22DE5A9B">
            <w:pPr>
              <w:spacing w:before="0" w:after="0" w:line="240" w:lineRule="auto"/>
              <w:jc w:val="center"/>
            </w:pPr>
            <w:r>
              <w:rPr>
                <w:rFonts w:ascii="Times New Roman" w:hAnsi="Times New Roman"/>
                <w:b w:val="0"/>
                <w:sz w:val="17"/>
              </w:rPr>
              <w:t>0.743</w:t>
            </w:r>
          </w:p>
        </w:tc>
      </w:tr>
      <w:tr w14:paraId="376B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0C6F6A3">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75930CC7">
            <w:pPr>
              <w:spacing w:before="0" w:after="0" w:line="240" w:lineRule="auto"/>
              <w:jc w:val="left"/>
            </w:pPr>
            <w:r>
              <w:rPr>
                <w:rFonts w:ascii="Times New Roman" w:hAnsi="Times New Roman"/>
                <w:b w:val="0"/>
                <w:sz w:val="17"/>
              </w:rPr>
              <w:t>-0.10 (-0.38 to 0.20)</w:t>
            </w:r>
          </w:p>
        </w:tc>
        <w:tc>
          <w:tcPr>
            <w:tcW w:w="1224" w:type="dxa"/>
            <w:tcMar>
              <w:top w:w="45" w:type="dxa"/>
              <w:left w:w="55" w:type="dxa"/>
              <w:bottom w:w="45" w:type="dxa"/>
              <w:right w:w="55" w:type="dxa"/>
            </w:tcMar>
            <w:vAlign w:val="center"/>
          </w:tcPr>
          <w:p w14:paraId="5FCE1CCC">
            <w:pPr>
              <w:spacing w:before="0" w:after="0" w:line="240" w:lineRule="auto"/>
              <w:jc w:val="center"/>
            </w:pPr>
            <w:r>
              <w:rPr>
                <w:rFonts w:ascii="Times New Roman" w:hAnsi="Times New Roman"/>
                <w:b w:val="0"/>
                <w:sz w:val="17"/>
              </w:rPr>
              <w:t>0.531</w:t>
            </w:r>
          </w:p>
        </w:tc>
        <w:tc>
          <w:tcPr>
            <w:tcW w:w="1224" w:type="dxa"/>
            <w:tcMar>
              <w:top w:w="45" w:type="dxa"/>
              <w:left w:w="55" w:type="dxa"/>
              <w:bottom w:w="45" w:type="dxa"/>
              <w:right w:w="55" w:type="dxa"/>
            </w:tcMar>
            <w:vAlign w:val="center"/>
          </w:tcPr>
          <w:p w14:paraId="04BD6BF5">
            <w:pPr>
              <w:spacing w:before="0" w:after="0" w:line="240" w:lineRule="auto"/>
              <w:jc w:val="center"/>
            </w:pPr>
            <w:r>
              <w:rPr>
                <w:rFonts w:ascii="Times New Roman" w:hAnsi="Times New Roman"/>
                <w:b w:val="0"/>
                <w:sz w:val="17"/>
              </w:rPr>
              <w:t>0.743</w:t>
            </w:r>
          </w:p>
        </w:tc>
      </w:tr>
      <w:tr w14:paraId="47BF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13674C5">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6472930A">
            <w:pPr>
              <w:spacing w:before="0" w:after="0" w:line="240" w:lineRule="auto"/>
              <w:jc w:val="left"/>
            </w:pPr>
            <w:r>
              <w:rPr>
                <w:rFonts w:ascii="Times New Roman" w:hAnsi="Times New Roman"/>
                <w:b w:val="0"/>
                <w:sz w:val="17"/>
              </w:rPr>
              <w:t>-0.12 (-0.40 to 0.18)</w:t>
            </w:r>
          </w:p>
        </w:tc>
        <w:tc>
          <w:tcPr>
            <w:tcW w:w="1224" w:type="dxa"/>
            <w:tcMar>
              <w:top w:w="45" w:type="dxa"/>
              <w:left w:w="55" w:type="dxa"/>
              <w:bottom w:w="45" w:type="dxa"/>
              <w:right w:w="55" w:type="dxa"/>
            </w:tcMar>
            <w:vAlign w:val="center"/>
          </w:tcPr>
          <w:p w14:paraId="09807BE9">
            <w:pPr>
              <w:spacing w:before="0" w:after="0" w:line="240" w:lineRule="auto"/>
              <w:jc w:val="center"/>
            </w:pPr>
            <w:r>
              <w:rPr>
                <w:rFonts w:ascii="Times New Roman" w:hAnsi="Times New Roman"/>
                <w:b w:val="0"/>
                <w:sz w:val="17"/>
              </w:rPr>
              <w:t>0.441</w:t>
            </w:r>
          </w:p>
        </w:tc>
        <w:tc>
          <w:tcPr>
            <w:tcW w:w="1224" w:type="dxa"/>
            <w:tcMar>
              <w:top w:w="45" w:type="dxa"/>
              <w:left w:w="55" w:type="dxa"/>
              <w:bottom w:w="45" w:type="dxa"/>
              <w:right w:w="55" w:type="dxa"/>
            </w:tcMar>
            <w:vAlign w:val="center"/>
          </w:tcPr>
          <w:p w14:paraId="2069BCCE">
            <w:pPr>
              <w:spacing w:before="0" w:after="0" w:line="240" w:lineRule="auto"/>
              <w:jc w:val="center"/>
            </w:pPr>
            <w:r>
              <w:rPr>
                <w:rFonts w:ascii="Times New Roman" w:hAnsi="Times New Roman"/>
                <w:b w:val="0"/>
                <w:sz w:val="17"/>
              </w:rPr>
              <w:t>0.743</w:t>
            </w:r>
          </w:p>
        </w:tc>
      </w:tr>
      <w:tr w14:paraId="6566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C796CDD">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416D3BED">
            <w:pPr>
              <w:spacing w:before="0" w:after="0" w:line="240" w:lineRule="auto"/>
              <w:jc w:val="left"/>
            </w:pPr>
            <w:r>
              <w:rPr>
                <w:rFonts w:ascii="Times New Roman" w:hAnsi="Times New Roman"/>
                <w:b w:val="0"/>
                <w:sz w:val="17"/>
              </w:rPr>
              <w:t>-0.05 (-0.34 to 0.25)</w:t>
            </w:r>
          </w:p>
        </w:tc>
        <w:tc>
          <w:tcPr>
            <w:tcW w:w="1224" w:type="dxa"/>
            <w:tcMar>
              <w:top w:w="45" w:type="dxa"/>
              <w:left w:w="55" w:type="dxa"/>
              <w:bottom w:w="45" w:type="dxa"/>
              <w:right w:w="55" w:type="dxa"/>
            </w:tcMar>
            <w:vAlign w:val="center"/>
          </w:tcPr>
          <w:p w14:paraId="5BD66326">
            <w:pPr>
              <w:spacing w:before="0" w:after="0" w:line="240" w:lineRule="auto"/>
              <w:jc w:val="center"/>
            </w:pPr>
            <w:r>
              <w:rPr>
                <w:rFonts w:ascii="Times New Roman" w:hAnsi="Times New Roman"/>
                <w:b w:val="0"/>
                <w:sz w:val="17"/>
              </w:rPr>
              <w:t>0.740</w:t>
            </w:r>
          </w:p>
        </w:tc>
        <w:tc>
          <w:tcPr>
            <w:tcW w:w="1224" w:type="dxa"/>
            <w:tcMar>
              <w:top w:w="45" w:type="dxa"/>
              <w:left w:w="55" w:type="dxa"/>
              <w:bottom w:w="45" w:type="dxa"/>
              <w:right w:w="55" w:type="dxa"/>
            </w:tcMar>
            <w:vAlign w:val="center"/>
          </w:tcPr>
          <w:p w14:paraId="1BFC0DBA">
            <w:pPr>
              <w:spacing w:before="0" w:after="0" w:line="240" w:lineRule="auto"/>
              <w:jc w:val="center"/>
            </w:pPr>
            <w:r>
              <w:rPr>
                <w:rFonts w:ascii="Times New Roman" w:hAnsi="Times New Roman"/>
                <w:b w:val="0"/>
                <w:sz w:val="17"/>
              </w:rPr>
              <w:t>0.797</w:t>
            </w:r>
          </w:p>
        </w:tc>
      </w:tr>
      <w:tr w14:paraId="47BD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ACEB760">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4E848464">
            <w:pPr>
              <w:spacing w:before="0" w:after="0" w:line="240" w:lineRule="auto"/>
              <w:jc w:val="left"/>
            </w:pPr>
            <w:r>
              <w:rPr>
                <w:rFonts w:ascii="Times New Roman" w:hAnsi="Times New Roman"/>
                <w:b w:val="0"/>
                <w:sz w:val="17"/>
              </w:rPr>
              <w:t>0.00 (-0.29 to 0.30)</w:t>
            </w:r>
          </w:p>
        </w:tc>
        <w:tc>
          <w:tcPr>
            <w:tcW w:w="1224" w:type="dxa"/>
            <w:tcMar>
              <w:top w:w="45" w:type="dxa"/>
              <w:left w:w="55" w:type="dxa"/>
              <w:bottom w:w="45" w:type="dxa"/>
              <w:right w:w="55" w:type="dxa"/>
            </w:tcMar>
            <w:vAlign w:val="center"/>
          </w:tcPr>
          <w:p w14:paraId="5282EEAE">
            <w:pPr>
              <w:spacing w:before="0" w:after="0" w:line="240" w:lineRule="auto"/>
              <w:jc w:val="center"/>
            </w:pPr>
            <w:r>
              <w:rPr>
                <w:rFonts w:ascii="Times New Roman" w:hAnsi="Times New Roman"/>
                <w:b w:val="0"/>
                <w:sz w:val="17"/>
              </w:rPr>
              <w:t>0.985</w:t>
            </w:r>
          </w:p>
        </w:tc>
        <w:tc>
          <w:tcPr>
            <w:tcW w:w="1224" w:type="dxa"/>
            <w:tcMar>
              <w:top w:w="45" w:type="dxa"/>
              <w:left w:w="55" w:type="dxa"/>
              <w:bottom w:w="45" w:type="dxa"/>
              <w:right w:w="55" w:type="dxa"/>
            </w:tcMar>
            <w:vAlign w:val="center"/>
          </w:tcPr>
          <w:p w14:paraId="7D9A7E5B">
            <w:pPr>
              <w:spacing w:before="0" w:after="0" w:line="240" w:lineRule="auto"/>
              <w:jc w:val="center"/>
            </w:pPr>
            <w:r>
              <w:rPr>
                <w:rFonts w:ascii="Times New Roman" w:hAnsi="Times New Roman"/>
                <w:b w:val="0"/>
                <w:sz w:val="17"/>
              </w:rPr>
              <w:t>0.985</w:t>
            </w:r>
          </w:p>
        </w:tc>
      </w:tr>
      <w:tr w14:paraId="0B09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55F8F5F">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465A8951">
            <w:pPr>
              <w:spacing w:before="0" w:after="0" w:line="240" w:lineRule="auto"/>
              <w:jc w:val="left"/>
            </w:pPr>
            <w:r>
              <w:rPr>
                <w:rFonts w:ascii="Times New Roman" w:hAnsi="Times New Roman"/>
                <w:b w:val="0"/>
                <w:sz w:val="17"/>
              </w:rPr>
              <w:t>-0.07 (-0.35 to 0.23)</w:t>
            </w:r>
          </w:p>
        </w:tc>
        <w:tc>
          <w:tcPr>
            <w:tcW w:w="1224" w:type="dxa"/>
            <w:tcMar>
              <w:top w:w="45" w:type="dxa"/>
              <w:left w:w="55" w:type="dxa"/>
              <w:bottom w:w="45" w:type="dxa"/>
              <w:right w:w="55" w:type="dxa"/>
            </w:tcMar>
            <w:vAlign w:val="center"/>
          </w:tcPr>
          <w:p w14:paraId="4F51990A">
            <w:pPr>
              <w:spacing w:before="0" w:after="0" w:line="240" w:lineRule="auto"/>
              <w:jc w:val="center"/>
            </w:pPr>
            <w:r>
              <w:rPr>
                <w:rFonts w:ascii="Times New Roman" w:hAnsi="Times New Roman"/>
                <w:b w:val="0"/>
                <w:sz w:val="17"/>
              </w:rPr>
              <w:t>0.677</w:t>
            </w:r>
          </w:p>
        </w:tc>
        <w:tc>
          <w:tcPr>
            <w:tcW w:w="1224" w:type="dxa"/>
            <w:tcMar>
              <w:top w:w="45" w:type="dxa"/>
              <w:left w:w="55" w:type="dxa"/>
              <w:bottom w:w="45" w:type="dxa"/>
              <w:right w:w="55" w:type="dxa"/>
            </w:tcMar>
            <w:vAlign w:val="center"/>
          </w:tcPr>
          <w:p w14:paraId="6C68784E">
            <w:pPr>
              <w:spacing w:before="0" w:after="0" w:line="240" w:lineRule="auto"/>
              <w:jc w:val="center"/>
            </w:pPr>
            <w:r>
              <w:rPr>
                <w:rFonts w:ascii="Times New Roman" w:hAnsi="Times New Roman"/>
                <w:b w:val="0"/>
                <w:sz w:val="17"/>
              </w:rPr>
              <w:t>0.790</w:t>
            </w:r>
          </w:p>
        </w:tc>
      </w:tr>
      <w:tr w14:paraId="3936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008057D">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6B5A6F2F">
            <w:pPr>
              <w:spacing w:before="0" w:after="0" w:line="240" w:lineRule="auto"/>
              <w:jc w:val="left"/>
            </w:pPr>
            <w:r>
              <w:rPr>
                <w:rFonts w:ascii="Times New Roman" w:hAnsi="Times New Roman"/>
                <w:b w:val="0"/>
                <w:sz w:val="17"/>
              </w:rPr>
              <w:t>-0.14 (-0.42 to 0.16)</w:t>
            </w:r>
          </w:p>
        </w:tc>
        <w:tc>
          <w:tcPr>
            <w:tcW w:w="1224" w:type="dxa"/>
            <w:tcMar>
              <w:top w:w="45" w:type="dxa"/>
              <w:left w:w="55" w:type="dxa"/>
              <w:bottom w:w="45" w:type="dxa"/>
              <w:right w:w="55" w:type="dxa"/>
            </w:tcMar>
            <w:vAlign w:val="center"/>
          </w:tcPr>
          <w:p w14:paraId="5FD9FE32">
            <w:pPr>
              <w:spacing w:before="0" w:after="0" w:line="240" w:lineRule="auto"/>
              <w:jc w:val="center"/>
            </w:pPr>
            <w:r>
              <w:rPr>
                <w:rFonts w:ascii="Times New Roman" w:hAnsi="Times New Roman"/>
                <w:b w:val="0"/>
                <w:sz w:val="17"/>
              </w:rPr>
              <w:t>0.357</w:t>
            </w:r>
          </w:p>
        </w:tc>
        <w:tc>
          <w:tcPr>
            <w:tcW w:w="1224" w:type="dxa"/>
            <w:tcMar>
              <w:top w:w="45" w:type="dxa"/>
              <w:left w:w="55" w:type="dxa"/>
              <w:bottom w:w="45" w:type="dxa"/>
              <w:right w:w="55" w:type="dxa"/>
            </w:tcMar>
            <w:vAlign w:val="center"/>
          </w:tcPr>
          <w:p w14:paraId="12C4DDC9">
            <w:pPr>
              <w:spacing w:before="0" w:after="0" w:line="240" w:lineRule="auto"/>
              <w:jc w:val="center"/>
            </w:pPr>
            <w:r>
              <w:rPr>
                <w:rFonts w:ascii="Times New Roman" w:hAnsi="Times New Roman"/>
                <w:b w:val="0"/>
                <w:sz w:val="17"/>
              </w:rPr>
              <w:t>0.743</w:t>
            </w:r>
          </w:p>
        </w:tc>
      </w:tr>
      <w:tr w14:paraId="5E7E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25C7B39">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2E8A33EB">
            <w:pPr>
              <w:spacing w:before="0" w:after="0" w:line="240" w:lineRule="auto"/>
              <w:jc w:val="left"/>
            </w:pPr>
            <w:r>
              <w:rPr>
                <w:rFonts w:ascii="Times New Roman" w:hAnsi="Times New Roman"/>
                <w:b w:val="0"/>
                <w:sz w:val="17"/>
              </w:rPr>
              <w:t>0.10 (-0.20 to 0.38)</w:t>
            </w:r>
          </w:p>
        </w:tc>
        <w:tc>
          <w:tcPr>
            <w:tcW w:w="1224" w:type="dxa"/>
            <w:tcMar>
              <w:top w:w="45" w:type="dxa"/>
              <w:left w:w="55" w:type="dxa"/>
              <w:bottom w:w="45" w:type="dxa"/>
              <w:right w:w="55" w:type="dxa"/>
            </w:tcMar>
            <w:vAlign w:val="center"/>
          </w:tcPr>
          <w:p w14:paraId="194DF7CC">
            <w:pPr>
              <w:spacing w:before="0" w:after="0" w:line="240" w:lineRule="auto"/>
              <w:jc w:val="center"/>
            </w:pPr>
            <w:r>
              <w:rPr>
                <w:rFonts w:ascii="Times New Roman" w:hAnsi="Times New Roman"/>
                <w:b w:val="0"/>
                <w:sz w:val="17"/>
              </w:rPr>
              <w:t>0.529</w:t>
            </w:r>
          </w:p>
        </w:tc>
        <w:tc>
          <w:tcPr>
            <w:tcW w:w="1224" w:type="dxa"/>
            <w:tcMar>
              <w:top w:w="45" w:type="dxa"/>
              <w:left w:w="55" w:type="dxa"/>
              <w:bottom w:w="45" w:type="dxa"/>
              <w:right w:w="55" w:type="dxa"/>
            </w:tcMar>
            <w:vAlign w:val="center"/>
          </w:tcPr>
          <w:p w14:paraId="5BDA7AC8">
            <w:pPr>
              <w:spacing w:before="0" w:after="0" w:line="240" w:lineRule="auto"/>
              <w:jc w:val="center"/>
            </w:pPr>
            <w:r>
              <w:rPr>
                <w:rFonts w:ascii="Times New Roman" w:hAnsi="Times New Roman"/>
                <w:b w:val="0"/>
                <w:sz w:val="17"/>
              </w:rPr>
              <w:t>0.743</w:t>
            </w:r>
          </w:p>
        </w:tc>
      </w:tr>
    </w:tbl>
    <w:p w14:paraId="787B7617">
      <w:pPr>
        <w:keepNext/>
        <w:pageBreakBefore/>
        <w:spacing w:before="60" w:after="40" w:line="240" w:lineRule="auto"/>
      </w:pPr>
      <w:r>
        <w:rPr>
          <w:rFonts w:ascii="Times New Roman" w:hAnsi="Times New Roman"/>
          <w:b/>
          <w:sz w:val="19"/>
        </w:rPr>
        <w:t>Panel G. TMT-A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6E7C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61C39AA4">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1A9F9AD6">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786ADBBE">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330AF9ED">
            <w:pPr>
              <w:spacing w:before="0" w:after="0" w:line="240" w:lineRule="auto"/>
              <w:jc w:val="center"/>
            </w:pPr>
            <w:r>
              <w:rPr>
                <w:rFonts w:ascii="Times New Roman" w:hAnsi="Times New Roman"/>
                <w:b/>
                <w:sz w:val="18"/>
              </w:rPr>
              <w:t>FDR q</w:t>
            </w:r>
          </w:p>
        </w:tc>
      </w:tr>
      <w:tr w14:paraId="1F63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BFB52F1">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45E855B4">
            <w:pPr>
              <w:spacing w:before="0" w:after="0" w:line="240" w:lineRule="auto"/>
              <w:jc w:val="left"/>
            </w:pPr>
            <w:r>
              <w:rPr>
                <w:rFonts w:ascii="Times New Roman" w:hAnsi="Times New Roman"/>
                <w:b w:val="0"/>
                <w:sz w:val="17"/>
              </w:rPr>
              <w:t>-0.43 (-0.64 to -0.16)</w:t>
            </w:r>
          </w:p>
        </w:tc>
        <w:tc>
          <w:tcPr>
            <w:tcW w:w="1224" w:type="dxa"/>
            <w:tcMar>
              <w:top w:w="45" w:type="dxa"/>
              <w:left w:w="55" w:type="dxa"/>
              <w:bottom w:w="45" w:type="dxa"/>
              <w:right w:w="55" w:type="dxa"/>
            </w:tcMar>
            <w:vAlign w:val="center"/>
          </w:tcPr>
          <w:p w14:paraId="7D6AC8E3">
            <w:pPr>
              <w:spacing w:before="0" w:after="0" w:line="240" w:lineRule="auto"/>
              <w:jc w:val="center"/>
            </w:pPr>
            <w:r>
              <w:rPr>
                <w:rFonts w:ascii="Times New Roman" w:hAnsi="Times New Roman"/>
                <w:b w:val="0"/>
                <w:sz w:val="17"/>
              </w:rPr>
              <w:t>0.003</w:t>
            </w:r>
          </w:p>
        </w:tc>
        <w:tc>
          <w:tcPr>
            <w:tcW w:w="1224" w:type="dxa"/>
            <w:tcMar>
              <w:top w:w="45" w:type="dxa"/>
              <w:left w:w="55" w:type="dxa"/>
              <w:bottom w:w="45" w:type="dxa"/>
              <w:right w:w="55" w:type="dxa"/>
            </w:tcMar>
            <w:vAlign w:val="center"/>
          </w:tcPr>
          <w:p w14:paraId="2FD6868D">
            <w:pPr>
              <w:spacing w:before="0" w:after="0" w:line="240" w:lineRule="auto"/>
              <w:jc w:val="center"/>
            </w:pPr>
            <w:r>
              <w:rPr>
                <w:rFonts w:ascii="Times New Roman" w:hAnsi="Times New Roman"/>
                <w:b w:val="0"/>
                <w:sz w:val="17"/>
              </w:rPr>
              <w:t>0.045</w:t>
            </w:r>
          </w:p>
        </w:tc>
      </w:tr>
      <w:tr w14:paraId="66E8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829A314">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4318B534">
            <w:pPr>
              <w:spacing w:before="0" w:after="0" w:line="240" w:lineRule="auto"/>
              <w:jc w:val="left"/>
            </w:pPr>
            <w:r>
              <w:rPr>
                <w:rFonts w:ascii="Times New Roman" w:hAnsi="Times New Roman"/>
                <w:b w:val="0"/>
                <w:sz w:val="17"/>
              </w:rPr>
              <w:t>-0.10 (-0.38 to 0.20)</w:t>
            </w:r>
          </w:p>
        </w:tc>
        <w:tc>
          <w:tcPr>
            <w:tcW w:w="1224" w:type="dxa"/>
            <w:tcMar>
              <w:top w:w="45" w:type="dxa"/>
              <w:left w:w="55" w:type="dxa"/>
              <w:bottom w:w="45" w:type="dxa"/>
              <w:right w:w="55" w:type="dxa"/>
            </w:tcMar>
            <w:vAlign w:val="center"/>
          </w:tcPr>
          <w:p w14:paraId="56B79753">
            <w:pPr>
              <w:spacing w:before="0" w:after="0" w:line="240" w:lineRule="auto"/>
              <w:jc w:val="center"/>
            </w:pPr>
            <w:r>
              <w:rPr>
                <w:rFonts w:ascii="Times New Roman" w:hAnsi="Times New Roman"/>
                <w:b w:val="0"/>
                <w:sz w:val="17"/>
              </w:rPr>
              <w:t>0.520</w:t>
            </w:r>
          </w:p>
        </w:tc>
        <w:tc>
          <w:tcPr>
            <w:tcW w:w="1224" w:type="dxa"/>
            <w:tcMar>
              <w:top w:w="45" w:type="dxa"/>
              <w:left w:w="55" w:type="dxa"/>
              <w:bottom w:w="45" w:type="dxa"/>
              <w:right w:w="55" w:type="dxa"/>
            </w:tcMar>
            <w:vAlign w:val="center"/>
          </w:tcPr>
          <w:p w14:paraId="449A12CE">
            <w:pPr>
              <w:spacing w:before="0" w:after="0" w:line="240" w:lineRule="auto"/>
              <w:jc w:val="center"/>
            </w:pPr>
            <w:r>
              <w:rPr>
                <w:rFonts w:ascii="Times New Roman" w:hAnsi="Times New Roman"/>
                <w:b w:val="0"/>
                <w:sz w:val="17"/>
              </w:rPr>
              <w:t>0.920</w:t>
            </w:r>
          </w:p>
        </w:tc>
      </w:tr>
      <w:tr w14:paraId="1AFA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7D76A27">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00592977">
            <w:pPr>
              <w:spacing w:before="0" w:after="0" w:line="240" w:lineRule="auto"/>
              <w:jc w:val="left"/>
            </w:pPr>
            <w:r>
              <w:rPr>
                <w:rFonts w:ascii="Times New Roman" w:hAnsi="Times New Roman"/>
                <w:b w:val="0"/>
                <w:sz w:val="17"/>
              </w:rPr>
              <w:t>-0.06 (-0.34 to 0.24)</w:t>
            </w:r>
          </w:p>
        </w:tc>
        <w:tc>
          <w:tcPr>
            <w:tcW w:w="1224" w:type="dxa"/>
            <w:tcMar>
              <w:top w:w="45" w:type="dxa"/>
              <w:left w:w="55" w:type="dxa"/>
              <w:bottom w:w="45" w:type="dxa"/>
              <w:right w:w="55" w:type="dxa"/>
            </w:tcMar>
            <w:vAlign w:val="center"/>
          </w:tcPr>
          <w:p w14:paraId="424A7F38">
            <w:pPr>
              <w:spacing w:before="0" w:after="0" w:line="240" w:lineRule="auto"/>
              <w:jc w:val="center"/>
            </w:pPr>
            <w:r>
              <w:rPr>
                <w:rFonts w:ascii="Times New Roman" w:hAnsi="Times New Roman"/>
                <w:b w:val="0"/>
                <w:sz w:val="17"/>
              </w:rPr>
              <w:t>0.728</w:t>
            </w:r>
          </w:p>
        </w:tc>
        <w:tc>
          <w:tcPr>
            <w:tcW w:w="1224" w:type="dxa"/>
            <w:tcMar>
              <w:top w:w="45" w:type="dxa"/>
              <w:left w:w="55" w:type="dxa"/>
              <w:bottom w:w="45" w:type="dxa"/>
              <w:right w:w="55" w:type="dxa"/>
            </w:tcMar>
            <w:vAlign w:val="center"/>
          </w:tcPr>
          <w:p w14:paraId="5A743E87">
            <w:pPr>
              <w:spacing w:before="0" w:after="0" w:line="240" w:lineRule="auto"/>
              <w:jc w:val="center"/>
            </w:pPr>
            <w:r>
              <w:rPr>
                <w:rFonts w:ascii="Times New Roman" w:hAnsi="Times New Roman"/>
                <w:b w:val="0"/>
                <w:sz w:val="17"/>
              </w:rPr>
              <w:t>0.920</w:t>
            </w:r>
          </w:p>
        </w:tc>
      </w:tr>
      <w:tr w14:paraId="7088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AECDAE6">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26160621">
            <w:pPr>
              <w:spacing w:before="0" w:after="0" w:line="240" w:lineRule="auto"/>
              <w:jc w:val="left"/>
            </w:pPr>
            <w:r>
              <w:rPr>
                <w:rFonts w:ascii="Times New Roman" w:hAnsi="Times New Roman"/>
                <w:b w:val="0"/>
                <w:sz w:val="17"/>
              </w:rPr>
              <w:t>-0.19 (-0.46 to 0.11)</w:t>
            </w:r>
          </w:p>
        </w:tc>
        <w:tc>
          <w:tcPr>
            <w:tcW w:w="1224" w:type="dxa"/>
            <w:tcMar>
              <w:top w:w="45" w:type="dxa"/>
              <w:left w:w="55" w:type="dxa"/>
              <w:bottom w:w="45" w:type="dxa"/>
              <w:right w:w="55" w:type="dxa"/>
            </w:tcMar>
            <w:vAlign w:val="center"/>
          </w:tcPr>
          <w:p w14:paraId="49BA7136">
            <w:pPr>
              <w:spacing w:before="0" w:after="0" w:line="240" w:lineRule="auto"/>
              <w:jc w:val="center"/>
            </w:pPr>
            <w:r>
              <w:rPr>
                <w:rFonts w:ascii="Times New Roman" w:hAnsi="Times New Roman"/>
                <w:b w:val="0"/>
                <w:sz w:val="17"/>
              </w:rPr>
              <w:t>0.220</w:t>
            </w:r>
          </w:p>
        </w:tc>
        <w:tc>
          <w:tcPr>
            <w:tcW w:w="1224" w:type="dxa"/>
            <w:tcMar>
              <w:top w:w="45" w:type="dxa"/>
              <w:left w:w="55" w:type="dxa"/>
              <w:bottom w:w="45" w:type="dxa"/>
              <w:right w:w="55" w:type="dxa"/>
            </w:tcMar>
            <w:vAlign w:val="center"/>
          </w:tcPr>
          <w:p w14:paraId="5CB742F4">
            <w:pPr>
              <w:spacing w:before="0" w:after="0" w:line="240" w:lineRule="auto"/>
              <w:jc w:val="center"/>
            </w:pPr>
            <w:r>
              <w:rPr>
                <w:rFonts w:ascii="Times New Roman" w:hAnsi="Times New Roman"/>
                <w:b w:val="0"/>
                <w:sz w:val="17"/>
              </w:rPr>
              <w:t>0.734</w:t>
            </w:r>
          </w:p>
        </w:tc>
      </w:tr>
      <w:tr w14:paraId="6C8A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6230C27">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5B916B45">
            <w:pPr>
              <w:spacing w:before="0" w:after="0" w:line="240" w:lineRule="auto"/>
              <w:jc w:val="left"/>
            </w:pPr>
            <w:r>
              <w:rPr>
                <w:rFonts w:ascii="Times New Roman" w:hAnsi="Times New Roman"/>
                <w:b w:val="0"/>
                <w:sz w:val="17"/>
              </w:rPr>
              <w:t>0.15 (-0.15 to 0.43)</w:t>
            </w:r>
          </w:p>
        </w:tc>
        <w:tc>
          <w:tcPr>
            <w:tcW w:w="1224" w:type="dxa"/>
            <w:tcMar>
              <w:top w:w="45" w:type="dxa"/>
              <w:left w:w="55" w:type="dxa"/>
              <w:bottom w:w="45" w:type="dxa"/>
              <w:right w:w="55" w:type="dxa"/>
            </w:tcMar>
            <w:vAlign w:val="center"/>
          </w:tcPr>
          <w:p w14:paraId="0E531FE0">
            <w:pPr>
              <w:spacing w:before="0" w:after="0" w:line="240" w:lineRule="auto"/>
              <w:jc w:val="center"/>
            </w:pPr>
            <w:r>
              <w:rPr>
                <w:rFonts w:ascii="Times New Roman" w:hAnsi="Times New Roman"/>
                <w:b w:val="0"/>
                <w:sz w:val="17"/>
              </w:rPr>
              <w:t>0.315</w:t>
            </w:r>
          </w:p>
        </w:tc>
        <w:tc>
          <w:tcPr>
            <w:tcW w:w="1224" w:type="dxa"/>
            <w:tcMar>
              <w:top w:w="45" w:type="dxa"/>
              <w:left w:w="55" w:type="dxa"/>
              <w:bottom w:w="45" w:type="dxa"/>
              <w:right w:w="55" w:type="dxa"/>
            </w:tcMar>
            <w:vAlign w:val="center"/>
          </w:tcPr>
          <w:p w14:paraId="6251C52C">
            <w:pPr>
              <w:spacing w:before="0" w:after="0" w:line="240" w:lineRule="auto"/>
              <w:jc w:val="center"/>
            </w:pPr>
            <w:r>
              <w:rPr>
                <w:rFonts w:ascii="Times New Roman" w:hAnsi="Times New Roman"/>
                <w:b w:val="0"/>
                <w:sz w:val="17"/>
              </w:rPr>
              <w:t>0.734</w:t>
            </w:r>
          </w:p>
        </w:tc>
      </w:tr>
      <w:tr w14:paraId="157D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5960024">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6371EE5E">
            <w:pPr>
              <w:spacing w:before="0" w:after="0" w:line="240" w:lineRule="auto"/>
              <w:jc w:val="left"/>
            </w:pPr>
            <w:r>
              <w:rPr>
                <w:rFonts w:ascii="Times New Roman" w:hAnsi="Times New Roman"/>
                <w:b w:val="0"/>
                <w:sz w:val="17"/>
              </w:rPr>
              <w:t>0.01 (-0.28 to 0.31)</w:t>
            </w:r>
          </w:p>
        </w:tc>
        <w:tc>
          <w:tcPr>
            <w:tcW w:w="1224" w:type="dxa"/>
            <w:tcMar>
              <w:top w:w="45" w:type="dxa"/>
              <w:left w:w="55" w:type="dxa"/>
              <w:bottom w:w="45" w:type="dxa"/>
              <w:right w:w="55" w:type="dxa"/>
            </w:tcMar>
            <w:vAlign w:val="center"/>
          </w:tcPr>
          <w:p w14:paraId="09C669BA">
            <w:pPr>
              <w:spacing w:before="0" w:after="0" w:line="240" w:lineRule="auto"/>
              <w:jc w:val="center"/>
            </w:pPr>
            <w:r>
              <w:rPr>
                <w:rFonts w:ascii="Times New Roman" w:hAnsi="Times New Roman"/>
                <w:b w:val="0"/>
                <w:sz w:val="17"/>
              </w:rPr>
              <w:t>0.920</w:t>
            </w:r>
          </w:p>
        </w:tc>
        <w:tc>
          <w:tcPr>
            <w:tcW w:w="1224" w:type="dxa"/>
            <w:tcMar>
              <w:top w:w="45" w:type="dxa"/>
              <w:left w:w="55" w:type="dxa"/>
              <w:bottom w:w="45" w:type="dxa"/>
              <w:right w:w="55" w:type="dxa"/>
            </w:tcMar>
            <w:vAlign w:val="center"/>
          </w:tcPr>
          <w:p w14:paraId="30465D10">
            <w:pPr>
              <w:spacing w:before="0" w:after="0" w:line="240" w:lineRule="auto"/>
              <w:jc w:val="center"/>
            </w:pPr>
            <w:r>
              <w:rPr>
                <w:rFonts w:ascii="Times New Roman" w:hAnsi="Times New Roman"/>
                <w:b w:val="0"/>
                <w:sz w:val="17"/>
              </w:rPr>
              <w:t>0.920</w:t>
            </w:r>
          </w:p>
        </w:tc>
      </w:tr>
      <w:tr w14:paraId="036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4CDBCC5">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5B666082">
            <w:pPr>
              <w:spacing w:before="0" w:after="0" w:line="240" w:lineRule="auto"/>
              <w:jc w:val="left"/>
            </w:pPr>
            <w:r>
              <w:rPr>
                <w:rFonts w:ascii="Times New Roman" w:hAnsi="Times New Roman"/>
                <w:b w:val="0"/>
                <w:sz w:val="17"/>
              </w:rPr>
              <w:t>0.18 (-0.12 to 0.45)</w:t>
            </w:r>
          </w:p>
        </w:tc>
        <w:tc>
          <w:tcPr>
            <w:tcW w:w="1224" w:type="dxa"/>
            <w:tcMar>
              <w:top w:w="45" w:type="dxa"/>
              <w:left w:w="55" w:type="dxa"/>
              <w:bottom w:w="45" w:type="dxa"/>
              <w:right w:w="55" w:type="dxa"/>
            </w:tcMar>
            <w:vAlign w:val="center"/>
          </w:tcPr>
          <w:p w14:paraId="31C1D7A3">
            <w:pPr>
              <w:spacing w:before="0" w:after="0" w:line="240" w:lineRule="auto"/>
              <w:jc w:val="center"/>
            </w:pPr>
            <w:r>
              <w:rPr>
                <w:rFonts w:ascii="Times New Roman" w:hAnsi="Times New Roman"/>
                <w:b w:val="0"/>
                <w:sz w:val="17"/>
              </w:rPr>
              <w:t>0.237</w:t>
            </w:r>
          </w:p>
        </w:tc>
        <w:tc>
          <w:tcPr>
            <w:tcW w:w="1224" w:type="dxa"/>
            <w:tcMar>
              <w:top w:w="45" w:type="dxa"/>
              <w:left w:w="55" w:type="dxa"/>
              <w:bottom w:w="45" w:type="dxa"/>
              <w:right w:w="55" w:type="dxa"/>
            </w:tcMar>
            <w:vAlign w:val="center"/>
          </w:tcPr>
          <w:p w14:paraId="10B79B52">
            <w:pPr>
              <w:spacing w:before="0" w:after="0" w:line="240" w:lineRule="auto"/>
              <w:jc w:val="center"/>
            </w:pPr>
            <w:r>
              <w:rPr>
                <w:rFonts w:ascii="Times New Roman" w:hAnsi="Times New Roman"/>
                <w:b w:val="0"/>
                <w:sz w:val="17"/>
              </w:rPr>
              <w:t>0.734</w:t>
            </w:r>
          </w:p>
        </w:tc>
      </w:tr>
      <w:tr w14:paraId="3369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29388D8">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39F3932A">
            <w:pPr>
              <w:spacing w:before="0" w:after="0" w:line="240" w:lineRule="auto"/>
              <w:jc w:val="left"/>
            </w:pPr>
            <w:r>
              <w:rPr>
                <w:rFonts w:ascii="Times New Roman" w:hAnsi="Times New Roman"/>
                <w:b w:val="0"/>
                <w:sz w:val="17"/>
              </w:rPr>
              <w:t>0.07 (-0.22 to 0.36)</w:t>
            </w:r>
          </w:p>
        </w:tc>
        <w:tc>
          <w:tcPr>
            <w:tcW w:w="1224" w:type="dxa"/>
            <w:tcMar>
              <w:top w:w="45" w:type="dxa"/>
              <w:left w:w="55" w:type="dxa"/>
              <w:bottom w:w="45" w:type="dxa"/>
              <w:right w:w="55" w:type="dxa"/>
            </w:tcMar>
            <w:vAlign w:val="center"/>
          </w:tcPr>
          <w:p w14:paraId="6A6AB65D">
            <w:pPr>
              <w:spacing w:before="0" w:after="0" w:line="240" w:lineRule="auto"/>
              <w:jc w:val="center"/>
            </w:pPr>
            <w:r>
              <w:rPr>
                <w:rFonts w:ascii="Times New Roman" w:hAnsi="Times New Roman"/>
                <w:b w:val="0"/>
                <w:sz w:val="17"/>
              </w:rPr>
              <w:t>0.624</w:t>
            </w:r>
          </w:p>
        </w:tc>
        <w:tc>
          <w:tcPr>
            <w:tcW w:w="1224" w:type="dxa"/>
            <w:tcMar>
              <w:top w:w="45" w:type="dxa"/>
              <w:left w:w="55" w:type="dxa"/>
              <w:bottom w:w="45" w:type="dxa"/>
              <w:right w:w="55" w:type="dxa"/>
            </w:tcMar>
            <w:vAlign w:val="center"/>
          </w:tcPr>
          <w:p w14:paraId="727F7222">
            <w:pPr>
              <w:spacing w:before="0" w:after="0" w:line="240" w:lineRule="auto"/>
              <w:jc w:val="center"/>
            </w:pPr>
            <w:r>
              <w:rPr>
                <w:rFonts w:ascii="Times New Roman" w:hAnsi="Times New Roman"/>
                <w:b w:val="0"/>
                <w:sz w:val="17"/>
              </w:rPr>
              <w:t>0.920</w:t>
            </w:r>
          </w:p>
        </w:tc>
      </w:tr>
      <w:tr w14:paraId="2C2B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FD448A0">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6C6DB0B1">
            <w:pPr>
              <w:spacing w:before="0" w:after="0" w:line="240" w:lineRule="auto"/>
              <w:jc w:val="left"/>
            </w:pPr>
            <w:r>
              <w:rPr>
                <w:rFonts w:ascii="Times New Roman" w:hAnsi="Times New Roman"/>
                <w:b w:val="0"/>
                <w:sz w:val="17"/>
              </w:rPr>
              <w:t>0.02 (-0.28 to 0.31)</w:t>
            </w:r>
          </w:p>
        </w:tc>
        <w:tc>
          <w:tcPr>
            <w:tcW w:w="1224" w:type="dxa"/>
            <w:tcMar>
              <w:top w:w="45" w:type="dxa"/>
              <w:left w:w="55" w:type="dxa"/>
              <w:bottom w:w="45" w:type="dxa"/>
              <w:right w:w="55" w:type="dxa"/>
            </w:tcMar>
            <w:vAlign w:val="center"/>
          </w:tcPr>
          <w:p w14:paraId="4F264029">
            <w:pPr>
              <w:spacing w:before="0" w:after="0" w:line="240" w:lineRule="auto"/>
              <w:jc w:val="center"/>
            </w:pPr>
            <w:r>
              <w:rPr>
                <w:rFonts w:ascii="Times New Roman" w:hAnsi="Times New Roman"/>
                <w:b w:val="0"/>
                <w:sz w:val="17"/>
              </w:rPr>
              <w:t>0.919</w:t>
            </w:r>
          </w:p>
        </w:tc>
        <w:tc>
          <w:tcPr>
            <w:tcW w:w="1224" w:type="dxa"/>
            <w:tcMar>
              <w:top w:w="45" w:type="dxa"/>
              <w:left w:w="55" w:type="dxa"/>
              <w:bottom w:w="45" w:type="dxa"/>
              <w:right w:w="55" w:type="dxa"/>
            </w:tcMar>
            <w:vAlign w:val="center"/>
          </w:tcPr>
          <w:p w14:paraId="4485EAEB">
            <w:pPr>
              <w:spacing w:before="0" w:after="0" w:line="240" w:lineRule="auto"/>
              <w:jc w:val="center"/>
            </w:pPr>
            <w:r>
              <w:rPr>
                <w:rFonts w:ascii="Times New Roman" w:hAnsi="Times New Roman"/>
                <w:b w:val="0"/>
                <w:sz w:val="17"/>
              </w:rPr>
              <w:t>0.920</w:t>
            </w:r>
          </w:p>
        </w:tc>
      </w:tr>
      <w:tr w14:paraId="7672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580716DB">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047F076B">
            <w:pPr>
              <w:spacing w:before="0" w:after="0" w:line="240" w:lineRule="auto"/>
              <w:jc w:val="left"/>
            </w:pPr>
            <w:r>
              <w:rPr>
                <w:rFonts w:ascii="Times New Roman" w:hAnsi="Times New Roman"/>
                <w:b w:val="0"/>
                <w:sz w:val="17"/>
              </w:rPr>
              <w:t>-0.03 (-0.32 to 0.26)</w:t>
            </w:r>
          </w:p>
        </w:tc>
        <w:tc>
          <w:tcPr>
            <w:tcW w:w="1224" w:type="dxa"/>
            <w:tcMar>
              <w:top w:w="45" w:type="dxa"/>
              <w:left w:w="55" w:type="dxa"/>
              <w:bottom w:w="45" w:type="dxa"/>
              <w:right w:w="55" w:type="dxa"/>
            </w:tcMar>
            <w:vAlign w:val="center"/>
          </w:tcPr>
          <w:p w14:paraId="779E61CA">
            <w:pPr>
              <w:spacing w:before="0" w:after="0" w:line="240" w:lineRule="auto"/>
              <w:jc w:val="center"/>
            </w:pPr>
            <w:r>
              <w:rPr>
                <w:rFonts w:ascii="Times New Roman" w:hAnsi="Times New Roman"/>
                <w:b w:val="0"/>
                <w:sz w:val="17"/>
              </w:rPr>
              <w:t>0.823</w:t>
            </w:r>
          </w:p>
        </w:tc>
        <w:tc>
          <w:tcPr>
            <w:tcW w:w="1224" w:type="dxa"/>
            <w:tcMar>
              <w:top w:w="45" w:type="dxa"/>
              <w:left w:w="55" w:type="dxa"/>
              <w:bottom w:w="45" w:type="dxa"/>
              <w:right w:w="55" w:type="dxa"/>
            </w:tcMar>
            <w:vAlign w:val="center"/>
          </w:tcPr>
          <w:p w14:paraId="03ABC798">
            <w:pPr>
              <w:spacing w:before="0" w:after="0" w:line="240" w:lineRule="auto"/>
              <w:jc w:val="center"/>
            </w:pPr>
            <w:r>
              <w:rPr>
                <w:rFonts w:ascii="Times New Roman" w:hAnsi="Times New Roman"/>
                <w:b w:val="0"/>
                <w:sz w:val="17"/>
              </w:rPr>
              <w:t>0.920</w:t>
            </w:r>
          </w:p>
        </w:tc>
      </w:tr>
      <w:tr w14:paraId="1E0A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59534EA">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34EFA80D">
            <w:pPr>
              <w:spacing w:before="0" w:after="0" w:line="240" w:lineRule="auto"/>
              <w:jc w:val="left"/>
            </w:pPr>
            <w:r>
              <w:rPr>
                <w:rFonts w:ascii="Times New Roman" w:hAnsi="Times New Roman"/>
                <w:b w:val="0"/>
                <w:sz w:val="17"/>
              </w:rPr>
              <w:t>-0.14 (-0.43 to 0.15)</w:t>
            </w:r>
          </w:p>
        </w:tc>
        <w:tc>
          <w:tcPr>
            <w:tcW w:w="1224" w:type="dxa"/>
            <w:tcMar>
              <w:top w:w="45" w:type="dxa"/>
              <w:left w:w="55" w:type="dxa"/>
              <w:bottom w:w="45" w:type="dxa"/>
              <w:right w:w="55" w:type="dxa"/>
            </w:tcMar>
            <w:vAlign w:val="center"/>
          </w:tcPr>
          <w:p w14:paraId="76319A4B">
            <w:pPr>
              <w:spacing w:before="0" w:after="0" w:line="240" w:lineRule="auto"/>
              <w:jc w:val="center"/>
            </w:pPr>
            <w:r>
              <w:rPr>
                <w:rFonts w:ascii="Times New Roman" w:hAnsi="Times New Roman"/>
                <w:b w:val="0"/>
                <w:sz w:val="17"/>
              </w:rPr>
              <w:t>0.309</w:t>
            </w:r>
          </w:p>
        </w:tc>
        <w:tc>
          <w:tcPr>
            <w:tcW w:w="1224" w:type="dxa"/>
            <w:tcMar>
              <w:top w:w="45" w:type="dxa"/>
              <w:left w:w="55" w:type="dxa"/>
              <w:bottom w:w="45" w:type="dxa"/>
              <w:right w:w="55" w:type="dxa"/>
            </w:tcMar>
            <w:vAlign w:val="center"/>
          </w:tcPr>
          <w:p w14:paraId="417DF3CA">
            <w:pPr>
              <w:spacing w:before="0" w:after="0" w:line="240" w:lineRule="auto"/>
              <w:jc w:val="center"/>
            </w:pPr>
            <w:r>
              <w:rPr>
                <w:rFonts w:ascii="Times New Roman" w:hAnsi="Times New Roman"/>
                <w:b w:val="0"/>
                <w:sz w:val="17"/>
              </w:rPr>
              <w:t>0.734</w:t>
            </w:r>
          </w:p>
        </w:tc>
      </w:tr>
      <w:tr w14:paraId="7476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C823A44">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56E48515">
            <w:pPr>
              <w:spacing w:before="0" w:after="0" w:line="240" w:lineRule="auto"/>
              <w:jc w:val="left"/>
            </w:pPr>
            <w:r>
              <w:rPr>
                <w:rFonts w:ascii="Times New Roman" w:hAnsi="Times New Roman"/>
                <w:b w:val="0"/>
                <w:sz w:val="17"/>
              </w:rPr>
              <w:t>0.06 (-0.23 to 0.35)</w:t>
            </w:r>
          </w:p>
        </w:tc>
        <w:tc>
          <w:tcPr>
            <w:tcW w:w="1224" w:type="dxa"/>
            <w:tcMar>
              <w:top w:w="45" w:type="dxa"/>
              <w:left w:w="55" w:type="dxa"/>
              <w:bottom w:w="45" w:type="dxa"/>
              <w:right w:w="55" w:type="dxa"/>
            </w:tcMar>
            <w:vAlign w:val="center"/>
          </w:tcPr>
          <w:p w14:paraId="0CB9EE7C">
            <w:pPr>
              <w:spacing w:before="0" w:after="0" w:line="240" w:lineRule="auto"/>
              <w:jc w:val="center"/>
            </w:pPr>
            <w:r>
              <w:rPr>
                <w:rFonts w:ascii="Times New Roman" w:hAnsi="Times New Roman"/>
                <w:b w:val="0"/>
                <w:sz w:val="17"/>
              </w:rPr>
              <w:t>0.663</w:t>
            </w:r>
          </w:p>
        </w:tc>
        <w:tc>
          <w:tcPr>
            <w:tcW w:w="1224" w:type="dxa"/>
            <w:tcMar>
              <w:top w:w="45" w:type="dxa"/>
              <w:left w:w="55" w:type="dxa"/>
              <w:bottom w:w="45" w:type="dxa"/>
              <w:right w:w="55" w:type="dxa"/>
            </w:tcMar>
            <w:vAlign w:val="center"/>
          </w:tcPr>
          <w:p w14:paraId="71051602">
            <w:pPr>
              <w:spacing w:before="0" w:after="0" w:line="240" w:lineRule="auto"/>
              <w:jc w:val="center"/>
            </w:pPr>
            <w:r>
              <w:rPr>
                <w:rFonts w:ascii="Times New Roman" w:hAnsi="Times New Roman"/>
                <w:b w:val="0"/>
                <w:sz w:val="17"/>
              </w:rPr>
              <w:t>0.920</w:t>
            </w:r>
          </w:p>
        </w:tc>
      </w:tr>
      <w:tr w14:paraId="69F8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317F538">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08C97469">
            <w:pPr>
              <w:spacing w:before="0" w:after="0" w:line="240" w:lineRule="auto"/>
              <w:jc w:val="left"/>
            </w:pPr>
            <w:r>
              <w:rPr>
                <w:rFonts w:ascii="Times New Roman" w:hAnsi="Times New Roman"/>
                <w:b w:val="0"/>
                <w:sz w:val="17"/>
              </w:rPr>
              <w:t>0.29 (0.01 to 0.55)</w:t>
            </w:r>
          </w:p>
        </w:tc>
        <w:tc>
          <w:tcPr>
            <w:tcW w:w="1224" w:type="dxa"/>
            <w:tcMar>
              <w:top w:w="45" w:type="dxa"/>
              <w:left w:w="55" w:type="dxa"/>
              <w:bottom w:w="45" w:type="dxa"/>
              <w:right w:w="55" w:type="dxa"/>
            </w:tcMar>
            <w:vAlign w:val="center"/>
          </w:tcPr>
          <w:p w14:paraId="3717C630">
            <w:pPr>
              <w:spacing w:before="0" w:after="0" w:line="240" w:lineRule="auto"/>
              <w:jc w:val="center"/>
            </w:pPr>
            <w:r>
              <w:rPr>
                <w:rFonts w:ascii="Times New Roman" w:hAnsi="Times New Roman"/>
                <w:b w:val="0"/>
                <w:sz w:val="17"/>
              </w:rPr>
              <w:t>0.045</w:t>
            </w:r>
          </w:p>
        </w:tc>
        <w:tc>
          <w:tcPr>
            <w:tcW w:w="1224" w:type="dxa"/>
            <w:tcMar>
              <w:top w:w="45" w:type="dxa"/>
              <w:left w:w="55" w:type="dxa"/>
              <w:bottom w:w="45" w:type="dxa"/>
              <w:right w:w="55" w:type="dxa"/>
            </w:tcMar>
            <w:vAlign w:val="center"/>
          </w:tcPr>
          <w:p w14:paraId="10B61C3B">
            <w:pPr>
              <w:spacing w:before="0" w:after="0" w:line="240" w:lineRule="auto"/>
              <w:jc w:val="center"/>
            </w:pPr>
            <w:r>
              <w:rPr>
                <w:rFonts w:ascii="Times New Roman" w:hAnsi="Times New Roman"/>
                <w:b w:val="0"/>
                <w:sz w:val="17"/>
              </w:rPr>
              <w:t>0.312</w:t>
            </w:r>
          </w:p>
        </w:tc>
      </w:tr>
      <w:tr w14:paraId="6808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C10782C">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13F4E11D">
            <w:pPr>
              <w:spacing w:before="0" w:after="0" w:line="240" w:lineRule="auto"/>
              <w:jc w:val="left"/>
            </w:pPr>
            <w:r>
              <w:rPr>
                <w:rFonts w:ascii="Times New Roman" w:hAnsi="Times New Roman"/>
                <w:b w:val="0"/>
                <w:sz w:val="17"/>
              </w:rPr>
              <w:t>-0.09 (-0.37 to 0.21)</w:t>
            </w:r>
          </w:p>
        </w:tc>
        <w:tc>
          <w:tcPr>
            <w:tcW w:w="1224" w:type="dxa"/>
            <w:tcMar>
              <w:top w:w="45" w:type="dxa"/>
              <w:left w:w="55" w:type="dxa"/>
              <w:bottom w:w="45" w:type="dxa"/>
              <w:right w:w="55" w:type="dxa"/>
            </w:tcMar>
            <w:vAlign w:val="center"/>
          </w:tcPr>
          <w:p w14:paraId="0E3BC8D6">
            <w:pPr>
              <w:spacing w:before="0" w:after="0" w:line="240" w:lineRule="auto"/>
              <w:jc w:val="center"/>
            </w:pPr>
            <w:r>
              <w:rPr>
                <w:rFonts w:ascii="Times New Roman" w:hAnsi="Times New Roman"/>
                <w:b w:val="0"/>
                <w:sz w:val="17"/>
              </w:rPr>
              <w:t>0.553</w:t>
            </w:r>
          </w:p>
        </w:tc>
        <w:tc>
          <w:tcPr>
            <w:tcW w:w="1224" w:type="dxa"/>
            <w:tcMar>
              <w:top w:w="45" w:type="dxa"/>
              <w:left w:w="55" w:type="dxa"/>
              <w:bottom w:w="45" w:type="dxa"/>
              <w:right w:w="55" w:type="dxa"/>
            </w:tcMar>
            <w:vAlign w:val="center"/>
          </w:tcPr>
          <w:p w14:paraId="5FDBC364">
            <w:pPr>
              <w:spacing w:before="0" w:after="0" w:line="240" w:lineRule="auto"/>
              <w:jc w:val="center"/>
            </w:pPr>
            <w:r>
              <w:rPr>
                <w:rFonts w:ascii="Times New Roman" w:hAnsi="Times New Roman"/>
                <w:b w:val="0"/>
                <w:sz w:val="17"/>
              </w:rPr>
              <w:t>0.920</w:t>
            </w:r>
          </w:p>
        </w:tc>
      </w:tr>
    </w:tbl>
    <w:p w14:paraId="54F2ACB4">
      <w:pPr>
        <w:keepNext/>
        <w:pageBreakBefore w:val="0"/>
        <w:spacing w:before="60" w:after="40" w:line="240" w:lineRule="auto"/>
      </w:pPr>
      <w:r>
        <w:rPr>
          <w:rFonts w:ascii="Times New Roman" w:hAnsi="Times New Roman"/>
          <w:b/>
          <w:sz w:val="19"/>
        </w:rPr>
        <w:t>Panel H. TMT-B</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3240"/>
        <w:gridCol w:w="1224"/>
        <w:gridCol w:w="1224"/>
      </w:tblGrid>
      <w:tr w14:paraId="13F3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68" w:type="dxa"/>
            <w:shd w:val="clear" w:color="auto" w:fill="D9EAF7"/>
            <w:tcMar>
              <w:top w:w="45" w:type="dxa"/>
              <w:left w:w="55" w:type="dxa"/>
              <w:bottom w:w="45" w:type="dxa"/>
              <w:right w:w="55" w:type="dxa"/>
            </w:tcMar>
            <w:vAlign w:val="center"/>
          </w:tcPr>
          <w:p w14:paraId="654CE0BD">
            <w:pPr>
              <w:spacing w:before="0" w:after="0" w:line="240" w:lineRule="auto"/>
              <w:jc w:val="left"/>
            </w:pPr>
            <w:r>
              <w:rPr>
                <w:rFonts w:ascii="Times New Roman" w:hAnsi="Times New Roman"/>
                <w:b/>
                <w:sz w:val="18"/>
              </w:rPr>
              <w:t>Acoustic measure</w:t>
            </w:r>
          </w:p>
        </w:tc>
        <w:tc>
          <w:tcPr>
            <w:tcW w:w="3240" w:type="dxa"/>
            <w:shd w:val="clear" w:color="auto" w:fill="D9EAF7"/>
            <w:tcMar>
              <w:top w:w="45" w:type="dxa"/>
              <w:left w:w="55" w:type="dxa"/>
              <w:bottom w:w="45" w:type="dxa"/>
              <w:right w:w="55" w:type="dxa"/>
            </w:tcMar>
            <w:vAlign w:val="center"/>
          </w:tcPr>
          <w:p w14:paraId="609B488B">
            <w:pPr>
              <w:spacing w:before="0" w:after="0" w:line="240" w:lineRule="auto"/>
              <w:jc w:val="left"/>
            </w:pPr>
            <w:r>
              <w:rPr>
                <w:rFonts w:ascii="Times New Roman" w:hAnsi="Times New Roman"/>
                <w:b/>
                <w:sz w:val="18"/>
              </w:rPr>
              <w:t>Partial Spearman ρ (95% CI)</w:t>
            </w:r>
          </w:p>
        </w:tc>
        <w:tc>
          <w:tcPr>
            <w:tcW w:w="1224" w:type="dxa"/>
            <w:shd w:val="clear" w:color="auto" w:fill="D9EAF7"/>
            <w:tcMar>
              <w:top w:w="45" w:type="dxa"/>
              <w:left w:w="55" w:type="dxa"/>
              <w:bottom w:w="45" w:type="dxa"/>
              <w:right w:w="55" w:type="dxa"/>
            </w:tcMar>
            <w:vAlign w:val="center"/>
          </w:tcPr>
          <w:p w14:paraId="34E1E1E9">
            <w:pPr>
              <w:spacing w:before="0" w:after="0" w:line="240" w:lineRule="auto"/>
              <w:jc w:val="center"/>
            </w:pPr>
            <w:r>
              <w:rPr>
                <w:rFonts w:ascii="Times New Roman" w:hAnsi="Times New Roman"/>
                <w:b/>
                <w:sz w:val="18"/>
              </w:rPr>
              <w:t>P</w:t>
            </w:r>
          </w:p>
        </w:tc>
        <w:tc>
          <w:tcPr>
            <w:tcW w:w="1224" w:type="dxa"/>
            <w:shd w:val="clear" w:color="auto" w:fill="D9EAF7"/>
            <w:tcMar>
              <w:top w:w="45" w:type="dxa"/>
              <w:left w:w="55" w:type="dxa"/>
              <w:bottom w:w="45" w:type="dxa"/>
              <w:right w:w="55" w:type="dxa"/>
            </w:tcMar>
            <w:vAlign w:val="center"/>
          </w:tcPr>
          <w:p w14:paraId="72100E33">
            <w:pPr>
              <w:spacing w:before="0" w:after="0" w:line="240" w:lineRule="auto"/>
              <w:jc w:val="center"/>
            </w:pPr>
            <w:r>
              <w:rPr>
                <w:rFonts w:ascii="Times New Roman" w:hAnsi="Times New Roman"/>
                <w:b/>
                <w:sz w:val="18"/>
              </w:rPr>
              <w:t>FDR q</w:t>
            </w:r>
          </w:p>
        </w:tc>
      </w:tr>
      <w:tr w14:paraId="3EBA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337C625">
            <w:pPr>
              <w:spacing w:before="0" w:after="0" w:line="240" w:lineRule="auto"/>
              <w:jc w:val="left"/>
            </w:pPr>
            <w:r>
              <w:rPr>
                <w:rFonts w:ascii="Times New Roman" w:hAnsi="Times New Roman"/>
                <w:b w:val="0"/>
                <w:sz w:val="17"/>
              </w:rPr>
              <w:t>MPT</w:t>
            </w:r>
          </w:p>
        </w:tc>
        <w:tc>
          <w:tcPr>
            <w:tcW w:w="3240" w:type="dxa"/>
            <w:tcMar>
              <w:top w:w="45" w:type="dxa"/>
              <w:left w:w="55" w:type="dxa"/>
              <w:bottom w:w="45" w:type="dxa"/>
              <w:right w:w="55" w:type="dxa"/>
            </w:tcMar>
            <w:vAlign w:val="center"/>
          </w:tcPr>
          <w:p w14:paraId="2C437151">
            <w:pPr>
              <w:spacing w:before="0" w:after="0" w:line="240" w:lineRule="auto"/>
              <w:jc w:val="left"/>
            </w:pPr>
            <w:r>
              <w:rPr>
                <w:rFonts w:ascii="Times New Roman" w:hAnsi="Times New Roman"/>
                <w:b w:val="0"/>
                <w:sz w:val="17"/>
              </w:rPr>
              <w:t>-0.36 (-0.59 to -0.08)</w:t>
            </w:r>
          </w:p>
        </w:tc>
        <w:tc>
          <w:tcPr>
            <w:tcW w:w="1224" w:type="dxa"/>
            <w:tcMar>
              <w:top w:w="45" w:type="dxa"/>
              <w:left w:w="55" w:type="dxa"/>
              <w:bottom w:w="45" w:type="dxa"/>
              <w:right w:w="55" w:type="dxa"/>
            </w:tcMar>
            <w:vAlign w:val="center"/>
          </w:tcPr>
          <w:p w14:paraId="2E8D5785">
            <w:pPr>
              <w:spacing w:before="0" w:after="0" w:line="240" w:lineRule="auto"/>
              <w:jc w:val="center"/>
            </w:pPr>
            <w:r>
              <w:rPr>
                <w:rFonts w:ascii="Times New Roman" w:hAnsi="Times New Roman"/>
                <w:b w:val="0"/>
                <w:sz w:val="17"/>
              </w:rPr>
              <w:t>0.015</w:t>
            </w:r>
          </w:p>
        </w:tc>
        <w:tc>
          <w:tcPr>
            <w:tcW w:w="1224" w:type="dxa"/>
            <w:tcMar>
              <w:top w:w="45" w:type="dxa"/>
              <w:left w:w="55" w:type="dxa"/>
              <w:bottom w:w="45" w:type="dxa"/>
              <w:right w:w="55" w:type="dxa"/>
            </w:tcMar>
            <w:vAlign w:val="center"/>
          </w:tcPr>
          <w:p w14:paraId="3305D53D">
            <w:pPr>
              <w:spacing w:before="0" w:after="0" w:line="240" w:lineRule="auto"/>
              <w:jc w:val="center"/>
            </w:pPr>
            <w:r>
              <w:rPr>
                <w:rFonts w:ascii="Times New Roman" w:hAnsi="Times New Roman"/>
                <w:b w:val="0"/>
                <w:sz w:val="17"/>
              </w:rPr>
              <w:t>0.208</w:t>
            </w:r>
          </w:p>
        </w:tc>
      </w:tr>
      <w:tr w14:paraId="363A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76BD4BB1">
            <w:pPr>
              <w:spacing w:before="0" w:after="0" w:line="240" w:lineRule="auto"/>
              <w:jc w:val="left"/>
            </w:pPr>
            <w:r>
              <w:rPr>
                <w:rFonts w:ascii="Times New Roman" w:hAnsi="Times New Roman"/>
                <w:b w:val="0"/>
                <w:sz w:val="17"/>
              </w:rPr>
              <w:t>DSI</w:t>
            </w:r>
          </w:p>
        </w:tc>
        <w:tc>
          <w:tcPr>
            <w:tcW w:w="3240" w:type="dxa"/>
            <w:tcMar>
              <w:top w:w="45" w:type="dxa"/>
              <w:left w:w="55" w:type="dxa"/>
              <w:bottom w:w="45" w:type="dxa"/>
              <w:right w:w="55" w:type="dxa"/>
            </w:tcMar>
            <w:vAlign w:val="center"/>
          </w:tcPr>
          <w:p w14:paraId="353DB8F2">
            <w:pPr>
              <w:spacing w:before="0" w:after="0" w:line="240" w:lineRule="auto"/>
              <w:jc w:val="left"/>
            </w:pPr>
            <w:r>
              <w:rPr>
                <w:rFonts w:ascii="Times New Roman" w:hAnsi="Times New Roman"/>
                <w:b w:val="0"/>
                <w:sz w:val="17"/>
              </w:rPr>
              <w:t>-0.22 (-0.49 to 0.07)</w:t>
            </w:r>
          </w:p>
        </w:tc>
        <w:tc>
          <w:tcPr>
            <w:tcW w:w="1224" w:type="dxa"/>
            <w:tcMar>
              <w:top w:w="45" w:type="dxa"/>
              <w:left w:w="55" w:type="dxa"/>
              <w:bottom w:w="45" w:type="dxa"/>
              <w:right w:w="55" w:type="dxa"/>
            </w:tcMar>
            <w:vAlign w:val="center"/>
          </w:tcPr>
          <w:p w14:paraId="2A8A86E1">
            <w:pPr>
              <w:spacing w:before="0" w:after="0" w:line="240" w:lineRule="auto"/>
              <w:jc w:val="center"/>
            </w:pPr>
            <w:r>
              <w:rPr>
                <w:rFonts w:ascii="Times New Roman" w:hAnsi="Times New Roman"/>
                <w:b w:val="0"/>
                <w:sz w:val="17"/>
              </w:rPr>
              <w:t>0.135</w:t>
            </w:r>
          </w:p>
        </w:tc>
        <w:tc>
          <w:tcPr>
            <w:tcW w:w="1224" w:type="dxa"/>
            <w:tcMar>
              <w:top w:w="45" w:type="dxa"/>
              <w:left w:w="55" w:type="dxa"/>
              <w:bottom w:w="45" w:type="dxa"/>
              <w:right w:w="55" w:type="dxa"/>
            </w:tcMar>
            <w:vAlign w:val="center"/>
          </w:tcPr>
          <w:p w14:paraId="655B599C">
            <w:pPr>
              <w:spacing w:before="0" w:after="0" w:line="240" w:lineRule="auto"/>
              <w:jc w:val="center"/>
            </w:pPr>
            <w:r>
              <w:rPr>
                <w:rFonts w:ascii="Times New Roman" w:hAnsi="Times New Roman"/>
                <w:b w:val="0"/>
                <w:sz w:val="17"/>
              </w:rPr>
              <w:t>0.515</w:t>
            </w:r>
          </w:p>
        </w:tc>
      </w:tr>
      <w:tr w14:paraId="6D3F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9A09212">
            <w:pPr>
              <w:spacing w:before="0" w:after="0" w:line="240" w:lineRule="auto"/>
              <w:jc w:val="left"/>
            </w:pPr>
            <w:r>
              <w:rPr>
                <w:rFonts w:ascii="Times New Roman" w:hAnsi="Times New Roman"/>
                <w:b w:val="0"/>
                <w:sz w:val="17"/>
              </w:rPr>
              <w:t>Jitter</w:t>
            </w:r>
          </w:p>
        </w:tc>
        <w:tc>
          <w:tcPr>
            <w:tcW w:w="3240" w:type="dxa"/>
            <w:tcMar>
              <w:top w:w="45" w:type="dxa"/>
              <w:left w:w="55" w:type="dxa"/>
              <w:bottom w:w="45" w:type="dxa"/>
              <w:right w:w="55" w:type="dxa"/>
            </w:tcMar>
            <w:vAlign w:val="center"/>
          </w:tcPr>
          <w:p w14:paraId="1AAD517A">
            <w:pPr>
              <w:spacing w:before="0" w:after="0" w:line="240" w:lineRule="auto"/>
              <w:jc w:val="left"/>
            </w:pPr>
            <w:r>
              <w:rPr>
                <w:rFonts w:ascii="Times New Roman" w:hAnsi="Times New Roman"/>
                <w:b w:val="0"/>
                <w:sz w:val="17"/>
              </w:rPr>
              <w:t>0.03 (-0.26 to 0.32)</w:t>
            </w:r>
          </w:p>
        </w:tc>
        <w:tc>
          <w:tcPr>
            <w:tcW w:w="1224" w:type="dxa"/>
            <w:tcMar>
              <w:top w:w="45" w:type="dxa"/>
              <w:left w:w="55" w:type="dxa"/>
              <w:bottom w:w="45" w:type="dxa"/>
              <w:right w:w="55" w:type="dxa"/>
            </w:tcMar>
            <w:vAlign w:val="center"/>
          </w:tcPr>
          <w:p w14:paraId="090B9E6B">
            <w:pPr>
              <w:spacing w:before="0" w:after="0" w:line="240" w:lineRule="auto"/>
              <w:jc w:val="center"/>
            </w:pPr>
            <w:r>
              <w:rPr>
                <w:rFonts w:ascii="Times New Roman" w:hAnsi="Times New Roman"/>
                <w:b w:val="0"/>
                <w:sz w:val="17"/>
              </w:rPr>
              <w:t>0.824</w:t>
            </w:r>
          </w:p>
        </w:tc>
        <w:tc>
          <w:tcPr>
            <w:tcW w:w="1224" w:type="dxa"/>
            <w:tcMar>
              <w:top w:w="45" w:type="dxa"/>
              <w:left w:w="55" w:type="dxa"/>
              <w:bottom w:w="45" w:type="dxa"/>
              <w:right w:w="55" w:type="dxa"/>
            </w:tcMar>
            <w:vAlign w:val="center"/>
          </w:tcPr>
          <w:p w14:paraId="7DF1687F">
            <w:pPr>
              <w:spacing w:before="0" w:after="0" w:line="240" w:lineRule="auto"/>
              <w:jc w:val="center"/>
            </w:pPr>
            <w:r>
              <w:rPr>
                <w:rFonts w:ascii="Times New Roman" w:hAnsi="Times New Roman"/>
                <w:b w:val="0"/>
                <w:sz w:val="17"/>
              </w:rPr>
              <w:t>0.889</w:t>
            </w:r>
          </w:p>
        </w:tc>
      </w:tr>
      <w:tr w14:paraId="0581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4D4D10CA">
            <w:pPr>
              <w:spacing w:before="0" w:after="0" w:line="240" w:lineRule="auto"/>
              <w:jc w:val="left"/>
            </w:pPr>
            <w:r>
              <w:rPr>
                <w:rFonts w:ascii="Times New Roman" w:hAnsi="Times New Roman"/>
                <w:b w:val="0"/>
                <w:sz w:val="17"/>
              </w:rPr>
              <w:t>Shimmer</w:t>
            </w:r>
          </w:p>
        </w:tc>
        <w:tc>
          <w:tcPr>
            <w:tcW w:w="3240" w:type="dxa"/>
            <w:tcMar>
              <w:top w:w="45" w:type="dxa"/>
              <w:left w:w="55" w:type="dxa"/>
              <w:bottom w:w="45" w:type="dxa"/>
              <w:right w:w="55" w:type="dxa"/>
            </w:tcMar>
            <w:vAlign w:val="center"/>
          </w:tcPr>
          <w:p w14:paraId="26FD74DC">
            <w:pPr>
              <w:spacing w:before="0" w:after="0" w:line="240" w:lineRule="auto"/>
              <w:jc w:val="left"/>
            </w:pPr>
            <w:r>
              <w:rPr>
                <w:rFonts w:ascii="Times New Roman" w:hAnsi="Times New Roman"/>
                <w:b w:val="0"/>
                <w:sz w:val="17"/>
              </w:rPr>
              <w:t>-0.11 (-0.39 to 0.20)</w:t>
            </w:r>
          </w:p>
        </w:tc>
        <w:tc>
          <w:tcPr>
            <w:tcW w:w="1224" w:type="dxa"/>
            <w:tcMar>
              <w:top w:w="45" w:type="dxa"/>
              <w:left w:w="55" w:type="dxa"/>
              <w:bottom w:w="45" w:type="dxa"/>
              <w:right w:w="55" w:type="dxa"/>
            </w:tcMar>
            <w:vAlign w:val="center"/>
          </w:tcPr>
          <w:p w14:paraId="51DF934F">
            <w:pPr>
              <w:spacing w:before="0" w:after="0" w:line="240" w:lineRule="auto"/>
              <w:jc w:val="center"/>
            </w:pPr>
            <w:r>
              <w:rPr>
                <w:rFonts w:ascii="Times New Roman" w:hAnsi="Times New Roman"/>
                <w:b w:val="0"/>
                <w:sz w:val="17"/>
              </w:rPr>
              <w:t>0.497</w:t>
            </w:r>
          </w:p>
        </w:tc>
        <w:tc>
          <w:tcPr>
            <w:tcW w:w="1224" w:type="dxa"/>
            <w:tcMar>
              <w:top w:w="45" w:type="dxa"/>
              <w:left w:w="55" w:type="dxa"/>
              <w:bottom w:w="45" w:type="dxa"/>
              <w:right w:w="55" w:type="dxa"/>
            </w:tcMar>
            <w:vAlign w:val="center"/>
          </w:tcPr>
          <w:p w14:paraId="362629AE">
            <w:pPr>
              <w:spacing w:before="0" w:after="0" w:line="240" w:lineRule="auto"/>
              <w:jc w:val="center"/>
            </w:pPr>
            <w:r>
              <w:rPr>
                <w:rFonts w:ascii="Times New Roman" w:hAnsi="Times New Roman"/>
                <w:b w:val="0"/>
                <w:sz w:val="17"/>
              </w:rPr>
              <w:t>0.753</w:t>
            </w:r>
          </w:p>
        </w:tc>
      </w:tr>
      <w:tr w14:paraId="03DC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A5F6F7F">
            <w:pPr>
              <w:spacing w:before="0" w:after="0" w:line="240" w:lineRule="auto"/>
              <w:jc w:val="left"/>
            </w:pPr>
            <w:r>
              <w:rPr>
                <w:rFonts w:ascii="Times New Roman" w:hAnsi="Times New Roman"/>
                <w:b w:val="0"/>
                <w:sz w:val="17"/>
              </w:rPr>
              <w:t>HNR</w:t>
            </w:r>
          </w:p>
        </w:tc>
        <w:tc>
          <w:tcPr>
            <w:tcW w:w="3240" w:type="dxa"/>
            <w:tcMar>
              <w:top w:w="45" w:type="dxa"/>
              <w:left w:w="55" w:type="dxa"/>
              <w:bottom w:w="45" w:type="dxa"/>
              <w:right w:w="55" w:type="dxa"/>
            </w:tcMar>
            <w:vAlign w:val="center"/>
          </w:tcPr>
          <w:p w14:paraId="492131F6">
            <w:pPr>
              <w:spacing w:before="0" w:after="0" w:line="240" w:lineRule="auto"/>
              <w:jc w:val="left"/>
            </w:pPr>
            <w:r>
              <w:rPr>
                <w:rFonts w:ascii="Times New Roman" w:hAnsi="Times New Roman"/>
                <w:b w:val="0"/>
                <w:sz w:val="17"/>
              </w:rPr>
              <w:t>0.07 (-0.23 to 0.36)</w:t>
            </w:r>
          </w:p>
        </w:tc>
        <w:tc>
          <w:tcPr>
            <w:tcW w:w="1224" w:type="dxa"/>
            <w:tcMar>
              <w:top w:w="45" w:type="dxa"/>
              <w:left w:w="55" w:type="dxa"/>
              <w:bottom w:w="45" w:type="dxa"/>
              <w:right w:w="55" w:type="dxa"/>
            </w:tcMar>
            <w:vAlign w:val="center"/>
          </w:tcPr>
          <w:p w14:paraId="30A74755">
            <w:pPr>
              <w:spacing w:before="0" w:after="0" w:line="240" w:lineRule="auto"/>
              <w:jc w:val="center"/>
            </w:pPr>
            <w:r>
              <w:rPr>
                <w:rFonts w:ascii="Times New Roman" w:hAnsi="Times New Roman"/>
                <w:b w:val="0"/>
                <w:sz w:val="17"/>
              </w:rPr>
              <w:t>0.652</w:t>
            </w:r>
          </w:p>
        </w:tc>
        <w:tc>
          <w:tcPr>
            <w:tcW w:w="1224" w:type="dxa"/>
            <w:tcMar>
              <w:top w:w="45" w:type="dxa"/>
              <w:left w:w="55" w:type="dxa"/>
              <w:bottom w:w="45" w:type="dxa"/>
              <w:right w:w="55" w:type="dxa"/>
            </w:tcMar>
            <w:vAlign w:val="center"/>
          </w:tcPr>
          <w:p w14:paraId="6FB5A777">
            <w:pPr>
              <w:spacing w:before="0" w:after="0" w:line="240" w:lineRule="auto"/>
              <w:jc w:val="center"/>
            </w:pPr>
            <w:r>
              <w:rPr>
                <w:rFonts w:ascii="Times New Roman" w:hAnsi="Times New Roman"/>
                <w:b w:val="0"/>
                <w:sz w:val="17"/>
              </w:rPr>
              <w:t>0.830</w:t>
            </w:r>
          </w:p>
        </w:tc>
      </w:tr>
      <w:tr w14:paraId="06BD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119D02C4">
            <w:pPr>
              <w:spacing w:before="0" w:after="0" w:line="240" w:lineRule="auto"/>
              <w:jc w:val="left"/>
            </w:pPr>
            <w:r>
              <w:rPr>
                <w:rFonts w:ascii="Times New Roman" w:hAnsi="Times New Roman"/>
                <w:b w:val="0"/>
                <w:sz w:val="17"/>
              </w:rPr>
              <w:t>Vowel SPL range</w:t>
            </w:r>
          </w:p>
        </w:tc>
        <w:tc>
          <w:tcPr>
            <w:tcW w:w="3240" w:type="dxa"/>
            <w:tcMar>
              <w:top w:w="45" w:type="dxa"/>
              <w:left w:w="55" w:type="dxa"/>
              <w:bottom w:w="45" w:type="dxa"/>
              <w:right w:w="55" w:type="dxa"/>
            </w:tcMar>
            <w:vAlign w:val="center"/>
          </w:tcPr>
          <w:p w14:paraId="48C26591">
            <w:pPr>
              <w:spacing w:before="0" w:after="0" w:line="240" w:lineRule="auto"/>
              <w:jc w:val="left"/>
            </w:pPr>
            <w:r>
              <w:rPr>
                <w:rFonts w:ascii="Times New Roman" w:hAnsi="Times New Roman"/>
                <w:b w:val="0"/>
                <w:sz w:val="17"/>
              </w:rPr>
              <w:t>-0.22 (-0.48 to 0.08)</w:t>
            </w:r>
          </w:p>
        </w:tc>
        <w:tc>
          <w:tcPr>
            <w:tcW w:w="1224" w:type="dxa"/>
            <w:tcMar>
              <w:top w:w="45" w:type="dxa"/>
              <w:left w:w="55" w:type="dxa"/>
              <w:bottom w:w="45" w:type="dxa"/>
              <w:right w:w="55" w:type="dxa"/>
            </w:tcMar>
            <w:vAlign w:val="center"/>
          </w:tcPr>
          <w:p w14:paraId="1F959FEE">
            <w:pPr>
              <w:spacing w:before="0" w:after="0" w:line="240" w:lineRule="auto"/>
              <w:jc w:val="center"/>
            </w:pPr>
            <w:r>
              <w:rPr>
                <w:rFonts w:ascii="Times New Roman" w:hAnsi="Times New Roman"/>
                <w:b w:val="0"/>
                <w:sz w:val="17"/>
              </w:rPr>
              <w:t>0.147</w:t>
            </w:r>
          </w:p>
        </w:tc>
        <w:tc>
          <w:tcPr>
            <w:tcW w:w="1224" w:type="dxa"/>
            <w:tcMar>
              <w:top w:w="45" w:type="dxa"/>
              <w:left w:w="55" w:type="dxa"/>
              <w:bottom w:w="45" w:type="dxa"/>
              <w:right w:w="55" w:type="dxa"/>
            </w:tcMar>
            <w:vAlign w:val="center"/>
          </w:tcPr>
          <w:p w14:paraId="3B5CACE9">
            <w:pPr>
              <w:spacing w:before="0" w:after="0" w:line="240" w:lineRule="auto"/>
              <w:jc w:val="center"/>
            </w:pPr>
            <w:r>
              <w:rPr>
                <w:rFonts w:ascii="Times New Roman" w:hAnsi="Times New Roman"/>
                <w:b w:val="0"/>
                <w:sz w:val="17"/>
              </w:rPr>
              <w:t>0.515</w:t>
            </w:r>
          </w:p>
        </w:tc>
      </w:tr>
      <w:tr w14:paraId="35BF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21ACC1F3">
            <w:pPr>
              <w:spacing w:before="0" w:after="0" w:line="240" w:lineRule="auto"/>
              <w:jc w:val="left"/>
            </w:pPr>
            <w:r>
              <w:rPr>
                <w:rFonts w:ascii="Times New Roman" w:hAnsi="Times New Roman"/>
                <w:b w:val="0"/>
                <w:sz w:val="17"/>
              </w:rPr>
              <w:t>tVSA</w:t>
            </w:r>
          </w:p>
        </w:tc>
        <w:tc>
          <w:tcPr>
            <w:tcW w:w="3240" w:type="dxa"/>
            <w:tcMar>
              <w:top w:w="45" w:type="dxa"/>
              <w:left w:w="55" w:type="dxa"/>
              <w:bottom w:w="45" w:type="dxa"/>
              <w:right w:w="55" w:type="dxa"/>
            </w:tcMar>
            <w:vAlign w:val="center"/>
          </w:tcPr>
          <w:p w14:paraId="3AFEA287">
            <w:pPr>
              <w:spacing w:before="0" w:after="0" w:line="240" w:lineRule="auto"/>
              <w:jc w:val="left"/>
            </w:pPr>
            <w:r>
              <w:rPr>
                <w:rFonts w:ascii="Times New Roman" w:hAnsi="Times New Roman"/>
                <w:b w:val="0"/>
                <w:sz w:val="17"/>
              </w:rPr>
              <w:t>0.16 (-0.14 to 0.43)</w:t>
            </w:r>
          </w:p>
        </w:tc>
        <w:tc>
          <w:tcPr>
            <w:tcW w:w="1224" w:type="dxa"/>
            <w:tcMar>
              <w:top w:w="45" w:type="dxa"/>
              <w:left w:w="55" w:type="dxa"/>
              <w:bottom w:w="45" w:type="dxa"/>
              <w:right w:w="55" w:type="dxa"/>
            </w:tcMar>
            <w:vAlign w:val="center"/>
          </w:tcPr>
          <w:p w14:paraId="29D6C357">
            <w:pPr>
              <w:spacing w:before="0" w:after="0" w:line="240" w:lineRule="auto"/>
              <w:jc w:val="center"/>
            </w:pPr>
            <w:r>
              <w:rPr>
                <w:rFonts w:ascii="Times New Roman" w:hAnsi="Times New Roman"/>
                <w:b w:val="0"/>
                <w:sz w:val="17"/>
              </w:rPr>
              <w:t>0.290</w:t>
            </w:r>
          </w:p>
        </w:tc>
        <w:tc>
          <w:tcPr>
            <w:tcW w:w="1224" w:type="dxa"/>
            <w:tcMar>
              <w:top w:w="45" w:type="dxa"/>
              <w:left w:w="55" w:type="dxa"/>
              <w:bottom w:w="45" w:type="dxa"/>
              <w:right w:w="55" w:type="dxa"/>
            </w:tcMar>
            <w:vAlign w:val="center"/>
          </w:tcPr>
          <w:p w14:paraId="00F2CD3D">
            <w:pPr>
              <w:spacing w:before="0" w:after="0" w:line="240" w:lineRule="auto"/>
              <w:jc w:val="center"/>
            </w:pPr>
            <w:r>
              <w:rPr>
                <w:rFonts w:ascii="Times New Roman" w:hAnsi="Times New Roman"/>
                <w:b w:val="0"/>
                <w:sz w:val="17"/>
              </w:rPr>
              <w:t>0.607</w:t>
            </w:r>
          </w:p>
        </w:tc>
      </w:tr>
      <w:tr w14:paraId="7255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411E8C6">
            <w:pPr>
              <w:spacing w:before="0" w:after="0" w:line="240" w:lineRule="auto"/>
              <w:jc w:val="left"/>
            </w:pPr>
            <w:r>
              <w:rPr>
                <w:rFonts w:ascii="Times New Roman" w:hAnsi="Times New Roman"/>
                <w:b w:val="0"/>
                <w:sz w:val="17"/>
              </w:rPr>
              <w:t>VAI</w:t>
            </w:r>
          </w:p>
        </w:tc>
        <w:tc>
          <w:tcPr>
            <w:tcW w:w="3240" w:type="dxa"/>
            <w:tcMar>
              <w:top w:w="45" w:type="dxa"/>
              <w:left w:w="55" w:type="dxa"/>
              <w:bottom w:w="45" w:type="dxa"/>
              <w:right w:w="55" w:type="dxa"/>
            </w:tcMar>
            <w:vAlign w:val="center"/>
          </w:tcPr>
          <w:p w14:paraId="22971764">
            <w:pPr>
              <w:spacing w:before="0" w:after="0" w:line="240" w:lineRule="auto"/>
              <w:jc w:val="left"/>
            </w:pPr>
            <w:r>
              <w:rPr>
                <w:rFonts w:ascii="Times New Roman" w:hAnsi="Times New Roman"/>
                <w:b w:val="0"/>
                <w:sz w:val="17"/>
              </w:rPr>
              <w:t>0.15 (-0.14 to 0.43)</w:t>
            </w:r>
          </w:p>
        </w:tc>
        <w:tc>
          <w:tcPr>
            <w:tcW w:w="1224" w:type="dxa"/>
            <w:tcMar>
              <w:top w:w="45" w:type="dxa"/>
              <w:left w:w="55" w:type="dxa"/>
              <w:bottom w:w="45" w:type="dxa"/>
              <w:right w:w="55" w:type="dxa"/>
            </w:tcMar>
            <w:vAlign w:val="center"/>
          </w:tcPr>
          <w:p w14:paraId="386BEDAD">
            <w:pPr>
              <w:spacing w:before="0" w:after="0" w:line="240" w:lineRule="auto"/>
              <w:jc w:val="center"/>
            </w:pPr>
            <w:r>
              <w:rPr>
                <w:rFonts w:ascii="Times New Roman" w:hAnsi="Times New Roman"/>
                <w:b w:val="0"/>
                <w:sz w:val="17"/>
              </w:rPr>
              <w:t>0.303</w:t>
            </w:r>
          </w:p>
        </w:tc>
        <w:tc>
          <w:tcPr>
            <w:tcW w:w="1224" w:type="dxa"/>
            <w:tcMar>
              <w:top w:w="45" w:type="dxa"/>
              <w:left w:w="55" w:type="dxa"/>
              <w:bottom w:w="45" w:type="dxa"/>
              <w:right w:w="55" w:type="dxa"/>
            </w:tcMar>
            <w:vAlign w:val="center"/>
          </w:tcPr>
          <w:p w14:paraId="5D386D14">
            <w:pPr>
              <w:spacing w:before="0" w:after="0" w:line="240" w:lineRule="auto"/>
              <w:jc w:val="center"/>
            </w:pPr>
            <w:r>
              <w:rPr>
                <w:rFonts w:ascii="Times New Roman" w:hAnsi="Times New Roman"/>
                <w:b w:val="0"/>
                <w:sz w:val="17"/>
              </w:rPr>
              <w:t>0.607</w:t>
            </w:r>
          </w:p>
        </w:tc>
      </w:tr>
      <w:tr w14:paraId="372E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CB62FDE">
            <w:pPr>
              <w:spacing w:before="0" w:after="0" w:line="240" w:lineRule="auto"/>
              <w:jc w:val="left"/>
            </w:pPr>
            <w:r>
              <w:rPr>
                <w:rFonts w:ascii="Times New Roman" w:hAnsi="Times New Roman"/>
                <w:b w:val="0"/>
                <w:sz w:val="17"/>
              </w:rPr>
              <w:t>Reading SPL mean</w:t>
            </w:r>
          </w:p>
        </w:tc>
        <w:tc>
          <w:tcPr>
            <w:tcW w:w="3240" w:type="dxa"/>
            <w:tcMar>
              <w:top w:w="45" w:type="dxa"/>
              <w:left w:w="55" w:type="dxa"/>
              <w:bottom w:w="45" w:type="dxa"/>
              <w:right w:w="55" w:type="dxa"/>
            </w:tcMar>
            <w:vAlign w:val="center"/>
          </w:tcPr>
          <w:p w14:paraId="7C360342">
            <w:pPr>
              <w:spacing w:before="0" w:after="0" w:line="240" w:lineRule="auto"/>
              <w:jc w:val="left"/>
            </w:pPr>
            <w:r>
              <w:rPr>
                <w:rFonts w:ascii="Times New Roman" w:hAnsi="Times New Roman"/>
                <w:b w:val="0"/>
                <w:sz w:val="17"/>
              </w:rPr>
              <w:t>0.02 (-0.28 to 0.31)</w:t>
            </w:r>
          </w:p>
        </w:tc>
        <w:tc>
          <w:tcPr>
            <w:tcW w:w="1224" w:type="dxa"/>
            <w:tcMar>
              <w:top w:w="45" w:type="dxa"/>
              <w:left w:w="55" w:type="dxa"/>
              <w:bottom w:w="45" w:type="dxa"/>
              <w:right w:w="55" w:type="dxa"/>
            </w:tcMar>
            <w:vAlign w:val="center"/>
          </w:tcPr>
          <w:p w14:paraId="1DE6BB22">
            <w:pPr>
              <w:spacing w:before="0" w:after="0" w:line="240" w:lineRule="auto"/>
              <w:jc w:val="center"/>
            </w:pPr>
            <w:r>
              <w:rPr>
                <w:rFonts w:ascii="Times New Roman" w:hAnsi="Times New Roman"/>
                <w:b w:val="0"/>
                <w:sz w:val="17"/>
              </w:rPr>
              <w:t>0.925</w:t>
            </w:r>
          </w:p>
        </w:tc>
        <w:tc>
          <w:tcPr>
            <w:tcW w:w="1224" w:type="dxa"/>
            <w:tcMar>
              <w:top w:w="45" w:type="dxa"/>
              <w:left w:w="55" w:type="dxa"/>
              <w:bottom w:w="45" w:type="dxa"/>
              <w:right w:w="55" w:type="dxa"/>
            </w:tcMar>
            <w:vAlign w:val="center"/>
          </w:tcPr>
          <w:p w14:paraId="25BA3DD7">
            <w:pPr>
              <w:spacing w:before="0" w:after="0" w:line="240" w:lineRule="auto"/>
              <w:jc w:val="center"/>
            </w:pPr>
            <w:r>
              <w:rPr>
                <w:rFonts w:ascii="Times New Roman" w:hAnsi="Times New Roman"/>
                <w:b w:val="0"/>
                <w:sz w:val="17"/>
              </w:rPr>
              <w:t>0.925</w:t>
            </w:r>
          </w:p>
        </w:tc>
      </w:tr>
      <w:tr w14:paraId="4994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B474367">
            <w:pPr>
              <w:spacing w:before="0" w:after="0" w:line="240" w:lineRule="auto"/>
              <w:jc w:val="left"/>
            </w:pPr>
            <w:r>
              <w:rPr>
                <w:rFonts w:ascii="Times New Roman" w:hAnsi="Times New Roman"/>
                <w:b w:val="0"/>
                <w:sz w:val="17"/>
              </w:rPr>
              <w:t>Reading SPL range</w:t>
            </w:r>
          </w:p>
        </w:tc>
        <w:tc>
          <w:tcPr>
            <w:tcW w:w="3240" w:type="dxa"/>
            <w:tcMar>
              <w:top w:w="45" w:type="dxa"/>
              <w:left w:w="55" w:type="dxa"/>
              <w:bottom w:w="45" w:type="dxa"/>
              <w:right w:w="55" w:type="dxa"/>
            </w:tcMar>
            <w:vAlign w:val="center"/>
          </w:tcPr>
          <w:p w14:paraId="07FBCC22">
            <w:pPr>
              <w:spacing w:before="0" w:after="0" w:line="240" w:lineRule="auto"/>
              <w:jc w:val="left"/>
            </w:pPr>
            <w:r>
              <w:rPr>
                <w:rFonts w:ascii="Times New Roman" w:hAnsi="Times New Roman"/>
                <w:b w:val="0"/>
                <w:sz w:val="17"/>
              </w:rPr>
              <w:t>0.03 (-0.26 to 0.32)</w:t>
            </w:r>
          </w:p>
        </w:tc>
        <w:tc>
          <w:tcPr>
            <w:tcW w:w="1224" w:type="dxa"/>
            <w:tcMar>
              <w:top w:w="45" w:type="dxa"/>
              <w:left w:w="55" w:type="dxa"/>
              <w:bottom w:w="45" w:type="dxa"/>
              <w:right w:w="55" w:type="dxa"/>
            </w:tcMar>
            <w:vAlign w:val="center"/>
          </w:tcPr>
          <w:p w14:paraId="632DCFAF">
            <w:pPr>
              <w:spacing w:before="0" w:after="0" w:line="240" w:lineRule="auto"/>
              <w:jc w:val="center"/>
            </w:pPr>
            <w:r>
              <w:rPr>
                <w:rFonts w:ascii="Times New Roman" w:hAnsi="Times New Roman"/>
                <w:b w:val="0"/>
                <w:sz w:val="17"/>
              </w:rPr>
              <w:t>0.826</w:t>
            </w:r>
          </w:p>
        </w:tc>
        <w:tc>
          <w:tcPr>
            <w:tcW w:w="1224" w:type="dxa"/>
            <w:tcMar>
              <w:top w:w="45" w:type="dxa"/>
              <w:left w:w="55" w:type="dxa"/>
              <w:bottom w:w="45" w:type="dxa"/>
              <w:right w:w="55" w:type="dxa"/>
            </w:tcMar>
            <w:vAlign w:val="center"/>
          </w:tcPr>
          <w:p w14:paraId="2BA9AA85">
            <w:pPr>
              <w:spacing w:before="0" w:after="0" w:line="240" w:lineRule="auto"/>
              <w:jc w:val="center"/>
            </w:pPr>
            <w:r>
              <w:rPr>
                <w:rFonts w:ascii="Times New Roman" w:hAnsi="Times New Roman"/>
                <w:b w:val="0"/>
                <w:sz w:val="17"/>
              </w:rPr>
              <w:t>0.889</w:t>
            </w:r>
          </w:p>
        </w:tc>
      </w:tr>
      <w:tr w14:paraId="2545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06F3AD05">
            <w:pPr>
              <w:spacing w:before="0" w:after="0" w:line="240" w:lineRule="auto"/>
              <w:jc w:val="left"/>
            </w:pPr>
            <w:r>
              <w:rPr>
                <w:rFonts w:ascii="Times New Roman" w:hAnsi="Times New Roman"/>
                <w:b w:val="0"/>
                <w:sz w:val="17"/>
              </w:rPr>
              <w:t>Speech rate</w:t>
            </w:r>
          </w:p>
        </w:tc>
        <w:tc>
          <w:tcPr>
            <w:tcW w:w="3240" w:type="dxa"/>
            <w:tcMar>
              <w:top w:w="45" w:type="dxa"/>
              <w:left w:w="55" w:type="dxa"/>
              <w:bottom w:w="45" w:type="dxa"/>
              <w:right w:w="55" w:type="dxa"/>
            </w:tcMar>
            <w:vAlign w:val="center"/>
          </w:tcPr>
          <w:p w14:paraId="776ABFC8">
            <w:pPr>
              <w:spacing w:before="0" w:after="0" w:line="240" w:lineRule="auto"/>
              <w:jc w:val="left"/>
            </w:pPr>
            <w:r>
              <w:rPr>
                <w:rFonts w:ascii="Times New Roman" w:hAnsi="Times New Roman"/>
                <w:b w:val="0"/>
                <w:sz w:val="17"/>
              </w:rPr>
              <w:t>-0.11 (-0.41 to 0.17)</w:t>
            </w:r>
          </w:p>
        </w:tc>
        <w:tc>
          <w:tcPr>
            <w:tcW w:w="1224" w:type="dxa"/>
            <w:tcMar>
              <w:top w:w="45" w:type="dxa"/>
              <w:left w:w="55" w:type="dxa"/>
              <w:bottom w:w="45" w:type="dxa"/>
              <w:right w:w="55" w:type="dxa"/>
            </w:tcMar>
            <w:vAlign w:val="center"/>
          </w:tcPr>
          <w:p w14:paraId="493E9E7E">
            <w:pPr>
              <w:spacing w:before="0" w:after="0" w:line="240" w:lineRule="auto"/>
              <w:jc w:val="center"/>
            </w:pPr>
            <w:r>
              <w:rPr>
                <w:rFonts w:ascii="Times New Roman" w:hAnsi="Times New Roman"/>
                <w:b w:val="0"/>
                <w:sz w:val="17"/>
              </w:rPr>
              <w:t>0.404</w:t>
            </w:r>
          </w:p>
        </w:tc>
        <w:tc>
          <w:tcPr>
            <w:tcW w:w="1224" w:type="dxa"/>
            <w:tcMar>
              <w:top w:w="45" w:type="dxa"/>
              <w:left w:w="55" w:type="dxa"/>
              <w:bottom w:w="45" w:type="dxa"/>
              <w:right w:w="55" w:type="dxa"/>
            </w:tcMar>
            <w:vAlign w:val="center"/>
          </w:tcPr>
          <w:p w14:paraId="3FBF95A0">
            <w:pPr>
              <w:spacing w:before="0" w:after="0" w:line="240" w:lineRule="auto"/>
              <w:jc w:val="center"/>
            </w:pPr>
            <w:r>
              <w:rPr>
                <w:rFonts w:ascii="Times New Roman" w:hAnsi="Times New Roman"/>
                <w:b w:val="0"/>
                <w:sz w:val="17"/>
              </w:rPr>
              <w:t>0.706</w:t>
            </w:r>
          </w:p>
        </w:tc>
      </w:tr>
      <w:tr w14:paraId="4172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6A8A64FF">
            <w:pPr>
              <w:spacing w:before="0" w:after="0" w:line="240" w:lineRule="auto"/>
              <w:jc w:val="left"/>
            </w:pPr>
            <w:r>
              <w:rPr>
                <w:rFonts w:ascii="Times New Roman" w:hAnsi="Times New Roman"/>
                <w:b w:val="0"/>
                <w:sz w:val="17"/>
              </w:rPr>
              <w:t>Silent pauses</w:t>
            </w:r>
          </w:p>
        </w:tc>
        <w:tc>
          <w:tcPr>
            <w:tcW w:w="3240" w:type="dxa"/>
            <w:tcMar>
              <w:top w:w="45" w:type="dxa"/>
              <w:left w:w="55" w:type="dxa"/>
              <w:bottom w:w="45" w:type="dxa"/>
              <w:right w:w="55" w:type="dxa"/>
            </w:tcMar>
            <w:vAlign w:val="center"/>
          </w:tcPr>
          <w:p w14:paraId="0193189F">
            <w:pPr>
              <w:spacing w:before="0" w:after="0" w:line="240" w:lineRule="auto"/>
              <w:jc w:val="left"/>
            </w:pPr>
            <w:r>
              <w:rPr>
                <w:rFonts w:ascii="Times New Roman" w:hAnsi="Times New Roman"/>
                <w:b w:val="0"/>
                <w:sz w:val="17"/>
              </w:rPr>
              <w:t>0.09 (-0.20 to 0.38)</w:t>
            </w:r>
          </w:p>
        </w:tc>
        <w:tc>
          <w:tcPr>
            <w:tcW w:w="1224" w:type="dxa"/>
            <w:tcMar>
              <w:top w:w="45" w:type="dxa"/>
              <w:left w:w="55" w:type="dxa"/>
              <w:bottom w:w="45" w:type="dxa"/>
              <w:right w:w="55" w:type="dxa"/>
            </w:tcMar>
            <w:vAlign w:val="center"/>
          </w:tcPr>
          <w:p w14:paraId="692F2359">
            <w:pPr>
              <w:spacing w:before="0" w:after="0" w:line="240" w:lineRule="auto"/>
              <w:jc w:val="center"/>
            </w:pPr>
            <w:r>
              <w:rPr>
                <w:rFonts w:ascii="Times New Roman" w:hAnsi="Times New Roman"/>
                <w:b w:val="0"/>
                <w:sz w:val="17"/>
              </w:rPr>
              <w:t>0.538</w:t>
            </w:r>
          </w:p>
        </w:tc>
        <w:tc>
          <w:tcPr>
            <w:tcW w:w="1224" w:type="dxa"/>
            <w:tcMar>
              <w:top w:w="45" w:type="dxa"/>
              <w:left w:w="55" w:type="dxa"/>
              <w:bottom w:w="45" w:type="dxa"/>
              <w:right w:w="55" w:type="dxa"/>
            </w:tcMar>
            <w:vAlign w:val="center"/>
          </w:tcPr>
          <w:p w14:paraId="033D94EB">
            <w:pPr>
              <w:spacing w:before="0" w:after="0" w:line="240" w:lineRule="auto"/>
              <w:jc w:val="center"/>
            </w:pPr>
            <w:r>
              <w:rPr>
                <w:rFonts w:ascii="Times New Roman" w:hAnsi="Times New Roman"/>
                <w:b w:val="0"/>
                <w:sz w:val="17"/>
              </w:rPr>
              <w:t>0.753</w:t>
            </w:r>
          </w:p>
        </w:tc>
      </w:tr>
      <w:tr w14:paraId="59F5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F5D0E6A">
            <w:pPr>
              <w:spacing w:before="0" w:after="0" w:line="240" w:lineRule="auto"/>
              <w:jc w:val="left"/>
            </w:pPr>
            <w:r>
              <w:rPr>
                <w:rFonts w:ascii="Times New Roman" w:hAnsi="Times New Roman"/>
                <w:b w:val="0"/>
                <w:sz w:val="17"/>
              </w:rPr>
              <w:t>Mean pause length</w:t>
            </w:r>
          </w:p>
        </w:tc>
        <w:tc>
          <w:tcPr>
            <w:tcW w:w="3240" w:type="dxa"/>
            <w:tcMar>
              <w:top w:w="45" w:type="dxa"/>
              <w:left w:w="55" w:type="dxa"/>
              <w:bottom w:w="45" w:type="dxa"/>
              <w:right w:w="55" w:type="dxa"/>
            </w:tcMar>
            <w:vAlign w:val="center"/>
          </w:tcPr>
          <w:p w14:paraId="5E854CE5">
            <w:pPr>
              <w:spacing w:before="0" w:after="0" w:line="240" w:lineRule="auto"/>
              <w:jc w:val="left"/>
            </w:pPr>
            <w:r>
              <w:rPr>
                <w:rFonts w:ascii="Times New Roman" w:hAnsi="Times New Roman"/>
                <w:b w:val="0"/>
                <w:sz w:val="17"/>
              </w:rPr>
              <w:t>0.30 (0.01 to 0.55)</w:t>
            </w:r>
          </w:p>
        </w:tc>
        <w:tc>
          <w:tcPr>
            <w:tcW w:w="1224" w:type="dxa"/>
            <w:tcMar>
              <w:top w:w="45" w:type="dxa"/>
              <w:left w:w="55" w:type="dxa"/>
              <w:bottom w:w="45" w:type="dxa"/>
              <w:right w:w="55" w:type="dxa"/>
            </w:tcMar>
            <w:vAlign w:val="center"/>
          </w:tcPr>
          <w:p w14:paraId="0B373D97">
            <w:pPr>
              <w:spacing w:before="0" w:after="0" w:line="240" w:lineRule="auto"/>
              <w:jc w:val="center"/>
            </w:pPr>
            <w:r>
              <w:rPr>
                <w:rFonts w:ascii="Times New Roman" w:hAnsi="Times New Roman"/>
                <w:b w:val="0"/>
                <w:sz w:val="17"/>
              </w:rPr>
              <w:t>0.041</w:t>
            </w:r>
          </w:p>
        </w:tc>
        <w:tc>
          <w:tcPr>
            <w:tcW w:w="1224" w:type="dxa"/>
            <w:tcMar>
              <w:top w:w="45" w:type="dxa"/>
              <w:left w:w="55" w:type="dxa"/>
              <w:bottom w:w="45" w:type="dxa"/>
              <w:right w:w="55" w:type="dxa"/>
            </w:tcMar>
            <w:vAlign w:val="center"/>
          </w:tcPr>
          <w:p w14:paraId="07AEF3A0">
            <w:pPr>
              <w:spacing w:before="0" w:after="0" w:line="240" w:lineRule="auto"/>
              <w:jc w:val="center"/>
            </w:pPr>
            <w:r>
              <w:rPr>
                <w:rFonts w:ascii="Times New Roman" w:hAnsi="Times New Roman"/>
                <w:b w:val="0"/>
                <w:sz w:val="17"/>
              </w:rPr>
              <w:t>0.287</w:t>
            </w:r>
          </w:p>
        </w:tc>
      </w:tr>
      <w:tr w14:paraId="74A8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tcMar>
              <w:top w:w="45" w:type="dxa"/>
              <w:left w:w="55" w:type="dxa"/>
              <w:bottom w:w="45" w:type="dxa"/>
              <w:right w:w="55" w:type="dxa"/>
            </w:tcMar>
            <w:vAlign w:val="center"/>
          </w:tcPr>
          <w:p w14:paraId="3FFF1268">
            <w:pPr>
              <w:spacing w:before="0" w:after="0" w:line="240" w:lineRule="auto"/>
              <w:jc w:val="left"/>
            </w:pPr>
            <w:r>
              <w:rPr>
                <w:rFonts w:ascii="Times New Roman" w:hAnsi="Times New Roman"/>
                <w:b w:val="0"/>
                <w:sz w:val="17"/>
              </w:rPr>
              <w:t>Mean run length</w:t>
            </w:r>
          </w:p>
        </w:tc>
        <w:tc>
          <w:tcPr>
            <w:tcW w:w="3240" w:type="dxa"/>
            <w:tcMar>
              <w:top w:w="45" w:type="dxa"/>
              <w:left w:w="55" w:type="dxa"/>
              <w:bottom w:w="45" w:type="dxa"/>
              <w:right w:w="55" w:type="dxa"/>
            </w:tcMar>
            <w:vAlign w:val="center"/>
          </w:tcPr>
          <w:p w14:paraId="5E4F7FC4">
            <w:pPr>
              <w:spacing w:before="0" w:after="0" w:line="240" w:lineRule="auto"/>
              <w:jc w:val="left"/>
            </w:pPr>
            <w:r>
              <w:rPr>
                <w:rFonts w:ascii="Times New Roman" w:hAnsi="Times New Roman"/>
                <w:b w:val="0"/>
                <w:sz w:val="17"/>
              </w:rPr>
              <w:t>-0.15 (-0.43 to 0.14)</w:t>
            </w:r>
          </w:p>
        </w:tc>
        <w:tc>
          <w:tcPr>
            <w:tcW w:w="1224" w:type="dxa"/>
            <w:tcMar>
              <w:top w:w="45" w:type="dxa"/>
              <w:left w:w="55" w:type="dxa"/>
              <w:bottom w:w="45" w:type="dxa"/>
              <w:right w:w="55" w:type="dxa"/>
            </w:tcMar>
            <w:vAlign w:val="center"/>
          </w:tcPr>
          <w:p w14:paraId="3CCCD2FC">
            <w:pPr>
              <w:spacing w:before="0" w:after="0" w:line="240" w:lineRule="auto"/>
              <w:jc w:val="center"/>
            </w:pPr>
            <w:r>
              <w:rPr>
                <w:rFonts w:ascii="Times New Roman" w:hAnsi="Times New Roman"/>
                <w:b w:val="0"/>
                <w:sz w:val="17"/>
              </w:rPr>
              <w:t>0.303</w:t>
            </w:r>
          </w:p>
        </w:tc>
        <w:tc>
          <w:tcPr>
            <w:tcW w:w="1224" w:type="dxa"/>
            <w:tcMar>
              <w:top w:w="45" w:type="dxa"/>
              <w:left w:w="55" w:type="dxa"/>
              <w:bottom w:w="45" w:type="dxa"/>
              <w:right w:w="55" w:type="dxa"/>
            </w:tcMar>
            <w:vAlign w:val="center"/>
          </w:tcPr>
          <w:p w14:paraId="587087D6">
            <w:pPr>
              <w:spacing w:before="0" w:after="0" w:line="240" w:lineRule="auto"/>
              <w:jc w:val="center"/>
            </w:pPr>
            <w:r>
              <w:rPr>
                <w:rFonts w:ascii="Times New Roman" w:hAnsi="Times New Roman"/>
                <w:b w:val="0"/>
                <w:sz w:val="17"/>
              </w:rPr>
              <w:t>0.607</w:t>
            </w:r>
          </w:p>
        </w:tc>
      </w:tr>
    </w:tbl>
    <w:p w14:paraId="01895BEC">
      <w:pPr>
        <w:keepNext w:val="0"/>
        <w:pageBreakBefore w:val="0"/>
        <w:spacing w:before="60" w:after="100" w:line="240" w:lineRule="auto"/>
      </w:pPr>
      <w:r>
        <w:rPr>
          <w:rFonts w:ascii="Times New Roman" w:hAnsi="Times New Roman"/>
          <w:b w:val="0"/>
          <w:sz w:val="17"/>
        </w:rPr>
        <w:t>Acoustic and cognitive variables were rank transformed, and partial Spearman correlations were calculated after adjustment for age, sex, and education level, with education modelled categorically. Confidence intervals were obtained using Fisher z transformation with adjustment for five covariate degrees of freedom; two-sided P values used 43 residual degrees of freedom. Benjamini-Hochberg FDR correction was applied separately across the 14 acoustic measures for each cognitive outcome. TMT-A and TMT-B values were capped at 360 s. Higher TMT values indicate poorer performance, whereas higher scores on the remaining cognitive tests indicate better performance. CI, confidence interval; DSI, Dysphonia Severity Index; HNR, harmonics-to-noise ratio; MMSE, Mini-Mental State Examination; MoCA, Montreal Cognitive Assessment; MPT, maximum phonation time; RAVLT, Rey Auditory Verbal Learning Test; SPL, sound pressure level; TMT, Trail Making Test; tVSA, triangular vowel space area; VAI, Vowel Articulation Index.</w:t>
      </w:r>
    </w:p>
    <w:p w14:paraId="0721CB9A">
      <w:pPr>
        <w:keepNext/>
        <w:pageBreakBefore/>
        <w:spacing w:before="100" w:after="60" w:line="240" w:lineRule="auto"/>
      </w:pPr>
      <w:r>
        <w:rPr>
          <w:rFonts w:ascii="Times New Roman" w:hAnsi="Times New Roman" w:eastAsia="Times New Roman"/>
          <w:b/>
          <w:sz w:val="20"/>
        </w:rPr>
        <w:t>Supplementary Table S6. Sensitivity analyses of acoustic associations with TMT-A and TMT-B after exclusion of ceiling cases</w:t>
      </w:r>
    </w:p>
    <w:p w14:paraId="080F8D48">
      <w:pPr>
        <w:keepNext/>
        <w:pageBreakBefore w:val="0"/>
        <w:spacing w:before="60" w:after="40" w:line="240" w:lineRule="auto"/>
      </w:pPr>
      <w:r>
        <w:rPr>
          <w:rFonts w:ascii="Times New Roman" w:hAnsi="Times New Roman" w:eastAsia="Times New Roman"/>
          <w:b/>
          <w:sz w:val="19"/>
        </w:rPr>
        <w:t>Panel A. TMT-A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792"/>
        <w:gridCol w:w="2520"/>
        <w:gridCol w:w="720"/>
        <w:gridCol w:w="720"/>
        <w:gridCol w:w="1080"/>
        <w:gridCol w:w="2520"/>
        <w:gridCol w:w="720"/>
        <w:gridCol w:w="720"/>
      </w:tblGrid>
      <w:tr w14:paraId="21B0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88" w:type="dxa"/>
            <w:shd w:val="clear" w:color="auto" w:fill="D9E2F3"/>
            <w:tcMar>
              <w:top w:w="45" w:type="dxa"/>
              <w:left w:w="55" w:type="dxa"/>
              <w:bottom w:w="45" w:type="dxa"/>
              <w:right w:w="55" w:type="dxa"/>
            </w:tcMar>
            <w:vAlign w:val="center"/>
          </w:tcPr>
          <w:p w14:paraId="68D7F0AA">
            <w:pPr>
              <w:spacing w:before="0" w:after="0" w:line="240" w:lineRule="auto"/>
              <w:jc w:val="left"/>
            </w:pPr>
            <w:r>
              <w:rPr>
                <w:rFonts w:ascii="Times New Roman" w:hAnsi="Times New Roman" w:eastAsia="Times New Roman"/>
                <w:b/>
                <w:sz w:val="16"/>
              </w:rPr>
              <w:t>Acoustic measure</w:t>
            </w:r>
          </w:p>
        </w:tc>
        <w:tc>
          <w:tcPr>
            <w:tcW w:w="792" w:type="dxa"/>
            <w:shd w:val="clear" w:color="auto" w:fill="D9E2F3"/>
            <w:tcMar>
              <w:top w:w="45" w:type="dxa"/>
              <w:left w:w="55" w:type="dxa"/>
              <w:bottom w:w="45" w:type="dxa"/>
              <w:right w:w="55" w:type="dxa"/>
            </w:tcMar>
            <w:vAlign w:val="center"/>
          </w:tcPr>
          <w:p w14:paraId="2FE86719">
            <w:pPr>
              <w:spacing w:before="0" w:after="0" w:line="240" w:lineRule="auto"/>
              <w:jc w:val="left"/>
            </w:pPr>
            <w:r>
              <w:rPr>
                <w:rFonts w:ascii="Times New Roman" w:hAnsi="Times New Roman" w:eastAsia="Times New Roman"/>
                <w:b/>
                <w:sz w:val="16"/>
              </w:rPr>
              <w:t>Primary n</w:t>
            </w:r>
          </w:p>
        </w:tc>
        <w:tc>
          <w:tcPr>
            <w:tcW w:w="2520" w:type="dxa"/>
            <w:shd w:val="clear" w:color="auto" w:fill="D9E2F3"/>
            <w:tcMar>
              <w:top w:w="45" w:type="dxa"/>
              <w:left w:w="55" w:type="dxa"/>
              <w:bottom w:w="45" w:type="dxa"/>
              <w:right w:w="55" w:type="dxa"/>
            </w:tcMar>
            <w:vAlign w:val="center"/>
          </w:tcPr>
          <w:p w14:paraId="633D9ECF">
            <w:pPr>
              <w:spacing w:before="0" w:after="0" w:line="240" w:lineRule="auto"/>
              <w:jc w:val="center"/>
            </w:pPr>
            <w:r>
              <w:rPr>
                <w:rFonts w:ascii="Times New Roman" w:hAnsi="Times New Roman" w:eastAsia="Times New Roman"/>
                <w:b/>
                <w:sz w:val="16"/>
              </w:rPr>
              <w:t>Primary partial ρ (95% CI)</w:t>
            </w:r>
          </w:p>
        </w:tc>
        <w:tc>
          <w:tcPr>
            <w:tcW w:w="720" w:type="dxa"/>
            <w:shd w:val="clear" w:color="auto" w:fill="D9E2F3"/>
            <w:tcMar>
              <w:top w:w="45" w:type="dxa"/>
              <w:left w:w="55" w:type="dxa"/>
              <w:bottom w:w="45" w:type="dxa"/>
              <w:right w:w="55" w:type="dxa"/>
            </w:tcMar>
            <w:vAlign w:val="center"/>
          </w:tcPr>
          <w:p w14:paraId="4233F431">
            <w:pPr>
              <w:spacing w:before="0" w:after="0" w:line="240" w:lineRule="auto"/>
              <w:jc w:val="center"/>
            </w:pPr>
            <w:r>
              <w:rPr>
                <w:rFonts w:ascii="Times New Roman" w:hAnsi="Times New Roman" w:eastAsia="Times New Roman"/>
                <w:b/>
                <w:sz w:val="16"/>
              </w:rPr>
              <w:t>P</w:t>
            </w:r>
          </w:p>
        </w:tc>
        <w:tc>
          <w:tcPr>
            <w:tcW w:w="720" w:type="dxa"/>
            <w:shd w:val="clear" w:color="auto" w:fill="D9E2F3"/>
            <w:tcMar>
              <w:top w:w="45" w:type="dxa"/>
              <w:left w:w="55" w:type="dxa"/>
              <w:bottom w:w="45" w:type="dxa"/>
              <w:right w:w="55" w:type="dxa"/>
            </w:tcMar>
            <w:vAlign w:val="center"/>
          </w:tcPr>
          <w:p w14:paraId="767712A7">
            <w:pPr>
              <w:spacing w:before="0" w:after="0" w:line="240" w:lineRule="auto"/>
              <w:jc w:val="center"/>
            </w:pPr>
            <w:r>
              <w:rPr>
                <w:rFonts w:ascii="Times New Roman" w:hAnsi="Times New Roman" w:eastAsia="Times New Roman"/>
                <w:b/>
                <w:sz w:val="16"/>
              </w:rPr>
              <w:t>FDR q</w:t>
            </w:r>
          </w:p>
        </w:tc>
        <w:tc>
          <w:tcPr>
            <w:tcW w:w="1080" w:type="dxa"/>
            <w:shd w:val="clear" w:color="auto" w:fill="D9E2F3"/>
            <w:tcMar>
              <w:top w:w="45" w:type="dxa"/>
              <w:left w:w="55" w:type="dxa"/>
              <w:bottom w:w="45" w:type="dxa"/>
              <w:right w:w="55" w:type="dxa"/>
            </w:tcMar>
            <w:vAlign w:val="center"/>
          </w:tcPr>
          <w:p w14:paraId="60D49176">
            <w:pPr>
              <w:spacing w:before="0" w:after="0" w:line="240" w:lineRule="auto"/>
              <w:jc w:val="center"/>
            </w:pPr>
            <w:r>
              <w:rPr>
                <w:rFonts w:ascii="Times New Roman" w:hAnsi="Times New Roman" w:eastAsia="Times New Roman"/>
                <w:b/>
                <w:sz w:val="16"/>
              </w:rPr>
              <w:t>Ceiling-excluded n</w:t>
            </w:r>
          </w:p>
        </w:tc>
        <w:tc>
          <w:tcPr>
            <w:tcW w:w="2520" w:type="dxa"/>
            <w:shd w:val="clear" w:color="auto" w:fill="D9E2F3"/>
            <w:tcMar>
              <w:top w:w="45" w:type="dxa"/>
              <w:left w:w="55" w:type="dxa"/>
              <w:bottom w:w="45" w:type="dxa"/>
              <w:right w:w="55" w:type="dxa"/>
            </w:tcMar>
            <w:vAlign w:val="center"/>
          </w:tcPr>
          <w:p w14:paraId="54665AB8">
            <w:pPr>
              <w:spacing w:before="0" w:after="0" w:line="240" w:lineRule="auto"/>
              <w:jc w:val="center"/>
            </w:pPr>
            <w:r>
              <w:rPr>
                <w:rFonts w:ascii="Times New Roman" w:hAnsi="Times New Roman" w:eastAsia="Times New Roman"/>
                <w:b/>
                <w:sz w:val="16"/>
              </w:rPr>
              <w:t>Sensitivity partial ρ (95% CI)</w:t>
            </w:r>
          </w:p>
        </w:tc>
        <w:tc>
          <w:tcPr>
            <w:tcW w:w="720" w:type="dxa"/>
            <w:shd w:val="clear" w:color="auto" w:fill="D9E2F3"/>
            <w:tcMar>
              <w:top w:w="45" w:type="dxa"/>
              <w:left w:w="55" w:type="dxa"/>
              <w:bottom w:w="45" w:type="dxa"/>
              <w:right w:w="55" w:type="dxa"/>
            </w:tcMar>
            <w:vAlign w:val="center"/>
          </w:tcPr>
          <w:p w14:paraId="3FBE81BA">
            <w:pPr>
              <w:spacing w:before="0" w:after="0" w:line="240" w:lineRule="auto"/>
              <w:jc w:val="center"/>
            </w:pPr>
            <w:r>
              <w:rPr>
                <w:rFonts w:ascii="Times New Roman" w:hAnsi="Times New Roman" w:eastAsia="Times New Roman"/>
                <w:b/>
                <w:sz w:val="16"/>
              </w:rPr>
              <w:t>P</w:t>
            </w:r>
          </w:p>
        </w:tc>
        <w:tc>
          <w:tcPr>
            <w:tcW w:w="720" w:type="dxa"/>
            <w:shd w:val="clear" w:color="auto" w:fill="D9E2F3"/>
            <w:tcMar>
              <w:top w:w="45" w:type="dxa"/>
              <w:left w:w="55" w:type="dxa"/>
              <w:bottom w:w="45" w:type="dxa"/>
              <w:right w:w="55" w:type="dxa"/>
            </w:tcMar>
            <w:vAlign w:val="center"/>
          </w:tcPr>
          <w:p w14:paraId="3B33EE9F">
            <w:pPr>
              <w:spacing w:before="0" w:after="0" w:line="240" w:lineRule="auto"/>
              <w:jc w:val="center"/>
            </w:pPr>
            <w:r>
              <w:rPr>
                <w:rFonts w:ascii="Times New Roman" w:hAnsi="Times New Roman" w:eastAsia="Times New Roman"/>
                <w:b/>
                <w:sz w:val="16"/>
              </w:rPr>
              <w:t>FDR q</w:t>
            </w:r>
          </w:p>
        </w:tc>
      </w:tr>
      <w:tr w14:paraId="6667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48E9780">
            <w:pPr>
              <w:spacing w:before="0" w:after="0" w:line="240" w:lineRule="auto"/>
              <w:jc w:val="left"/>
            </w:pPr>
            <w:r>
              <w:rPr>
                <w:rFonts w:ascii="Times New Roman" w:hAnsi="Times New Roman" w:eastAsia="Times New Roman"/>
                <w:b w:val="0"/>
                <w:sz w:val="15"/>
              </w:rPr>
              <w:t>MPT</w:t>
            </w:r>
          </w:p>
        </w:tc>
        <w:tc>
          <w:tcPr>
            <w:tcW w:w="792" w:type="dxa"/>
            <w:tcMar>
              <w:top w:w="45" w:type="dxa"/>
              <w:left w:w="55" w:type="dxa"/>
              <w:bottom w:w="45" w:type="dxa"/>
              <w:right w:w="55" w:type="dxa"/>
            </w:tcMar>
            <w:vAlign w:val="center"/>
          </w:tcPr>
          <w:p w14:paraId="7E2E694D">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20F0A10">
            <w:pPr>
              <w:spacing w:before="0" w:after="0" w:line="240" w:lineRule="auto"/>
              <w:jc w:val="center"/>
            </w:pPr>
            <w:r>
              <w:rPr>
                <w:rFonts w:ascii="Times New Roman" w:hAnsi="Times New Roman" w:eastAsia="Times New Roman"/>
                <w:b w:val="0"/>
                <w:sz w:val="15"/>
              </w:rPr>
              <w:t>-0.43 (-0.64 to -0.16)</w:t>
            </w:r>
          </w:p>
        </w:tc>
        <w:tc>
          <w:tcPr>
            <w:tcW w:w="720" w:type="dxa"/>
            <w:tcMar>
              <w:top w:w="45" w:type="dxa"/>
              <w:left w:w="55" w:type="dxa"/>
              <w:bottom w:w="45" w:type="dxa"/>
              <w:right w:w="55" w:type="dxa"/>
            </w:tcMar>
            <w:vAlign w:val="center"/>
          </w:tcPr>
          <w:p w14:paraId="029351F4">
            <w:pPr>
              <w:spacing w:before="0" w:after="0" w:line="240" w:lineRule="auto"/>
              <w:jc w:val="center"/>
            </w:pPr>
            <w:r>
              <w:rPr>
                <w:rFonts w:ascii="Times New Roman" w:hAnsi="Times New Roman" w:eastAsia="Times New Roman"/>
                <w:b w:val="0"/>
                <w:sz w:val="15"/>
              </w:rPr>
              <w:t>0.003</w:t>
            </w:r>
          </w:p>
        </w:tc>
        <w:tc>
          <w:tcPr>
            <w:tcW w:w="720" w:type="dxa"/>
            <w:tcMar>
              <w:top w:w="45" w:type="dxa"/>
              <w:left w:w="55" w:type="dxa"/>
              <w:bottom w:w="45" w:type="dxa"/>
              <w:right w:w="55" w:type="dxa"/>
            </w:tcMar>
            <w:vAlign w:val="center"/>
          </w:tcPr>
          <w:p w14:paraId="1ED4B7B4">
            <w:pPr>
              <w:spacing w:before="0" w:after="0" w:line="240" w:lineRule="auto"/>
              <w:jc w:val="center"/>
            </w:pPr>
            <w:r>
              <w:rPr>
                <w:rFonts w:ascii="Times New Roman" w:hAnsi="Times New Roman" w:eastAsia="Times New Roman"/>
                <w:b w:val="0"/>
                <w:sz w:val="15"/>
              </w:rPr>
              <w:t>0.045</w:t>
            </w:r>
          </w:p>
        </w:tc>
        <w:tc>
          <w:tcPr>
            <w:tcW w:w="1080" w:type="dxa"/>
            <w:tcMar>
              <w:top w:w="45" w:type="dxa"/>
              <w:left w:w="55" w:type="dxa"/>
              <w:bottom w:w="45" w:type="dxa"/>
              <w:right w:w="55" w:type="dxa"/>
            </w:tcMar>
            <w:vAlign w:val="center"/>
          </w:tcPr>
          <w:p w14:paraId="5D561967">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650DB6DE">
            <w:pPr>
              <w:spacing w:before="0" w:after="0" w:line="240" w:lineRule="auto"/>
              <w:jc w:val="center"/>
            </w:pPr>
            <w:r>
              <w:rPr>
                <w:rFonts w:ascii="Times New Roman" w:hAnsi="Times New Roman" w:eastAsia="Times New Roman"/>
                <w:b w:val="0"/>
                <w:sz w:val="15"/>
              </w:rPr>
              <w:t>-0.36 (-0.60 to -0.06)</w:t>
            </w:r>
          </w:p>
        </w:tc>
        <w:tc>
          <w:tcPr>
            <w:tcW w:w="720" w:type="dxa"/>
            <w:tcMar>
              <w:top w:w="45" w:type="dxa"/>
              <w:left w:w="55" w:type="dxa"/>
              <w:bottom w:w="45" w:type="dxa"/>
              <w:right w:w="55" w:type="dxa"/>
            </w:tcMar>
            <w:vAlign w:val="center"/>
          </w:tcPr>
          <w:p w14:paraId="555F039D">
            <w:pPr>
              <w:spacing w:before="0" w:after="0" w:line="240" w:lineRule="auto"/>
              <w:jc w:val="center"/>
            </w:pPr>
            <w:r>
              <w:rPr>
                <w:rFonts w:ascii="Times New Roman" w:hAnsi="Times New Roman" w:eastAsia="Times New Roman"/>
                <w:b w:val="0"/>
                <w:sz w:val="15"/>
              </w:rPr>
              <w:t>0.020</w:t>
            </w:r>
          </w:p>
        </w:tc>
        <w:tc>
          <w:tcPr>
            <w:tcW w:w="720" w:type="dxa"/>
            <w:tcMar>
              <w:top w:w="45" w:type="dxa"/>
              <w:left w:w="55" w:type="dxa"/>
              <w:bottom w:w="45" w:type="dxa"/>
              <w:right w:w="55" w:type="dxa"/>
            </w:tcMar>
            <w:vAlign w:val="center"/>
          </w:tcPr>
          <w:p w14:paraId="1AB9F404">
            <w:pPr>
              <w:spacing w:before="0" w:after="0" w:line="240" w:lineRule="auto"/>
              <w:jc w:val="center"/>
            </w:pPr>
            <w:r>
              <w:rPr>
                <w:rFonts w:ascii="Times New Roman" w:hAnsi="Times New Roman" w:eastAsia="Times New Roman"/>
                <w:b w:val="0"/>
                <w:sz w:val="15"/>
              </w:rPr>
              <w:t>0.280</w:t>
            </w:r>
          </w:p>
        </w:tc>
      </w:tr>
      <w:tr w14:paraId="5ADF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FBBF015">
            <w:pPr>
              <w:spacing w:before="0" w:after="0" w:line="240" w:lineRule="auto"/>
              <w:jc w:val="left"/>
            </w:pPr>
            <w:r>
              <w:rPr>
                <w:rFonts w:ascii="Times New Roman" w:hAnsi="Times New Roman" w:eastAsia="Times New Roman"/>
                <w:b w:val="0"/>
                <w:sz w:val="15"/>
              </w:rPr>
              <w:t>DSI</w:t>
            </w:r>
          </w:p>
        </w:tc>
        <w:tc>
          <w:tcPr>
            <w:tcW w:w="792" w:type="dxa"/>
            <w:tcMar>
              <w:top w:w="45" w:type="dxa"/>
              <w:left w:w="55" w:type="dxa"/>
              <w:bottom w:w="45" w:type="dxa"/>
              <w:right w:w="55" w:type="dxa"/>
            </w:tcMar>
            <w:vAlign w:val="center"/>
          </w:tcPr>
          <w:p w14:paraId="2F738EC3">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08755E3">
            <w:pPr>
              <w:spacing w:before="0" w:after="0" w:line="240" w:lineRule="auto"/>
              <w:jc w:val="center"/>
            </w:pPr>
            <w:r>
              <w:rPr>
                <w:rFonts w:ascii="Times New Roman" w:hAnsi="Times New Roman" w:eastAsia="Times New Roman"/>
                <w:b w:val="0"/>
                <w:sz w:val="15"/>
              </w:rPr>
              <w:t>-0.10 (-0.38 to 0.20)</w:t>
            </w:r>
          </w:p>
        </w:tc>
        <w:tc>
          <w:tcPr>
            <w:tcW w:w="720" w:type="dxa"/>
            <w:tcMar>
              <w:top w:w="45" w:type="dxa"/>
              <w:left w:w="55" w:type="dxa"/>
              <w:bottom w:w="45" w:type="dxa"/>
              <w:right w:w="55" w:type="dxa"/>
            </w:tcMar>
            <w:vAlign w:val="center"/>
          </w:tcPr>
          <w:p w14:paraId="0BBE16B4">
            <w:pPr>
              <w:spacing w:before="0" w:after="0" w:line="240" w:lineRule="auto"/>
              <w:jc w:val="center"/>
            </w:pPr>
            <w:r>
              <w:rPr>
                <w:rFonts w:ascii="Times New Roman" w:hAnsi="Times New Roman" w:eastAsia="Times New Roman"/>
                <w:b w:val="0"/>
                <w:sz w:val="15"/>
              </w:rPr>
              <w:t>0.520</w:t>
            </w:r>
          </w:p>
        </w:tc>
        <w:tc>
          <w:tcPr>
            <w:tcW w:w="720" w:type="dxa"/>
            <w:tcMar>
              <w:top w:w="45" w:type="dxa"/>
              <w:left w:w="55" w:type="dxa"/>
              <w:bottom w:w="45" w:type="dxa"/>
              <w:right w:w="55" w:type="dxa"/>
            </w:tcMar>
            <w:vAlign w:val="center"/>
          </w:tcPr>
          <w:p w14:paraId="4C4D4CC3">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5D4EF26B">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1DC738D4">
            <w:pPr>
              <w:spacing w:before="0" w:after="0" w:line="240" w:lineRule="auto"/>
              <w:jc w:val="center"/>
            </w:pPr>
            <w:r>
              <w:rPr>
                <w:rFonts w:ascii="Times New Roman" w:hAnsi="Times New Roman" w:eastAsia="Times New Roman"/>
                <w:b w:val="0"/>
                <w:sz w:val="15"/>
              </w:rPr>
              <w:t>-0.09 (-0.38 to 0.23)</w:t>
            </w:r>
          </w:p>
        </w:tc>
        <w:tc>
          <w:tcPr>
            <w:tcW w:w="720" w:type="dxa"/>
            <w:tcMar>
              <w:top w:w="45" w:type="dxa"/>
              <w:left w:w="55" w:type="dxa"/>
              <w:bottom w:w="45" w:type="dxa"/>
              <w:right w:w="55" w:type="dxa"/>
            </w:tcMar>
            <w:vAlign w:val="center"/>
          </w:tcPr>
          <w:p w14:paraId="71F1848D">
            <w:pPr>
              <w:spacing w:before="0" w:after="0" w:line="240" w:lineRule="auto"/>
              <w:jc w:val="center"/>
            </w:pPr>
            <w:r>
              <w:rPr>
                <w:rFonts w:ascii="Times New Roman" w:hAnsi="Times New Roman" w:eastAsia="Times New Roman"/>
                <w:b w:val="0"/>
                <w:sz w:val="15"/>
              </w:rPr>
              <w:t>0.597</w:t>
            </w:r>
          </w:p>
        </w:tc>
        <w:tc>
          <w:tcPr>
            <w:tcW w:w="720" w:type="dxa"/>
            <w:tcMar>
              <w:top w:w="45" w:type="dxa"/>
              <w:left w:w="55" w:type="dxa"/>
              <w:bottom w:w="45" w:type="dxa"/>
              <w:right w:w="55" w:type="dxa"/>
            </w:tcMar>
            <w:vAlign w:val="center"/>
          </w:tcPr>
          <w:p w14:paraId="03845504">
            <w:pPr>
              <w:spacing w:before="0" w:after="0" w:line="240" w:lineRule="auto"/>
              <w:jc w:val="center"/>
            </w:pPr>
            <w:r>
              <w:rPr>
                <w:rFonts w:ascii="Times New Roman" w:hAnsi="Times New Roman" w:eastAsia="Times New Roman"/>
                <w:b w:val="0"/>
                <w:sz w:val="15"/>
              </w:rPr>
              <w:t>0.948</w:t>
            </w:r>
          </w:p>
        </w:tc>
      </w:tr>
      <w:tr w14:paraId="16B0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4ED7040E">
            <w:pPr>
              <w:spacing w:before="0" w:after="0" w:line="240" w:lineRule="auto"/>
              <w:jc w:val="left"/>
            </w:pPr>
            <w:r>
              <w:rPr>
                <w:rFonts w:ascii="Times New Roman" w:hAnsi="Times New Roman" w:eastAsia="Times New Roman"/>
                <w:b w:val="0"/>
                <w:sz w:val="15"/>
              </w:rPr>
              <w:t>Jitter</w:t>
            </w:r>
          </w:p>
        </w:tc>
        <w:tc>
          <w:tcPr>
            <w:tcW w:w="792" w:type="dxa"/>
            <w:tcMar>
              <w:top w:w="45" w:type="dxa"/>
              <w:left w:w="55" w:type="dxa"/>
              <w:bottom w:w="45" w:type="dxa"/>
              <w:right w:w="55" w:type="dxa"/>
            </w:tcMar>
            <w:vAlign w:val="center"/>
          </w:tcPr>
          <w:p w14:paraId="1CB1A2CE">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650B412">
            <w:pPr>
              <w:spacing w:before="0" w:after="0" w:line="240" w:lineRule="auto"/>
              <w:jc w:val="center"/>
            </w:pPr>
            <w:r>
              <w:rPr>
                <w:rFonts w:ascii="Times New Roman" w:hAnsi="Times New Roman" w:eastAsia="Times New Roman"/>
                <w:b w:val="0"/>
                <w:sz w:val="15"/>
              </w:rPr>
              <w:t>-0.05 (-0.34 to 0.24)</w:t>
            </w:r>
          </w:p>
        </w:tc>
        <w:tc>
          <w:tcPr>
            <w:tcW w:w="720" w:type="dxa"/>
            <w:tcMar>
              <w:top w:w="45" w:type="dxa"/>
              <w:left w:w="55" w:type="dxa"/>
              <w:bottom w:w="45" w:type="dxa"/>
              <w:right w:w="55" w:type="dxa"/>
            </w:tcMar>
            <w:vAlign w:val="center"/>
          </w:tcPr>
          <w:p w14:paraId="52D5B061">
            <w:pPr>
              <w:spacing w:before="0" w:after="0" w:line="240" w:lineRule="auto"/>
              <w:jc w:val="center"/>
            </w:pPr>
            <w:r>
              <w:rPr>
                <w:rFonts w:ascii="Times New Roman" w:hAnsi="Times New Roman" w:eastAsia="Times New Roman"/>
                <w:b w:val="0"/>
                <w:sz w:val="15"/>
              </w:rPr>
              <w:t>0.728</w:t>
            </w:r>
          </w:p>
        </w:tc>
        <w:tc>
          <w:tcPr>
            <w:tcW w:w="720" w:type="dxa"/>
            <w:tcMar>
              <w:top w:w="45" w:type="dxa"/>
              <w:left w:w="55" w:type="dxa"/>
              <w:bottom w:w="45" w:type="dxa"/>
              <w:right w:w="55" w:type="dxa"/>
            </w:tcMar>
            <w:vAlign w:val="center"/>
          </w:tcPr>
          <w:p w14:paraId="5B205654">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2BD0AEBF">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6D1BD159">
            <w:pPr>
              <w:spacing w:before="0" w:after="0" w:line="240" w:lineRule="auto"/>
              <w:jc w:val="center"/>
            </w:pPr>
            <w:r>
              <w:rPr>
                <w:rFonts w:ascii="Times New Roman" w:hAnsi="Times New Roman" w:eastAsia="Times New Roman"/>
                <w:b w:val="0"/>
                <w:sz w:val="15"/>
              </w:rPr>
              <w:t>-0.11 (-0.41 to 0.20)</w:t>
            </w:r>
          </w:p>
        </w:tc>
        <w:tc>
          <w:tcPr>
            <w:tcW w:w="720" w:type="dxa"/>
            <w:tcMar>
              <w:top w:w="45" w:type="dxa"/>
              <w:left w:w="55" w:type="dxa"/>
              <w:bottom w:w="45" w:type="dxa"/>
              <w:right w:w="55" w:type="dxa"/>
            </w:tcMar>
            <w:vAlign w:val="center"/>
          </w:tcPr>
          <w:p w14:paraId="215F1A83">
            <w:pPr>
              <w:spacing w:before="0" w:after="0" w:line="240" w:lineRule="auto"/>
              <w:jc w:val="center"/>
            </w:pPr>
            <w:r>
              <w:rPr>
                <w:rFonts w:ascii="Times New Roman" w:hAnsi="Times New Roman" w:eastAsia="Times New Roman"/>
                <w:b w:val="0"/>
                <w:sz w:val="15"/>
              </w:rPr>
              <w:t>0.479</w:t>
            </w:r>
          </w:p>
        </w:tc>
        <w:tc>
          <w:tcPr>
            <w:tcW w:w="720" w:type="dxa"/>
            <w:tcMar>
              <w:top w:w="45" w:type="dxa"/>
              <w:left w:w="55" w:type="dxa"/>
              <w:bottom w:w="45" w:type="dxa"/>
              <w:right w:w="55" w:type="dxa"/>
            </w:tcMar>
            <w:vAlign w:val="center"/>
          </w:tcPr>
          <w:p w14:paraId="568909E1">
            <w:pPr>
              <w:spacing w:before="0" w:after="0" w:line="240" w:lineRule="auto"/>
              <w:jc w:val="center"/>
            </w:pPr>
            <w:r>
              <w:rPr>
                <w:rFonts w:ascii="Times New Roman" w:hAnsi="Times New Roman" w:eastAsia="Times New Roman"/>
                <w:b w:val="0"/>
                <w:sz w:val="15"/>
              </w:rPr>
              <w:t>0.948</w:t>
            </w:r>
          </w:p>
        </w:tc>
      </w:tr>
      <w:tr w14:paraId="024D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4AA1808A">
            <w:pPr>
              <w:spacing w:before="0" w:after="0" w:line="240" w:lineRule="auto"/>
              <w:jc w:val="left"/>
            </w:pPr>
            <w:r>
              <w:rPr>
                <w:rFonts w:ascii="Times New Roman" w:hAnsi="Times New Roman" w:eastAsia="Times New Roman"/>
                <w:b w:val="0"/>
                <w:sz w:val="15"/>
              </w:rPr>
              <w:t>Shimmer</w:t>
            </w:r>
          </w:p>
        </w:tc>
        <w:tc>
          <w:tcPr>
            <w:tcW w:w="792" w:type="dxa"/>
            <w:tcMar>
              <w:top w:w="45" w:type="dxa"/>
              <w:left w:w="55" w:type="dxa"/>
              <w:bottom w:w="45" w:type="dxa"/>
              <w:right w:w="55" w:type="dxa"/>
            </w:tcMar>
            <w:vAlign w:val="center"/>
          </w:tcPr>
          <w:p w14:paraId="5BC97909">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F8FAF9B">
            <w:pPr>
              <w:spacing w:before="0" w:after="0" w:line="240" w:lineRule="auto"/>
              <w:jc w:val="center"/>
            </w:pPr>
            <w:r>
              <w:rPr>
                <w:rFonts w:ascii="Times New Roman" w:hAnsi="Times New Roman" w:eastAsia="Times New Roman"/>
                <w:b w:val="0"/>
                <w:sz w:val="15"/>
              </w:rPr>
              <w:t>-0.19 (-0.46 to 0.11)</w:t>
            </w:r>
          </w:p>
        </w:tc>
        <w:tc>
          <w:tcPr>
            <w:tcW w:w="720" w:type="dxa"/>
            <w:tcMar>
              <w:top w:w="45" w:type="dxa"/>
              <w:left w:w="55" w:type="dxa"/>
              <w:bottom w:w="45" w:type="dxa"/>
              <w:right w:w="55" w:type="dxa"/>
            </w:tcMar>
            <w:vAlign w:val="center"/>
          </w:tcPr>
          <w:p w14:paraId="25BC25C4">
            <w:pPr>
              <w:spacing w:before="0" w:after="0" w:line="240" w:lineRule="auto"/>
              <w:jc w:val="center"/>
            </w:pPr>
            <w:r>
              <w:rPr>
                <w:rFonts w:ascii="Times New Roman" w:hAnsi="Times New Roman" w:eastAsia="Times New Roman"/>
                <w:b w:val="0"/>
                <w:sz w:val="15"/>
              </w:rPr>
              <w:t>0.220</w:t>
            </w:r>
          </w:p>
        </w:tc>
        <w:tc>
          <w:tcPr>
            <w:tcW w:w="720" w:type="dxa"/>
            <w:tcMar>
              <w:top w:w="45" w:type="dxa"/>
              <w:left w:w="55" w:type="dxa"/>
              <w:bottom w:w="45" w:type="dxa"/>
              <w:right w:w="55" w:type="dxa"/>
            </w:tcMar>
            <w:vAlign w:val="center"/>
          </w:tcPr>
          <w:p w14:paraId="7EA45EC3">
            <w:pPr>
              <w:spacing w:before="0" w:after="0" w:line="240" w:lineRule="auto"/>
              <w:jc w:val="center"/>
            </w:pPr>
            <w:r>
              <w:rPr>
                <w:rFonts w:ascii="Times New Roman" w:hAnsi="Times New Roman" w:eastAsia="Times New Roman"/>
                <w:b w:val="0"/>
                <w:sz w:val="15"/>
              </w:rPr>
              <w:t>0.734</w:t>
            </w:r>
          </w:p>
        </w:tc>
        <w:tc>
          <w:tcPr>
            <w:tcW w:w="1080" w:type="dxa"/>
            <w:tcMar>
              <w:top w:w="45" w:type="dxa"/>
              <w:left w:w="55" w:type="dxa"/>
              <w:bottom w:w="45" w:type="dxa"/>
              <w:right w:w="55" w:type="dxa"/>
            </w:tcMar>
            <w:vAlign w:val="center"/>
          </w:tcPr>
          <w:p w14:paraId="518B6D91">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5063AAEB">
            <w:pPr>
              <w:spacing w:before="0" w:after="0" w:line="240" w:lineRule="auto"/>
              <w:jc w:val="center"/>
            </w:pPr>
            <w:r>
              <w:rPr>
                <w:rFonts w:ascii="Times New Roman" w:hAnsi="Times New Roman" w:eastAsia="Times New Roman"/>
                <w:b w:val="0"/>
                <w:sz w:val="15"/>
              </w:rPr>
              <w:t>-0.24 (-0.51 to 0.08)</w:t>
            </w:r>
          </w:p>
        </w:tc>
        <w:tc>
          <w:tcPr>
            <w:tcW w:w="720" w:type="dxa"/>
            <w:tcMar>
              <w:top w:w="45" w:type="dxa"/>
              <w:left w:w="55" w:type="dxa"/>
              <w:bottom w:w="45" w:type="dxa"/>
              <w:right w:w="55" w:type="dxa"/>
            </w:tcMar>
            <w:vAlign w:val="center"/>
          </w:tcPr>
          <w:p w14:paraId="5AD2C393">
            <w:pPr>
              <w:spacing w:before="0" w:after="0" w:line="240" w:lineRule="auto"/>
              <w:jc w:val="center"/>
            </w:pPr>
            <w:r>
              <w:rPr>
                <w:rFonts w:ascii="Times New Roman" w:hAnsi="Times New Roman" w:eastAsia="Times New Roman"/>
                <w:b w:val="0"/>
                <w:sz w:val="15"/>
              </w:rPr>
              <w:t>0.136</w:t>
            </w:r>
          </w:p>
        </w:tc>
        <w:tc>
          <w:tcPr>
            <w:tcW w:w="720" w:type="dxa"/>
            <w:tcMar>
              <w:top w:w="45" w:type="dxa"/>
              <w:left w:w="55" w:type="dxa"/>
              <w:bottom w:w="45" w:type="dxa"/>
              <w:right w:w="55" w:type="dxa"/>
            </w:tcMar>
            <w:vAlign w:val="center"/>
          </w:tcPr>
          <w:p w14:paraId="7B278181">
            <w:pPr>
              <w:spacing w:before="0" w:after="0" w:line="240" w:lineRule="auto"/>
              <w:jc w:val="center"/>
            </w:pPr>
            <w:r>
              <w:rPr>
                <w:rFonts w:ascii="Times New Roman" w:hAnsi="Times New Roman" w:eastAsia="Times New Roman"/>
                <w:b w:val="0"/>
                <w:sz w:val="15"/>
              </w:rPr>
              <w:t>0.650</w:t>
            </w:r>
          </w:p>
        </w:tc>
      </w:tr>
      <w:tr w14:paraId="05D9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09B70235">
            <w:pPr>
              <w:spacing w:before="0" w:after="0" w:line="240" w:lineRule="auto"/>
              <w:jc w:val="left"/>
            </w:pPr>
            <w:r>
              <w:rPr>
                <w:rFonts w:ascii="Times New Roman" w:hAnsi="Times New Roman" w:eastAsia="Times New Roman"/>
                <w:b w:val="0"/>
                <w:sz w:val="15"/>
              </w:rPr>
              <w:t>HNR</w:t>
            </w:r>
          </w:p>
        </w:tc>
        <w:tc>
          <w:tcPr>
            <w:tcW w:w="792" w:type="dxa"/>
            <w:tcMar>
              <w:top w:w="45" w:type="dxa"/>
              <w:left w:w="55" w:type="dxa"/>
              <w:bottom w:w="45" w:type="dxa"/>
              <w:right w:w="55" w:type="dxa"/>
            </w:tcMar>
            <w:vAlign w:val="center"/>
          </w:tcPr>
          <w:p w14:paraId="46528FF3">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920266A">
            <w:pPr>
              <w:spacing w:before="0" w:after="0" w:line="240" w:lineRule="auto"/>
              <w:jc w:val="center"/>
            </w:pPr>
            <w:r>
              <w:rPr>
                <w:rFonts w:ascii="Times New Roman" w:hAnsi="Times New Roman" w:eastAsia="Times New Roman"/>
                <w:b w:val="0"/>
                <w:sz w:val="15"/>
              </w:rPr>
              <w:t>0.15 (-0.15 to 0.43)</w:t>
            </w:r>
          </w:p>
        </w:tc>
        <w:tc>
          <w:tcPr>
            <w:tcW w:w="720" w:type="dxa"/>
            <w:tcMar>
              <w:top w:w="45" w:type="dxa"/>
              <w:left w:w="55" w:type="dxa"/>
              <w:bottom w:w="45" w:type="dxa"/>
              <w:right w:w="55" w:type="dxa"/>
            </w:tcMar>
            <w:vAlign w:val="center"/>
          </w:tcPr>
          <w:p w14:paraId="66673175">
            <w:pPr>
              <w:spacing w:before="0" w:after="0" w:line="240" w:lineRule="auto"/>
              <w:jc w:val="center"/>
            </w:pPr>
            <w:r>
              <w:rPr>
                <w:rFonts w:ascii="Times New Roman" w:hAnsi="Times New Roman" w:eastAsia="Times New Roman"/>
                <w:b w:val="0"/>
                <w:sz w:val="15"/>
              </w:rPr>
              <w:t>0.315</w:t>
            </w:r>
          </w:p>
        </w:tc>
        <w:tc>
          <w:tcPr>
            <w:tcW w:w="720" w:type="dxa"/>
            <w:tcMar>
              <w:top w:w="45" w:type="dxa"/>
              <w:left w:w="55" w:type="dxa"/>
              <w:bottom w:w="45" w:type="dxa"/>
              <w:right w:w="55" w:type="dxa"/>
            </w:tcMar>
            <w:vAlign w:val="center"/>
          </w:tcPr>
          <w:p w14:paraId="5E4E7BAF">
            <w:pPr>
              <w:spacing w:before="0" w:after="0" w:line="240" w:lineRule="auto"/>
              <w:jc w:val="center"/>
            </w:pPr>
            <w:r>
              <w:rPr>
                <w:rFonts w:ascii="Times New Roman" w:hAnsi="Times New Roman" w:eastAsia="Times New Roman"/>
                <w:b w:val="0"/>
                <w:sz w:val="15"/>
              </w:rPr>
              <w:t>0.734</w:t>
            </w:r>
          </w:p>
        </w:tc>
        <w:tc>
          <w:tcPr>
            <w:tcW w:w="1080" w:type="dxa"/>
            <w:tcMar>
              <w:top w:w="45" w:type="dxa"/>
              <w:left w:w="55" w:type="dxa"/>
              <w:bottom w:w="45" w:type="dxa"/>
              <w:right w:w="55" w:type="dxa"/>
            </w:tcMar>
            <w:vAlign w:val="center"/>
          </w:tcPr>
          <w:p w14:paraId="0B428C61">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7FCE0409">
            <w:pPr>
              <w:spacing w:before="0" w:after="0" w:line="240" w:lineRule="auto"/>
              <w:jc w:val="center"/>
            </w:pPr>
            <w:r>
              <w:rPr>
                <w:rFonts w:ascii="Times New Roman" w:hAnsi="Times New Roman" w:eastAsia="Times New Roman"/>
                <w:b w:val="0"/>
                <w:sz w:val="15"/>
              </w:rPr>
              <w:t>0.21 (-0.10 to 0.49)</w:t>
            </w:r>
          </w:p>
        </w:tc>
        <w:tc>
          <w:tcPr>
            <w:tcW w:w="720" w:type="dxa"/>
            <w:tcMar>
              <w:top w:w="45" w:type="dxa"/>
              <w:left w:w="55" w:type="dxa"/>
              <w:bottom w:w="45" w:type="dxa"/>
              <w:right w:w="55" w:type="dxa"/>
            </w:tcMar>
            <w:vAlign w:val="center"/>
          </w:tcPr>
          <w:p w14:paraId="038AA257">
            <w:pPr>
              <w:spacing w:before="0" w:after="0" w:line="240" w:lineRule="auto"/>
              <w:jc w:val="center"/>
            </w:pPr>
            <w:r>
              <w:rPr>
                <w:rFonts w:ascii="Times New Roman" w:hAnsi="Times New Roman" w:eastAsia="Times New Roman"/>
                <w:b w:val="0"/>
                <w:sz w:val="15"/>
              </w:rPr>
              <w:t>0.186</w:t>
            </w:r>
          </w:p>
        </w:tc>
        <w:tc>
          <w:tcPr>
            <w:tcW w:w="720" w:type="dxa"/>
            <w:tcMar>
              <w:top w:w="45" w:type="dxa"/>
              <w:left w:w="55" w:type="dxa"/>
              <w:bottom w:w="45" w:type="dxa"/>
              <w:right w:w="55" w:type="dxa"/>
            </w:tcMar>
            <w:vAlign w:val="center"/>
          </w:tcPr>
          <w:p w14:paraId="56DD0270">
            <w:pPr>
              <w:spacing w:before="0" w:after="0" w:line="240" w:lineRule="auto"/>
              <w:jc w:val="center"/>
            </w:pPr>
            <w:r>
              <w:rPr>
                <w:rFonts w:ascii="Times New Roman" w:hAnsi="Times New Roman" w:eastAsia="Times New Roman"/>
                <w:b w:val="0"/>
                <w:sz w:val="15"/>
              </w:rPr>
              <w:t>0.650</w:t>
            </w:r>
          </w:p>
        </w:tc>
      </w:tr>
      <w:tr w14:paraId="5526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53CB5647">
            <w:pPr>
              <w:spacing w:before="0" w:after="0" w:line="240" w:lineRule="auto"/>
              <w:jc w:val="left"/>
            </w:pPr>
            <w:r>
              <w:rPr>
                <w:rFonts w:ascii="Times New Roman" w:hAnsi="Times New Roman" w:eastAsia="Times New Roman"/>
                <w:b w:val="0"/>
                <w:sz w:val="15"/>
              </w:rPr>
              <w:t>Vowel SPL range</w:t>
            </w:r>
          </w:p>
        </w:tc>
        <w:tc>
          <w:tcPr>
            <w:tcW w:w="792" w:type="dxa"/>
            <w:tcMar>
              <w:top w:w="45" w:type="dxa"/>
              <w:left w:w="55" w:type="dxa"/>
              <w:bottom w:w="45" w:type="dxa"/>
              <w:right w:w="55" w:type="dxa"/>
            </w:tcMar>
            <w:vAlign w:val="center"/>
          </w:tcPr>
          <w:p w14:paraId="0A12698A">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75529DB">
            <w:pPr>
              <w:spacing w:before="0" w:after="0" w:line="240" w:lineRule="auto"/>
              <w:jc w:val="center"/>
            </w:pPr>
            <w:r>
              <w:rPr>
                <w:rFonts w:ascii="Times New Roman" w:hAnsi="Times New Roman" w:eastAsia="Times New Roman"/>
                <w:b w:val="0"/>
                <w:sz w:val="15"/>
              </w:rPr>
              <w:t>0.02 (-0.28 to 0.31)</w:t>
            </w:r>
          </w:p>
        </w:tc>
        <w:tc>
          <w:tcPr>
            <w:tcW w:w="720" w:type="dxa"/>
            <w:tcMar>
              <w:top w:w="45" w:type="dxa"/>
              <w:left w:w="55" w:type="dxa"/>
              <w:bottom w:w="45" w:type="dxa"/>
              <w:right w:w="55" w:type="dxa"/>
            </w:tcMar>
            <w:vAlign w:val="center"/>
          </w:tcPr>
          <w:p w14:paraId="36054FD0">
            <w:pPr>
              <w:spacing w:before="0" w:after="0" w:line="240" w:lineRule="auto"/>
              <w:jc w:val="center"/>
            </w:pPr>
            <w:r>
              <w:rPr>
                <w:rFonts w:ascii="Times New Roman" w:hAnsi="Times New Roman" w:eastAsia="Times New Roman"/>
                <w:b w:val="0"/>
                <w:sz w:val="15"/>
              </w:rPr>
              <w:t>0.920</w:t>
            </w:r>
          </w:p>
        </w:tc>
        <w:tc>
          <w:tcPr>
            <w:tcW w:w="720" w:type="dxa"/>
            <w:tcMar>
              <w:top w:w="45" w:type="dxa"/>
              <w:left w:w="55" w:type="dxa"/>
              <w:bottom w:w="45" w:type="dxa"/>
              <w:right w:w="55" w:type="dxa"/>
            </w:tcMar>
            <w:vAlign w:val="center"/>
          </w:tcPr>
          <w:p w14:paraId="10D500DD">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3A71DBC0">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00E1265A">
            <w:pPr>
              <w:spacing w:before="0" w:after="0" w:line="240" w:lineRule="auto"/>
              <w:jc w:val="center"/>
            </w:pPr>
            <w:r>
              <w:rPr>
                <w:rFonts w:ascii="Times New Roman" w:hAnsi="Times New Roman" w:eastAsia="Times New Roman"/>
                <w:b w:val="0"/>
                <w:sz w:val="15"/>
              </w:rPr>
              <w:t>0.03 (-0.28 to 0.34)</w:t>
            </w:r>
          </w:p>
        </w:tc>
        <w:tc>
          <w:tcPr>
            <w:tcW w:w="720" w:type="dxa"/>
            <w:tcMar>
              <w:top w:w="45" w:type="dxa"/>
              <w:left w:w="55" w:type="dxa"/>
              <w:bottom w:w="45" w:type="dxa"/>
              <w:right w:w="55" w:type="dxa"/>
            </w:tcMar>
            <w:vAlign w:val="center"/>
          </w:tcPr>
          <w:p w14:paraId="114E51D7">
            <w:pPr>
              <w:spacing w:before="0" w:after="0" w:line="240" w:lineRule="auto"/>
              <w:jc w:val="center"/>
            </w:pPr>
            <w:r>
              <w:rPr>
                <w:rFonts w:ascii="Times New Roman" w:hAnsi="Times New Roman" w:eastAsia="Times New Roman"/>
                <w:b w:val="0"/>
                <w:sz w:val="15"/>
              </w:rPr>
              <w:t>0.846</w:t>
            </w:r>
          </w:p>
        </w:tc>
        <w:tc>
          <w:tcPr>
            <w:tcW w:w="720" w:type="dxa"/>
            <w:tcMar>
              <w:top w:w="45" w:type="dxa"/>
              <w:left w:w="55" w:type="dxa"/>
              <w:bottom w:w="45" w:type="dxa"/>
              <w:right w:w="55" w:type="dxa"/>
            </w:tcMar>
            <w:vAlign w:val="center"/>
          </w:tcPr>
          <w:p w14:paraId="4DC2E2A4">
            <w:pPr>
              <w:spacing w:before="0" w:after="0" w:line="240" w:lineRule="auto"/>
              <w:jc w:val="center"/>
            </w:pPr>
            <w:r>
              <w:rPr>
                <w:rFonts w:ascii="Times New Roman" w:hAnsi="Times New Roman" w:eastAsia="Times New Roman"/>
                <w:b w:val="0"/>
                <w:sz w:val="15"/>
              </w:rPr>
              <w:t>0.948</w:t>
            </w:r>
          </w:p>
        </w:tc>
      </w:tr>
      <w:tr w14:paraId="4F63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414F5F6E">
            <w:pPr>
              <w:spacing w:before="0" w:after="0" w:line="240" w:lineRule="auto"/>
              <w:jc w:val="left"/>
            </w:pPr>
            <w:r>
              <w:rPr>
                <w:rFonts w:ascii="Times New Roman" w:hAnsi="Times New Roman" w:eastAsia="Times New Roman"/>
                <w:b w:val="0"/>
                <w:sz w:val="15"/>
              </w:rPr>
              <w:t>tVSA</w:t>
            </w:r>
          </w:p>
        </w:tc>
        <w:tc>
          <w:tcPr>
            <w:tcW w:w="792" w:type="dxa"/>
            <w:tcMar>
              <w:top w:w="45" w:type="dxa"/>
              <w:left w:w="55" w:type="dxa"/>
              <w:bottom w:w="45" w:type="dxa"/>
              <w:right w:w="55" w:type="dxa"/>
            </w:tcMar>
            <w:vAlign w:val="center"/>
          </w:tcPr>
          <w:p w14:paraId="3EABD346">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0A376398">
            <w:pPr>
              <w:spacing w:before="0" w:after="0" w:line="240" w:lineRule="auto"/>
              <w:jc w:val="center"/>
            </w:pPr>
            <w:r>
              <w:rPr>
                <w:rFonts w:ascii="Times New Roman" w:hAnsi="Times New Roman" w:eastAsia="Times New Roman"/>
                <w:b w:val="0"/>
                <w:sz w:val="15"/>
              </w:rPr>
              <w:t>0.18 (-0.12 to 0.45)</w:t>
            </w:r>
          </w:p>
        </w:tc>
        <w:tc>
          <w:tcPr>
            <w:tcW w:w="720" w:type="dxa"/>
            <w:tcMar>
              <w:top w:w="45" w:type="dxa"/>
              <w:left w:w="55" w:type="dxa"/>
              <w:bottom w:w="45" w:type="dxa"/>
              <w:right w:w="55" w:type="dxa"/>
            </w:tcMar>
            <w:vAlign w:val="center"/>
          </w:tcPr>
          <w:p w14:paraId="3DD721DF">
            <w:pPr>
              <w:spacing w:before="0" w:after="0" w:line="240" w:lineRule="auto"/>
              <w:jc w:val="center"/>
            </w:pPr>
            <w:r>
              <w:rPr>
                <w:rFonts w:ascii="Times New Roman" w:hAnsi="Times New Roman" w:eastAsia="Times New Roman"/>
                <w:b w:val="0"/>
                <w:sz w:val="15"/>
              </w:rPr>
              <w:t>0.237</w:t>
            </w:r>
          </w:p>
        </w:tc>
        <w:tc>
          <w:tcPr>
            <w:tcW w:w="720" w:type="dxa"/>
            <w:tcMar>
              <w:top w:w="45" w:type="dxa"/>
              <w:left w:w="55" w:type="dxa"/>
              <w:bottom w:w="45" w:type="dxa"/>
              <w:right w:w="55" w:type="dxa"/>
            </w:tcMar>
            <w:vAlign w:val="center"/>
          </w:tcPr>
          <w:p w14:paraId="35C61649">
            <w:pPr>
              <w:spacing w:before="0" w:after="0" w:line="240" w:lineRule="auto"/>
              <w:jc w:val="center"/>
            </w:pPr>
            <w:r>
              <w:rPr>
                <w:rFonts w:ascii="Times New Roman" w:hAnsi="Times New Roman" w:eastAsia="Times New Roman"/>
                <w:b w:val="0"/>
                <w:sz w:val="15"/>
              </w:rPr>
              <w:t>0.734</w:t>
            </w:r>
          </w:p>
        </w:tc>
        <w:tc>
          <w:tcPr>
            <w:tcW w:w="1080" w:type="dxa"/>
            <w:tcMar>
              <w:top w:w="45" w:type="dxa"/>
              <w:left w:w="55" w:type="dxa"/>
              <w:bottom w:w="45" w:type="dxa"/>
              <w:right w:w="55" w:type="dxa"/>
            </w:tcMar>
            <w:vAlign w:val="center"/>
          </w:tcPr>
          <w:p w14:paraId="78E23405">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6DCFB66B">
            <w:pPr>
              <w:spacing w:before="0" w:after="0" w:line="240" w:lineRule="auto"/>
              <w:jc w:val="center"/>
            </w:pPr>
            <w:r>
              <w:rPr>
                <w:rFonts w:ascii="Times New Roman" w:hAnsi="Times New Roman" w:eastAsia="Times New Roman"/>
                <w:b w:val="0"/>
                <w:sz w:val="15"/>
              </w:rPr>
              <w:t>0.03 (-0.28 to 0.33)</w:t>
            </w:r>
          </w:p>
        </w:tc>
        <w:tc>
          <w:tcPr>
            <w:tcW w:w="720" w:type="dxa"/>
            <w:tcMar>
              <w:top w:w="45" w:type="dxa"/>
              <w:left w:w="55" w:type="dxa"/>
              <w:bottom w:w="45" w:type="dxa"/>
              <w:right w:w="55" w:type="dxa"/>
            </w:tcMar>
            <w:vAlign w:val="center"/>
          </w:tcPr>
          <w:p w14:paraId="044A3C2D">
            <w:pPr>
              <w:spacing w:before="0" w:after="0" w:line="240" w:lineRule="auto"/>
              <w:jc w:val="center"/>
            </w:pPr>
            <w:r>
              <w:rPr>
                <w:rFonts w:ascii="Times New Roman" w:hAnsi="Times New Roman" w:eastAsia="Times New Roman"/>
                <w:b w:val="0"/>
                <w:sz w:val="15"/>
              </w:rPr>
              <w:t>0.851</w:t>
            </w:r>
          </w:p>
        </w:tc>
        <w:tc>
          <w:tcPr>
            <w:tcW w:w="720" w:type="dxa"/>
            <w:tcMar>
              <w:top w:w="45" w:type="dxa"/>
              <w:left w:w="55" w:type="dxa"/>
              <w:bottom w:w="45" w:type="dxa"/>
              <w:right w:w="55" w:type="dxa"/>
            </w:tcMar>
            <w:vAlign w:val="center"/>
          </w:tcPr>
          <w:p w14:paraId="35339E34">
            <w:pPr>
              <w:spacing w:before="0" w:after="0" w:line="240" w:lineRule="auto"/>
              <w:jc w:val="center"/>
            </w:pPr>
            <w:r>
              <w:rPr>
                <w:rFonts w:ascii="Times New Roman" w:hAnsi="Times New Roman" w:eastAsia="Times New Roman"/>
                <w:b w:val="0"/>
                <w:sz w:val="15"/>
              </w:rPr>
              <w:t>0.948</w:t>
            </w:r>
          </w:p>
        </w:tc>
      </w:tr>
      <w:tr w14:paraId="028C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324BD82">
            <w:pPr>
              <w:spacing w:before="0" w:after="0" w:line="240" w:lineRule="auto"/>
              <w:jc w:val="left"/>
            </w:pPr>
            <w:r>
              <w:rPr>
                <w:rFonts w:ascii="Times New Roman" w:hAnsi="Times New Roman" w:eastAsia="Times New Roman"/>
                <w:b w:val="0"/>
                <w:sz w:val="15"/>
              </w:rPr>
              <w:t>VAI</w:t>
            </w:r>
          </w:p>
        </w:tc>
        <w:tc>
          <w:tcPr>
            <w:tcW w:w="792" w:type="dxa"/>
            <w:tcMar>
              <w:top w:w="45" w:type="dxa"/>
              <w:left w:w="55" w:type="dxa"/>
              <w:bottom w:w="45" w:type="dxa"/>
              <w:right w:w="55" w:type="dxa"/>
            </w:tcMar>
            <w:vAlign w:val="center"/>
          </w:tcPr>
          <w:p w14:paraId="592CC76E">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21732481">
            <w:pPr>
              <w:spacing w:before="0" w:after="0" w:line="240" w:lineRule="auto"/>
              <w:jc w:val="center"/>
            </w:pPr>
            <w:r>
              <w:rPr>
                <w:rFonts w:ascii="Times New Roman" w:hAnsi="Times New Roman" w:eastAsia="Times New Roman"/>
                <w:b w:val="0"/>
                <w:sz w:val="15"/>
              </w:rPr>
              <w:t>0.08 (-0.22 to 0.36)</w:t>
            </w:r>
          </w:p>
        </w:tc>
        <w:tc>
          <w:tcPr>
            <w:tcW w:w="720" w:type="dxa"/>
            <w:tcMar>
              <w:top w:w="45" w:type="dxa"/>
              <w:left w:w="55" w:type="dxa"/>
              <w:bottom w:w="45" w:type="dxa"/>
              <w:right w:w="55" w:type="dxa"/>
            </w:tcMar>
            <w:vAlign w:val="center"/>
          </w:tcPr>
          <w:p w14:paraId="2C2D5C39">
            <w:pPr>
              <w:spacing w:before="0" w:after="0" w:line="240" w:lineRule="auto"/>
              <w:jc w:val="center"/>
            </w:pPr>
            <w:r>
              <w:rPr>
                <w:rFonts w:ascii="Times New Roman" w:hAnsi="Times New Roman" w:eastAsia="Times New Roman"/>
                <w:b w:val="0"/>
                <w:sz w:val="15"/>
              </w:rPr>
              <w:t>0.624</w:t>
            </w:r>
          </w:p>
        </w:tc>
        <w:tc>
          <w:tcPr>
            <w:tcW w:w="720" w:type="dxa"/>
            <w:tcMar>
              <w:top w:w="45" w:type="dxa"/>
              <w:left w:w="55" w:type="dxa"/>
              <w:bottom w:w="45" w:type="dxa"/>
              <w:right w:w="55" w:type="dxa"/>
            </w:tcMar>
            <w:vAlign w:val="center"/>
          </w:tcPr>
          <w:p w14:paraId="58A318C5">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5CB52E06">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7867D8E8">
            <w:pPr>
              <w:spacing w:before="0" w:after="0" w:line="240" w:lineRule="auto"/>
              <w:jc w:val="center"/>
            </w:pPr>
            <w:r>
              <w:rPr>
                <w:rFonts w:ascii="Times New Roman" w:hAnsi="Times New Roman" w:eastAsia="Times New Roman"/>
                <w:b w:val="0"/>
                <w:sz w:val="15"/>
              </w:rPr>
              <w:t>-0.01 (-0.32 to 0.30)</w:t>
            </w:r>
          </w:p>
        </w:tc>
        <w:tc>
          <w:tcPr>
            <w:tcW w:w="720" w:type="dxa"/>
            <w:tcMar>
              <w:top w:w="45" w:type="dxa"/>
              <w:left w:w="55" w:type="dxa"/>
              <w:bottom w:w="45" w:type="dxa"/>
              <w:right w:w="55" w:type="dxa"/>
            </w:tcMar>
            <w:vAlign w:val="center"/>
          </w:tcPr>
          <w:p w14:paraId="4F49E321">
            <w:pPr>
              <w:spacing w:before="0" w:after="0" w:line="240" w:lineRule="auto"/>
              <w:jc w:val="center"/>
            </w:pPr>
            <w:r>
              <w:rPr>
                <w:rFonts w:ascii="Times New Roman" w:hAnsi="Times New Roman" w:eastAsia="Times New Roman"/>
                <w:b w:val="0"/>
                <w:sz w:val="15"/>
              </w:rPr>
              <w:t>0.948</w:t>
            </w:r>
          </w:p>
        </w:tc>
        <w:tc>
          <w:tcPr>
            <w:tcW w:w="720" w:type="dxa"/>
            <w:tcMar>
              <w:top w:w="45" w:type="dxa"/>
              <w:left w:w="55" w:type="dxa"/>
              <w:bottom w:w="45" w:type="dxa"/>
              <w:right w:w="55" w:type="dxa"/>
            </w:tcMar>
            <w:vAlign w:val="center"/>
          </w:tcPr>
          <w:p w14:paraId="2CD3B8AB">
            <w:pPr>
              <w:spacing w:before="0" w:after="0" w:line="240" w:lineRule="auto"/>
              <w:jc w:val="center"/>
            </w:pPr>
            <w:r>
              <w:rPr>
                <w:rFonts w:ascii="Times New Roman" w:hAnsi="Times New Roman" w:eastAsia="Times New Roman"/>
                <w:b w:val="0"/>
                <w:sz w:val="15"/>
              </w:rPr>
              <w:t>0.948</w:t>
            </w:r>
          </w:p>
        </w:tc>
      </w:tr>
      <w:tr w14:paraId="1B7C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70CB14EF">
            <w:pPr>
              <w:spacing w:before="0" w:after="0" w:line="240" w:lineRule="auto"/>
              <w:jc w:val="left"/>
            </w:pPr>
            <w:r>
              <w:rPr>
                <w:rFonts w:ascii="Times New Roman" w:hAnsi="Times New Roman" w:eastAsia="Times New Roman"/>
                <w:b w:val="0"/>
                <w:sz w:val="15"/>
              </w:rPr>
              <w:t>Reading SPL mean</w:t>
            </w:r>
          </w:p>
        </w:tc>
        <w:tc>
          <w:tcPr>
            <w:tcW w:w="792" w:type="dxa"/>
            <w:tcMar>
              <w:top w:w="45" w:type="dxa"/>
              <w:left w:w="55" w:type="dxa"/>
              <w:bottom w:w="45" w:type="dxa"/>
              <w:right w:w="55" w:type="dxa"/>
            </w:tcMar>
            <w:vAlign w:val="center"/>
          </w:tcPr>
          <w:p w14:paraId="70984C19">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31F9F82">
            <w:pPr>
              <w:spacing w:before="0" w:after="0" w:line="240" w:lineRule="auto"/>
              <w:jc w:val="center"/>
            </w:pPr>
            <w:r>
              <w:rPr>
                <w:rFonts w:ascii="Times New Roman" w:hAnsi="Times New Roman" w:eastAsia="Times New Roman"/>
                <w:b w:val="0"/>
                <w:sz w:val="15"/>
              </w:rPr>
              <w:t>0.02 (-0.28 to 0.31)</w:t>
            </w:r>
          </w:p>
        </w:tc>
        <w:tc>
          <w:tcPr>
            <w:tcW w:w="720" w:type="dxa"/>
            <w:tcMar>
              <w:top w:w="45" w:type="dxa"/>
              <w:left w:w="55" w:type="dxa"/>
              <w:bottom w:w="45" w:type="dxa"/>
              <w:right w:w="55" w:type="dxa"/>
            </w:tcMar>
            <w:vAlign w:val="center"/>
          </w:tcPr>
          <w:p w14:paraId="72790005">
            <w:pPr>
              <w:spacing w:before="0" w:after="0" w:line="240" w:lineRule="auto"/>
              <w:jc w:val="center"/>
            </w:pPr>
            <w:r>
              <w:rPr>
                <w:rFonts w:ascii="Times New Roman" w:hAnsi="Times New Roman" w:eastAsia="Times New Roman"/>
                <w:b w:val="0"/>
                <w:sz w:val="15"/>
              </w:rPr>
              <w:t>0.919</w:t>
            </w:r>
          </w:p>
        </w:tc>
        <w:tc>
          <w:tcPr>
            <w:tcW w:w="720" w:type="dxa"/>
            <w:tcMar>
              <w:top w:w="45" w:type="dxa"/>
              <w:left w:w="55" w:type="dxa"/>
              <w:bottom w:w="45" w:type="dxa"/>
              <w:right w:w="55" w:type="dxa"/>
            </w:tcMar>
            <w:vAlign w:val="center"/>
          </w:tcPr>
          <w:p w14:paraId="4EE15C57">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6CABAF66">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2FFFB53A">
            <w:pPr>
              <w:spacing w:before="0" w:after="0" w:line="240" w:lineRule="auto"/>
              <w:jc w:val="center"/>
            </w:pPr>
            <w:r>
              <w:rPr>
                <w:rFonts w:ascii="Times New Roman" w:hAnsi="Times New Roman" w:eastAsia="Times New Roman"/>
                <w:b w:val="0"/>
                <w:sz w:val="15"/>
              </w:rPr>
              <w:t>0.02 (-0.29 to 0.32)</w:t>
            </w:r>
          </w:p>
        </w:tc>
        <w:tc>
          <w:tcPr>
            <w:tcW w:w="720" w:type="dxa"/>
            <w:tcMar>
              <w:top w:w="45" w:type="dxa"/>
              <w:left w:w="55" w:type="dxa"/>
              <w:bottom w:w="45" w:type="dxa"/>
              <w:right w:w="55" w:type="dxa"/>
            </w:tcMar>
            <w:vAlign w:val="center"/>
          </w:tcPr>
          <w:p w14:paraId="10A1C095">
            <w:pPr>
              <w:spacing w:before="0" w:after="0" w:line="240" w:lineRule="auto"/>
              <w:jc w:val="center"/>
            </w:pPr>
            <w:r>
              <w:rPr>
                <w:rFonts w:ascii="Times New Roman" w:hAnsi="Times New Roman" w:eastAsia="Times New Roman"/>
                <w:b w:val="0"/>
                <w:sz w:val="15"/>
              </w:rPr>
              <w:t>0.908</w:t>
            </w:r>
          </w:p>
        </w:tc>
        <w:tc>
          <w:tcPr>
            <w:tcW w:w="720" w:type="dxa"/>
            <w:tcMar>
              <w:top w:w="45" w:type="dxa"/>
              <w:left w:w="55" w:type="dxa"/>
              <w:bottom w:w="45" w:type="dxa"/>
              <w:right w:w="55" w:type="dxa"/>
            </w:tcMar>
            <w:vAlign w:val="center"/>
          </w:tcPr>
          <w:p w14:paraId="3A133466">
            <w:pPr>
              <w:spacing w:before="0" w:after="0" w:line="240" w:lineRule="auto"/>
              <w:jc w:val="center"/>
            </w:pPr>
            <w:r>
              <w:rPr>
                <w:rFonts w:ascii="Times New Roman" w:hAnsi="Times New Roman" w:eastAsia="Times New Roman"/>
                <w:b w:val="0"/>
                <w:sz w:val="15"/>
              </w:rPr>
              <w:t>0.948</w:t>
            </w:r>
          </w:p>
        </w:tc>
      </w:tr>
      <w:tr w14:paraId="7ED7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15892E44">
            <w:pPr>
              <w:spacing w:before="0" w:after="0" w:line="240" w:lineRule="auto"/>
              <w:jc w:val="left"/>
            </w:pPr>
            <w:r>
              <w:rPr>
                <w:rFonts w:ascii="Times New Roman" w:hAnsi="Times New Roman" w:eastAsia="Times New Roman"/>
                <w:b w:val="0"/>
                <w:sz w:val="15"/>
              </w:rPr>
              <w:t>Reading SPL range</w:t>
            </w:r>
          </w:p>
        </w:tc>
        <w:tc>
          <w:tcPr>
            <w:tcW w:w="792" w:type="dxa"/>
            <w:tcMar>
              <w:top w:w="45" w:type="dxa"/>
              <w:left w:w="55" w:type="dxa"/>
              <w:bottom w:w="45" w:type="dxa"/>
              <w:right w:w="55" w:type="dxa"/>
            </w:tcMar>
            <w:vAlign w:val="center"/>
          </w:tcPr>
          <w:p w14:paraId="1B5F56C3">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4BA00393">
            <w:pPr>
              <w:spacing w:before="0" w:after="0" w:line="240" w:lineRule="auto"/>
              <w:jc w:val="center"/>
            </w:pPr>
            <w:r>
              <w:rPr>
                <w:rFonts w:ascii="Times New Roman" w:hAnsi="Times New Roman" w:eastAsia="Times New Roman"/>
                <w:b w:val="0"/>
                <w:sz w:val="15"/>
              </w:rPr>
              <w:t>-0.03 (-0.32 to 0.26)</w:t>
            </w:r>
          </w:p>
        </w:tc>
        <w:tc>
          <w:tcPr>
            <w:tcW w:w="720" w:type="dxa"/>
            <w:tcMar>
              <w:top w:w="45" w:type="dxa"/>
              <w:left w:w="55" w:type="dxa"/>
              <w:bottom w:w="45" w:type="dxa"/>
              <w:right w:w="55" w:type="dxa"/>
            </w:tcMar>
            <w:vAlign w:val="center"/>
          </w:tcPr>
          <w:p w14:paraId="018BD512">
            <w:pPr>
              <w:spacing w:before="0" w:after="0" w:line="240" w:lineRule="auto"/>
              <w:jc w:val="center"/>
            </w:pPr>
            <w:r>
              <w:rPr>
                <w:rFonts w:ascii="Times New Roman" w:hAnsi="Times New Roman" w:eastAsia="Times New Roman"/>
                <w:b w:val="0"/>
                <w:sz w:val="15"/>
              </w:rPr>
              <w:t>0.823</w:t>
            </w:r>
          </w:p>
        </w:tc>
        <w:tc>
          <w:tcPr>
            <w:tcW w:w="720" w:type="dxa"/>
            <w:tcMar>
              <w:top w:w="45" w:type="dxa"/>
              <w:left w:w="55" w:type="dxa"/>
              <w:bottom w:w="45" w:type="dxa"/>
              <w:right w:w="55" w:type="dxa"/>
            </w:tcMar>
            <w:vAlign w:val="center"/>
          </w:tcPr>
          <w:p w14:paraId="35325801">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762DB079">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04CD0AC2">
            <w:pPr>
              <w:spacing w:before="0" w:after="0" w:line="240" w:lineRule="auto"/>
              <w:jc w:val="center"/>
            </w:pPr>
            <w:r>
              <w:rPr>
                <w:rFonts w:ascii="Times New Roman" w:hAnsi="Times New Roman" w:eastAsia="Times New Roman"/>
                <w:b w:val="0"/>
                <w:sz w:val="15"/>
              </w:rPr>
              <w:t>0.04 (-0.28 to 0.34)</w:t>
            </w:r>
          </w:p>
        </w:tc>
        <w:tc>
          <w:tcPr>
            <w:tcW w:w="720" w:type="dxa"/>
            <w:tcMar>
              <w:top w:w="45" w:type="dxa"/>
              <w:left w:w="55" w:type="dxa"/>
              <w:bottom w:w="45" w:type="dxa"/>
              <w:right w:w="55" w:type="dxa"/>
            </w:tcMar>
            <w:vAlign w:val="center"/>
          </w:tcPr>
          <w:p w14:paraId="1854791A">
            <w:pPr>
              <w:spacing w:before="0" w:after="0" w:line="240" w:lineRule="auto"/>
              <w:jc w:val="center"/>
            </w:pPr>
            <w:r>
              <w:rPr>
                <w:rFonts w:ascii="Times New Roman" w:hAnsi="Times New Roman" w:eastAsia="Times New Roman"/>
                <w:b w:val="0"/>
                <w:sz w:val="15"/>
              </w:rPr>
              <w:t>0.827</w:t>
            </w:r>
          </w:p>
        </w:tc>
        <w:tc>
          <w:tcPr>
            <w:tcW w:w="720" w:type="dxa"/>
            <w:tcMar>
              <w:top w:w="45" w:type="dxa"/>
              <w:left w:w="55" w:type="dxa"/>
              <w:bottom w:w="45" w:type="dxa"/>
              <w:right w:w="55" w:type="dxa"/>
            </w:tcMar>
            <w:vAlign w:val="center"/>
          </w:tcPr>
          <w:p w14:paraId="0DACA2D5">
            <w:pPr>
              <w:spacing w:before="0" w:after="0" w:line="240" w:lineRule="auto"/>
              <w:jc w:val="center"/>
            </w:pPr>
            <w:r>
              <w:rPr>
                <w:rFonts w:ascii="Times New Roman" w:hAnsi="Times New Roman" w:eastAsia="Times New Roman"/>
                <w:b w:val="0"/>
                <w:sz w:val="15"/>
              </w:rPr>
              <w:t>0.948</w:t>
            </w:r>
          </w:p>
        </w:tc>
      </w:tr>
      <w:tr w14:paraId="2C91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5057893F">
            <w:pPr>
              <w:spacing w:before="0" w:after="0" w:line="240" w:lineRule="auto"/>
              <w:jc w:val="left"/>
            </w:pPr>
            <w:r>
              <w:rPr>
                <w:rFonts w:ascii="Times New Roman" w:hAnsi="Times New Roman" w:eastAsia="Times New Roman"/>
                <w:b w:val="0"/>
                <w:sz w:val="15"/>
              </w:rPr>
              <w:t>Speech rate</w:t>
            </w:r>
          </w:p>
        </w:tc>
        <w:tc>
          <w:tcPr>
            <w:tcW w:w="792" w:type="dxa"/>
            <w:tcMar>
              <w:top w:w="45" w:type="dxa"/>
              <w:left w:w="55" w:type="dxa"/>
              <w:bottom w:w="45" w:type="dxa"/>
              <w:right w:w="55" w:type="dxa"/>
            </w:tcMar>
            <w:vAlign w:val="center"/>
          </w:tcPr>
          <w:p w14:paraId="56B09F96">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0649EB9">
            <w:pPr>
              <w:spacing w:before="0" w:after="0" w:line="240" w:lineRule="auto"/>
              <w:jc w:val="center"/>
            </w:pPr>
            <w:r>
              <w:rPr>
                <w:rFonts w:ascii="Times New Roman" w:hAnsi="Times New Roman" w:eastAsia="Times New Roman"/>
                <w:b w:val="0"/>
                <w:sz w:val="15"/>
              </w:rPr>
              <w:t>-0.16 (-0.43 to 0.15)</w:t>
            </w:r>
          </w:p>
        </w:tc>
        <w:tc>
          <w:tcPr>
            <w:tcW w:w="720" w:type="dxa"/>
            <w:tcMar>
              <w:top w:w="45" w:type="dxa"/>
              <w:left w:w="55" w:type="dxa"/>
              <w:bottom w:w="45" w:type="dxa"/>
              <w:right w:w="55" w:type="dxa"/>
            </w:tcMar>
            <w:vAlign w:val="center"/>
          </w:tcPr>
          <w:p w14:paraId="1642744A">
            <w:pPr>
              <w:spacing w:before="0" w:after="0" w:line="240" w:lineRule="auto"/>
              <w:jc w:val="center"/>
            </w:pPr>
            <w:r>
              <w:rPr>
                <w:rFonts w:ascii="Times New Roman" w:hAnsi="Times New Roman" w:eastAsia="Times New Roman"/>
                <w:b w:val="0"/>
                <w:sz w:val="15"/>
              </w:rPr>
              <w:t>0.309</w:t>
            </w:r>
          </w:p>
        </w:tc>
        <w:tc>
          <w:tcPr>
            <w:tcW w:w="720" w:type="dxa"/>
            <w:tcMar>
              <w:top w:w="45" w:type="dxa"/>
              <w:left w:w="55" w:type="dxa"/>
              <w:bottom w:w="45" w:type="dxa"/>
              <w:right w:w="55" w:type="dxa"/>
            </w:tcMar>
            <w:vAlign w:val="center"/>
          </w:tcPr>
          <w:p w14:paraId="72B46609">
            <w:pPr>
              <w:spacing w:before="0" w:after="0" w:line="240" w:lineRule="auto"/>
              <w:jc w:val="center"/>
            </w:pPr>
            <w:r>
              <w:rPr>
                <w:rFonts w:ascii="Times New Roman" w:hAnsi="Times New Roman" w:eastAsia="Times New Roman"/>
                <w:b w:val="0"/>
                <w:sz w:val="15"/>
              </w:rPr>
              <w:t>0.734</w:t>
            </w:r>
          </w:p>
        </w:tc>
        <w:tc>
          <w:tcPr>
            <w:tcW w:w="1080" w:type="dxa"/>
            <w:tcMar>
              <w:top w:w="45" w:type="dxa"/>
              <w:left w:w="55" w:type="dxa"/>
              <w:bottom w:w="45" w:type="dxa"/>
              <w:right w:w="55" w:type="dxa"/>
            </w:tcMar>
            <w:vAlign w:val="center"/>
          </w:tcPr>
          <w:p w14:paraId="250737DB">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1A354027">
            <w:pPr>
              <w:spacing w:before="0" w:after="0" w:line="240" w:lineRule="auto"/>
              <w:jc w:val="center"/>
            </w:pPr>
            <w:r>
              <w:rPr>
                <w:rFonts w:ascii="Times New Roman" w:hAnsi="Times New Roman" w:eastAsia="Times New Roman"/>
                <w:b w:val="0"/>
                <w:sz w:val="15"/>
              </w:rPr>
              <w:t>-0.13 (-0.42 to 0.19)</w:t>
            </w:r>
          </w:p>
        </w:tc>
        <w:tc>
          <w:tcPr>
            <w:tcW w:w="720" w:type="dxa"/>
            <w:tcMar>
              <w:top w:w="45" w:type="dxa"/>
              <w:left w:w="55" w:type="dxa"/>
              <w:bottom w:w="45" w:type="dxa"/>
              <w:right w:w="55" w:type="dxa"/>
            </w:tcMar>
            <w:vAlign w:val="center"/>
          </w:tcPr>
          <w:p w14:paraId="7E3A3433">
            <w:pPr>
              <w:spacing w:before="0" w:after="0" w:line="240" w:lineRule="auto"/>
              <w:jc w:val="center"/>
            </w:pPr>
            <w:r>
              <w:rPr>
                <w:rFonts w:ascii="Times New Roman" w:hAnsi="Times New Roman" w:eastAsia="Times New Roman"/>
                <w:b w:val="0"/>
                <w:sz w:val="15"/>
              </w:rPr>
              <w:t>0.435</w:t>
            </w:r>
          </w:p>
        </w:tc>
        <w:tc>
          <w:tcPr>
            <w:tcW w:w="720" w:type="dxa"/>
            <w:tcMar>
              <w:top w:w="45" w:type="dxa"/>
              <w:left w:w="55" w:type="dxa"/>
              <w:bottom w:w="45" w:type="dxa"/>
              <w:right w:w="55" w:type="dxa"/>
            </w:tcMar>
            <w:vAlign w:val="center"/>
          </w:tcPr>
          <w:p w14:paraId="621220F3">
            <w:pPr>
              <w:spacing w:before="0" w:after="0" w:line="240" w:lineRule="auto"/>
              <w:jc w:val="center"/>
            </w:pPr>
            <w:r>
              <w:rPr>
                <w:rFonts w:ascii="Times New Roman" w:hAnsi="Times New Roman" w:eastAsia="Times New Roman"/>
                <w:b w:val="0"/>
                <w:sz w:val="15"/>
              </w:rPr>
              <w:t>0.948</w:t>
            </w:r>
          </w:p>
        </w:tc>
      </w:tr>
      <w:tr w14:paraId="4234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4D28A677">
            <w:pPr>
              <w:spacing w:before="0" w:after="0" w:line="240" w:lineRule="auto"/>
              <w:jc w:val="left"/>
            </w:pPr>
            <w:r>
              <w:rPr>
                <w:rFonts w:ascii="Times New Roman" w:hAnsi="Times New Roman" w:eastAsia="Times New Roman"/>
                <w:b w:val="0"/>
                <w:sz w:val="15"/>
              </w:rPr>
              <w:t>Silent pauses</w:t>
            </w:r>
          </w:p>
        </w:tc>
        <w:tc>
          <w:tcPr>
            <w:tcW w:w="792" w:type="dxa"/>
            <w:tcMar>
              <w:top w:w="45" w:type="dxa"/>
              <w:left w:w="55" w:type="dxa"/>
              <w:bottom w:w="45" w:type="dxa"/>
              <w:right w:w="55" w:type="dxa"/>
            </w:tcMar>
            <w:vAlign w:val="center"/>
          </w:tcPr>
          <w:p w14:paraId="195BE7A8">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6D560583">
            <w:pPr>
              <w:spacing w:before="0" w:after="0" w:line="240" w:lineRule="auto"/>
              <w:jc w:val="center"/>
            </w:pPr>
            <w:r>
              <w:rPr>
                <w:rFonts w:ascii="Times New Roman" w:hAnsi="Times New Roman" w:eastAsia="Times New Roman"/>
                <w:b w:val="0"/>
                <w:sz w:val="15"/>
              </w:rPr>
              <w:t>0.07 (-0.23 to 0.35)</w:t>
            </w:r>
          </w:p>
        </w:tc>
        <w:tc>
          <w:tcPr>
            <w:tcW w:w="720" w:type="dxa"/>
            <w:tcMar>
              <w:top w:w="45" w:type="dxa"/>
              <w:left w:w="55" w:type="dxa"/>
              <w:bottom w:w="45" w:type="dxa"/>
              <w:right w:w="55" w:type="dxa"/>
            </w:tcMar>
            <w:vAlign w:val="center"/>
          </w:tcPr>
          <w:p w14:paraId="0D7F1571">
            <w:pPr>
              <w:spacing w:before="0" w:after="0" w:line="240" w:lineRule="auto"/>
              <w:jc w:val="center"/>
            </w:pPr>
            <w:r>
              <w:rPr>
                <w:rFonts w:ascii="Times New Roman" w:hAnsi="Times New Roman" w:eastAsia="Times New Roman"/>
                <w:b w:val="0"/>
                <w:sz w:val="15"/>
              </w:rPr>
              <w:t>0.663</w:t>
            </w:r>
          </w:p>
        </w:tc>
        <w:tc>
          <w:tcPr>
            <w:tcW w:w="720" w:type="dxa"/>
            <w:tcMar>
              <w:top w:w="45" w:type="dxa"/>
              <w:left w:w="55" w:type="dxa"/>
              <w:bottom w:w="45" w:type="dxa"/>
              <w:right w:w="55" w:type="dxa"/>
            </w:tcMar>
            <w:vAlign w:val="center"/>
          </w:tcPr>
          <w:p w14:paraId="04C4E866">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6C7767F4">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39E6F434">
            <w:pPr>
              <w:spacing w:before="0" w:after="0" w:line="240" w:lineRule="auto"/>
              <w:jc w:val="center"/>
            </w:pPr>
            <w:r>
              <w:rPr>
                <w:rFonts w:ascii="Times New Roman" w:hAnsi="Times New Roman" w:eastAsia="Times New Roman"/>
                <w:b w:val="0"/>
                <w:sz w:val="15"/>
              </w:rPr>
              <w:t>0.07 (-0.24 to 0.37)</w:t>
            </w:r>
          </w:p>
        </w:tc>
        <w:tc>
          <w:tcPr>
            <w:tcW w:w="720" w:type="dxa"/>
            <w:tcMar>
              <w:top w:w="45" w:type="dxa"/>
              <w:left w:w="55" w:type="dxa"/>
              <w:bottom w:w="45" w:type="dxa"/>
              <w:right w:w="55" w:type="dxa"/>
            </w:tcMar>
            <w:vAlign w:val="center"/>
          </w:tcPr>
          <w:p w14:paraId="57495EB1">
            <w:pPr>
              <w:spacing w:before="0" w:after="0" w:line="240" w:lineRule="auto"/>
              <w:jc w:val="center"/>
            </w:pPr>
            <w:r>
              <w:rPr>
                <w:rFonts w:ascii="Times New Roman" w:hAnsi="Times New Roman" w:eastAsia="Times New Roman"/>
                <w:b w:val="0"/>
                <w:sz w:val="15"/>
              </w:rPr>
              <w:t>0.656</w:t>
            </w:r>
          </w:p>
        </w:tc>
        <w:tc>
          <w:tcPr>
            <w:tcW w:w="720" w:type="dxa"/>
            <w:tcMar>
              <w:top w:w="45" w:type="dxa"/>
              <w:left w:w="55" w:type="dxa"/>
              <w:bottom w:w="45" w:type="dxa"/>
              <w:right w:w="55" w:type="dxa"/>
            </w:tcMar>
            <w:vAlign w:val="center"/>
          </w:tcPr>
          <w:p w14:paraId="3B092286">
            <w:pPr>
              <w:spacing w:before="0" w:after="0" w:line="240" w:lineRule="auto"/>
              <w:jc w:val="center"/>
            </w:pPr>
            <w:r>
              <w:rPr>
                <w:rFonts w:ascii="Times New Roman" w:hAnsi="Times New Roman" w:eastAsia="Times New Roman"/>
                <w:b w:val="0"/>
                <w:sz w:val="15"/>
              </w:rPr>
              <w:t>0.948</w:t>
            </w:r>
          </w:p>
        </w:tc>
      </w:tr>
      <w:tr w14:paraId="7E4D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22F9E4CC">
            <w:pPr>
              <w:spacing w:before="0" w:after="0" w:line="240" w:lineRule="auto"/>
              <w:jc w:val="left"/>
            </w:pPr>
            <w:r>
              <w:rPr>
                <w:rFonts w:ascii="Times New Roman" w:hAnsi="Times New Roman" w:eastAsia="Times New Roman"/>
                <w:b w:val="0"/>
                <w:sz w:val="15"/>
              </w:rPr>
              <w:t>Mean pause length</w:t>
            </w:r>
          </w:p>
        </w:tc>
        <w:tc>
          <w:tcPr>
            <w:tcW w:w="792" w:type="dxa"/>
            <w:tcMar>
              <w:top w:w="45" w:type="dxa"/>
              <w:left w:w="55" w:type="dxa"/>
              <w:bottom w:w="45" w:type="dxa"/>
              <w:right w:w="55" w:type="dxa"/>
            </w:tcMar>
            <w:vAlign w:val="center"/>
          </w:tcPr>
          <w:p w14:paraId="21C8A67C">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5E770D4F">
            <w:pPr>
              <w:spacing w:before="0" w:after="0" w:line="240" w:lineRule="auto"/>
              <w:jc w:val="center"/>
            </w:pPr>
            <w:r>
              <w:rPr>
                <w:rFonts w:ascii="Times New Roman" w:hAnsi="Times New Roman" w:eastAsia="Times New Roman"/>
                <w:b w:val="0"/>
                <w:sz w:val="15"/>
              </w:rPr>
              <w:t>0.30 (0.01 to 0.55)</w:t>
            </w:r>
          </w:p>
        </w:tc>
        <w:tc>
          <w:tcPr>
            <w:tcW w:w="720" w:type="dxa"/>
            <w:tcMar>
              <w:top w:w="45" w:type="dxa"/>
              <w:left w:w="55" w:type="dxa"/>
              <w:bottom w:w="45" w:type="dxa"/>
              <w:right w:w="55" w:type="dxa"/>
            </w:tcMar>
            <w:vAlign w:val="center"/>
          </w:tcPr>
          <w:p w14:paraId="2A52346C">
            <w:pPr>
              <w:spacing w:before="0" w:after="0" w:line="240" w:lineRule="auto"/>
              <w:jc w:val="center"/>
            </w:pPr>
            <w:r>
              <w:rPr>
                <w:rFonts w:ascii="Times New Roman" w:hAnsi="Times New Roman" w:eastAsia="Times New Roman"/>
                <w:b w:val="0"/>
                <w:sz w:val="15"/>
              </w:rPr>
              <w:t>0.045</w:t>
            </w:r>
          </w:p>
        </w:tc>
        <w:tc>
          <w:tcPr>
            <w:tcW w:w="720" w:type="dxa"/>
            <w:tcMar>
              <w:top w:w="45" w:type="dxa"/>
              <w:left w:w="55" w:type="dxa"/>
              <w:bottom w:w="45" w:type="dxa"/>
              <w:right w:w="55" w:type="dxa"/>
            </w:tcMar>
            <w:vAlign w:val="center"/>
          </w:tcPr>
          <w:p w14:paraId="31482F59">
            <w:pPr>
              <w:spacing w:before="0" w:after="0" w:line="240" w:lineRule="auto"/>
              <w:jc w:val="center"/>
            </w:pPr>
            <w:r>
              <w:rPr>
                <w:rFonts w:ascii="Times New Roman" w:hAnsi="Times New Roman" w:eastAsia="Times New Roman"/>
                <w:b w:val="0"/>
                <w:sz w:val="15"/>
              </w:rPr>
              <w:t>0.312</w:t>
            </w:r>
          </w:p>
        </w:tc>
        <w:tc>
          <w:tcPr>
            <w:tcW w:w="1080" w:type="dxa"/>
            <w:tcMar>
              <w:top w:w="45" w:type="dxa"/>
              <w:left w:w="55" w:type="dxa"/>
              <w:bottom w:w="45" w:type="dxa"/>
              <w:right w:w="55" w:type="dxa"/>
            </w:tcMar>
            <w:vAlign w:val="center"/>
          </w:tcPr>
          <w:p w14:paraId="6B98BB72">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222BA4EF">
            <w:pPr>
              <w:spacing w:before="0" w:after="0" w:line="240" w:lineRule="auto"/>
              <w:jc w:val="center"/>
            </w:pPr>
            <w:r>
              <w:rPr>
                <w:rFonts w:ascii="Times New Roman" w:hAnsi="Times New Roman" w:eastAsia="Times New Roman"/>
                <w:b w:val="0"/>
                <w:sz w:val="15"/>
              </w:rPr>
              <w:t>0.22 (-0.09 to 0.50)</w:t>
            </w:r>
          </w:p>
        </w:tc>
        <w:tc>
          <w:tcPr>
            <w:tcW w:w="720" w:type="dxa"/>
            <w:tcMar>
              <w:top w:w="45" w:type="dxa"/>
              <w:left w:w="55" w:type="dxa"/>
              <w:bottom w:w="45" w:type="dxa"/>
              <w:right w:w="55" w:type="dxa"/>
            </w:tcMar>
            <w:vAlign w:val="center"/>
          </w:tcPr>
          <w:p w14:paraId="19731982">
            <w:pPr>
              <w:spacing w:before="0" w:after="0" w:line="240" w:lineRule="auto"/>
              <w:jc w:val="center"/>
            </w:pPr>
            <w:r>
              <w:rPr>
                <w:rFonts w:ascii="Times New Roman" w:hAnsi="Times New Roman" w:eastAsia="Times New Roman"/>
                <w:b w:val="0"/>
                <w:sz w:val="15"/>
              </w:rPr>
              <w:t>0.158</w:t>
            </w:r>
          </w:p>
        </w:tc>
        <w:tc>
          <w:tcPr>
            <w:tcW w:w="720" w:type="dxa"/>
            <w:tcMar>
              <w:top w:w="45" w:type="dxa"/>
              <w:left w:w="55" w:type="dxa"/>
              <w:bottom w:w="45" w:type="dxa"/>
              <w:right w:w="55" w:type="dxa"/>
            </w:tcMar>
            <w:vAlign w:val="center"/>
          </w:tcPr>
          <w:p w14:paraId="511634AE">
            <w:pPr>
              <w:spacing w:before="0" w:after="0" w:line="240" w:lineRule="auto"/>
              <w:jc w:val="center"/>
            </w:pPr>
            <w:r>
              <w:rPr>
                <w:rFonts w:ascii="Times New Roman" w:hAnsi="Times New Roman" w:eastAsia="Times New Roman"/>
                <w:b w:val="0"/>
                <w:sz w:val="15"/>
              </w:rPr>
              <w:t>0.650</w:t>
            </w:r>
          </w:p>
        </w:tc>
      </w:tr>
      <w:tr w14:paraId="5E7B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294274F1">
            <w:pPr>
              <w:spacing w:before="0" w:after="0" w:line="240" w:lineRule="auto"/>
              <w:jc w:val="left"/>
            </w:pPr>
            <w:r>
              <w:rPr>
                <w:rFonts w:ascii="Times New Roman" w:hAnsi="Times New Roman" w:eastAsia="Times New Roman"/>
                <w:b w:val="0"/>
                <w:sz w:val="15"/>
              </w:rPr>
              <w:t>Mean run length</w:t>
            </w:r>
          </w:p>
        </w:tc>
        <w:tc>
          <w:tcPr>
            <w:tcW w:w="792" w:type="dxa"/>
            <w:tcMar>
              <w:top w:w="45" w:type="dxa"/>
              <w:left w:w="55" w:type="dxa"/>
              <w:bottom w:w="45" w:type="dxa"/>
              <w:right w:w="55" w:type="dxa"/>
            </w:tcMar>
            <w:vAlign w:val="center"/>
          </w:tcPr>
          <w:p w14:paraId="6C1799B7">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6152723">
            <w:pPr>
              <w:spacing w:before="0" w:after="0" w:line="240" w:lineRule="auto"/>
              <w:jc w:val="center"/>
            </w:pPr>
            <w:r>
              <w:rPr>
                <w:rFonts w:ascii="Times New Roman" w:hAnsi="Times New Roman" w:eastAsia="Times New Roman"/>
                <w:b w:val="0"/>
                <w:sz w:val="15"/>
              </w:rPr>
              <w:t>-0.09 (-0.37 to 0.21)</w:t>
            </w:r>
          </w:p>
        </w:tc>
        <w:tc>
          <w:tcPr>
            <w:tcW w:w="720" w:type="dxa"/>
            <w:tcMar>
              <w:top w:w="45" w:type="dxa"/>
              <w:left w:w="55" w:type="dxa"/>
              <w:bottom w:w="45" w:type="dxa"/>
              <w:right w:w="55" w:type="dxa"/>
            </w:tcMar>
            <w:vAlign w:val="center"/>
          </w:tcPr>
          <w:p w14:paraId="6DD798C5">
            <w:pPr>
              <w:spacing w:before="0" w:after="0" w:line="240" w:lineRule="auto"/>
              <w:jc w:val="center"/>
            </w:pPr>
            <w:r>
              <w:rPr>
                <w:rFonts w:ascii="Times New Roman" w:hAnsi="Times New Roman" w:eastAsia="Times New Roman"/>
                <w:b w:val="0"/>
                <w:sz w:val="15"/>
              </w:rPr>
              <w:t>0.553</w:t>
            </w:r>
          </w:p>
        </w:tc>
        <w:tc>
          <w:tcPr>
            <w:tcW w:w="720" w:type="dxa"/>
            <w:tcMar>
              <w:top w:w="45" w:type="dxa"/>
              <w:left w:w="55" w:type="dxa"/>
              <w:bottom w:w="45" w:type="dxa"/>
              <w:right w:w="55" w:type="dxa"/>
            </w:tcMar>
            <w:vAlign w:val="center"/>
          </w:tcPr>
          <w:p w14:paraId="55B3C634">
            <w:pPr>
              <w:spacing w:before="0" w:after="0" w:line="240" w:lineRule="auto"/>
              <w:jc w:val="center"/>
            </w:pPr>
            <w:r>
              <w:rPr>
                <w:rFonts w:ascii="Times New Roman" w:hAnsi="Times New Roman" w:eastAsia="Times New Roman"/>
                <w:b w:val="0"/>
                <w:sz w:val="15"/>
              </w:rPr>
              <w:t>0.920</w:t>
            </w:r>
          </w:p>
        </w:tc>
        <w:tc>
          <w:tcPr>
            <w:tcW w:w="1080" w:type="dxa"/>
            <w:tcMar>
              <w:top w:w="45" w:type="dxa"/>
              <w:left w:w="55" w:type="dxa"/>
              <w:bottom w:w="45" w:type="dxa"/>
              <w:right w:w="55" w:type="dxa"/>
            </w:tcMar>
            <w:vAlign w:val="center"/>
          </w:tcPr>
          <w:p w14:paraId="0A37812F">
            <w:pPr>
              <w:spacing w:before="0" w:after="0" w:line="240" w:lineRule="auto"/>
              <w:jc w:val="center"/>
            </w:pPr>
            <w:r>
              <w:rPr>
                <w:rFonts w:ascii="Times New Roman" w:hAnsi="Times New Roman" w:eastAsia="Times New Roman"/>
                <w:b w:val="0"/>
                <w:sz w:val="15"/>
              </w:rPr>
              <w:t>46</w:t>
            </w:r>
          </w:p>
        </w:tc>
        <w:tc>
          <w:tcPr>
            <w:tcW w:w="2520" w:type="dxa"/>
            <w:tcMar>
              <w:top w:w="45" w:type="dxa"/>
              <w:left w:w="55" w:type="dxa"/>
              <w:bottom w:w="45" w:type="dxa"/>
              <w:right w:w="55" w:type="dxa"/>
            </w:tcMar>
            <w:vAlign w:val="center"/>
          </w:tcPr>
          <w:p w14:paraId="58A4F1D0">
            <w:pPr>
              <w:spacing w:before="0" w:after="0" w:line="240" w:lineRule="auto"/>
              <w:jc w:val="center"/>
            </w:pPr>
            <w:r>
              <w:rPr>
                <w:rFonts w:ascii="Times New Roman" w:hAnsi="Times New Roman" w:eastAsia="Times New Roman"/>
                <w:b w:val="0"/>
                <w:sz w:val="15"/>
              </w:rPr>
              <w:t>-0.05 (-0.35 to 0.26)</w:t>
            </w:r>
          </w:p>
        </w:tc>
        <w:tc>
          <w:tcPr>
            <w:tcW w:w="720" w:type="dxa"/>
            <w:tcMar>
              <w:top w:w="45" w:type="dxa"/>
              <w:left w:w="55" w:type="dxa"/>
              <w:bottom w:w="45" w:type="dxa"/>
              <w:right w:w="55" w:type="dxa"/>
            </w:tcMar>
            <w:vAlign w:val="center"/>
          </w:tcPr>
          <w:p w14:paraId="02AA149B">
            <w:pPr>
              <w:spacing w:before="0" w:after="0" w:line="240" w:lineRule="auto"/>
              <w:jc w:val="center"/>
            </w:pPr>
            <w:r>
              <w:rPr>
                <w:rFonts w:ascii="Times New Roman" w:hAnsi="Times New Roman" w:eastAsia="Times New Roman"/>
                <w:b w:val="0"/>
                <w:sz w:val="15"/>
              </w:rPr>
              <w:t>0.746</w:t>
            </w:r>
          </w:p>
        </w:tc>
        <w:tc>
          <w:tcPr>
            <w:tcW w:w="720" w:type="dxa"/>
            <w:tcMar>
              <w:top w:w="45" w:type="dxa"/>
              <w:left w:w="55" w:type="dxa"/>
              <w:bottom w:w="45" w:type="dxa"/>
              <w:right w:w="55" w:type="dxa"/>
            </w:tcMar>
            <w:vAlign w:val="center"/>
          </w:tcPr>
          <w:p w14:paraId="4D6CF32C">
            <w:pPr>
              <w:spacing w:before="0" w:after="0" w:line="240" w:lineRule="auto"/>
              <w:jc w:val="center"/>
            </w:pPr>
            <w:r>
              <w:rPr>
                <w:rFonts w:ascii="Times New Roman" w:hAnsi="Times New Roman" w:eastAsia="Times New Roman"/>
                <w:b w:val="0"/>
                <w:sz w:val="15"/>
              </w:rPr>
              <w:t>0.948</w:t>
            </w:r>
          </w:p>
        </w:tc>
      </w:tr>
    </w:tbl>
    <w:p w14:paraId="2B115F94">
      <w:pPr>
        <w:keepNext/>
        <w:pageBreakBefore/>
        <w:spacing w:before="60" w:after="40" w:line="240" w:lineRule="auto"/>
      </w:pPr>
      <w:r>
        <w:rPr>
          <w:rFonts w:ascii="Times New Roman" w:hAnsi="Times New Roman" w:eastAsia="Times New Roman"/>
          <w:b/>
          <w:sz w:val="19"/>
        </w:rPr>
        <w:t>Panel B. TMT-B</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792"/>
        <w:gridCol w:w="2520"/>
        <w:gridCol w:w="720"/>
        <w:gridCol w:w="720"/>
        <w:gridCol w:w="1080"/>
        <w:gridCol w:w="2520"/>
        <w:gridCol w:w="720"/>
        <w:gridCol w:w="720"/>
      </w:tblGrid>
      <w:tr w14:paraId="783A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88" w:type="dxa"/>
            <w:shd w:val="clear" w:color="auto" w:fill="D9E2F3"/>
            <w:tcMar>
              <w:top w:w="45" w:type="dxa"/>
              <w:left w:w="55" w:type="dxa"/>
              <w:bottom w:w="45" w:type="dxa"/>
              <w:right w:w="55" w:type="dxa"/>
            </w:tcMar>
            <w:vAlign w:val="center"/>
          </w:tcPr>
          <w:p w14:paraId="29207412">
            <w:pPr>
              <w:spacing w:before="0" w:after="0" w:line="240" w:lineRule="auto"/>
              <w:jc w:val="left"/>
            </w:pPr>
            <w:r>
              <w:rPr>
                <w:rFonts w:ascii="Times New Roman" w:hAnsi="Times New Roman" w:eastAsia="Times New Roman"/>
                <w:b/>
                <w:sz w:val="16"/>
              </w:rPr>
              <w:t>Acoustic measure</w:t>
            </w:r>
          </w:p>
        </w:tc>
        <w:tc>
          <w:tcPr>
            <w:tcW w:w="792" w:type="dxa"/>
            <w:shd w:val="clear" w:color="auto" w:fill="D9E2F3"/>
            <w:tcMar>
              <w:top w:w="45" w:type="dxa"/>
              <w:left w:w="55" w:type="dxa"/>
              <w:bottom w:w="45" w:type="dxa"/>
              <w:right w:w="55" w:type="dxa"/>
            </w:tcMar>
            <w:vAlign w:val="center"/>
          </w:tcPr>
          <w:p w14:paraId="5269A3ED">
            <w:pPr>
              <w:spacing w:before="0" w:after="0" w:line="240" w:lineRule="auto"/>
              <w:jc w:val="left"/>
            </w:pPr>
            <w:r>
              <w:rPr>
                <w:rFonts w:ascii="Times New Roman" w:hAnsi="Times New Roman" w:eastAsia="Times New Roman"/>
                <w:b/>
                <w:sz w:val="16"/>
              </w:rPr>
              <w:t>Primary n</w:t>
            </w:r>
          </w:p>
        </w:tc>
        <w:tc>
          <w:tcPr>
            <w:tcW w:w="2520" w:type="dxa"/>
            <w:shd w:val="clear" w:color="auto" w:fill="D9E2F3"/>
            <w:tcMar>
              <w:top w:w="45" w:type="dxa"/>
              <w:left w:w="55" w:type="dxa"/>
              <w:bottom w:w="45" w:type="dxa"/>
              <w:right w:w="55" w:type="dxa"/>
            </w:tcMar>
            <w:vAlign w:val="center"/>
          </w:tcPr>
          <w:p w14:paraId="61A47928">
            <w:pPr>
              <w:spacing w:before="0" w:after="0" w:line="240" w:lineRule="auto"/>
              <w:jc w:val="center"/>
            </w:pPr>
            <w:r>
              <w:rPr>
                <w:rFonts w:ascii="Times New Roman" w:hAnsi="Times New Roman" w:eastAsia="Times New Roman"/>
                <w:b/>
                <w:sz w:val="16"/>
              </w:rPr>
              <w:t>Primary partial ρ (95% CI)</w:t>
            </w:r>
          </w:p>
        </w:tc>
        <w:tc>
          <w:tcPr>
            <w:tcW w:w="720" w:type="dxa"/>
            <w:shd w:val="clear" w:color="auto" w:fill="D9E2F3"/>
            <w:tcMar>
              <w:top w:w="45" w:type="dxa"/>
              <w:left w:w="55" w:type="dxa"/>
              <w:bottom w:w="45" w:type="dxa"/>
              <w:right w:w="55" w:type="dxa"/>
            </w:tcMar>
            <w:vAlign w:val="center"/>
          </w:tcPr>
          <w:p w14:paraId="3A8D4CC3">
            <w:pPr>
              <w:spacing w:before="0" w:after="0" w:line="240" w:lineRule="auto"/>
              <w:jc w:val="center"/>
            </w:pPr>
            <w:r>
              <w:rPr>
                <w:rFonts w:ascii="Times New Roman" w:hAnsi="Times New Roman" w:eastAsia="Times New Roman"/>
                <w:b/>
                <w:sz w:val="16"/>
              </w:rPr>
              <w:t>P</w:t>
            </w:r>
          </w:p>
        </w:tc>
        <w:tc>
          <w:tcPr>
            <w:tcW w:w="720" w:type="dxa"/>
            <w:shd w:val="clear" w:color="auto" w:fill="D9E2F3"/>
            <w:tcMar>
              <w:top w:w="45" w:type="dxa"/>
              <w:left w:w="55" w:type="dxa"/>
              <w:bottom w:w="45" w:type="dxa"/>
              <w:right w:w="55" w:type="dxa"/>
            </w:tcMar>
            <w:vAlign w:val="center"/>
          </w:tcPr>
          <w:p w14:paraId="2008F80D">
            <w:pPr>
              <w:spacing w:before="0" w:after="0" w:line="240" w:lineRule="auto"/>
              <w:jc w:val="center"/>
            </w:pPr>
            <w:r>
              <w:rPr>
                <w:rFonts w:ascii="Times New Roman" w:hAnsi="Times New Roman" w:eastAsia="Times New Roman"/>
                <w:b/>
                <w:sz w:val="16"/>
              </w:rPr>
              <w:t>FDR q</w:t>
            </w:r>
          </w:p>
        </w:tc>
        <w:tc>
          <w:tcPr>
            <w:tcW w:w="1080" w:type="dxa"/>
            <w:shd w:val="clear" w:color="auto" w:fill="D9E2F3"/>
            <w:tcMar>
              <w:top w:w="45" w:type="dxa"/>
              <w:left w:w="55" w:type="dxa"/>
              <w:bottom w:w="45" w:type="dxa"/>
              <w:right w:w="55" w:type="dxa"/>
            </w:tcMar>
            <w:vAlign w:val="center"/>
          </w:tcPr>
          <w:p w14:paraId="6EC18EBE">
            <w:pPr>
              <w:spacing w:before="0" w:after="0" w:line="240" w:lineRule="auto"/>
              <w:jc w:val="center"/>
            </w:pPr>
            <w:r>
              <w:rPr>
                <w:rFonts w:ascii="Times New Roman" w:hAnsi="Times New Roman" w:eastAsia="Times New Roman"/>
                <w:b/>
                <w:sz w:val="16"/>
              </w:rPr>
              <w:t>Ceiling-excluded n</w:t>
            </w:r>
          </w:p>
        </w:tc>
        <w:tc>
          <w:tcPr>
            <w:tcW w:w="2520" w:type="dxa"/>
            <w:shd w:val="clear" w:color="auto" w:fill="D9E2F3"/>
            <w:tcMar>
              <w:top w:w="45" w:type="dxa"/>
              <w:left w:w="55" w:type="dxa"/>
              <w:bottom w:w="45" w:type="dxa"/>
              <w:right w:w="55" w:type="dxa"/>
            </w:tcMar>
            <w:vAlign w:val="center"/>
          </w:tcPr>
          <w:p w14:paraId="2DB77142">
            <w:pPr>
              <w:spacing w:before="0" w:after="0" w:line="240" w:lineRule="auto"/>
              <w:jc w:val="center"/>
            </w:pPr>
            <w:r>
              <w:rPr>
                <w:rFonts w:ascii="Times New Roman" w:hAnsi="Times New Roman" w:eastAsia="Times New Roman"/>
                <w:b/>
                <w:sz w:val="16"/>
              </w:rPr>
              <w:t>Sensitivity partial ρ (95% CI)</w:t>
            </w:r>
          </w:p>
        </w:tc>
        <w:tc>
          <w:tcPr>
            <w:tcW w:w="720" w:type="dxa"/>
            <w:shd w:val="clear" w:color="auto" w:fill="D9E2F3"/>
            <w:tcMar>
              <w:top w:w="45" w:type="dxa"/>
              <w:left w:w="55" w:type="dxa"/>
              <w:bottom w:w="45" w:type="dxa"/>
              <w:right w:w="55" w:type="dxa"/>
            </w:tcMar>
            <w:vAlign w:val="center"/>
          </w:tcPr>
          <w:p w14:paraId="2A4533F2">
            <w:pPr>
              <w:spacing w:before="0" w:after="0" w:line="240" w:lineRule="auto"/>
              <w:jc w:val="center"/>
            </w:pPr>
            <w:r>
              <w:rPr>
                <w:rFonts w:ascii="Times New Roman" w:hAnsi="Times New Roman" w:eastAsia="Times New Roman"/>
                <w:b/>
                <w:sz w:val="16"/>
              </w:rPr>
              <w:t>P</w:t>
            </w:r>
          </w:p>
        </w:tc>
        <w:tc>
          <w:tcPr>
            <w:tcW w:w="720" w:type="dxa"/>
            <w:shd w:val="clear" w:color="auto" w:fill="D9E2F3"/>
            <w:tcMar>
              <w:top w:w="45" w:type="dxa"/>
              <w:left w:w="55" w:type="dxa"/>
              <w:bottom w:w="45" w:type="dxa"/>
              <w:right w:w="55" w:type="dxa"/>
            </w:tcMar>
            <w:vAlign w:val="center"/>
          </w:tcPr>
          <w:p w14:paraId="1B74ECBF">
            <w:pPr>
              <w:spacing w:before="0" w:after="0" w:line="240" w:lineRule="auto"/>
              <w:jc w:val="center"/>
            </w:pPr>
            <w:r>
              <w:rPr>
                <w:rFonts w:ascii="Times New Roman" w:hAnsi="Times New Roman" w:eastAsia="Times New Roman"/>
                <w:b/>
                <w:sz w:val="16"/>
              </w:rPr>
              <w:t>FDR q</w:t>
            </w:r>
          </w:p>
        </w:tc>
      </w:tr>
      <w:tr w14:paraId="3AB3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20F5AE6">
            <w:pPr>
              <w:spacing w:before="0" w:after="0" w:line="240" w:lineRule="auto"/>
              <w:jc w:val="left"/>
            </w:pPr>
            <w:r>
              <w:rPr>
                <w:rFonts w:ascii="Times New Roman" w:hAnsi="Times New Roman" w:eastAsia="Times New Roman"/>
                <w:b w:val="0"/>
                <w:sz w:val="15"/>
              </w:rPr>
              <w:t>MPT</w:t>
            </w:r>
          </w:p>
        </w:tc>
        <w:tc>
          <w:tcPr>
            <w:tcW w:w="792" w:type="dxa"/>
            <w:tcMar>
              <w:top w:w="45" w:type="dxa"/>
              <w:left w:w="55" w:type="dxa"/>
              <w:bottom w:w="45" w:type="dxa"/>
              <w:right w:w="55" w:type="dxa"/>
            </w:tcMar>
            <w:vAlign w:val="center"/>
          </w:tcPr>
          <w:p w14:paraId="7AE9C48B">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0526DC17">
            <w:pPr>
              <w:spacing w:before="0" w:after="0" w:line="240" w:lineRule="auto"/>
              <w:jc w:val="center"/>
            </w:pPr>
            <w:r>
              <w:rPr>
                <w:rFonts w:ascii="Times New Roman" w:hAnsi="Times New Roman" w:eastAsia="Times New Roman"/>
                <w:b w:val="0"/>
                <w:sz w:val="15"/>
              </w:rPr>
              <w:t>-0.36 (-0.59 to -0.08)</w:t>
            </w:r>
          </w:p>
        </w:tc>
        <w:tc>
          <w:tcPr>
            <w:tcW w:w="720" w:type="dxa"/>
            <w:tcMar>
              <w:top w:w="45" w:type="dxa"/>
              <w:left w:w="55" w:type="dxa"/>
              <w:bottom w:w="45" w:type="dxa"/>
              <w:right w:w="55" w:type="dxa"/>
            </w:tcMar>
            <w:vAlign w:val="center"/>
          </w:tcPr>
          <w:p w14:paraId="61F6CD43">
            <w:pPr>
              <w:spacing w:before="0" w:after="0" w:line="240" w:lineRule="auto"/>
              <w:jc w:val="center"/>
            </w:pPr>
            <w:r>
              <w:rPr>
                <w:rFonts w:ascii="Times New Roman" w:hAnsi="Times New Roman" w:eastAsia="Times New Roman"/>
                <w:b w:val="0"/>
                <w:sz w:val="15"/>
              </w:rPr>
              <w:t>0.015</w:t>
            </w:r>
          </w:p>
        </w:tc>
        <w:tc>
          <w:tcPr>
            <w:tcW w:w="720" w:type="dxa"/>
            <w:tcMar>
              <w:top w:w="45" w:type="dxa"/>
              <w:left w:w="55" w:type="dxa"/>
              <w:bottom w:w="45" w:type="dxa"/>
              <w:right w:w="55" w:type="dxa"/>
            </w:tcMar>
            <w:vAlign w:val="center"/>
          </w:tcPr>
          <w:p w14:paraId="6651CBC4">
            <w:pPr>
              <w:spacing w:before="0" w:after="0" w:line="240" w:lineRule="auto"/>
              <w:jc w:val="center"/>
            </w:pPr>
            <w:r>
              <w:rPr>
                <w:rFonts w:ascii="Times New Roman" w:hAnsi="Times New Roman" w:eastAsia="Times New Roman"/>
                <w:b w:val="0"/>
                <w:sz w:val="15"/>
              </w:rPr>
              <w:t>0.208</w:t>
            </w:r>
          </w:p>
        </w:tc>
        <w:tc>
          <w:tcPr>
            <w:tcW w:w="1080" w:type="dxa"/>
            <w:tcMar>
              <w:top w:w="45" w:type="dxa"/>
              <w:left w:w="55" w:type="dxa"/>
              <w:bottom w:w="45" w:type="dxa"/>
              <w:right w:w="55" w:type="dxa"/>
            </w:tcMar>
            <w:vAlign w:val="center"/>
          </w:tcPr>
          <w:p w14:paraId="733F41CE">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3B8397D5">
            <w:pPr>
              <w:spacing w:before="0" w:after="0" w:line="240" w:lineRule="auto"/>
              <w:jc w:val="center"/>
            </w:pPr>
            <w:r>
              <w:rPr>
                <w:rFonts w:ascii="Times New Roman" w:hAnsi="Times New Roman" w:eastAsia="Times New Roman"/>
                <w:b w:val="0"/>
                <w:sz w:val="15"/>
              </w:rPr>
              <w:t>-0.46 (-0.70 to -0.12)</w:t>
            </w:r>
          </w:p>
        </w:tc>
        <w:tc>
          <w:tcPr>
            <w:tcW w:w="720" w:type="dxa"/>
            <w:tcMar>
              <w:top w:w="45" w:type="dxa"/>
              <w:left w:w="55" w:type="dxa"/>
              <w:bottom w:w="45" w:type="dxa"/>
              <w:right w:w="55" w:type="dxa"/>
            </w:tcMar>
            <w:vAlign w:val="center"/>
          </w:tcPr>
          <w:p w14:paraId="4F993747">
            <w:pPr>
              <w:spacing w:before="0" w:after="0" w:line="240" w:lineRule="auto"/>
              <w:jc w:val="center"/>
            </w:pPr>
            <w:r>
              <w:rPr>
                <w:rFonts w:ascii="Times New Roman" w:hAnsi="Times New Roman" w:eastAsia="Times New Roman"/>
                <w:b w:val="0"/>
                <w:sz w:val="15"/>
              </w:rPr>
              <w:t>0.011</w:t>
            </w:r>
          </w:p>
        </w:tc>
        <w:tc>
          <w:tcPr>
            <w:tcW w:w="720" w:type="dxa"/>
            <w:tcMar>
              <w:top w:w="45" w:type="dxa"/>
              <w:left w:w="55" w:type="dxa"/>
              <w:bottom w:w="45" w:type="dxa"/>
              <w:right w:w="55" w:type="dxa"/>
            </w:tcMar>
            <w:vAlign w:val="center"/>
          </w:tcPr>
          <w:p w14:paraId="4BFDCD75">
            <w:pPr>
              <w:spacing w:before="0" w:after="0" w:line="240" w:lineRule="auto"/>
              <w:jc w:val="center"/>
            </w:pPr>
            <w:r>
              <w:rPr>
                <w:rFonts w:ascii="Times New Roman" w:hAnsi="Times New Roman" w:eastAsia="Times New Roman"/>
                <w:b w:val="0"/>
                <w:sz w:val="15"/>
              </w:rPr>
              <w:t>0.110</w:t>
            </w:r>
          </w:p>
        </w:tc>
      </w:tr>
      <w:tr w14:paraId="423D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0A9ECB23">
            <w:pPr>
              <w:spacing w:before="0" w:after="0" w:line="240" w:lineRule="auto"/>
              <w:jc w:val="left"/>
            </w:pPr>
            <w:r>
              <w:rPr>
                <w:rFonts w:ascii="Times New Roman" w:hAnsi="Times New Roman" w:eastAsia="Times New Roman"/>
                <w:b w:val="0"/>
                <w:sz w:val="15"/>
              </w:rPr>
              <w:t>DSI</w:t>
            </w:r>
          </w:p>
        </w:tc>
        <w:tc>
          <w:tcPr>
            <w:tcW w:w="792" w:type="dxa"/>
            <w:tcMar>
              <w:top w:w="45" w:type="dxa"/>
              <w:left w:w="55" w:type="dxa"/>
              <w:bottom w:w="45" w:type="dxa"/>
              <w:right w:w="55" w:type="dxa"/>
            </w:tcMar>
            <w:vAlign w:val="center"/>
          </w:tcPr>
          <w:p w14:paraId="106116AB">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708B708">
            <w:pPr>
              <w:spacing w:before="0" w:after="0" w:line="240" w:lineRule="auto"/>
              <w:jc w:val="center"/>
            </w:pPr>
            <w:r>
              <w:rPr>
                <w:rFonts w:ascii="Times New Roman" w:hAnsi="Times New Roman" w:eastAsia="Times New Roman"/>
                <w:b w:val="0"/>
                <w:sz w:val="15"/>
              </w:rPr>
              <w:t>-0.23 (-0.49 to 0.07)</w:t>
            </w:r>
          </w:p>
        </w:tc>
        <w:tc>
          <w:tcPr>
            <w:tcW w:w="720" w:type="dxa"/>
            <w:tcMar>
              <w:top w:w="45" w:type="dxa"/>
              <w:left w:w="55" w:type="dxa"/>
              <w:bottom w:w="45" w:type="dxa"/>
              <w:right w:w="55" w:type="dxa"/>
            </w:tcMar>
            <w:vAlign w:val="center"/>
          </w:tcPr>
          <w:p w14:paraId="555212F1">
            <w:pPr>
              <w:spacing w:before="0" w:after="0" w:line="240" w:lineRule="auto"/>
              <w:jc w:val="center"/>
            </w:pPr>
            <w:r>
              <w:rPr>
                <w:rFonts w:ascii="Times New Roman" w:hAnsi="Times New Roman" w:eastAsia="Times New Roman"/>
                <w:b w:val="0"/>
                <w:sz w:val="15"/>
              </w:rPr>
              <w:t>0.135</w:t>
            </w:r>
          </w:p>
        </w:tc>
        <w:tc>
          <w:tcPr>
            <w:tcW w:w="720" w:type="dxa"/>
            <w:tcMar>
              <w:top w:w="45" w:type="dxa"/>
              <w:left w:w="55" w:type="dxa"/>
              <w:bottom w:w="45" w:type="dxa"/>
              <w:right w:w="55" w:type="dxa"/>
            </w:tcMar>
            <w:vAlign w:val="center"/>
          </w:tcPr>
          <w:p w14:paraId="2B1524A2">
            <w:pPr>
              <w:spacing w:before="0" w:after="0" w:line="240" w:lineRule="auto"/>
              <w:jc w:val="center"/>
            </w:pPr>
            <w:r>
              <w:rPr>
                <w:rFonts w:ascii="Times New Roman" w:hAnsi="Times New Roman" w:eastAsia="Times New Roman"/>
                <w:b w:val="0"/>
                <w:sz w:val="15"/>
              </w:rPr>
              <w:t>0.515</w:t>
            </w:r>
          </w:p>
        </w:tc>
        <w:tc>
          <w:tcPr>
            <w:tcW w:w="1080" w:type="dxa"/>
            <w:tcMar>
              <w:top w:w="45" w:type="dxa"/>
              <w:left w:w="55" w:type="dxa"/>
              <w:bottom w:w="45" w:type="dxa"/>
              <w:right w:w="55" w:type="dxa"/>
            </w:tcMar>
            <w:vAlign w:val="center"/>
          </w:tcPr>
          <w:p w14:paraId="07066FD8">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28CB7629">
            <w:pPr>
              <w:spacing w:before="0" w:after="0" w:line="240" w:lineRule="auto"/>
              <w:jc w:val="center"/>
            </w:pPr>
            <w:r>
              <w:rPr>
                <w:rFonts w:ascii="Times New Roman" w:hAnsi="Times New Roman" w:eastAsia="Times New Roman"/>
                <w:b w:val="0"/>
                <w:sz w:val="15"/>
              </w:rPr>
              <w:t>-0.41 (-0.67 to -0.06)</w:t>
            </w:r>
          </w:p>
        </w:tc>
        <w:tc>
          <w:tcPr>
            <w:tcW w:w="720" w:type="dxa"/>
            <w:tcMar>
              <w:top w:w="45" w:type="dxa"/>
              <w:left w:w="55" w:type="dxa"/>
              <w:bottom w:w="45" w:type="dxa"/>
              <w:right w:w="55" w:type="dxa"/>
            </w:tcMar>
            <w:vAlign w:val="center"/>
          </w:tcPr>
          <w:p w14:paraId="1D02152C">
            <w:pPr>
              <w:spacing w:before="0" w:after="0" w:line="240" w:lineRule="auto"/>
              <w:jc w:val="center"/>
            </w:pPr>
            <w:r>
              <w:rPr>
                <w:rFonts w:ascii="Times New Roman" w:hAnsi="Times New Roman" w:eastAsia="Times New Roman"/>
                <w:b w:val="0"/>
                <w:sz w:val="15"/>
              </w:rPr>
              <w:t>0.024</w:t>
            </w:r>
          </w:p>
        </w:tc>
        <w:tc>
          <w:tcPr>
            <w:tcW w:w="720" w:type="dxa"/>
            <w:tcMar>
              <w:top w:w="45" w:type="dxa"/>
              <w:left w:w="55" w:type="dxa"/>
              <w:bottom w:w="45" w:type="dxa"/>
              <w:right w:w="55" w:type="dxa"/>
            </w:tcMar>
            <w:vAlign w:val="center"/>
          </w:tcPr>
          <w:p w14:paraId="43E8ACEA">
            <w:pPr>
              <w:spacing w:before="0" w:after="0" w:line="240" w:lineRule="auto"/>
              <w:jc w:val="center"/>
            </w:pPr>
            <w:r>
              <w:rPr>
                <w:rFonts w:ascii="Times New Roman" w:hAnsi="Times New Roman" w:eastAsia="Times New Roman"/>
                <w:b w:val="0"/>
                <w:sz w:val="15"/>
              </w:rPr>
              <w:t>0.110</w:t>
            </w:r>
          </w:p>
        </w:tc>
      </w:tr>
      <w:tr w14:paraId="0BDF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2CA42537">
            <w:pPr>
              <w:spacing w:before="0" w:after="0" w:line="240" w:lineRule="auto"/>
              <w:jc w:val="left"/>
            </w:pPr>
            <w:r>
              <w:rPr>
                <w:rFonts w:ascii="Times New Roman" w:hAnsi="Times New Roman" w:eastAsia="Times New Roman"/>
                <w:b w:val="0"/>
                <w:sz w:val="15"/>
              </w:rPr>
              <w:t>Jitter</w:t>
            </w:r>
          </w:p>
        </w:tc>
        <w:tc>
          <w:tcPr>
            <w:tcW w:w="792" w:type="dxa"/>
            <w:tcMar>
              <w:top w:w="45" w:type="dxa"/>
              <w:left w:w="55" w:type="dxa"/>
              <w:bottom w:w="45" w:type="dxa"/>
              <w:right w:w="55" w:type="dxa"/>
            </w:tcMar>
            <w:vAlign w:val="center"/>
          </w:tcPr>
          <w:p w14:paraId="4D8E0F30">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9D6AD55">
            <w:pPr>
              <w:spacing w:before="0" w:after="0" w:line="240" w:lineRule="auto"/>
              <w:jc w:val="center"/>
            </w:pPr>
            <w:r>
              <w:rPr>
                <w:rFonts w:ascii="Times New Roman" w:hAnsi="Times New Roman" w:eastAsia="Times New Roman"/>
                <w:b w:val="0"/>
                <w:sz w:val="15"/>
              </w:rPr>
              <w:t>0.03 (-0.26 to 0.32)</w:t>
            </w:r>
          </w:p>
        </w:tc>
        <w:tc>
          <w:tcPr>
            <w:tcW w:w="720" w:type="dxa"/>
            <w:tcMar>
              <w:top w:w="45" w:type="dxa"/>
              <w:left w:w="55" w:type="dxa"/>
              <w:bottom w:w="45" w:type="dxa"/>
              <w:right w:w="55" w:type="dxa"/>
            </w:tcMar>
            <w:vAlign w:val="center"/>
          </w:tcPr>
          <w:p w14:paraId="38DCFFFC">
            <w:pPr>
              <w:spacing w:before="0" w:after="0" w:line="240" w:lineRule="auto"/>
              <w:jc w:val="center"/>
            </w:pPr>
            <w:r>
              <w:rPr>
                <w:rFonts w:ascii="Times New Roman" w:hAnsi="Times New Roman" w:eastAsia="Times New Roman"/>
                <w:b w:val="0"/>
                <w:sz w:val="15"/>
              </w:rPr>
              <w:t>0.824</w:t>
            </w:r>
          </w:p>
        </w:tc>
        <w:tc>
          <w:tcPr>
            <w:tcW w:w="720" w:type="dxa"/>
            <w:tcMar>
              <w:top w:w="45" w:type="dxa"/>
              <w:left w:w="55" w:type="dxa"/>
              <w:bottom w:w="45" w:type="dxa"/>
              <w:right w:w="55" w:type="dxa"/>
            </w:tcMar>
            <w:vAlign w:val="center"/>
          </w:tcPr>
          <w:p w14:paraId="4CBD1D21">
            <w:pPr>
              <w:spacing w:before="0" w:after="0" w:line="240" w:lineRule="auto"/>
              <w:jc w:val="center"/>
            </w:pPr>
            <w:r>
              <w:rPr>
                <w:rFonts w:ascii="Times New Roman" w:hAnsi="Times New Roman" w:eastAsia="Times New Roman"/>
                <w:b w:val="0"/>
                <w:sz w:val="15"/>
              </w:rPr>
              <w:t>0.889</w:t>
            </w:r>
          </w:p>
        </w:tc>
        <w:tc>
          <w:tcPr>
            <w:tcW w:w="1080" w:type="dxa"/>
            <w:tcMar>
              <w:top w:w="45" w:type="dxa"/>
              <w:left w:w="55" w:type="dxa"/>
              <w:bottom w:w="45" w:type="dxa"/>
              <w:right w:w="55" w:type="dxa"/>
            </w:tcMar>
            <w:vAlign w:val="center"/>
          </w:tcPr>
          <w:p w14:paraId="1C3103D7">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520528C3">
            <w:pPr>
              <w:spacing w:before="0" w:after="0" w:line="240" w:lineRule="auto"/>
              <w:jc w:val="center"/>
            </w:pPr>
            <w:r>
              <w:rPr>
                <w:rFonts w:ascii="Times New Roman" w:hAnsi="Times New Roman" w:eastAsia="Times New Roman"/>
                <w:b w:val="0"/>
                <w:sz w:val="15"/>
              </w:rPr>
              <w:t>0.23 (-0.14 to 0.55)</w:t>
            </w:r>
          </w:p>
        </w:tc>
        <w:tc>
          <w:tcPr>
            <w:tcW w:w="720" w:type="dxa"/>
            <w:tcMar>
              <w:top w:w="45" w:type="dxa"/>
              <w:left w:w="55" w:type="dxa"/>
              <w:bottom w:w="45" w:type="dxa"/>
              <w:right w:w="55" w:type="dxa"/>
            </w:tcMar>
            <w:vAlign w:val="center"/>
          </w:tcPr>
          <w:p w14:paraId="707652C8">
            <w:pPr>
              <w:spacing w:before="0" w:after="0" w:line="240" w:lineRule="auto"/>
              <w:jc w:val="center"/>
            </w:pPr>
            <w:r>
              <w:rPr>
                <w:rFonts w:ascii="Times New Roman" w:hAnsi="Times New Roman" w:eastAsia="Times New Roman"/>
                <w:b w:val="0"/>
                <w:sz w:val="15"/>
              </w:rPr>
              <w:t>0.220</w:t>
            </w:r>
          </w:p>
        </w:tc>
        <w:tc>
          <w:tcPr>
            <w:tcW w:w="720" w:type="dxa"/>
            <w:tcMar>
              <w:top w:w="45" w:type="dxa"/>
              <w:left w:w="55" w:type="dxa"/>
              <w:bottom w:w="45" w:type="dxa"/>
              <w:right w:w="55" w:type="dxa"/>
            </w:tcMar>
            <w:vAlign w:val="center"/>
          </w:tcPr>
          <w:p w14:paraId="655E294C">
            <w:pPr>
              <w:spacing w:before="0" w:after="0" w:line="240" w:lineRule="auto"/>
              <w:jc w:val="center"/>
            </w:pPr>
            <w:r>
              <w:rPr>
                <w:rFonts w:ascii="Times New Roman" w:hAnsi="Times New Roman" w:eastAsia="Times New Roman"/>
                <w:b w:val="0"/>
                <w:sz w:val="15"/>
              </w:rPr>
              <w:t>0.492</w:t>
            </w:r>
          </w:p>
        </w:tc>
      </w:tr>
      <w:tr w14:paraId="1A5F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19FB6C74">
            <w:pPr>
              <w:spacing w:before="0" w:after="0" w:line="240" w:lineRule="auto"/>
              <w:jc w:val="left"/>
            </w:pPr>
            <w:r>
              <w:rPr>
                <w:rFonts w:ascii="Times New Roman" w:hAnsi="Times New Roman" w:eastAsia="Times New Roman"/>
                <w:b w:val="0"/>
                <w:sz w:val="15"/>
              </w:rPr>
              <w:t>Shimmer</w:t>
            </w:r>
          </w:p>
        </w:tc>
        <w:tc>
          <w:tcPr>
            <w:tcW w:w="792" w:type="dxa"/>
            <w:tcMar>
              <w:top w:w="45" w:type="dxa"/>
              <w:left w:w="55" w:type="dxa"/>
              <w:bottom w:w="45" w:type="dxa"/>
              <w:right w:w="55" w:type="dxa"/>
            </w:tcMar>
            <w:vAlign w:val="center"/>
          </w:tcPr>
          <w:p w14:paraId="0ABF24A2">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28CA569E">
            <w:pPr>
              <w:spacing w:before="0" w:after="0" w:line="240" w:lineRule="auto"/>
              <w:jc w:val="center"/>
            </w:pPr>
            <w:r>
              <w:rPr>
                <w:rFonts w:ascii="Times New Roman" w:hAnsi="Times New Roman" w:eastAsia="Times New Roman"/>
                <w:b w:val="0"/>
                <w:sz w:val="15"/>
              </w:rPr>
              <w:t>-0.10 (-0.39 to 0.20)</w:t>
            </w:r>
          </w:p>
        </w:tc>
        <w:tc>
          <w:tcPr>
            <w:tcW w:w="720" w:type="dxa"/>
            <w:tcMar>
              <w:top w:w="45" w:type="dxa"/>
              <w:left w:w="55" w:type="dxa"/>
              <w:bottom w:w="45" w:type="dxa"/>
              <w:right w:w="55" w:type="dxa"/>
            </w:tcMar>
            <w:vAlign w:val="center"/>
          </w:tcPr>
          <w:p w14:paraId="04EAB271">
            <w:pPr>
              <w:spacing w:before="0" w:after="0" w:line="240" w:lineRule="auto"/>
              <w:jc w:val="center"/>
            </w:pPr>
            <w:r>
              <w:rPr>
                <w:rFonts w:ascii="Times New Roman" w:hAnsi="Times New Roman" w:eastAsia="Times New Roman"/>
                <w:b w:val="0"/>
                <w:sz w:val="15"/>
              </w:rPr>
              <w:t>0.497</w:t>
            </w:r>
          </w:p>
        </w:tc>
        <w:tc>
          <w:tcPr>
            <w:tcW w:w="720" w:type="dxa"/>
            <w:tcMar>
              <w:top w:w="45" w:type="dxa"/>
              <w:left w:w="55" w:type="dxa"/>
              <w:bottom w:w="45" w:type="dxa"/>
              <w:right w:w="55" w:type="dxa"/>
            </w:tcMar>
            <w:vAlign w:val="center"/>
          </w:tcPr>
          <w:p w14:paraId="780D3F64">
            <w:pPr>
              <w:spacing w:before="0" w:after="0" w:line="240" w:lineRule="auto"/>
              <w:jc w:val="center"/>
            </w:pPr>
            <w:r>
              <w:rPr>
                <w:rFonts w:ascii="Times New Roman" w:hAnsi="Times New Roman" w:eastAsia="Times New Roman"/>
                <w:b w:val="0"/>
                <w:sz w:val="15"/>
              </w:rPr>
              <w:t>0.753</w:t>
            </w:r>
          </w:p>
        </w:tc>
        <w:tc>
          <w:tcPr>
            <w:tcW w:w="1080" w:type="dxa"/>
            <w:tcMar>
              <w:top w:w="45" w:type="dxa"/>
              <w:left w:w="55" w:type="dxa"/>
              <w:bottom w:w="45" w:type="dxa"/>
              <w:right w:w="55" w:type="dxa"/>
            </w:tcMar>
            <w:vAlign w:val="center"/>
          </w:tcPr>
          <w:p w14:paraId="25F7F67B">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4D0A34DE">
            <w:pPr>
              <w:spacing w:before="0" w:after="0" w:line="240" w:lineRule="auto"/>
              <w:jc w:val="center"/>
            </w:pPr>
            <w:r>
              <w:rPr>
                <w:rFonts w:ascii="Times New Roman" w:hAnsi="Times New Roman" w:eastAsia="Times New Roman"/>
                <w:b w:val="0"/>
                <w:sz w:val="15"/>
              </w:rPr>
              <w:t>0.17 (-0.20 to 0.50)</w:t>
            </w:r>
          </w:p>
        </w:tc>
        <w:tc>
          <w:tcPr>
            <w:tcW w:w="720" w:type="dxa"/>
            <w:tcMar>
              <w:top w:w="45" w:type="dxa"/>
              <w:left w:w="55" w:type="dxa"/>
              <w:bottom w:w="45" w:type="dxa"/>
              <w:right w:w="55" w:type="dxa"/>
            </w:tcMar>
            <w:vAlign w:val="center"/>
          </w:tcPr>
          <w:p w14:paraId="0D59332F">
            <w:pPr>
              <w:spacing w:before="0" w:after="0" w:line="240" w:lineRule="auto"/>
              <w:jc w:val="center"/>
            </w:pPr>
            <w:r>
              <w:rPr>
                <w:rFonts w:ascii="Times New Roman" w:hAnsi="Times New Roman" w:eastAsia="Times New Roman"/>
                <w:b w:val="0"/>
                <w:sz w:val="15"/>
              </w:rPr>
              <w:t>0.370</w:t>
            </w:r>
          </w:p>
        </w:tc>
        <w:tc>
          <w:tcPr>
            <w:tcW w:w="720" w:type="dxa"/>
            <w:tcMar>
              <w:top w:w="45" w:type="dxa"/>
              <w:left w:w="55" w:type="dxa"/>
              <w:bottom w:w="45" w:type="dxa"/>
              <w:right w:w="55" w:type="dxa"/>
            </w:tcMar>
            <w:vAlign w:val="center"/>
          </w:tcPr>
          <w:p w14:paraId="2F59A3A4">
            <w:pPr>
              <w:spacing w:before="0" w:after="0" w:line="240" w:lineRule="auto"/>
              <w:jc w:val="center"/>
            </w:pPr>
            <w:r>
              <w:rPr>
                <w:rFonts w:ascii="Times New Roman" w:hAnsi="Times New Roman" w:eastAsia="Times New Roman"/>
                <w:b w:val="0"/>
                <w:sz w:val="15"/>
              </w:rPr>
              <w:t>0.492</w:t>
            </w:r>
          </w:p>
        </w:tc>
      </w:tr>
      <w:tr w14:paraId="686A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007CC5EB">
            <w:pPr>
              <w:spacing w:before="0" w:after="0" w:line="240" w:lineRule="auto"/>
              <w:jc w:val="left"/>
            </w:pPr>
            <w:r>
              <w:rPr>
                <w:rFonts w:ascii="Times New Roman" w:hAnsi="Times New Roman" w:eastAsia="Times New Roman"/>
                <w:b w:val="0"/>
                <w:sz w:val="15"/>
              </w:rPr>
              <w:t>HNR</w:t>
            </w:r>
          </w:p>
        </w:tc>
        <w:tc>
          <w:tcPr>
            <w:tcW w:w="792" w:type="dxa"/>
            <w:tcMar>
              <w:top w:w="45" w:type="dxa"/>
              <w:left w:w="55" w:type="dxa"/>
              <w:bottom w:w="45" w:type="dxa"/>
              <w:right w:w="55" w:type="dxa"/>
            </w:tcMar>
            <w:vAlign w:val="center"/>
          </w:tcPr>
          <w:p w14:paraId="216AE45B">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08B37D7">
            <w:pPr>
              <w:spacing w:before="0" w:after="0" w:line="240" w:lineRule="auto"/>
              <w:jc w:val="center"/>
            </w:pPr>
            <w:r>
              <w:rPr>
                <w:rFonts w:ascii="Times New Roman" w:hAnsi="Times New Roman" w:eastAsia="Times New Roman"/>
                <w:b w:val="0"/>
                <w:sz w:val="15"/>
              </w:rPr>
              <w:t>0.07 (-0.23 to 0.36)</w:t>
            </w:r>
          </w:p>
        </w:tc>
        <w:tc>
          <w:tcPr>
            <w:tcW w:w="720" w:type="dxa"/>
            <w:tcMar>
              <w:top w:w="45" w:type="dxa"/>
              <w:left w:w="55" w:type="dxa"/>
              <w:bottom w:w="45" w:type="dxa"/>
              <w:right w:w="55" w:type="dxa"/>
            </w:tcMar>
            <w:vAlign w:val="center"/>
          </w:tcPr>
          <w:p w14:paraId="07791CD5">
            <w:pPr>
              <w:spacing w:before="0" w:after="0" w:line="240" w:lineRule="auto"/>
              <w:jc w:val="center"/>
            </w:pPr>
            <w:r>
              <w:rPr>
                <w:rFonts w:ascii="Times New Roman" w:hAnsi="Times New Roman" w:eastAsia="Times New Roman"/>
                <w:b w:val="0"/>
                <w:sz w:val="15"/>
              </w:rPr>
              <w:t>0.652</w:t>
            </w:r>
          </w:p>
        </w:tc>
        <w:tc>
          <w:tcPr>
            <w:tcW w:w="720" w:type="dxa"/>
            <w:tcMar>
              <w:top w:w="45" w:type="dxa"/>
              <w:left w:w="55" w:type="dxa"/>
              <w:bottom w:w="45" w:type="dxa"/>
              <w:right w:w="55" w:type="dxa"/>
            </w:tcMar>
            <w:vAlign w:val="center"/>
          </w:tcPr>
          <w:p w14:paraId="45B74B70">
            <w:pPr>
              <w:spacing w:before="0" w:after="0" w:line="240" w:lineRule="auto"/>
              <w:jc w:val="center"/>
            </w:pPr>
            <w:r>
              <w:rPr>
                <w:rFonts w:ascii="Times New Roman" w:hAnsi="Times New Roman" w:eastAsia="Times New Roman"/>
                <w:b w:val="0"/>
                <w:sz w:val="15"/>
              </w:rPr>
              <w:t>0.830</w:t>
            </w:r>
          </w:p>
        </w:tc>
        <w:tc>
          <w:tcPr>
            <w:tcW w:w="1080" w:type="dxa"/>
            <w:tcMar>
              <w:top w:w="45" w:type="dxa"/>
              <w:left w:w="55" w:type="dxa"/>
              <w:bottom w:w="45" w:type="dxa"/>
              <w:right w:w="55" w:type="dxa"/>
            </w:tcMar>
            <w:vAlign w:val="center"/>
          </w:tcPr>
          <w:p w14:paraId="40BFEB98">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29FBCAA1">
            <w:pPr>
              <w:spacing w:before="0" w:after="0" w:line="240" w:lineRule="auto"/>
              <w:jc w:val="center"/>
            </w:pPr>
            <w:r>
              <w:rPr>
                <w:rFonts w:ascii="Times New Roman" w:hAnsi="Times New Roman" w:eastAsia="Times New Roman"/>
                <w:b w:val="0"/>
                <w:sz w:val="15"/>
              </w:rPr>
              <w:t>-0.16 (-0.49 to 0.21)</w:t>
            </w:r>
          </w:p>
        </w:tc>
        <w:tc>
          <w:tcPr>
            <w:tcW w:w="720" w:type="dxa"/>
            <w:tcMar>
              <w:top w:w="45" w:type="dxa"/>
              <w:left w:w="55" w:type="dxa"/>
              <w:bottom w:w="45" w:type="dxa"/>
              <w:right w:w="55" w:type="dxa"/>
            </w:tcMar>
            <w:vAlign w:val="center"/>
          </w:tcPr>
          <w:p w14:paraId="70CF8127">
            <w:pPr>
              <w:spacing w:before="0" w:after="0" w:line="240" w:lineRule="auto"/>
              <w:jc w:val="center"/>
            </w:pPr>
            <w:r>
              <w:rPr>
                <w:rFonts w:ascii="Times New Roman" w:hAnsi="Times New Roman" w:eastAsia="Times New Roman"/>
                <w:b w:val="0"/>
                <w:sz w:val="15"/>
              </w:rPr>
              <w:t>0.387</w:t>
            </w:r>
          </w:p>
        </w:tc>
        <w:tc>
          <w:tcPr>
            <w:tcW w:w="720" w:type="dxa"/>
            <w:tcMar>
              <w:top w:w="45" w:type="dxa"/>
              <w:left w:w="55" w:type="dxa"/>
              <w:bottom w:w="45" w:type="dxa"/>
              <w:right w:w="55" w:type="dxa"/>
            </w:tcMar>
            <w:vAlign w:val="center"/>
          </w:tcPr>
          <w:p w14:paraId="0788932A">
            <w:pPr>
              <w:spacing w:before="0" w:after="0" w:line="240" w:lineRule="auto"/>
              <w:jc w:val="center"/>
            </w:pPr>
            <w:r>
              <w:rPr>
                <w:rFonts w:ascii="Times New Roman" w:hAnsi="Times New Roman" w:eastAsia="Times New Roman"/>
                <w:b w:val="0"/>
                <w:sz w:val="15"/>
              </w:rPr>
              <w:t>0.492</w:t>
            </w:r>
          </w:p>
        </w:tc>
      </w:tr>
      <w:tr w14:paraId="632D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E2CE6B5">
            <w:pPr>
              <w:spacing w:before="0" w:after="0" w:line="240" w:lineRule="auto"/>
              <w:jc w:val="left"/>
            </w:pPr>
            <w:r>
              <w:rPr>
                <w:rFonts w:ascii="Times New Roman" w:hAnsi="Times New Roman" w:eastAsia="Times New Roman"/>
                <w:b w:val="0"/>
                <w:sz w:val="15"/>
              </w:rPr>
              <w:t>Vowel SPL range</w:t>
            </w:r>
          </w:p>
        </w:tc>
        <w:tc>
          <w:tcPr>
            <w:tcW w:w="792" w:type="dxa"/>
            <w:tcMar>
              <w:top w:w="45" w:type="dxa"/>
              <w:left w:w="55" w:type="dxa"/>
              <w:bottom w:w="45" w:type="dxa"/>
              <w:right w:w="55" w:type="dxa"/>
            </w:tcMar>
            <w:vAlign w:val="center"/>
          </w:tcPr>
          <w:p w14:paraId="1ADC6358">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449E5CA">
            <w:pPr>
              <w:spacing w:before="0" w:after="0" w:line="240" w:lineRule="auto"/>
              <w:jc w:val="center"/>
            </w:pPr>
            <w:r>
              <w:rPr>
                <w:rFonts w:ascii="Times New Roman" w:hAnsi="Times New Roman" w:eastAsia="Times New Roman"/>
                <w:b w:val="0"/>
                <w:sz w:val="15"/>
              </w:rPr>
              <w:t>-0.22 (-0.48 to 0.08)</w:t>
            </w:r>
          </w:p>
        </w:tc>
        <w:tc>
          <w:tcPr>
            <w:tcW w:w="720" w:type="dxa"/>
            <w:tcMar>
              <w:top w:w="45" w:type="dxa"/>
              <w:left w:w="55" w:type="dxa"/>
              <w:bottom w:w="45" w:type="dxa"/>
              <w:right w:w="55" w:type="dxa"/>
            </w:tcMar>
            <w:vAlign w:val="center"/>
          </w:tcPr>
          <w:p w14:paraId="1E2605F6">
            <w:pPr>
              <w:spacing w:before="0" w:after="0" w:line="240" w:lineRule="auto"/>
              <w:jc w:val="center"/>
            </w:pPr>
            <w:r>
              <w:rPr>
                <w:rFonts w:ascii="Times New Roman" w:hAnsi="Times New Roman" w:eastAsia="Times New Roman"/>
                <w:b w:val="0"/>
                <w:sz w:val="15"/>
              </w:rPr>
              <w:t>0.147</w:t>
            </w:r>
          </w:p>
        </w:tc>
        <w:tc>
          <w:tcPr>
            <w:tcW w:w="720" w:type="dxa"/>
            <w:tcMar>
              <w:top w:w="45" w:type="dxa"/>
              <w:left w:w="55" w:type="dxa"/>
              <w:bottom w:w="45" w:type="dxa"/>
              <w:right w:w="55" w:type="dxa"/>
            </w:tcMar>
            <w:vAlign w:val="center"/>
          </w:tcPr>
          <w:p w14:paraId="682C2435">
            <w:pPr>
              <w:spacing w:before="0" w:after="0" w:line="240" w:lineRule="auto"/>
              <w:jc w:val="center"/>
            </w:pPr>
            <w:r>
              <w:rPr>
                <w:rFonts w:ascii="Times New Roman" w:hAnsi="Times New Roman" w:eastAsia="Times New Roman"/>
                <w:b w:val="0"/>
                <w:sz w:val="15"/>
              </w:rPr>
              <w:t>0.515</w:t>
            </w:r>
          </w:p>
        </w:tc>
        <w:tc>
          <w:tcPr>
            <w:tcW w:w="1080" w:type="dxa"/>
            <w:tcMar>
              <w:top w:w="45" w:type="dxa"/>
              <w:left w:w="55" w:type="dxa"/>
              <w:bottom w:w="45" w:type="dxa"/>
              <w:right w:w="55" w:type="dxa"/>
            </w:tcMar>
            <w:vAlign w:val="center"/>
          </w:tcPr>
          <w:p w14:paraId="3FF3D043">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20B7EF74">
            <w:pPr>
              <w:spacing w:before="0" w:after="0" w:line="240" w:lineRule="auto"/>
              <w:jc w:val="center"/>
            </w:pPr>
            <w:r>
              <w:rPr>
                <w:rFonts w:ascii="Times New Roman" w:hAnsi="Times New Roman" w:eastAsia="Times New Roman"/>
                <w:b w:val="0"/>
                <w:sz w:val="15"/>
              </w:rPr>
              <w:t>-0.34 (-0.62 to 0.02)</w:t>
            </w:r>
          </w:p>
        </w:tc>
        <w:tc>
          <w:tcPr>
            <w:tcW w:w="720" w:type="dxa"/>
            <w:tcMar>
              <w:top w:w="45" w:type="dxa"/>
              <w:left w:w="55" w:type="dxa"/>
              <w:bottom w:w="45" w:type="dxa"/>
              <w:right w:w="55" w:type="dxa"/>
            </w:tcMar>
            <w:vAlign w:val="center"/>
          </w:tcPr>
          <w:p w14:paraId="7D47B25F">
            <w:pPr>
              <w:spacing w:before="0" w:after="0" w:line="240" w:lineRule="auto"/>
              <w:jc w:val="center"/>
            </w:pPr>
            <w:r>
              <w:rPr>
                <w:rFonts w:ascii="Times New Roman" w:hAnsi="Times New Roman" w:eastAsia="Times New Roman"/>
                <w:b w:val="0"/>
                <w:sz w:val="15"/>
              </w:rPr>
              <w:t>0.066</w:t>
            </w:r>
          </w:p>
        </w:tc>
        <w:tc>
          <w:tcPr>
            <w:tcW w:w="720" w:type="dxa"/>
            <w:tcMar>
              <w:top w:w="45" w:type="dxa"/>
              <w:left w:w="55" w:type="dxa"/>
              <w:bottom w:w="45" w:type="dxa"/>
              <w:right w:w="55" w:type="dxa"/>
            </w:tcMar>
            <w:vAlign w:val="center"/>
          </w:tcPr>
          <w:p w14:paraId="1BC66817">
            <w:pPr>
              <w:spacing w:before="0" w:after="0" w:line="240" w:lineRule="auto"/>
              <w:jc w:val="center"/>
            </w:pPr>
            <w:r>
              <w:rPr>
                <w:rFonts w:ascii="Times New Roman" w:hAnsi="Times New Roman" w:eastAsia="Times New Roman"/>
                <w:b w:val="0"/>
                <w:sz w:val="15"/>
              </w:rPr>
              <w:t>0.232</w:t>
            </w:r>
          </w:p>
        </w:tc>
      </w:tr>
      <w:tr w14:paraId="070B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29426A80">
            <w:pPr>
              <w:spacing w:before="0" w:after="0" w:line="240" w:lineRule="auto"/>
              <w:jc w:val="left"/>
            </w:pPr>
            <w:r>
              <w:rPr>
                <w:rFonts w:ascii="Times New Roman" w:hAnsi="Times New Roman" w:eastAsia="Times New Roman"/>
                <w:b w:val="0"/>
                <w:sz w:val="15"/>
              </w:rPr>
              <w:t>tVSA</w:t>
            </w:r>
          </w:p>
        </w:tc>
        <w:tc>
          <w:tcPr>
            <w:tcW w:w="792" w:type="dxa"/>
            <w:tcMar>
              <w:top w:w="45" w:type="dxa"/>
              <w:left w:w="55" w:type="dxa"/>
              <w:bottom w:w="45" w:type="dxa"/>
              <w:right w:w="55" w:type="dxa"/>
            </w:tcMar>
            <w:vAlign w:val="center"/>
          </w:tcPr>
          <w:p w14:paraId="6F6AE36D">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2D58999C">
            <w:pPr>
              <w:spacing w:before="0" w:after="0" w:line="240" w:lineRule="auto"/>
              <w:jc w:val="center"/>
            </w:pPr>
            <w:r>
              <w:rPr>
                <w:rFonts w:ascii="Times New Roman" w:hAnsi="Times New Roman" w:eastAsia="Times New Roman"/>
                <w:b w:val="0"/>
                <w:sz w:val="15"/>
              </w:rPr>
              <w:t>0.16 (-0.14 to 0.43)</w:t>
            </w:r>
          </w:p>
        </w:tc>
        <w:tc>
          <w:tcPr>
            <w:tcW w:w="720" w:type="dxa"/>
            <w:tcMar>
              <w:top w:w="45" w:type="dxa"/>
              <w:left w:w="55" w:type="dxa"/>
              <w:bottom w:w="45" w:type="dxa"/>
              <w:right w:w="55" w:type="dxa"/>
            </w:tcMar>
            <w:vAlign w:val="center"/>
          </w:tcPr>
          <w:p w14:paraId="6981E38F">
            <w:pPr>
              <w:spacing w:before="0" w:after="0" w:line="240" w:lineRule="auto"/>
              <w:jc w:val="center"/>
            </w:pPr>
            <w:r>
              <w:rPr>
                <w:rFonts w:ascii="Times New Roman" w:hAnsi="Times New Roman" w:eastAsia="Times New Roman"/>
                <w:b w:val="0"/>
                <w:sz w:val="15"/>
              </w:rPr>
              <w:t>0.290</w:t>
            </w:r>
          </w:p>
        </w:tc>
        <w:tc>
          <w:tcPr>
            <w:tcW w:w="720" w:type="dxa"/>
            <w:tcMar>
              <w:top w:w="45" w:type="dxa"/>
              <w:left w:w="55" w:type="dxa"/>
              <w:bottom w:w="45" w:type="dxa"/>
              <w:right w:w="55" w:type="dxa"/>
            </w:tcMar>
            <w:vAlign w:val="center"/>
          </w:tcPr>
          <w:p w14:paraId="3325A421">
            <w:pPr>
              <w:spacing w:before="0" w:after="0" w:line="240" w:lineRule="auto"/>
              <w:jc w:val="center"/>
            </w:pPr>
            <w:r>
              <w:rPr>
                <w:rFonts w:ascii="Times New Roman" w:hAnsi="Times New Roman" w:eastAsia="Times New Roman"/>
                <w:b w:val="0"/>
                <w:sz w:val="15"/>
              </w:rPr>
              <w:t>0.607</w:t>
            </w:r>
          </w:p>
        </w:tc>
        <w:tc>
          <w:tcPr>
            <w:tcW w:w="1080" w:type="dxa"/>
            <w:tcMar>
              <w:top w:w="45" w:type="dxa"/>
              <w:left w:w="55" w:type="dxa"/>
              <w:bottom w:w="45" w:type="dxa"/>
              <w:right w:w="55" w:type="dxa"/>
            </w:tcMar>
            <w:vAlign w:val="center"/>
          </w:tcPr>
          <w:p w14:paraId="45BD0C57">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532C67B2">
            <w:pPr>
              <w:spacing w:before="0" w:after="0" w:line="240" w:lineRule="auto"/>
              <w:jc w:val="center"/>
            </w:pPr>
            <w:r>
              <w:rPr>
                <w:rFonts w:ascii="Times New Roman" w:hAnsi="Times New Roman" w:eastAsia="Times New Roman"/>
                <w:b w:val="0"/>
                <w:sz w:val="15"/>
              </w:rPr>
              <w:t>-0.00 (-0.36 to 0.36)</w:t>
            </w:r>
          </w:p>
        </w:tc>
        <w:tc>
          <w:tcPr>
            <w:tcW w:w="720" w:type="dxa"/>
            <w:tcMar>
              <w:top w:w="45" w:type="dxa"/>
              <w:left w:w="55" w:type="dxa"/>
              <w:bottom w:w="45" w:type="dxa"/>
              <w:right w:w="55" w:type="dxa"/>
            </w:tcMar>
            <w:vAlign w:val="center"/>
          </w:tcPr>
          <w:p w14:paraId="4DF330A3">
            <w:pPr>
              <w:spacing w:before="0" w:after="0" w:line="240" w:lineRule="auto"/>
              <w:jc w:val="center"/>
            </w:pPr>
            <w:r>
              <w:rPr>
                <w:rFonts w:ascii="Times New Roman" w:hAnsi="Times New Roman" w:eastAsia="Times New Roman"/>
                <w:b w:val="0"/>
                <w:sz w:val="15"/>
              </w:rPr>
              <w:t>0.994</w:t>
            </w:r>
          </w:p>
        </w:tc>
        <w:tc>
          <w:tcPr>
            <w:tcW w:w="720" w:type="dxa"/>
            <w:tcMar>
              <w:top w:w="45" w:type="dxa"/>
              <w:left w:w="55" w:type="dxa"/>
              <w:bottom w:w="45" w:type="dxa"/>
              <w:right w:w="55" w:type="dxa"/>
            </w:tcMar>
            <w:vAlign w:val="center"/>
          </w:tcPr>
          <w:p w14:paraId="6A4CC9F5">
            <w:pPr>
              <w:spacing w:before="0" w:after="0" w:line="240" w:lineRule="auto"/>
              <w:jc w:val="center"/>
            </w:pPr>
            <w:r>
              <w:rPr>
                <w:rFonts w:ascii="Times New Roman" w:hAnsi="Times New Roman" w:eastAsia="Times New Roman"/>
                <w:b w:val="0"/>
                <w:sz w:val="15"/>
              </w:rPr>
              <w:t>0.994</w:t>
            </w:r>
          </w:p>
        </w:tc>
      </w:tr>
      <w:tr w14:paraId="4C36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07B18346">
            <w:pPr>
              <w:spacing w:before="0" w:after="0" w:line="240" w:lineRule="auto"/>
              <w:jc w:val="left"/>
            </w:pPr>
            <w:r>
              <w:rPr>
                <w:rFonts w:ascii="Times New Roman" w:hAnsi="Times New Roman" w:eastAsia="Times New Roman"/>
                <w:b w:val="0"/>
                <w:sz w:val="15"/>
              </w:rPr>
              <w:t>VAI</w:t>
            </w:r>
          </w:p>
        </w:tc>
        <w:tc>
          <w:tcPr>
            <w:tcW w:w="792" w:type="dxa"/>
            <w:tcMar>
              <w:top w:w="45" w:type="dxa"/>
              <w:left w:w="55" w:type="dxa"/>
              <w:bottom w:w="45" w:type="dxa"/>
              <w:right w:w="55" w:type="dxa"/>
            </w:tcMar>
            <w:vAlign w:val="center"/>
          </w:tcPr>
          <w:p w14:paraId="47D24960">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94EE7DE">
            <w:pPr>
              <w:spacing w:before="0" w:after="0" w:line="240" w:lineRule="auto"/>
              <w:jc w:val="center"/>
            </w:pPr>
            <w:r>
              <w:rPr>
                <w:rFonts w:ascii="Times New Roman" w:hAnsi="Times New Roman" w:eastAsia="Times New Roman"/>
                <w:b w:val="0"/>
                <w:sz w:val="15"/>
              </w:rPr>
              <w:t>0.16 (-0.14 to 0.43)</w:t>
            </w:r>
          </w:p>
        </w:tc>
        <w:tc>
          <w:tcPr>
            <w:tcW w:w="720" w:type="dxa"/>
            <w:tcMar>
              <w:top w:w="45" w:type="dxa"/>
              <w:left w:w="55" w:type="dxa"/>
              <w:bottom w:w="45" w:type="dxa"/>
              <w:right w:w="55" w:type="dxa"/>
            </w:tcMar>
            <w:vAlign w:val="center"/>
          </w:tcPr>
          <w:p w14:paraId="4E99F7A9">
            <w:pPr>
              <w:spacing w:before="0" w:after="0" w:line="240" w:lineRule="auto"/>
              <w:jc w:val="center"/>
            </w:pPr>
            <w:r>
              <w:rPr>
                <w:rFonts w:ascii="Times New Roman" w:hAnsi="Times New Roman" w:eastAsia="Times New Roman"/>
                <w:b w:val="0"/>
                <w:sz w:val="15"/>
              </w:rPr>
              <w:t>0.303</w:t>
            </w:r>
          </w:p>
        </w:tc>
        <w:tc>
          <w:tcPr>
            <w:tcW w:w="720" w:type="dxa"/>
            <w:tcMar>
              <w:top w:w="45" w:type="dxa"/>
              <w:left w:w="55" w:type="dxa"/>
              <w:bottom w:w="45" w:type="dxa"/>
              <w:right w:w="55" w:type="dxa"/>
            </w:tcMar>
            <w:vAlign w:val="center"/>
          </w:tcPr>
          <w:p w14:paraId="322D0DF0">
            <w:pPr>
              <w:spacing w:before="0" w:after="0" w:line="240" w:lineRule="auto"/>
              <w:jc w:val="center"/>
            </w:pPr>
            <w:r>
              <w:rPr>
                <w:rFonts w:ascii="Times New Roman" w:hAnsi="Times New Roman" w:eastAsia="Times New Roman"/>
                <w:b w:val="0"/>
                <w:sz w:val="15"/>
              </w:rPr>
              <w:t>0.607</w:t>
            </w:r>
          </w:p>
        </w:tc>
        <w:tc>
          <w:tcPr>
            <w:tcW w:w="1080" w:type="dxa"/>
            <w:tcMar>
              <w:top w:w="45" w:type="dxa"/>
              <w:left w:w="55" w:type="dxa"/>
              <w:bottom w:w="45" w:type="dxa"/>
              <w:right w:w="55" w:type="dxa"/>
            </w:tcMar>
            <w:vAlign w:val="center"/>
          </w:tcPr>
          <w:p w14:paraId="3ABF6B21">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58F39849">
            <w:pPr>
              <w:spacing w:before="0" w:after="0" w:line="240" w:lineRule="auto"/>
              <w:jc w:val="center"/>
            </w:pPr>
            <w:r>
              <w:rPr>
                <w:rFonts w:ascii="Times New Roman" w:hAnsi="Times New Roman" w:eastAsia="Times New Roman"/>
                <w:b w:val="0"/>
                <w:sz w:val="15"/>
              </w:rPr>
              <w:t>0.06 (-0.31 to 0.41)</w:t>
            </w:r>
          </w:p>
        </w:tc>
        <w:tc>
          <w:tcPr>
            <w:tcW w:w="720" w:type="dxa"/>
            <w:tcMar>
              <w:top w:w="45" w:type="dxa"/>
              <w:left w:w="55" w:type="dxa"/>
              <w:bottom w:w="45" w:type="dxa"/>
              <w:right w:w="55" w:type="dxa"/>
            </w:tcMar>
            <w:vAlign w:val="center"/>
          </w:tcPr>
          <w:p w14:paraId="1C8B9D56">
            <w:pPr>
              <w:spacing w:before="0" w:after="0" w:line="240" w:lineRule="auto"/>
              <w:jc w:val="center"/>
            </w:pPr>
            <w:r>
              <w:rPr>
                <w:rFonts w:ascii="Times New Roman" w:hAnsi="Times New Roman" w:eastAsia="Times New Roman"/>
                <w:b w:val="0"/>
                <w:sz w:val="15"/>
              </w:rPr>
              <w:t>0.747</w:t>
            </w:r>
          </w:p>
        </w:tc>
        <w:tc>
          <w:tcPr>
            <w:tcW w:w="720" w:type="dxa"/>
            <w:tcMar>
              <w:top w:w="45" w:type="dxa"/>
              <w:left w:w="55" w:type="dxa"/>
              <w:bottom w:w="45" w:type="dxa"/>
              <w:right w:w="55" w:type="dxa"/>
            </w:tcMar>
            <w:vAlign w:val="center"/>
          </w:tcPr>
          <w:p w14:paraId="45E88C97">
            <w:pPr>
              <w:spacing w:before="0" w:after="0" w:line="240" w:lineRule="auto"/>
              <w:jc w:val="center"/>
            </w:pPr>
            <w:r>
              <w:rPr>
                <w:rFonts w:ascii="Times New Roman" w:hAnsi="Times New Roman" w:eastAsia="Times New Roman"/>
                <w:b w:val="0"/>
                <w:sz w:val="15"/>
              </w:rPr>
              <w:t>0.832</w:t>
            </w:r>
          </w:p>
        </w:tc>
      </w:tr>
      <w:tr w14:paraId="5CAC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40A5ED58">
            <w:pPr>
              <w:spacing w:before="0" w:after="0" w:line="240" w:lineRule="auto"/>
              <w:jc w:val="left"/>
            </w:pPr>
            <w:r>
              <w:rPr>
                <w:rFonts w:ascii="Times New Roman" w:hAnsi="Times New Roman" w:eastAsia="Times New Roman"/>
                <w:b w:val="0"/>
                <w:sz w:val="15"/>
              </w:rPr>
              <w:t>Reading SPL mean</w:t>
            </w:r>
          </w:p>
        </w:tc>
        <w:tc>
          <w:tcPr>
            <w:tcW w:w="792" w:type="dxa"/>
            <w:tcMar>
              <w:top w:w="45" w:type="dxa"/>
              <w:left w:w="55" w:type="dxa"/>
              <w:bottom w:w="45" w:type="dxa"/>
              <w:right w:w="55" w:type="dxa"/>
            </w:tcMar>
            <w:vAlign w:val="center"/>
          </w:tcPr>
          <w:p w14:paraId="355A1D95">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2A65989">
            <w:pPr>
              <w:spacing w:before="0" w:after="0" w:line="240" w:lineRule="auto"/>
              <w:jc w:val="center"/>
            </w:pPr>
            <w:r>
              <w:rPr>
                <w:rFonts w:ascii="Times New Roman" w:hAnsi="Times New Roman" w:eastAsia="Times New Roman"/>
                <w:b w:val="0"/>
                <w:sz w:val="15"/>
              </w:rPr>
              <w:t>0.01 (-0.28 to 0.31)</w:t>
            </w:r>
          </w:p>
        </w:tc>
        <w:tc>
          <w:tcPr>
            <w:tcW w:w="720" w:type="dxa"/>
            <w:tcMar>
              <w:top w:w="45" w:type="dxa"/>
              <w:left w:w="55" w:type="dxa"/>
              <w:bottom w:w="45" w:type="dxa"/>
              <w:right w:w="55" w:type="dxa"/>
            </w:tcMar>
            <w:vAlign w:val="center"/>
          </w:tcPr>
          <w:p w14:paraId="1DFF39A7">
            <w:pPr>
              <w:spacing w:before="0" w:after="0" w:line="240" w:lineRule="auto"/>
              <w:jc w:val="center"/>
            </w:pPr>
            <w:r>
              <w:rPr>
                <w:rFonts w:ascii="Times New Roman" w:hAnsi="Times New Roman" w:eastAsia="Times New Roman"/>
                <w:b w:val="0"/>
                <w:sz w:val="15"/>
              </w:rPr>
              <w:t>0.925</w:t>
            </w:r>
          </w:p>
        </w:tc>
        <w:tc>
          <w:tcPr>
            <w:tcW w:w="720" w:type="dxa"/>
            <w:tcMar>
              <w:top w:w="45" w:type="dxa"/>
              <w:left w:w="55" w:type="dxa"/>
              <w:bottom w:w="45" w:type="dxa"/>
              <w:right w:w="55" w:type="dxa"/>
            </w:tcMar>
            <w:vAlign w:val="center"/>
          </w:tcPr>
          <w:p w14:paraId="225B8E4D">
            <w:pPr>
              <w:spacing w:before="0" w:after="0" w:line="240" w:lineRule="auto"/>
              <w:jc w:val="center"/>
            </w:pPr>
            <w:r>
              <w:rPr>
                <w:rFonts w:ascii="Times New Roman" w:hAnsi="Times New Roman" w:eastAsia="Times New Roman"/>
                <w:b w:val="0"/>
                <w:sz w:val="15"/>
              </w:rPr>
              <w:t>0.925</w:t>
            </w:r>
          </w:p>
        </w:tc>
        <w:tc>
          <w:tcPr>
            <w:tcW w:w="1080" w:type="dxa"/>
            <w:tcMar>
              <w:top w:w="45" w:type="dxa"/>
              <w:left w:w="55" w:type="dxa"/>
              <w:bottom w:w="45" w:type="dxa"/>
              <w:right w:w="55" w:type="dxa"/>
            </w:tcMar>
            <w:vAlign w:val="center"/>
          </w:tcPr>
          <w:p w14:paraId="65E33CDE">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533FD2C5">
            <w:pPr>
              <w:spacing w:before="0" w:after="0" w:line="240" w:lineRule="auto"/>
              <w:jc w:val="center"/>
            </w:pPr>
            <w:r>
              <w:rPr>
                <w:rFonts w:ascii="Times New Roman" w:hAnsi="Times New Roman" w:eastAsia="Times New Roman"/>
                <w:b w:val="0"/>
                <w:sz w:val="15"/>
              </w:rPr>
              <w:t>0.05 (-0.31 to 0.41)</w:t>
            </w:r>
          </w:p>
        </w:tc>
        <w:tc>
          <w:tcPr>
            <w:tcW w:w="720" w:type="dxa"/>
            <w:tcMar>
              <w:top w:w="45" w:type="dxa"/>
              <w:left w:w="55" w:type="dxa"/>
              <w:bottom w:w="45" w:type="dxa"/>
              <w:right w:w="55" w:type="dxa"/>
            </w:tcMar>
            <w:vAlign w:val="center"/>
          </w:tcPr>
          <w:p w14:paraId="17A256C4">
            <w:pPr>
              <w:spacing w:before="0" w:after="0" w:line="240" w:lineRule="auto"/>
              <w:jc w:val="center"/>
            </w:pPr>
            <w:r>
              <w:rPr>
                <w:rFonts w:ascii="Times New Roman" w:hAnsi="Times New Roman" w:eastAsia="Times New Roman"/>
                <w:b w:val="0"/>
                <w:sz w:val="15"/>
              </w:rPr>
              <w:t>0.773</w:t>
            </w:r>
          </w:p>
        </w:tc>
        <w:tc>
          <w:tcPr>
            <w:tcW w:w="720" w:type="dxa"/>
            <w:tcMar>
              <w:top w:w="45" w:type="dxa"/>
              <w:left w:w="55" w:type="dxa"/>
              <w:bottom w:w="45" w:type="dxa"/>
              <w:right w:w="55" w:type="dxa"/>
            </w:tcMar>
            <w:vAlign w:val="center"/>
          </w:tcPr>
          <w:p w14:paraId="7554A2B9">
            <w:pPr>
              <w:spacing w:before="0" w:after="0" w:line="240" w:lineRule="auto"/>
              <w:jc w:val="center"/>
            </w:pPr>
            <w:r>
              <w:rPr>
                <w:rFonts w:ascii="Times New Roman" w:hAnsi="Times New Roman" w:eastAsia="Times New Roman"/>
                <w:b w:val="0"/>
                <w:sz w:val="15"/>
              </w:rPr>
              <w:t>0.832</w:t>
            </w:r>
          </w:p>
        </w:tc>
      </w:tr>
      <w:tr w14:paraId="663C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78907470">
            <w:pPr>
              <w:spacing w:before="0" w:after="0" w:line="240" w:lineRule="auto"/>
              <w:jc w:val="left"/>
            </w:pPr>
            <w:r>
              <w:rPr>
                <w:rFonts w:ascii="Times New Roman" w:hAnsi="Times New Roman" w:eastAsia="Times New Roman"/>
                <w:b w:val="0"/>
                <w:sz w:val="15"/>
              </w:rPr>
              <w:t>Reading SPL range</w:t>
            </w:r>
          </w:p>
        </w:tc>
        <w:tc>
          <w:tcPr>
            <w:tcW w:w="792" w:type="dxa"/>
            <w:tcMar>
              <w:top w:w="45" w:type="dxa"/>
              <w:left w:w="55" w:type="dxa"/>
              <w:bottom w:w="45" w:type="dxa"/>
              <w:right w:w="55" w:type="dxa"/>
            </w:tcMar>
            <w:vAlign w:val="center"/>
          </w:tcPr>
          <w:p w14:paraId="2B54D29E">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6FC71ED">
            <w:pPr>
              <w:spacing w:before="0" w:after="0" w:line="240" w:lineRule="auto"/>
              <w:jc w:val="center"/>
            </w:pPr>
            <w:r>
              <w:rPr>
                <w:rFonts w:ascii="Times New Roman" w:hAnsi="Times New Roman" w:eastAsia="Times New Roman"/>
                <w:b w:val="0"/>
                <w:sz w:val="15"/>
              </w:rPr>
              <w:t>0.03 (-0.26 to 0.32)</w:t>
            </w:r>
          </w:p>
        </w:tc>
        <w:tc>
          <w:tcPr>
            <w:tcW w:w="720" w:type="dxa"/>
            <w:tcMar>
              <w:top w:w="45" w:type="dxa"/>
              <w:left w:w="55" w:type="dxa"/>
              <w:bottom w:w="45" w:type="dxa"/>
              <w:right w:w="55" w:type="dxa"/>
            </w:tcMar>
            <w:vAlign w:val="center"/>
          </w:tcPr>
          <w:p w14:paraId="3336B756">
            <w:pPr>
              <w:spacing w:before="0" w:after="0" w:line="240" w:lineRule="auto"/>
              <w:jc w:val="center"/>
            </w:pPr>
            <w:r>
              <w:rPr>
                <w:rFonts w:ascii="Times New Roman" w:hAnsi="Times New Roman" w:eastAsia="Times New Roman"/>
                <w:b w:val="0"/>
                <w:sz w:val="15"/>
              </w:rPr>
              <w:t>0.826</w:t>
            </w:r>
          </w:p>
        </w:tc>
        <w:tc>
          <w:tcPr>
            <w:tcW w:w="720" w:type="dxa"/>
            <w:tcMar>
              <w:top w:w="45" w:type="dxa"/>
              <w:left w:w="55" w:type="dxa"/>
              <w:bottom w:w="45" w:type="dxa"/>
              <w:right w:w="55" w:type="dxa"/>
            </w:tcMar>
            <w:vAlign w:val="center"/>
          </w:tcPr>
          <w:p w14:paraId="3B9E7FA2">
            <w:pPr>
              <w:spacing w:before="0" w:after="0" w:line="240" w:lineRule="auto"/>
              <w:jc w:val="center"/>
            </w:pPr>
            <w:r>
              <w:rPr>
                <w:rFonts w:ascii="Times New Roman" w:hAnsi="Times New Roman" w:eastAsia="Times New Roman"/>
                <w:b w:val="0"/>
                <w:sz w:val="15"/>
              </w:rPr>
              <w:t>0.889</w:t>
            </w:r>
          </w:p>
        </w:tc>
        <w:tc>
          <w:tcPr>
            <w:tcW w:w="1080" w:type="dxa"/>
            <w:tcMar>
              <w:top w:w="45" w:type="dxa"/>
              <w:left w:w="55" w:type="dxa"/>
              <w:bottom w:w="45" w:type="dxa"/>
              <w:right w:w="55" w:type="dxa"/>
            </w:tcMar>
            <w:vAlign w:val="center"/>
          </w:tcPr>
          <w:p w14:paraId="2DD9F7D1">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4FD8D672">
            <w:pPr>
              <w:spacing w:before="0" w:after="0" w:line="240" w:lineRule="auto"/>
              <w:jc w:val="center"/>
            </w:pPr>
            <w:r>
              <w:rPr>
                <w:rFonts w:ascii="Times New Roman" w:hAnsi="Times New Roman" w:eastAsia="Times New Roman"/>
                <w:b w:val="0"/>
                <w:sz w:val="15"/>
              </w:rPr>
              <w:t>-0.18 (-0.51 to 0.20)</w:t>
            </w:r>
          </w:p>
        </w:tc>
        <w:tc>
          <w:tcPr>
            <w:tcW w:w="720" w:type="dxa"/>
            <w:tcMar>
              <w:top w:w="45" w:type="dxa"/>
              <w:left w:w="55" w:type="dxa"/>
              <w:bottom w:w="45" w:type="dxa"/>
              <w:right w:w="55" w:type="dxa"/>
            </w:tcMar>
            <w:vAlign w:val="center"/>
          </w:tcPr>
          <w:p w14:paraId="0DC7DA71">
            <w:pPr>
              <w:spacing w:before="0" w:after="0" w:line="240" w:lineRule="auto"/>
              <w:jc w:val="center"/>
            </w:pPr>
            <w:r>
              <w:rPr>
                <w:rFonts w:ascii="Times New Roman" w:hAnsi="Times New Roman" w:eastAsia="Times New Roman"/>
                <w:b w:val="0"/>
                <w:sz w:val="15"/>
              </w:rPr>
              <w:t>0.347</w:t>
            </w:r>
          </w:p>
        </w:tc>
        <w:tc>
          <w:tcPr>
            <w:tcW w:w="720" w:type="dxa"/>
            <w:tcMar>
              <w:top w:w="45" w:type="dxa"/>
              <w:left w:w="55" w:type="dxa"/>
              <w:bottom w:w="45" w:type="dxa"/>
              <w:right w:w="55" w:type="dxa"/>
            </w:tcMar>
            <w:vAlign w:val="center"/>
          </w:tcPr>
          <w:p w14:paraId="4B58C3C4">
            <w:pPr>
              <w:spacing w:before="0" w:after="0" w:line="240" w:lineRule="auto"/>
              <w:jc w:val="center"/>
            </w:pPr>
            <w:r>
              <w:rPr>
                <w:rFonts w:ascii="Times New Roman" w:hAnsi="Times New Roman" w:eastAsia="Times New Roman"/>
                <w:b w:val="0"/>
                <w:sz w:val="15"/>
              </w:rPr>
              <w:t>0.492</w:t>
            </w:r>
          </w:p>
        </w:tc>
      </w:tr>
      <w:tr w14:paraId="365A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604897E2">
            <w:pPr>
              <w:spacing w:before="0" w:after="0" w:line="240" w:lineRule="auto"/>
              <w:jc w:val="left"/>
            </w:pPr>
            <w:r>
              <w:rPr>
                <w:rFonts w:ascii="Times New Roman" w:hAnsi="Times New Roman" w:eastAsia="Times New Roman"/>
                <w:b w:val="0"/>
                <w:sz w:val="15"/>
              </w:rPr>
              <w:t>Speech rate</w:t>
            </w:r>
          </w:p>
        </w:tc>
        <w:tc>
          <w:tcPr>
            <w:tcW w:w="792" w:type="dxa"/>
            <w:tcMar>
              <w:top w:w="45" w:type="dxa"/>
              <w:left w:w="55" w:type="dxa"/>
              <w:bottom w:w="45" w:type="dxa"/>
              <w:right w:w="55" w:type="dxa"/>
            </w:tcMar>
            <w:vAlign w:val="center"/>
          </w:tcPr>
          <w:p w14:paraId="47F95128">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7B972CFF">
            <w:pPr>
              <w:spacing w:before="0" w:after="0" w:line="240" w:lineRule="auto"/>
              <w:jc w:val="center"/>
            </w:pPr>
            <w:r>
              <w:rPr>
                <w:rFonts w:ascii="Times New Roman" w:hAnsi="Times New Roman" w:eastAsia="Times New Roman"/>
                <w:b w:val="0"/>
                <w:sz w:val="15"/>
              </w:rPr>
              <w:t>-0.13 (-0.41 to 0.17)</w:t>
            </w:r>
          </w:p>
        </w:tc>
        <w:tc>
          <w:tcPr>
            <w:tcW w:w="720" w:type="dxa"/>
            <w:tcMar>
              <w:top w:w="45" w:type="dxa"/>
              <w:left w:w="55" w:type="dxa"/>
              <w:bottom w:w="45" w:type="dxa"/>
              <w:right w:w="55" w:type="dxa"/>
            </w:tcMar>
            <w:vAlign w:val="center"/>
          </w:tcPr>
          <w:p w14:paraId="4C9E2613">
            <w:pPr>
              <w:spacing w:before="0" w:after="0" w:line="240" w:lineRule="auto"/>
              <w:jc w:val="center"/>
            </w:pPr>
            <w:r>
              <w:rPr>
                <w:rFonts w:ascii="Times New Roman" w:hAnsi="Times New Roman" w:eastAsia="Times New Roman"/>
                <w:b w:val="0"/>
                <w:sz w:val="15"/>
              </w:rPr>
              <w:t>0.404</w:t>
            </w:r>
          </w:p>
        </w:tc>
        <w:tc>
          <w:tcPr>
            <w:tcW w:w="720" w:type="dxa"/>
            <w:tcMar>
              <w:top w:w="45" w:type="dxa"/>
              <w:left w:w="55" w:type="dxa"/>
              <w:bottom w:w="45" w:type="dxa"/>
              <w:right w:w="55" w:type="dxa"/>
            </w:tcMar>
            <w:vAlign w:val="center"/>
          </w:tcPr>
          <w:p w14:paraId="44C45244">
            <w:pPr>
              <w:spacing w:before="0" w:after="0" w:line="240" w:lineRule="auto"/>
              <w:jc w:val="center"/>
            </w:pPr>
            <w:r>
              <w:rPr>
                <w:rFonts w:ascii="Times New Roman" w:hAnsi="Times New Roman" w:eastAsia="Times New Roman"/>
                <w:b w:val="0"/>
                <w:sz w:val="15"/>
              </w:rPr>
              <w:t>0.706</w:t>
            </w:r>
          </w:p>
        </w:tc>
        <w:tc>
          <w:tcPr>
            <w:tcW w:w="1080" w:type="dxa"/>
            <w:tcMar>
              <w:top w:w="45" w:type="dxa"/>
              <w:left w:w="55" w:type="dxa"/>
              <w:bottom w:w="45" w:type="dxa"/>
              <w:right w:w="55" w:type="dxa"/>
            </w:tcMar>
            <w:vAlign w:val="center"/>
          </w:tcPr>
          <w:p w14:paraId="29711E47">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12A3754C">
            <w:pPr>
              <w:spacing w:before="0" w:after="0" w:line="240" w:lineRule="auto"/>
              <w:jc w:val="center"/>
            </w:pPr>
            <w:r>
              <w:rPr>
                <w:rFonts w:ascii="Times New Roman" w:hAnsi="Times New Roman" w:eastAsia="Times New Roman"/>
                <w:b w:val="0"/>
                <w:sz w:val="15"/>
              </w:rPr>
              <w:t>-0.17 (-0.50 to 0.20)</w:t>
            </w:r>
          </w:p>
        </w:tc>
        <w:tc>
          <w:tcPr>
            <w:tcW w:w="720" w:type="dxa"/>
            <w:tcMar>
              <w:top w:w="45" w:type="dxa"/>
              <w:left w:w="55" w:type="dxa"/>
              <w:bottom w:w="45" w:type="dxa"/>
              <w:right w:w="55" w:type="dxa"/>
            </w:tcMar>
            <w:vAlign w:val="center"/>
          </w:tcPr>
          <w:p w14:paraId="44C21C01">
            <w:pPr>
              <w:spacing w:before="0" w:after="0" w:line="240" w:lineRule="auto"/>
              <w:jc w:val="center"/>
            </w:pPr>
            <w:r>
              <w:rPr>
                <w:rFonts w:ascii="Times New Roman" w:hAnsi="Times New Roman" w:eastAsia="Times New Roman"/>
                <w:b w:val="0"/>
                <w:sz w:val="15"/>
              </w:rPr>
              <w:t>0.362</w:t>
            </w:r>
          </w:p>
        </w:tc>
        <w:tc>
          <w:tcPr>
            <w:tcW w:w="720" w:type="dxa"/>
            <w:tcMar>
              <w:top w:w="45" w:type="dxa"/>
              <w:left w:w="55" w:type="dxa"/>
              <w:bottom w:w="45" w:type="dxa"/>
              <w:right w:w="55" w:type="dxa"/>
            </w:tcMar>
            <w:vAlign w:val="center"/>
          </w:tcPr>
          <w:p w14:paraId="24362801">
            <w:pPr>
              <w:spacing w:before="0" w:after="0" w:line="240" w:lineRule="auto"/>
              <w:jc w:val="center"/>
            </w:pPr>
            <w:r>
              <w:rPr>
                <w:rFonts w:ascii="Times New Roman" w:hAnsi="Times New Roman" w:eastAsia="Times New Roman"/>
                <w:b w:val="0"/>
                <w:sz w:val="15"/>
              </w:rPr>
              <w:t>0.492</w:t>
            </w:r>
          </w:p>
        </w:tc>
      </w:tr>
      <w:tr w14:paraId="7BC0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7FCC66D9">
            <w:pPr>
              <w:spacing w:before="0" w:after="0" w:line="240" w:lineRule="auto"/>
              <w:jc w:val="left"/>
            </w:pPr>
            <w:r>
              <w:rPr>
                <w:rFonts w:ascii="Times New Roman" w:hAnsi="Times New Roman" w:eastAsia="Times New Roman"/>
                <w:b w:val="0"/>
                <w:sz w:val="15"/>
              </w:rPr>
              <w:t>Silent pauses</w:t>
            </w:r>
          </w:p>
        </w:tc>
        <w:tc>
          <w:tcPr>
            <w:tcW w:w="792" w:type="dxa"/>
            <w:tcMar>
              <w:top w:w="45" w:type="dxa"/>
              <w:left w:w="55" w:type="dxa"/>
              <w:bottom w:w="45" w:type="dxa"/>
              <w:right w:w="55" w:type="dxa"/>
            </w:tcMar>
            <w:vAlign w:val="center"/>
          </w:tcPr>
          <w:p w14:paraId="173AB6C9">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3B29E7DB">
            <w:pPr>
              <w:spacing w:before="0" w:after="0" w:line="240" w:lineRule="auto"/>
              <w:jc w:val="center"/>
            </w:pPr>
            <w:r>
              <w:rPr>
                <w:rFonts w:ascii="Times New Roman" w:hAnsi="Times New Roman" w:eastAsia="Times New Roman"/>
                <w:b w:val="0"/>
                <w:sz w:val="15"/>
              </w:rPr>
              <w:t>0.09 (-0.20 to 0.38)</w:t>
            </w:r>
          </w:p>
        </w:tc>
        <w:tc>
          <w:tcPr>
            <w:tcW w:w="720" w:type="dxa"/>
            <w:tcMar>
              <w:top w:w="45" w:type="dxa"/>
              <w:left w:w="55" w:type="dxa"/>
              <w:bottom w:w="45" w:type="dxa"/>
              <w:right w:w="55" w:type="dxa"/>
            </w:tcMar>
            <w:vAlign w:val="center"/>
          </w:tcPr>
          <w:p w14:paraId="10728672">
            <w:pPr>
              <w:spacing w:before="0" w:after="0" w:line="240" w:lineRule="auto"/>
              <w:jc w:val="center"/>
            </w:pPr>
            <w:r>
              <w:rPr>
                <w:rFonts w:ascii="Times New Roman" w:hAnsi="Times New Roman" w:eastAsia="Times New Roman"/>
                <w:b w:val="0"/>
                <w:sz w:val="15"/>
              </w:rPr>
              <w:t>0.538</w:t>
            </w:r>
          </w:p>
        </w:tc>
        <w:tc>
          <w:tcPr>
            <w:tcW w:w="720" w:type="dxa"/>
            <w:tcMar>
              <w:top w:w="45" w:type="dxa"/>
              <w:left w:w="55" w:type="dxa"/>
              <w:bottom w:w="45" w:type="dxa"/>
              <w:right w:w="55" w:type="dxa"/>
            </w:tcMar>
            <w:vAlign w:val="center"/>
          </w:tcPr>
          <w:p w14:paraId="06ACF556">
            <w:pPr>
              <w:spacing w:before="0" w:after="0" w:line="240" w:lineRule="auto"/>
              <w:jc w:val="center"/>
            </w:pPr>
            <w:r>
              <w:rPr>
                <w:rFonts w:ascii="Times New Roman" w:hAnsi="Times New Roman" w:eastAsia="Times New Roman"/>
                <w:b w:val="0"/>
                <w:sz w:val="15"/>
              </w:rPr>
              <w:t>0.753</w:t>
            </w:r>
          </w:p>
        </w:tc>
        <w:tc>
          <w:tcPr>
            <w:tcW w:w="1080" w:type="dxa"/>
            <w:tcMar>
              <w:top w:w="45" w:type="dxa"/>
              <w:left w:w="55" w:type="dxa"/>
              <w:bottom w:w="45" w:type="dxa"/>
              <w:right w:w="55" w:type="dxa"/>
            </w:tcMar>
            <w:vAlign w:val="center"/>
          </w:tcPr>
          <w:p w14:paraId="06A7697F">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32A088E8">
            <w:pPr>
              <w:spacing w:before="0" w:after="0" w:line="240" w:lineRule="auto"/>
              <w:jc w:val="center"/>
            </w:pPr>
            <w:r>
              <w:rPr>
                <w:rFonts w:ascii="Times New Roman" w:hAnsi="Times New Roman" w:eastAsia="Times New Roman"/>
                <w:b w:val="0"/>
                <w:sz w:val="15"/>
              </w:rPr>
              <w:t>0.17 (-0.20 to 0.50)</w:t>
            </w:r>
          </w:p>
        </w:tc>
        <w:tc>
          <w:tcPr>
            <w:tcW w:w="720" w:type="dxa"/>
            <w:tcMar>
              <w:top w:w="45" w:type="dxa"/>
              <w:left w:w="55" w:type="dxa"/>
              <w:bottom w:w="45" w:type="dxa"/>
              <w:right w:w="55" w:type="dxa"/>
            </w:tcMar>
            <w:vAlign w:val="center"/>
          </w:tcPr>
          <w:p w14:paraId="751C1AD4">
            <w:pPr>
              <w:spacing w:before="0" w:after="0" w:line="240" w:lineRule="auto"/>
              <w:jc w:val="center"/>
            </w:pPr>
            <w:r>
              <w:rPr>
                <w:rFonts w:ascii="Times New Roman" w:hAnsi="Times New Roman" w:eastAsia="Times New Roman"/>
                <w:b w:val="0"/>
                <w:sz w:val="15"/>
              </w:rPr>
              <w:t>0.373</w:t>
            </w:r>
          </w:p>
        </w:tc>
        <w:tc>
          <w:tcPr>
            <w:tcW w:w="720" w:type="dxa"/>
            <w:tcMar>
              <w:top w:w="45" w:type="dxa"/>
              <w:left w:w="55" w:type="dxa"/>
              <w:bottom w:w="45" w:type="dxa"/>
              <w:right w:w="55" w:type="dxa"/>
            </w:tcMar>
            <w:vAlign w:val="center"/>
          </w:tcPr>
          <w:p w14:paraId="32334141">
            <w:pPr>
              <w:spacing w:before="0" w:after="0" w:line="240" w:lineRule="auto"/>
              <w:jc w:val="center"/>
            </w:pPr>
            <w:r>
              <w:rPr>
                <w:rFonts w:ascii="Times New Roman" w:hAnsi="Times New Roman" w:eastAsia="Times New Roman"/>
                <w:b w:val="0"/>
                <w:sz w:val="15"/>
              </w:rPr>
              <w:t>0.492</w:t>
            </w:r>
          </w:p>
        </w:tc>
      </w:tr>
      <w:tr w14:paraId="1819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381D7844">
            <w:pPr>
              <w:spacing w:before="0" w:after="0" w:line="240" w:lineRule="auto"/>
              <w:jc w:val="left"/>
            </w:pPr>
            <w:r>
              <w:rPr>
                <w:rFonts w:ascii="Times New Roman" w:hAnsi="Times New Roman" w:eastAsia="Times New Roman"/>
                <w:b w:val="0"/>
                <w:sz w:val="15"/>
              </w:rPr>
              <w:t>Mean pause length</w:t>
            </w:r>
          </w:p>
        </w:tc>
        <w:tc>
          <w:tcPr>
            <w:tcW w:w="792" w:type="dxa"/>
            <w:tcMar>
              <w:top w:w="45" w:type="dxa"/>
              <w:left w:w="55" w:type="dxa"/>
              <w:bottom w:w="45" w:type="dxa"/>
              <w:right w:w="55" w:type="dxa"/>
            </w:tcMar>
            <w:vAlign w:val="center"/>
          </w:tcPr>
          <w:p w14:paraId="60A2184E">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66070F3C">
            <w:pPr>
              <w:spacing w:before="0" w:after="0" w:line="240" w:lineRule="auto"/>
              <w:jc w:val="center"/>
            </w:pPr>
            <w:r>
              <w:rPr>
                <w:rFonts w:ascii="Times New Roman" w:hAnsi="Times New Roman" w:eastAsia="Times New Roman"/>
                <w:b w:val="0"/>
                <w:sz w:val="15"/>
              </w:rPr>
              <w:t>0.31 (0.01 to 0.55)</w:t>
            </w:r>
          </w:p>
        </w:tc>
        <w:tc>
          <w:tcPr>
            <w:tcW w:w="720" w:type="dxa"/>
            <w:tcMar>
              <w:top w:w="45" w:type="dxa"/>
              <w:left w:w="55" w:type="dxa"/>
              <w:bottom w:w="45" w:type="dxa"/>
              <w:right w:w="55" w:type="dxa"/>
            </w:tcMar>
            <w:vAlign w:val="center"/>
          </w:tcPr>
          <w:p w14:paraId="79298A16">
            <w:pPr>
              <w:spacing w:before="0" w:after="0" w:line="240" w:lineRule="auto"/>
              <w:jc w:val="center"/>
            </w:pPr>
            <w:r>
              <w:rPr>
                <w:rFonts w:ascii="Times New Roman" w:hAnsi="Times New Roman" w:eastAsia="Times New Roman"/>
                <w:b w:val="0"/>
                <w:sz w:val="15"/>
              </w:rPr>
              <w:t>0.041</w:t>
            </w:r>
          </w:p>
        </w:tc>
        <w:tc>
          <w:tcPr>
            <w:tcW w:w="720" w:type="dxa"/>
            <w:tcMar>
              <w:top w:w="45" w:type="dxa"/>
              <w:left w:w="55" w:type="dxa"/>
              <w:bottom w:w="45" w:type="dxa"/>
              <w:right w:w="55" w:type="dxa"/>
            </w:tcMar>
            <w:vAlign w:val="center"/>
          </w:tcPr>
          <w:p w14:paraId="383084B0">
            <w:pPr>
              <w:spacing w:before="0" w:after="0" w:line="240" w:lineRule="auto"/>
              <w:jc w:val="center"/>
            </w:pPr>
            <w:r>
              <w:rPr>
                <w:rFonts w:ascii="Times New Roman" w:hAnsi="Times New Roman" w:eastAsia="Times New Roman"/>
                <w:b w:val="0"/>
                <w:sz w:val="15"/>
              </w:rPr>
              <w:t>0.287</w:t>
            </w:r>
          </w:p>
        </w:tc>
        <w:tc>
          <w:tcPr>
            <w:tcW w:w="1080" w:type="dxa"/>
            <w:tcMar>
              <w:top w:w="45" w:type="dxa"/>
              <w:left w:w="55" w:type="dxa"/>
              <w:bottom w:w="45" w:type="dxa"/>
              <w:right w:w="55" w:type="dxa"/>
            </w:tcMar>
            <w:vAlign w:val="center"/>
          </w:tcPr>
          <w:p w14:paraId="1A236CA3">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04B32E0F">
            <w:pPr>
              <w:spacing w:before="0" w:after="0" w:line="240" w:lineRule="auto"/>
              <w:jc w:val="center"/>
            </w:pPr>
            <w:r>
              <w:rPr>
                <w:rFonts w:ascii="Times New Roman" w:hAnsi="Times New Roman" w:eastAsia="Times New Roman"/>
                <w:b w:val="0"/>
                <w:sz w:val="15"/>
              </w:rPr>
              <w:t>0.42 (0.07 to 0.67)</w:t>
            </w:r>
          </w:p>
        </w:tc>
        <w:tc>
          <w:tcPr>
            <w:tcW w:w="720" w:type="dxa"/>
            <w:tcMar>
              <w:top w:w="45" w:type="dxa"/>
              <w:left w:w="55" w:type="dxa"/>
              <w:bottom w:w="45" w:type="dxa"/>
              <w:right w:w="55" w:type="dxa"/>
            </w:tcMar>
            <w:vAlign w:val="center"/>
          </w:tcPr>
          <w:p w14:paraId="22891776">
            <w:pPr>
              <w:spacing w:before="0" w:after="0" w:line="240" w:lineRule="auto"/>
              <w:jc w:val="center"/>
            </w:pPr>
            <w:r>
              <w:rPr>
                <w:rFonts w:ascii="Times New Roman" w:hAnsi="Times New Roman" w:eastAsia="Times New Roman"/>
                <w:b w:val="0"/>
                <w:sz w:val="15"/>
              </w:rPr>
              <w:t>0.022</w:t>
            </w:r>
          </w:p>
        </w:tc>
        <w:tc>
          <w:tcPr>
            <w:tcW w:w="720" w:type="dxa"/>
            <w:tcMar>
              <w:top w:w="45" w:type="dxa"/>
              <w:left w:w="55" w:type="dxa"/>
              <w:bottom w:w="45" w:type="dxa"/>
              <w:right w:w="55" w:type="dxa"/>
            </w:tcMar>
            <w:vAlign w:val="center"/>
          </w:tcPr>
          <w:p w14:paraId="448AABCF">
            <w:pPr>
              <w:spacing w:before="0" w:after="0" w:line="240" w:lineRule="auto"/>
              <w:jc w:val="center"/>
            </w:pPr>
            <w:r>
              <w:rPr>
                <w:rFonts w:ascii="Times New Roman" w:hAnsi="Times New Roman" w:eastAsia="Times New Roman"/>
                <w:b w:val="0"/>
                <w:sz w:val="15"/>
              </w:rPr>
              <w:t>0.110</w:t>
            </w:r>
          </w:p>
        </w:tc>
      </w:tr>
      <w:tr w14:paraId="1DF9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Mar>
              <w:top w:w="45" w:type="dxa"/>
              <w:left w:w="55" w:type="dxa"/>
              <w:bottom w:w="45" w:type="dxa"/>
              <w:right w:w="55" w:type="dxa"/>
            </w:tcMar>
            <w:vAlign w:val="center"/>
          </w:tcPr>
          <w:p w14:paraId="5AF806FD">
            <w:pPr>
              <w:spacing w:before="0" w:after="0" w:line="240" w:lineRule="auto"/>
              <w:jc w:val="left"/>
            </w:pPr>
            <w:r>
              <w:rPr>
                <w:rFonts w:ascii="Times New Roman" w:hAnsi="Times New Roman" w:eastAsia="Times New Roman"/>
                <w:b w:val="0"/>
                <w:sz w:val="15"/>
              </w:rPr>
              <w:t>Mean run length</w:t>
            </w:r>
          </w:p>
        </w:tc>
        <w:tc>
          <w:tcPr>
            <w:tcW w:w="792" w:type="dxa"/>
            <w:tcMar>
              <w:top w:w="45" w:type="dxa"/>
              <w:left w:w="55" w:type="dxa"/>
              <w:bottom w:w="45" w:type="dxa"/>
              <w:right w:w="55" w:type="dxa"/>
            </w:tcMar>
            <w:vAlign w:val="center"/>
          </w:tcPr>
          <w:p w14:paraId="57C97E22">
            <w:pPr>
              <w:spacing w:before="0" w:after="0" w:line="240" w:lineRule="auto"/>
              <w:jc w:val="left"/>
            </w:pPr>
            <w:r>
              <w:rPr>
                <w:rFonts w:ascii="Times New Roman" w:hAnsi="Times New Roman" w:eastAsia="Times New Roman"/>
                <w:b w:val="0"/>
                <w:sz w:val="15"/>
              </w:rPr>
              <w:t>50</w:t>
            </w:r>
          </w:p>
        </w:tc>
        <w:tc>
          <w:tcPr>
            <w:tcW w:w="2520" w:type="dxa"/>
            <w:tcMar>
              <w:top w:w="45" w:type="dxa"/>
              <w:left w:w="55" w:type="dxa"/>
              <w:bottom w:w="45" w:type="dxa"/>
              <w:right w:w="55" w:type="dxa"/>
            </w:tcMar>
            <w:vAlign w:val="center"/>
          </w:tcPr>
          <w:p w14:paraId="1A9543F6">
            <w:pPr>
              <w:spacing w:before="0" w:after="0" w:line="240" w:lineRule="auto"/>
              <w:jc w:val="center"/>
            </w:pPr>
            <w:r>
              <w:rPr>
                <w:rFonts w:ascii="Times New Roman" w:hAnsi="Times New Roman" w:eastAsia="Times New Roman"/>
                <w:b w:val="0"/>
                <w:sz w:val="15"/>
              </w:rPr>
              <w:t>-0.16 (-0.43 to 0.14)</w:t>
            </w:r>
          </w:p>
        </w:tc>
        <w:tc>
          <w:tcPr>
            <w:tcW w:w="720" w:type="dxa"/>
            <w:tcMar>
              <w:top w:w="45" w:type="dxa"/>
              <w:left w:w="55" w:type="dxa"/>
              <w:bottom w:w="45" w:type="dxa"/>
              <w:right w:w="55" w:type="dxa"/>
            </w:tcMar>
            <w:vAlign w:val="center"/>
          </w:tcPr>
          <w:p w14:paraId="7EC5CE07">
            <w:pPr>
              <w:spacing w:before="0" w:after="0" w:line="240" w:lineRule="auto"/>
              <w:jc w:val="center"/>
            </w:pPr>
            <w:r>
              <w:rPr>
                <w:rFonts w:ascii="Times New Roman" w:hAnsi="Times New Roman" w:eastAsia="Times New Roman"/>
                <w:b w:val="0"/>
                <w:sz w:val="15"/>
              </w:rPr>
              <w:t>0.303</w:t>
            </w:r>
          </w:p>
        </w:tc>
        <w:tc>
          <w:tcPr>
            <w:tcW w:w="720" w:type="dxa"/>
            <w:tcMar>
              <w:top w:w="45" w:type="dxa"/>
              <w:left w:w="55" w:type="dxa"/>
              <w:bottom w:w="45" w:type="dxa"/>
              <w:right w:w="55" w:type="dxa"/>
            </w:tcMar>
            <w:vAlign w:val="center"/>
          </w:tcPr>
          <w:p w14:paraId="0F1DCA90">
            <w:pPr>
              <w:spacing w:before="0" w:after="0" w:line="240" w:lineRule="auto"/>
              <w:jc w:val="center"/>
            </w:pPr>
            <w:r>
              <w:rPr>
                <w:rFonts w:ascii="Times New Roman" w:hAnsi="Times New Roman" w:eastAsia="Times New Roman"/>
                <w:b w:val="0"/>
                <w:sz w:val="15"/>
              </w:rPr>
              <w:t>0.607</w:t>
            </w:r>
          </w:p>
        </w:tc>
        <w:tc>
          <w:tcPr>
            <w:tcW w:w="1080" w:type="dxa"/>
            <w:tcMar>
              <w:top w:w="45" w:type="dxa"/>
              <w:left w:w="55" w:type="dxa"/>
              <w:bottom w:w="45" w:type="dxa"/>
              <w:right w:w="55" w:type="dxa"/>
            </w:tcMar>
            <w:vAlign w:val="center"/>
          </w:tcPr>
          <w:p w14:paraId="6D0290E5">
            <w:pPr>
              <w:spacing w:before="0" w:after="0" w:line="240" w:lineRule="auto"/>
              <w:jc w:val="center"/>
            </w:pPr>
            <w:r>
              <w:rPr>
                <w:rFonts w:ascii="Times New Roman" w:hAnsi="Times New Roman" w:eastAsia="Times New Roman"/>
                <w:b w:val="0"/>
                <w:sz w:val="15"/>
              </w:rPr>
              <w:t>35</w:t>
            </w:r>
          </w:p>
        </w:tc>
        <w:tc>
          <w:tcPr>
            <w:tcW w:w="2520" w:type="dxa"/>
            <w:tcMar>
              <w:top w:w="45" w:type="dxa"/>
              <w:left w:w="55" w:type="dxa"/>
              <w:bottom w:w="45" w:type="dxa"/>
              <w:right w:w="55" w:type="dxa"/>
            </w:tcMar>
            <w:vAlign w:val="center"/>
          </w:tcPr>
          <w:p w14:paraId="6E5B69AE">
            <w:pPr>
              <w:spacing w:before="0" w:after="0" w:line="240" w:lineRule="auto"/>
              <w:jc w:val="center"/>
            </w:pPr>
            <w:r>
              <w:rPr>
                <w:rFonts w:ascii="Times New Roman" w:hAnsi="Times New Roman" w:eastAsia="Times New Roman"/>
                <w:b w:val="0"/>
                <w:sz w:val="15"/>
              </w:rPr>
              <w:t>-0.20 (-0.53 to 0.17)</w:t>
            </w:r>
          </w:p>
        </w:tc>
        <w:tc>
          <w:tcPr>
            <w:tcW w:w="720" w:type="dxa"/>
            <w:tcMar>
              <w:top w:w="45" w:type="dxa"/>
              <w:left w:w="55" w:type="dxa"/>
              <w:bottom w:w="45" w:type="dxa"/>
              <w:right w:w="55" w:type="dxa"/>
            </w:tcMar>
            <w:vAlign w:val="center"/>
          </w:tcPr>
          <w:p w14:paraId="32B58FFE">
            <w:pPr>
              <w:spacing w:before="0" w:after="0" w:line="240" w:lineRule="auto"/>
              <w:jc w:val="center"/>
            </w:pPr>
            <w:r>
              <w:rPr>
                <w:rFonts w:ascii="Times New Roman" w:hAnsi="Times New Roman" w:eastAsia="Times New Roman"/>
                <w:b w:val="0"/>
                <w:sz w:val="15"/>
              </w:rPr>
              <w:t>0.279</w:t>
            </w:r>
          </w:p>
        </w:tc>
        <w:tc>
          <w:tcPr>
            <w:tcW w:w="720" w:type="dxa"/>
            <w:tcMar>
              <w:top w:w="45" w:type="dxa"/>
              <w:left w:w="55" w:type="dxa"/>
              <w:bottom w:w="45" w:type="dxa"/>
              <w:right w:w="55" w:type="dxa"/>
            </w:tcMar>
            <w:vAlign w:val="center"/>
          </w:tcPr>
          <w:p w14:paraId="1971A5F4">
            <w:pPr>
              <w:spacing w:before="0" w:after="0" w:line="240" w:lineRule="auto"/>
              <w:jc w:val="center"/>
            </w:pPr>
            <w:r>
              <w:rPr>
                <w:rFonts w:ascii="Times New Roman" w:hAnsi="Times New Roman" w:eastAsia="Times New Roman"/>
                <w:b w:val="0"/>
                <w:sz w:val="15"/>
              </w:rPr>
              <w:t>0.492</w:t>
            </w:r>
          </w:p>
        </w:tc>
      </w:tr>
    </w:tbl>
    <w:p w14:paraId="3605F4EC">
      <w:pPr>
        <w:keepNext w:val="0"/>
        <w:pageBreakBefore w:val="0"/>
        <w:spacing w:before="60" w:after="100" w:line="240" w:lineRule="auto"/>
      </w:pPr>
      <w:r>
        <w:rPr>
          <w:rFonts w:ascii="Times New Roman" w:hAnsi="Times New Roman" w:eastAsia="Times New Roman"/>
          <w:b w:val="0"/>
          <w:sz w:val="17"/>
        </w:rPr>
        <w:t>Acoustic and TMT variables were rank transformed, and partial Spearman correlations were calculated after adjustment for age, sex, and education level, with education modelled categorically. Primary analyses used completion times capped at 360 s. Sensitivity analyses excluded participants who reached the ceiling for the corresponding task: four participants for TMT-A (sensitivity n = 46) and 15 participants for TMT-B (sensitivity n = 35). Confidence intervals were obtained using Fisher z transformation. Benjamini-Hochberg FDR correction was applied separately across the 14 acoustic measures for each outcome and analysis set. Higher TMT values indicate poorer performance. CI, confidence interval; DSI, Dysphonia Severity Index; FDR, false discovery rate; HNR, harmonics-to-noise ratio; MPT, maximum phonation time; SPL, sound pressure level; TMT, Trail Making Test; tVSA, triangular vowel space area; VAI, Vowel Articulation Index.</w:t>
      </w:r>
    </w:p>
    <w:p w14:paraId="4B236D21">
      <w:pPr>
        <w:keepNext/>
        <w:pageBreakBefore/>
        <w:spacing w:before="100" w:after="60" w:line="240" w:lineRule="auto"/>
      </w:pPr>
      <w:r>
        <w:rPr>
          <w:rFonts w:ascii="Times New Roman" w:hAnsi="Times New Roman"/>
          <w:b/>
          <w:sz w:val="20"/>
        </w:rPr>
        <w:t>Supplementary Table S7. Complete hierarchical rank-based regression results for MMSE and RAVLT immediate recall in Cohort 2</w:t>
      </w:r>
    </w:p>
    <w:p w14:paraId="0119EE4C">
      <w:pPr>
        <w:keepNext/>
        <w:pageBreakBefore w:val="0"/>
        <w:spacing w:before="60" w:after="40" w:line="240" w:lineRule="auto"/>
      </w:pPr>
      <w:r>
        <w:rPr>
          <w:rFonts w:ascii="Times New Roman" w:hAnsi="Times New Roman"/>
          <w:b/>
          <w:sz w:val="19"/>
        </w:rPr>
        <w:t>Panel A. Regression coefficients for MMSE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3024"/>
        <w:gridCol w:w="1080"/>
        <w:gridCol w:w="1080"/>
        <w:gridCol w:w="1440"/>
        <w:gridCol w:w="2016"/>
        <w:gridCol w:w="1080"/>
      </w:tblGrid>
      <w:tr w14:paraId="0916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52" w:type="dxa"/>
            <w:shd w:val="clear" w:color="auto" w:fill="D9EAF7"/>
            <w:tcMar>
              <w:top w:w="45" w:type="dxa"/>
              <w:left w:w="55" w:type="dxa"/>
              <w:bottom w:w="45" w:type="dxa"/>
              <w:right w:w="55" w:type="dxa"/>
            </w:tcMar>
            <w:vAlign w:val="center"/>
          </w:tcPr>
          <w:p w14:paraId="2C755E0D">
            <w:pPr>
              <w:spacing w:before="0" w:after="0" w:line="240" w:lineRule="auto"/>
              <w:jc w:val="left"/>
            </w:pPr>
            <w:r>
              <w:rPr>
                <w:rFonts w:ascii="Times New Roman" w:hAnsi="Times New Roman"/>
                <w:b/>
                <w:sz w:val="17"/>
              </w:rPr>
              <w:t>Model</w:t>
            </w:r>
          </w:p>
        </w:tc>
        <w:tc>
          <w:tcPr>
            <w:tcW w:w="3024" w:type="dxa"/>
            <w:shd w:val="clear" w:color="auto" w:fill="D9EAF7"/>
            <w:tcMar>
              <w:top w:w="45" w:type="dxa"/>
              <w:left w:w="55" w:type="dxa"/>
              <w:bottom w:w="45" w:type="dxa"/>
              <w:right w:w="55" w:type="dxa"/>
            </w:tcMar>
            <w:vAlign w:val="center"/>
          </w:tcPr>
          <w:p w14:paraId="19347944">
            <w:pPr>
              <w:spacing w:before="0" w:after="0" w:line="240" w:lineRule="auto"/>
              <w:jc w:val="left"/>
            </w:pPr>
            <w:r>
              <w:rPr>
                <w:rFonts w:ascii="Times New Roman" w:hAnsi="Times New Roman"/>
                <w:b/>
                <w:sz w:val="17"/>
              </w:rPr>
              <w:t>Predictor</w:t>
            </w:r>
          </w:p>
        </w:tc>
        <w:tc>
          <w:tcPr>
            <w:tcW w:w="1080" w:type="dxa"/>
            <w:shd w:val="clear" w:color="auto" w:fill="D9EAF7"/>
            <w:tcMar>
              <w:top w:w="45" w:type="dxa"/>
              <w:left w:w="55" w:type="dxa"/>
              <w:bottom w:w="45" w:type="dxa"/>
              <w:right w:w="55" w:type="dxa"/>
            </w:tcMar>
            <w:vAlign w:val="center"/>
          </w:tcPr>
          <w:p w14:paraId="4E3FD648">
            <w:pPr>
              <w:spacing w:before="0" w:after="0" w:line="240" w:lineRule="auto"/>
              <w:jc w:val="center"/>
            </w:pPr>
            <w:r>
              <w:rPr>
                <w:rFonts w:ascii="Times New Roman" w:hAnsi="Times New Roman"/>
                <w:b/>
                <w:sz w:val="17"/>
              </w:rPr>
              <w:t>B</w:t>
            </w:r>
          </w:p>
        </w:tc>
        <w:tc>
          <w:tcPr>
            <w:tcW w:w="1080" w:type="dxa"/>
            <w:shd w:val="clear" w:color="auto" w:fill="D9EAF7"/>
            <w:tcMar>
              <w:top w:w="45" w:type="dxa"/>
              <w:left w:w="55" w:type="dxa"/>
              <w:bottom w:w="45" w:type="dxa"/>
              <w:right w:w="55" w:type="dxa"/>
            </w:tcMar>
            <w:vAlign w:val="center"/>
          </w:tcPr>
          <w:p w14:paraId="5C88DDAF">
            <w:pPr>
              <w:spacing w:before="0" w:after="0" w:line="240" w:lineRule="auto"/>
              <w:jc w:val="center"/>
            </w:pPr>
            <w:r>
              <w:rPr>
                <w:rFonts w:ascii="Times New Roman" w:hAnsi="Times New Roman"/>
                <w:b/>
                <w:sz w:val="17"/>
              </w:rPr>
              <w:t>SE</w:t>
            </w:r>
          </w:p>
        </w:tc>
        <w:tc>
          <w:tcPr>
            <w:tcW w:w="1440" w:type="dxa"/>
            <w:shd w:val="clear" w:color="auto" w:fill="D9EAF7"/>
            <w:tcMar>
              <w:top w:w="45" w:type="dxa"/>
              <w:left w:w="55" w:type="dxa"/>
              <w:bottom w:w="45" w:type="dxa"/>
              <w:right w:w="55" w:type="dxa"/>
            </w:tcMar>
            <w:vAlign w:val="center"/>
          </w:tcPr>
          <w:p w14:paraId="1B21F2D7">
            <w:pPr>
              <w:spacing w:before="0" w:after="0" w:line="240" w:lineRule="auto"/>
              <w:jc w:val="center"/>
            </w:pPr>
            <w:r>
              <w:rPr>
                <w:rFonts w:ascii="Times New Roman" w:hAnsi="Times New Roman"/>
                <w:b/>
                <w:sz w:val="17"/>
              </w:rPr>
              <w:t>Standardized β</w:t>
            </w:r>
          </w:p>
        </w:tc>
        <w:tc>
          <w:tcPr>
            <w:tcW w:w="2016" w:type="dxa"/>
            <w:shd w:val="clear" w:color="auto" w:fill="D9EAF7"/>
            <w:tcMar>
              <w:top w:w="45" w:type="dxa"/>
              <w:left w:w="55" w:type="dxa"/>
              <w:bottom w:w="45" w:type="dxa"/>
              <w:right w:w="55" w:type="dxa"/>
            </w:tcMar>
            <w:vAlign w:val="center"/>
          </w:tcPr>
          <w:p w14:paraId="0FCC4343">
            <w:pPr>
              <w:spacing w:before="0" w:after="0" w:line="240" w:lineRule="auto"/>
              <w:jc w:val="center"/>
            </w:pPr>
            <w:r>
              <w:rPr>
                <w:rFonts w:ascii="Times New Roman" w:hAnsi="Times New Roman"/>
                <w:b/>
                <w:sz w:val="17"/>
              </w:rPr>
              <w:t>95% CI</w:t>
            </w:r>
          </w:p>
        </w:tc>
        <w:tc>
          <w:tcPr>
            <w:tcW w:w="1080" w:type="dxa"/>
            <w:shd w:val="clear" w:color="auto" w:fill="D9EAF7"/>
            <w:tcMar>
              <w:top w:w="45" w:type="dxa"/>
              <w:left w:w="55" w:type="dxa"/>
              <w:bottom w:w="45" w:type="dxa"/>
              <w:right w:w="55" w:type="dxa"/>
            </w:tcMar>
            <w:vAlign w:val="center"/>
          </w:tcPr>
          <w:p w14:paraId="1F2F11EC">
            <w:pPr>
              <w:spacing w:before="0" w:after="0" w:line="240" w:lineRule="auto"/>
              <w:jc w:val="center"/>
            </w:pPr>
            <w:r>
              <w:rPr>
                <w:rFonts w:ascii="Times New Roman" w:hAnsi="Times New Roman"/>
                <w:b/>
                <w:sz w:val="17"/>
              </w:rPr>
              <w:t>P</w:t>
            </w:r>
          </w:p>
        </w:tc>
      </w:tr>
      <w:tr w14:paraId="1BD1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EE85500">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3B45D5F1">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3CB565BA">
            <w:pPr>
              <w:spacing w:before="0" w:after="0" w:line="240" w:lineRule="auto"/>
              <w:jc w:val="center"/>
            </w:pPr>
            <w:r>
              <w:rPr>
                <w:rFonts w:ascii="Times New Roman" w:hAnsi="Times New Roman"/>
                <w:b w:val="0"/>
                <w:sz w:val="16"/>
              </w:rPr>
              <w:t>25.610</w:t>
            </w:r>
          </w:p>
        </w:tc>
        <w:tc>
          <w:tcPr>
            <w:tcW w:w="1080" w:type="dxa"/>
            <w:tcMar>
              <w:top w:w="45" w:type="dxa"/>
              <w:left w:w="55" w:type="dxa"/>
              <w:bottom w:w="45" w:type="dxa"/>
              <w:right w:w="55" w:type="dxa"/>
            </w:tcMar>
            <w:vAlign w:val="center"/>
          </w:tcPr>
          <w:p w14:paraId="54AB0B2D">
            <w:pPr>
              <w:spacing w:before="0" w:after="0" w:line="240" w:lineRule="auto"/>
              <w:jc w:val="center"/>
            </w:pPr>
            <w:r>
              <w:rPr>
                <w:rFonts w:ascii="Times New Roman" w:hAnsi="Times New Roman"/>
                <w:b w:val="0"/>
                <w:sz w:val="16"/>
              </w:rPr>
              <w:t>6.086</w:t>
            </w:r>
          </w:p>
        </w:tc>
        <w:tc>
          <w:tcPr>
            <w:tcW w:w="1440" w:type="dxa"/>
            <w:tcMar>
              <w:top w:w="45" w:type="dxa"/>
              <w:left w:w="55" w:type="dxa"/>
              <w:bottom w:w="45" w:type="dxa"/>
              <w:right w:w="55" w:type="dxa"/>
            </w:tcMar>
            <w:vAlign w:val="center"/>
          </w:tcPr>
          <w:p w14:paraId="381B3FD8">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28F35D61">
            <w:pPr>
              <w:spacing w:before="0" w:after="0" w:line="240" w:lineRule="auto"/>
              <w:jc w:val="center"/>
            </w:pPr>
            <w:r>
              <w:rPr>
                <w:rFonts w:ascii="Times New Roman" w:hAnsi="Times New Roman"/>
                <w:b w:val="0"/>
                <w:sz w:val="16"/>
              </w:rPr>
              <w:t>13.35 to 37.88</w:t>
            </w:r>
          </w:p>
        </w:tc>
        <w:tc>
          <w:tcPr>
            <w:tcW w:w="1080" w:type="dxa"/>
            <w:tcMar>
              <w:top w:w="45" w:type="dxa"/>
              <w:left w:w="55" w:type="dxa"/>
              <w:bottom w:w="45" w:type="dxa"/>
              <w:right w:w="55" w:type="dxa"/>
            </w:tcMar>
            <w:vAlign w:val="center"/>
          </w:tcPr>
          <w:p w14:paraId="4FE30DF3">
            <w:pPr>
              <w:spacing w:before="0" w:after="0" w:line="240" w:lineRule="auto"/>
              <w:jc w:val="center"/>
            </w:pPr>
            <w:r>
              <w:rPr>
                <w:rFonts w:ascii="Times New Roman" w:hAnsi="Times New Roman"/>
                <w:b w:val="0"/>
                <w:sz w:val="16"/>
              </w:rPr>
              <w:t>&lt;0.001</w:t>
            </w:r>
          </w:p>
        </w:tc>
      </w:tr>
      <w:tr w14:paraId="2EC6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30D71047">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2B5C9B53">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04DE8669">
            <w:pPr>
              <w:spacing w:before="0" w:after="0" w:line="240" w:lineRule="auto"/>
              <w:jc w:val="center"/>
            </w:pPr>
            <w:r>
              <w:rPr>
                <w:rFonts w:ascii="Times New Roman" w:hAnsi="Times New Roman"/>
                <w:b w:val="0"/>
                <w:sz w:val="16"/>
              </w:rPr>
              <w:t>0.481</w:t>
            </w:r>
          </w:p>
        </w:tc>
        <w:tc>
          <w:tcPr>
            <w:tcW w:w="1080" w:type="dxa"/>
            <w:tcMar>
              <w:top w:w="45" w:type="dxa"/>
              <w:left w:w="55" w:type="dxa"/>
              <w:bottom w:w="45" w:type="dxa"/>
              <w:right w:w="55" w:type="dxa"/>
            </w:tcMar>
            <w:vAlign w:val="center"/>
          </w:tcPr>
          <w:p w14:paraId="7D228C27">
            <w:pPr>
              <w:spacing w:before="0" w:after="0" w:line="240" w:lineRule="auto"/>
              <w:jc w:val="center"/>
            </w:pPr>
            <w:r>
              <w:rPr>
                <w:rFonts w:ascii="Times New Roman" w:hAnsi="Times New Roman"/>
                <w:b w:val="0"/>
                <w:sz w:val="16"/>
              </w:rPr>
              <w:t>4.122</w:t>
            </w:r>
          </w:p>
        </w:tc>
        <w:tc>
          <w:tcPr>
            <w:tcW w:w="1440" w:type="dxa"/>
            <w:tcMar>
              <w:top w:w="45" w:type="dxa"/>
              <w:left w:w="55" w:type="dxa"/>
              <w:bottom w:w="45" w:type="dxa"/>
              <w:right w:w="55" w:type="dxa"/>
            </w:tcMar>
            <w:vAlign w:val="center"/>
          </w:tcPr>
          <w:p w14:paraId="2F499808">
            <w:pPr>
              <w:spacing w:before="0" w:after="0" w:line="240" w:lineRule="auto"/>
              <w:jc w:val="center"/>
            </w:pPr>
            <w:r>
              <w:rPr>
                <w:rFonts w:ascii="Times New Roman" w:hAnsi="Times New Roman"/>
                <w:b w:val="0"/>
                <w:sz w:val="16"/>
              </w:rPr>
              <w:t>0.02</w:t>
            </w:r>
          </w:p>
        </w:tc>
        <w:tc>
          <w:tcPr>
            <w:tcW w:w="2016" w:type="dxa"/>
            <w:tcMar>
              <w:top w:w="45" w:type="dxa"/>
              <w:left w:w="55" w:type="dxa"/>
              <w:bottom w:w="45" w:type="dxa"/>
              <w:right w:w="55" w:type="dxa"/>
            </w:tcMar>
            <w:vAlign w:val="center"/>
          </w:tcPr>
          <w:p w14:paraId="31777B87">
            <w:pPr>
              <w:spacing w:before="0" w:after="0" w:line="240" w:lineRule="auto"/>
              <w:jc w:val="center"/>
            </w:pPr>
            <w:r>
              <w:rPr>
                <w:rFonts w:ascii="Times New Roman" w:hAnsi="Times New Roman"/>
                <w:b w:val="0"/>
                <w:sz w:val="16"/>
              </w:rPr>
              <w:t>-7.83 to 8.79</w:t>
            </w:r>
          </w:p>
        </w:tc>
        <w:tc>
          <w:tcPr>
            <w:tcW w:w="1080" w:type="dxa"/>
            <w:tcMar>
              <w:top w:w="45" w:type="dxa"/>
              <w:left w:w="55" w:type="dxa"/>
              <w:bottom w:w="45" w:type="dxa"/>
              <w:right w:w="55" w:type="dxa"/>
            </w:tcMar>
            <w:vAlign w:val="center"/>
          </w:tcPr>
          <w:p w14:paraId="73020B65">
            <w:pPr>
              <w:spacing w:before="0" w:after="0" w:line="240" w:lineRule="auto"/>
              <w:jc w:val="center"/>
            </w:pPr>
            <w:r>
              <w:rPr>
                <w:rFonts w:ascii="Times New Roman" w:hAnsi="Times New Roman"/>
                <w:b w:val="0"/>
                <w:sz w:val="16"/>
              </w:rPr>
              <w:t>0.908</w:t>
            </w:r>
          </w:p>
        </w:tc>
      </w:tr>
      <w:tr w14:paraId="13AB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03A78DDF">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33CFB33C">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7923FC2A">
            <w:pPr>
              <w:spacing w:before="0" w:after="0" w:line="240" w:lineRule="auto"/>
              <w:jc w:val="center"/>
            </w:pPr>
            <w:r>
              <w:rPr>
                <w:rFonts w:ascii="Times New Roman" w:hAnsi="Times New Roman"/>
                <w:b w:val="0"/>
                <w:sz w:val="16"/>
              </w:rPr>
              <w:t>2.686</w:t>
            </w:r>
          </w:p>
        </w:tc>
        <w:tc>
          <w:tcPr>
            <w:tcW w:w="1080" w:type="dxa"/>
            <w:tcMar>
              <w:top w:w="45" w:type="dxa"/>
              <w:left w:w="55" w:type="dxa"/>
              <w:bottom w:w="45" w:type="dxa"/>
              <w:right w:w="55" w:type="dxa"/>
            </w:tcMar>
            <w:vAlign w:val="center"/>
          </w:tcPr>
          <w:p w14:paraId="713E0306">
            <w:pPr>
              <w:spacing w:before="0" w:after="0" w:line="240" w:lineRule="auto"/>
              <w:jc w:val="center"/>
            </w:pPr>
            <w:r>
              <w:rPr>
                <w:rFonts w:ascii="Times New Roman" w:hAnsi="Times New Roman"/>
                <w:b w:val="0"/>
                <w:sz w:val="16"/>
              </w:rPr>
              <w:t>4.870</w:t>
            </w:r>
          </w:p>
        </w:tc>
        <w:tc>
          <w:tcPr>
            <w:tcW w:w="1440" w:type="dxa"/>
            <w:tcMar>
              <w:top w:w="45" w:type="dxa"/>
              <w:left w:w="55" w:type="dxa"/>
              <w:bottom w:w="45" w:type="dxa"/>
              <w:right w:w="55" w:type="dxa"/>
            </w:tcMar>
            <w:vAlign w:val="center"/>
          </w:tcPr>
          <w:p w14:paraId="66B20923">
            <w:pPr>
              <w:spacing w:before="0" w:after="0" w:line="240" w:lineRule="auto"/>
              <w:jc w:val="center"/>
            </w:pPr>
            <w:r>
              <w:rPr>
                <w:rFonts w:ascii="Times New Roman" w:hAnsi="Times New Roman"/>
                <w:b w:val="0"/>
                <w:sz w:val="16"/>
              </w:rPr>
              <w:t>0.09</w:t>
            </w:r>
          </w:p>
        </w:tc>
        <w:tc>
          <w:tcPr>
            <w:tcW w:w="2016" w:type="dxa"/>
            <w:tcMar>
              <w:top w:w="45" w:type="dxa"/>
              <w:left w:w="55" w:type="dxa"/>
              <w:bottom w:w="45" w:type="dxa"/>
              <w:right w:w="55" w:type="dxa"/>
            </w:tcMar>
            <w:vAlign w:val="center"/>
          </w:tcPr>
          <w:p w14:paraId="09381C82">
            <w:pPr>
              <w:spacing w:before="0" w:after="0" w:line="240" w:lineRule="auto"/>
              <w:jc w:val="center"/>
            </w:pPr>
            <w:r>
              <w:rPr>
                <w:rFonts w:ascii="Times New Roman" w:hAnsi="Times New Roman"/>
                <w:b w:val="0"/>
                <w:sz w:val="16"/>
              </w:rPr>
              <w:t>-7.13 to 12.50</w:t>
            </w:r>
          </w:p>
        </w:tc>
        <w:tc>
          <w:tcPr>
            <w:tcW w:w="1080" w:type="dxa"/>
            <w:tcMar>
              <w:top w:w="45" w:type="dxa"/>
              <w:left w:w="55" w:type="dxa"/>
              <w:bottom w:w="45" w:type="dxa"/>
              <w:right w:w="55" w:type="dxa"/>
            </w:tcMar>
            <w:vAlign w:val="center"/>
          </w:tcPr>
          <w:p w14:paraId="419B4C16">
            <w:pPr>
              <w:spacing w:before="0" w:after="0" w:line="240" w:lineRule="auto"/>
              <w:jc w:val="center"/>
            </w:pPr>
            <w:r>
              <w:rPr>
                <w:rFonts w:ascii="Times New Roman" w:hAnsi="Times New Roman"/>
                <w:b w:val="0"/>
                <w:sz w:val="16"/>
              </w:rPr>
              <w:t>0.584</w:t>
            </w:r>
          </w:p>
        </w:tc>
      </w:tr>
      <w:tr w14:paraId="5B2E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CB882E4">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0CB39314">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2E5C4D7D">
            <w:pPr>
              <w:spacing w:before="0" w:after="0" w:line="240" w:lineRule="auto"/>
              <w:jc w:val="center"/>
            </w:pPr>
            <w:r>
              <w:rPr>
                <w:rFonts w:ascii="Times New Roman" w:hAnsi="Times New Roman"/>
                <w:b w:val="0"/>
                <w:sz w:val="16"/>
              </w:rPr>
              <w:t>14.951</w:t>
            </w:r>
          </w:p>
        </w:tc>
        <w:tc>
          <w:tcPr>
            <w:tcW w:w="1080" w:type="dxa"/>
            <w:tcMar>
              <w:top w:w="45" w:type="dxa"/>
              <w:left w:w="55" w:type="dxa"/>
              <w:bottom w:w="45" w:type="dxa"/>
              <w:right w:w="55" w:type="dxa"/>
            </w:tcMar>
            <w:vAlign w:val="center"/>
          </w:tcPr>
          <w:p w14:paraId="60C10F7F">
            <w:pPr>
              <w:spacing w:before="0" w:after="0" w:line="240" w:lineRule="auto"/>
              <w:jc w:val="center"/>
            </w:pPr>
            <w:r>
              <w:rPr>
                <w:rFonts w:ascii="Times New Roman" w:hAnsi="Times New Roman"/>
                <w:b w:val="0"/>
                <w:sz w:val="16"/>
              </w:rPr>
              <w:t>6.410</w:t>
            </w:r>
          </w:p>
        </w:tc>
        <w:tc>
          <w:tcPr>
            <w:tcW w:w="1440" w:type="dxa"/>
            <w:tcMar>
              <w:top w:w="45" w:type="dxa"/>
              <w:left w:w="55" w:type="dxa"/>
              <w:bottom w:w="45" w:type="dxa"/>
              <w:right w:w="55" w:type="dxa"/>
            </w:tcMar>
            <w:vAlign w:val="center"/>
          </w:tcPr>
          <w:p w14:paraId="693BABA5">
            <w:pPr>
              <w:spacing w:before="0" w:after="0" w:line="240" w:lineRule="auto"/>
              <w:jc w:val="center"/>
            </w:pPr>
            <w:r>
              <w:rPr>
                <w:rFonts w:ascii="Times New Roman" w:hAnsi="Times New Roman"/>
                <w:b w:val="0"/>
                <w:sz w:val="16"/>
              </w:rPr>
              <w:t>0.40</w:t>
            </w:r>
          </w:p>
        </w:tc>
        <w:tc>
          <w:tcPr>
            <w:tcW w:w="2016" w:type="dxa"/>
            <w:tcMar>
              <w:top w:w="45" w:type="dxa"/>
              <w:left w:w="55" w:type="dxa"/>
              <w:bottom w:w="45" w:type="dxa"/>
              <w:right w:w="55" w:type="dxa"/>
            </w:tcMar>
            <w:vAlign w:val="center"/>
          </w:tcPr>
          <w:p w14:paraId="1D10E146">
            <w:pPr>
              <w:spacing w:before="0" w:after="0" w:line="240" w:lineRule="auto"/>
              <w:jc w:val="center"/>
            </w:pPr>
            <w:r>
              <w:rPr>
                <w:rFonts w:ascii="Times New Roman" w:hAnsi="Times New Roman"/>
                <w:b w:val="0"/>
                <w:sz w:val="16"/>
              </w:rPr>
              <w:t>2.03 to 27.87</w:t>
            </w:r>
          </w:p>
        </w:tc>
        <w:tc>
          <w:tcPr>
            <w:tcW w:w="1080" w:type="dxa"/>
            <w:tcMar>
              <w:top w:w="45" w:type="dxa"/>
              <w:left w:w="55" w:type="dxa"/>
              <w:bottom w:w="45" w:type="dxa"/>
              <w:right w:w="55" w:type="dxa"/>
            </w:tcMar>
            <w:vAlign w:val="center"/>
          </w:tcPr>
          <w:p w14:paraId="788779B1">
            <w:pPr>
              <w:spacing w:before="0" w:after="0" w:line="240" w:lineRule="auto"/>
              <w:jc w:val="center"/>
            </w:pPr>
            <w:r>
              <w:rPr>
                <w:rFonts w:ascii="Times New Roman" w:hAnsi="Times New Roman"/>
                <w:b w:val="0"/>
                <w:sz w:val="16"/>
              </w:rPr>
              <w:t>0.024</w:t>
            </w:r>
          </w:p>
        </w:tc>
      </w:tr>
      <w:tr w14:paraId="78D4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0C66CAF3">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77B2F695">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70B0FF91">
            <w:pPr>
              <w:spacing w:before="0" w:after="0" w:line="240" w:lineRule="auto"/>
              <w:jc w:val="center"/>
            </w:pPr>
            <w:r>
              <w:rPr>
                <w:rFonts w:ascii="Times New Roman" w:hAnsi="Times New Roman"/>
                <w:b w:val="0"/>
                <w:sz w:val="16"/>
              </w:rPr>
              <w:t>3.653</w:t>
            </w:r>
          </w:p>
        </w:tc>
        <w:tc>
          <w:tcPr>
            <w:tcW w:w="1080" w:type="dxa"/>
            <w:tcMar>
              <w:top w:w="45" w:type="dxa"/>
              <w:left w:w="55" w:type="dxa"/>
              <w:bottom w:w="45" w:type="dxa"/>
              <w:right w:w="55" w:type="dxa"/>
            </w:tcMar>
            <w:vAlign w:val="center"/>
          </w:tcPr>
          <w:p w14:paraId="49031D4F">
            <w:pPr>
              <w:spacing w:before="0" w:after="0" w:line="240" w:lineRule="auto"/>
              <w:jc w:val="center"/>
            </w:pPr>
            <w:r>
              <w:rPr>
                <w:rFonts w:ascii="Times New Roman" w:hAnsi="Times New Roman"/>
                <w:b w:val="0"/>
                <w:sz w:val="16"/>
              </w:rPr>
              <w:t>7.915</w:t>
            </w:r>
          </w:p>
        </w:tc>
        <w:tc>
          <w:tcPr>
            <w:tcW w:w="1440" w:type="dxa"/>
            <w:tcMar>
              <w:top w:w="45" w:type="dxa"/>
              <w:left w:w="55" w:type="dxa"/>
              <w:bottom w:w="45" w:type="dxa"/>
              <w:right w:w="55" w:type="dxa"/>
            </w:tcMar>
            <w:vAlign w:val="center"/>
          </w:tcPr>
          <w:p w14:paraId="79370D60">
            <w:pPr>
              <w:spacing w:before="0" w:after="0" w:line="240" w:lineRule="auto"/>
              <w:jc w:val="center"/>
            </w:pPr>
            <w:r>
              <w:rPr>
                <w:rFonts w:ascii="Times New Roman" w:hAnsi="Times New Roman"/>
                <w:b w:val="0"/>
                <w:sz w:val="16"/>
              </w:rPr>
              <w:t>0.07</w:t>
            </w:r>
          </w:p>
        </w:tc>
        <w:tc>
          <w:tcPr>
            <w:tcW w:w="2016" w:type="dxa"/>
            <w:tcMar>
              <w:top w:w="45" w:type="dxa"/>
              <w:left w:w="55" w:type="dxa"/>
              <w:bottom w:w="45" w:type="dxa"/>
              <w:right w:w="55" w:type="dxa"/>
            </w:tcMar>
            <w:vAlign w:val="center"/>
          </w:tcPr>
          <w:p w14:paraId="0F6F21C6">
            <w:pPr>
              <w:spacing w:before="0" w:after="0" w:line="240" w:lineRule="auto"/>
              <w:jc w:val="center"/>
            </w:pPr>
            <w:r>
              <w:rPr>
                <w:rFonts w:ascii="Times New Roman" w:hAnsi="Times New Roman"/>
                <w:b w:val="0"/>
                <w:sz w:val="16"/>
              </w:rPr>
              <w:t>-12.30 to 19.61</w:t>
            </w:r>
          </w:p>
        </w:tc>
        <w:tc>
          <w:tcPr>
            <w:tcW w:w="1080" w:type="dxa"/>
            <w:tcMar>
              <w:top w:w="45" w:type="dxa"/>
              <w:left w:w="55" w:type="dxa"/>
              <w:bottom w:w="45" w:type="dxa"/>
              <w:right w:w="55" w:type="dxa"/>
            </w:tcMar>
            <w:vAlign w:val="center"/>
          </w:tcPr>
          <w:p w14:paraId="0AD6F340">
            <w:pPr>
              <w:spacing w:before="0" w:after="0" w:line="240" w:lineRule="auto"/>
              <w:jc w:val="center"/>
            </w:pPr>
            <w:r>
              <w:rPr>
                <w:rFonts w:ascii="Times New Roman" w:hAnsi="Times New Roman"/>
                <w:b w:val="0"/>
                <w:sz w:val="16"/>
              </w:rPr>
              <w:t>0.647</w:t>
            </w:r>
          </w:p>
        </w:tc>
      </w:tr>
      <w:tr w14:paraId="2CE3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7DE469D">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506A51E1">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3274B054">
            <w:pPr>
              <w:spacing w:before="0" w:after="0" w:line="240" w:lineRule="auto"/>
              <w:jc w:val="center"/>
            </w:pPr>
            <w:r>
              <w:rPr>
                <w:rFonts w:ascii="Times New Roman" w:hAnsi="Times New Roman"/>
                <w:b w:val="0"/>
                <w:sz w:val="16"/>
              </w:rPr>
              <w:t>-0.179</w:t>
            </w:r>
          </w:p>
        </w:tc>
        <w:tc>
          <w:tcPr>
            <w:tcW w:w="1080" w:type="dxa"/>
            <w:tcMar>
              <w:top w:w="45" w:type="dxa"/>
              <w:left w:w="55" w:type="dxa"/>
              <w:bottom w:w="45" w:type="dxa"/>
              <w:right w:w="55" w:type="dxa"/>
            </w:tcMar>
            <w:vAlign w:val="center"/>
          </w:tcPr>
          <w:p w14:paraId="5779D845">
            <w:pPr>
              <w:spacing w:before="0" w:after="0" w:line="240" w:lineRule="auto"/>
              <w:jc w:val="center"/>
            </w:pPr>
            <w:r>
              <w:rPr>
                <w:rFonts w:ascii="Times New Roman" w:hAnsi="Times New Roman"/>
                <w:b w:val="0"/>
                <w:sz w:val="16"/>
              </w:rPr>
              <w:t>0.148</w:t>
            </w:r>
          </w:p>
        </w:tc>
        <w:tc>
          <w:tcPr>
            <w:tcW w:w="1440" w:type="dxa"/>
            <w:tcMar>
              <w:top w:w="45" w:type="dxa"/>
              <w:left w:w="55" w:type="dxa"/>
              <w:bottom w:w="45" w:type="dxa"/>
              <w:right w:w="55" w:type="dxa"/>
            </w:tcMar>
            <w:vAlign w:val="center"/>
          </w:tcPr>
          <w:p w14:paraId="03C8919B">
            <w:pPr>
              <w:spacing w:before="0" w:after="0" w:line="240" w:lineRule="auto"/>
              <w:jc w:val="center"/>
            </w:pPr>
            <w:r>
              <w:rPr>
                <w:rFonts w:ascii="Times New Roman" w:hAnsi="Times New Roman"/>
                <w:b w:val="0"/>
                <w:sz w:val="16"/>
              </w:rPr>
              <w:t>-0.18</w:t>
            </w:r>
          </w:p>
        </w:tc>
        <w:tc>
          <w:tcPr>
            <w:tcW w:w="2016" w:type="dxa"/>
            <w:tcMar>
              <w:top w:w="45" w:type="dxa"/>
              <w:left w:w="55" w:type="dxa"/>
              <w:bottom w:w="45" w:type="dxa"/>
              <w:right w:w="55" w:type="dxa"/>
            </w:tcMar>
            <w:vAlign w:val="center"/>
          </w:tcPr>
          <w:p w14:paraId="64E67D74">
            <w:pPr>
              <w:spacing w:before="0" w:after="0" w:line="240" w:lineRule="auto"/>
              <w:jc w:val="center"/>
            </w:pPr>
            <w:r>
              <w:rPr>
                <w:rFonts w:ascii="Times New Roman" w:hAnsi="Times New Roman"/>
                <w:b w:val="0"/>
                <w:sz w:val="16"/>
              </w:rPr>
              <w:t>-0.48 to 0.12</w:t>
            </w:r>
          </w:p>
        </w:tc>
        <w:tc>
          <w:tcPr>
            <w:tcW w:w="1080" w:type="dxa"/>
            <w:tcMar>
              <w:top w:w="45" w:type="dxa"/>
              <w:left w:w="55" w:type="dxa"/>
              <w:bottom w:w="45" w:type="dxa"/>
              <w:right w:w="55" w:type="dxa"/>
            </w:tcMar>
            <w:vAlign w:val="center"/>
          </w:tcPr>
          <w:p w14:paraId="424381E9">
            <w:pPr>
              <w:spacing w:before="0" w:after="0" w:line="240" w:lineRule="auto"/>
              <w:jc w:val="center"/>
            </w:pPr>
            <w:r>
              <w:rPr>
                <w:rFonts w:ascii="Times New Roman" w:hAnsi="Times New Roman"/>
                <w:b w:val="0"/>
                <w:sz w:val="16"/>
              </w:rPr>
              <w:t>0.234</w:t>
            </w:r>
          </w:p>
        </w:tc>
      </w:tr>
      <w:tr w14:paraId="27B7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F53AEB1">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236816FA">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269AFBA6">
            <w:pPr>
              <w:spacing w:before="0" w:after="0" w:line="240" w:lineRule="auto"/>
              <w:jc w:val="center"/>
            </w:pPr>
            <w:r>
              <w:rPr>
                <w:rFonts w:ascii="Times New Roman" w:hAnsi="Times New Roman"/>
                <w:b w:val="0"/>
                <w:sz w:val="16"/>
              </w:rPr>
              <w:t>35.947</w:t>
            </w:r>
          </w:p>
        </w:tc>
        <w:tc>
          <w:tcPr>
            <w:tcW w:w="1080" w:type="dxa"/>
            <w:tcMar>
              <w:top w:w="45" w:type="dxa"/>
              <w:left w:w="55" w:type="dxa"/>
              <w:bottom w:w="45" w:type="dxa"/>
              <w:right w:w="55" w:type="dxa"/>
            </w:tcMar>
            <w:vAlign w:val="center"/>
          </w:tcPr>
          <w:p w14:paraId="48DA5576">
            <w:pPr>
              <w:spacing w:before="0" w:after="0" w:line="240" w:lineRule="auto"/>
              <w:jc w:val="center"/>
            </w:pPr>
            <w:r>
              <w:rPr>
                <w:rFonts w:ascii="Times New Roman" w:hAnsi="Times New Roman"/>
                <w:b w:val="0"/>
                <w:sz w:val="16"/>
              </w:rPr>
              <w:t>7.851</w:t>
            </w:r>
          </w:p>
        </w:tc>
        <w:tc>
          <w:tcPr>
            <w:tcW w:w="1440" w:type="dxa"/>
            <w:tcMar>
              <w:top w:w="45" w:type="dxa"/>
              <w:left w:w="55" w:type="dxa"/>
              <w:bottom w:w="45" w:type="dxa"/>
              <w:right w:w="55" w:type="dxa"/>
            </w:tcMar>
            <w:vAlign w:val="center"/>
          </w:tcPr>
          <w:p w14:paraId="05747A0B">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643D2A0E">
            <w:pPr>
              <w:spacing w:before="0" w:after="0" w:line="240" w:lineRule="auto"/>
              <w:jc w:val="center"/>
            </w:pPr>
            <w:r>
              <w:rPr>
                <w:rFonts w:ascii="Times New Roman" w:hAnsi="Times New Roman"/>
                <w:b w:val="0"/>
                <w:sz w:val="16"/>
              </w:rPr>
              <w:t>20.10 to 51.79</w:t>
            </w:r>
          </w:p>
        </w:tc>
        <w:tc>
          <w:tcPr>
            <w:tcW w:w="1080" w:type="dxa"/>
            <w:tcMar>
              <w:top w:w="45" w:type="dxa"/>
              <w:left w:w="55" w:type="dxa"/>
              <w:bottom w:w="45" w:type="dxa"/>
              <w:right w:w="55" w:type="dxa"/>
            </w:tcMar>
            <w:vAlign w:val="center"/>
          </w:tcPr>
          <w:p w14:paraId="654EBEBB">
            <w:pPr>
              <w:spacing w:before="0" w:after="0" w:line="240" w:lineRule="auto"/>
              <w:jc w:val="center"/>
            </w:pPr>
            <w:r>
              <w:rPr>
                <w:rFonts w:ascii="Times New Roman" w:hAnsi="Times New Roman"/>
                <w:b w:val="0"/>
                <w:sz w:val="16"/>
              </w:rPr>
              <w:t>&lt;0.001</w:t>
            </w:r>
          </w:p>
        </w:tc>
      </w:tr>
      <w:tr w14:paraId="332C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B45B0A1">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34D8ED5E">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5867EC77">
            <w:pPr>
              <w:spacing w:before="0" w:after="0" w:line="240" w:lineRule="auto"/>
              <w:jc w:val="center"/>
            </w:pPr>
            <w:r>
              <w:rPr>
                <w:rFonts w:ascii="Times New Roman" w:hAnsi="Times New Roman"/>
                <w:b w:val="0"/>
                <w:sz w:val="16"/>
              </w:rPr>
              <w:t>3.065</w:t>
            </w:r>
          </w:p>
        </w:tc>
        <w:tc>
          <w:tcPr>
            <w:tcW w:w="1080" w:type="dxa"/>
            <w:tcMar>
              <w:top w:w="45" w:type="dxa"/>
              <w:left w:w="55" w:type="dxa"/>
              <w:bottom w:w="45" w:type="dxa"/>
              <w:right w:w="55" w:type="dxa"/>
            </w:tcMar>
            <w:vAlign w:val="center"/>
          </w:tcPr>
          <w:p w14:paraId="365E9C1A">
            <w:pPr>
              <w:spacing w:before="0" w:after="0" w:line="240" w:lineRule="auto"/>
              <w:jc w:val="center"/>
            </w:pPr>
            <w:r>
              <w:rPr>
                <w:rFonts w:ascii="Times New Roman" w:hAnsi="Times New Roman"/>
                <w:b w:val="0"/>
                <w:sz w:val="16"/>
              </w:rPr>
              <w:t>4.218</w:t>
            </w:r>
          </w:p>
        </w:tc>
        <w:tc>
          <w:tcPr>
            <w:tcW w:w="1440" w:type="dxa"/>
            <w:tcMar>
              <w:top w:w="45" w:type="dxa"/>
              <w:left w:w="55" w:type="dxa"/>
              <w:bottom w:w="45" w:type="dxa"/>
              <w:right w:w="55" w:type="dxa"/>
            </w:tcMar>
            <w:vAlign w:val="center"/>
          </w:tcPr>
          <w:p w14:paraId="375A5E3E">
            <w:pPr>
              <w:spacing w:before="0" w:after="0" w:line="240" w:lineRule="auto"/>
              <w:jc w:val="center"/>
            </w:pPr>
            <w:r>
              <w:rPr>
                <w:rFonts w:ascii="Times New Roman" w:hAnsi="Times New Roman"/>
                <w:b w:val="0"/>
                <w:sz w:val="16"/>
              </w:rPr>
              <w:t>0.10</w:t>
            </w:r>
          </w:p>
        </w:tc>
        <w:tc>
          <w:tcPr>
            <w:tcW w:w="2016" w:type="dxa"/>
            <w:tcMar>
              <w:top w:w="45" w:type="dxa"/>
              <w:left w:w="55" w:type="dxa"/>
              <w:bottom w:w="45" w:type="dxa"/>
              <w:right w:w="55" w:type="dxa"/>
            </w:tcMar>
            <w:vAlign w:val="center"/>
          </w:tcPr>
          <w:p w14:paraId="56588A9D">
            <w:pPr>
              <w:spacing w:before="0" w:after="0" w:line="240" w:lineRule="auto"/>
              <w:jc w:val="center"/>
            </w:pPr>
            <w:r>
              <w:rPr>
                <w:rFonts w:ascii="Times New Roman" w:hAnsi="Times New Roman"/>
                <w:b w:val="0"/>
                <w:sz w:val="16"/>
              </w:rPr>
              <w:t>-5.45 to 11.58</w:t>
            </w:r>
          </w:p>
        </w:tc>
        <w:tc>
          <w:tcPr>
            <w:tcW w:w="1080" w:type="dxa"/>
            <w:tcMar>
              <w:top w:w="45" w:type="dxa"/>
              <w:left w:w="55" w:type="dxa"/>
              <w:bottom w:w="45" w:type="dxa"/>
              <w:right w:w="55" w:type="dxa"/>
            </w:tcMar>
            <w:vAlign w:val="center"/>
          </w:tcPr>
          <w:p w14:paraId="3C9024EE">
            <w:pPr>
              <w:spacing w:before="0" w:after="0" w:line="240" w:lineRule="auto"/>
              <w:jc w:val="center"/>
            </w:pPr>
            <w:r>
              <w:rPr>
                <w:rFonts w:ascii="Times New Roman" w:hAnsi="Times New Roman"/>
                <w:b w:val="0"/>
                <w:sz w:val="16"/>
              </w:rPr>
              <w:t>0.472</w:t>
            </w:r>
          </w:p>
        </w:tc>
      </w:tr>
      <w:tr w14:paraId="195C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0EFCD1D8">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043C9597">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59BDEEDD">
            <w:pPr>
              <w:spacing w:before="0" w:after="0" w:line="240" w:lineRule="auto"/>
              <w:jc w:val="center"/>
            </w:pPr>
            <w:r>
              <w:rPr>
                <w:rFonts w:ascii="Times New Roman" w:hAnsi="Times New Roman"/>
                <w:b w:val="0"/>
                <w:sz w:val="16"/>
              </w:rPr>
              <w:t>-0.811</w:t>
            </w:r>
          </w:p>
        </w:tc>
        <w:tc>
          <w:tcPr>
            <w:tcW w:w="1080" w:type="dxa"/>
            <w:tcMar>
              <w:top w:w="45" w:type="dxa"/>
              <w:left w:w="55" w:type="dxa"/>
              <w:bottom w:w="45" w:type="dxa"/>
              <w:right w:w="55" w:type="dxa"/>
            </w:tcMar>
            <w:vAlign w:val="center"/>
          </w:tcPr>
          <w:p w14:paraId="32E9C082">
            <w:pPr>
              <w:spacing w:before="0" w:after="0" w:line="240" w:lineRule="auto"/>
              <w:jc w:val="center"/>
            </w:pPr>
            <w:r>
              <w:rPr>
                <w:rFonts w:ascii="Times New Roman" w:hAnsi="Times New Roman"/>
                <w:b w:val="0"/>
                <w:sz w:val="16"/>
              </w:rPr>
              <w:t>5.012</w:t>
            </w:r>
          </w:p>
        </w:tc>
        <w:tc>
          <w:tcPr>
            <w:tcW w:w="1440" w:type="dxa"/>
            <w:tcMar>
              <w:top w:w="45" w:type="dxa"/>
              <w:left w:w="55" w:type="dxa"/>
              <w:bottom w:w="45" w:type="dxa"/>
              <w:right w:w="55" w:type="dxa"/>
            </w:tcMar>
            <w:vAlign w:val="center"/>
          </w:tcPr>
          <w:p w14:paraId="608B319F">
            <w:pPr>
              <w:spacing w:before="0" w:after="0" w:line="240" w:lineRule="auto"/>
              <w:jc w:val="center"/>
            </w:pPr>
            <w:r>
              <w:rPr>
                <w:rFonts w:ascii="Times New Roman" w:hAnsi="Times New Roman"/>
                <w:b w:val="0"/>
                <w:sz w:val="16"/>
              </w:rPr>
              <w:t>-0.03</w:t>
            </w:r>
          </w:p>
        </w:tc>
        <w:tc>
          <w:tcPr>
            <w:tcW w:w="2016" w:type="dxa"/>
            <w:tcMar>
              <w:top w:w="45" w:type="dxa"/>
              <w:left w:w="55" w:type="dxa"/>
              <w:bottom w:w="45" w:type="dxa"/>
              <w:right w:w="55" w:type="dxa"/>
            </w:tcMar>
            <w:vAlign w:val="center"/>
          </w:tcPr>
          <w:p w14:paraId="39309658">
            <w:pPr>
              <w:spacing w:before="0" w:after="0" w:line="240" w:lineRule="auto"/>
              <w:jc w:val="center"/>
            </w:pPr>
            <w:r>
              <w:rPr>
                <w:rFonts w:ascii="Times New Roman" w:hAnsi="Times New Roman"/>
                <w:b w:val="0"/>
                <w:sz w:val="16"/>
              </w:rPr>
              <w:t>-10.92 to 9.30</w:t>
            </w:r>
          </w:p>
        </w:tc>
        <w:tc>
          <w:tcPr>
            <w:tcW w:w="1080" w:type="dxa"/>
            <w:tcMar>
              <w:top w:w="45" w:type="dxa"/>
              <w:left w:w="55" w:type="dxa"/>
              <w:bottom w:w="45" w:type="dxa"/>
              <w:right w:w="55" w:type="dxa"/>
            </w:tcMar>
            <w:vAlign w:val="center"/>
          </w:tcPr>
          <w:p w14:paraId="0828A5F0">
            <w:pPr>
              <w:spacing w:before="0" w:after="0" w:line="240" w:lineRule="auto"/>
              <w:jc w:val="center"/>
            </w:pPr>
            <w:r>
              <w:rPr>
                <w:rFonts w:ascii="Times New Roman" w:hAnsi="Times New Roman"/>
                <w:b w:val="0"/>
                <w:sz w:val="16"/>
              </w:rPr>
              <w:t>0.872</w:t>
            </w:r>
          </w:p>
        </w:tc>
      </w:tr>
      <w:tr w14:paraId="3372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01722F66">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658BBE32">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7A3917A7">
            <w:pPr>
              <w:spacing w:before="0" w:after="0" w:line="240" w:lineRule="auto"/>
              <w:jc w:val="center"/>
            </w:pPr>
            <w:r>
              <w:rPr>
                <w:rFonts w:ascii="Times New Roman" w:hAnsi="Times New Roman"/>
                <w:b w:val="0"/>
                <w:sz w:val="16"/>
              </w:rPr>
              <w:t>11.987</w:t>
            </w:r>
          </w:p>
        </w:tc>
        <w:tc>
          <w:tcPr>
            <w:tcW w:w="1080" w:type="dxa"/>
            <w:tcMar>
              <w:top w:w="45" w:type="dxa"/>
              <w:left w:w="55" w:type="dxa"/>
              <w:bottom w:w="45" w:type="dxa"/>
              <w:right w:w="55" w:type="dxa"/>
            </w:tcMar>
            <w:vAlign w:val="center"/>
          </w:tcPr>
          <w:p w14:paraId="4A7732C5">
            <w:pPr>
              <w:spacing w:before="0" w:after="0" w:line="240" w:lineRule="auto"/>
              <w:jc w:val="center"/>
            </w:pPr>
            <w:r>
              <w:rPr>
                <w:rFonts w:ascii="Times New Roman" w:hAnsi="Times New Roman"/>
                <w:b w:val="0"/>
                <w:sz w:val="16"/>
              </w:rPr>
              <w:t>6.677</w:t>
            </w:r>
          </w:p>
        </w:tc>
        <w:tc>
          <w:tcPr>
            <w:tcW w:w="1440" w:type="dxa"/>
            <w:tcMar>
              <w:top w:w="45" w:type="dxa"/>
              <w:left w:w="55" w:type="dxa"/>
              <w:bottom w:w="45" w:type="dxa"/>
              <w:right w:w="55" w:type="dxa"/>
            </w:tcMar>
            <w:vAlign w:val="center"/>
          </w:tcPr>
          <w:p w14:paraId="274F1C7D">
            <w:pPr>
              <w:spacing w:before="0" w:after="0" w:line="240" w:lineRule="auto"/>
              <w:jc w:val="center"/>
            </w:pPr>
            <w:r>
              <w:rPr>
                <w:rFonts w:ascii="Times New Roman" w:hAnsi="Times New Roman"/>
                <w:b w:val="0"/>
                <w:sz w:val="16"/>
              </w:rPr>
              <w:t>0.32</w:t>
            </w:r>
          </w:p>
        </w:tc>
        <w:tc>
          <w:tcPr>
            <w:tcW w:w="2016" w:type="dxa"/>
            <w:tcMar>
              <w:top w:w="45" w:type="dxa"/>
              <w:left w:w="55" w:type="dxa"/>
              <w:bottom w:w="45" w:type="dxa"/>
              <w:right w:w="55" w:type="dxa"/>
            </w:tcMar>
            <w:vAlign w:val="center"/>
          </w:tcPr>
          <w:p w14:paraId="5650D837">
            <w:pPr>
              <w:spacing w:before="0" w:after="0" w:line="240" w:lineRule="auto"/>
              <w:jc w:val="center"/>
            </w:pPr>
            <w:r>
              <w:rPr>
                <w:rFonts w:ascii="Times New Roman" w:hAnsi="Times New Roman"/>
                <w:b w:val="0"/>
                <w:sz w:val="16"/>
              </w:rPr>
              <w:t>-1.49 to 25.46</w:t>
            </w:r>
          </w:p>
        </w:tc>
        <w:tc>
          <w:tcPr>
            <w:tcW w:w="1080" w:type="dxa"/>
            <w:tcMar>
              <w:top w:w="45" w:type="dxa"/>
              <w:left w:w="55" w:type="dxa"/>
              <w:bottom w:w="45" w:type="dxa"/>
              <w:right w:w="55" w:type="dxa"/>
            </w:tcMar>
            <w:vAlign w:val="center"/>
          </w:tcPr>
          <w:p w14:paraId="6F859F29">
            <w:pPr>
              <w:spacing w:before="0" w:after="0" w:line="240" w:lineRule="auto"/>
              <w:jc w:val="center"/>
            </w:pPr>
            <w:r>
              <w:rPr>
                <w:rFonts w:ascii="Times New Roman" w:hAnsi="Times New Roman"/>
                <w:b w:val="0"/>
                <w:sz w:val="16"/>
              </w:rPr>
              <w:t>0.080</w:t>
            </w:r>
          </w:p>
        </w:tc>
      </w:tr>
      <w:tr w14:paraId="489A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02B8D0C7">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73927F07">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6826CC0C">
            <w:pPr>
              <w:spacing w:before="0" w:after="0" w:line="240" w:lineRule="auto"/>
              <w:jc w:val="center"/>
            </w:pPr>
            <w:r>
              <w:rPr>
                <w:rFonts w:ascii="Times New Roman" w:hAnsi="Times New Roman"/>
                <w:b w:val="0"/>
                <w:sz w:val="16"/>
              </w:rPr>
              <w:t>1.090</w:t>
            </w:r>
          </w:p>
        </w:tc>
        <w:tc>
          <w:tcPr>
            <w:tcW w:w="1080" w:type="dxa"/>
            <w:tcMar>
              <w:top w:w="45" w:type="dxa"/>
              <w:left w:w="55" w:type="dxa"/>
              <w:bottom w:w="45" w:type="dxa"/>
              <w:right w:w="55" w:type="dxa"/>
            </w:tcMar>
            <w:vAlign w:val="center"/>
          </w:tcPr>
          <w:p w14:paraId="3DCDF324">
            <w:pPr>
              <w:spacing w:before="0" w:after="0" w:line="240" w:lineRule="auto"/>
              <w:jc w:val="center"/>
            </w:pPr>
            <w:r>
              <w:rPr>
                <w:rFonts w:ascii="Times New Roman" w:hAnsi="Times New Roman"/>
                <w:b w:val="0"/>
                <w:sz w:val="16"/>
              </w:rPr>
              <w:t>7.900</w:t>
            </w:r>
          </w:p>
        </w:tc>
        <w:tc>
          <w:tcPr>
            <w:tcW w:w="1440" w:type="dxa"/>
            <w:tcMar>
              <w:top w:w="45" w:type="dxa"/>
              <w:left w:w="55" w:type="dxa"/>
              <w:bottom w:w="45" w:type="dxa"/>
              <w:right w:w="55" w:type="dxa"/>
            </w:tcMar>
            <w:vAlign w:val="center"/>
          </w:tcPr>
          <w:p w14:paraId="3D708B49">
            <w:pPr>
              <w:spacing w:before="0" w:after="0" w:line="240" w:lineRule="auto"/>
              <w:jc w:val="center"/>
            </w:pPr>
            <w:r>
              <w:rPr>
                <w:rFonts w:ascii="Times New Roman" w:hAnsi="Times New Roman"/>
                <w:b w:val="0"/>
                <w:sz w:val="16"/>
              </w:rPr>
              <w:t>0.02</w:t>
            </w:r>
          </w:p>
        </w:tc>
        <w:tc>
          <w:tcPr>
            <w:tcW w:w="2016" w:type="dxa"/>
            <w:tcMar>
              <w:top w:w="45" w:type="dxa"/>
              <w:left w:w="55" w:type="dxa"/>
              <w:bottom w:w="45" w:type="dxa"/>
              <w:right w:w="55" w:type="dxa"/>
            </w:tcMar>
            <w:vAlign w:val="center"/>
          </w:tcPr>
          <w:p w14:paraId="37B11A59">
            <w:pPr>
              <w:spacing w:before="0" w:after="0" w:line="240" w:lineRule="auto"/>
              <w:jc w:val="center"/>
            </w:pPr>
            <w:r>
              <w:rPr>
                <w:rFonts w:ascii="Times New Roman" w:hAnsi="Times New Roman"/>
                <w:b w:val="0"/>
                <w:sz w:val="16"/>
              </w:rPr>
              <w:t>-14.85 to 17.03</w:t>
            </w:r>
          </w:p>
        </w:tc>
        <w:tc>
          <w:tcPr>
            <w:tcW w:w="1080" w:type="dxa"/>
            <w:tcMar>
              <w:top w:w="45" w:type="dxa"/>
              <w:left w:w="55" w:type="dxa"/>
              <w:bottom w:w="45" w:type="dxa"/>
              <w:right w:w="55" w:type="dxa"/>
            </w:tcMar>
            <w:vAlign w:val="center"/>
          </w:tcPr>
          <w:p w14:paraId="0DDF4B52">
            <w:pPr>
              <w:spacing w:before="0" w:after="0" w:line="240" w:lineRule="auto"/>
              <w:jc w:val="center"/>
            </w:pPr>
            <w:r>
              <w:rPr>
                <w:rFonts w:ascii="Times New Roman" w:hAnsi="Times New Roman"/>
                <w:b w:val="0"/>
                <w:sz w:val="16"/>
              </w:rPr>
              <w:t>0.891</w:t>
            </w:r>
          </w:p>
        </w:tc>
      </w:tr>
      <w:tr w14:paraId="2E30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B807378">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49C6B20F">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0C131EE2">
            <w:pPr>
              <w:spacing w:before="0" w:after="0" w:line="240" w:lineRule="auto"/>
              <w:jc w:val="center"/>
            </w:pPr>
            <w:r>
              <w:rPr>
                <w:rFonts w:ascii="Times New Roman" w:hAnsi="Times New Roman"/>
                <w:b w:val="0"/>
                <w:sz w:val="16"/>
              </w:rPr>
              <w:t>-0.202</w:t>
            </w:r>
          </w:p>
        </w:tc>
        <w:tc>
          <w:tcPr>
            <w:tcW w:w="1080" w:type="dxa"/>
            <w:tcMar>
              <w:top w:w="45" w:type="dxa"/>
              <w:left w:w="55" w:type="dxa"/>
              <w:bottom w:w="45" w:type="dxa"/>
              <w:right w:w="55" w:type="dxa"/>
            </w:tcMar>
            <w:vAlign w:val="center"/>
          </w:tcPr>
          <w:p w14:paraId="258A5EF9">
            <w:pPr>
              <w:spacing w:before="0" w:after="0" w:line="240" w:lineRule="auto"/>
              <w:jc w:val="center"/>
            </w:pPr>
            <w:r>
              <w:rPr>
                <w:rFonts w:ascii="Times New Roman" w:hAnsi="Times New Roman"/>
                <w:b w:val="0"/>
                <w:sz w:val="16"/>
              </w:rPr>
              <w:t>0.145</w:t>
            </w:r>
          </w:p>
        </w:tc>
        <w:tc>
          <w:tcPr>
            <w:tcW w:w="1440" w:type="dxa"/>
            <w:tcMar>
              <w:top w:w="45" w:type="dxa"/>
              <w:left w:w="55" w:type="dxa"/>
              <w:bottom w:w="45" w:type="dxa"/>
              <w:right w:w="55" w:type="dxa"/>
            </w:tcMar>
            <w:vAlign w:val="center"/>
          </w:tcPr>
          <w:p w14:paraId="4D158E2C">
            <w:pPr>
              <w:spacing w:before="0" w:after="0" w:line="240" w:lineRule="auto"/>
              <w:jc w:val="center"/>
            </w:pPr>
            <w:r>
              <w:rPr>
                <w:rFonts w:ascii="Times New Roman" w:hAnsi="Times New Roman"/>
                <w:b w:val="0"/>
                <w:sz w:val="16"/>
              </w:rPr>
              <w:t>-0.20</w:t>
            </w:r>
          </w:p>
        </w:tc>
        <w:tc>
          <w:tcPr>
            <w:tcW w:w="2016" w:type="dxa"/>
            <w:tcMar>
              <w:top w:w="45" w:type="dxa"/>
              <w:left w:w="55" w:type="dxa"/>
              <w:bottom w:w="45" w:type="dxa"/>
              <w:right w:w="55" w:type="dxa"/>
            </w:tcMar>
            <w:vAlign w:val="center"/>
          </w:tcPr>
          <w:p w14:paraId="1525B71B">
            <w:pPr>
              <w:spacing w:before="0" w:after="0" w:line="240" w:lineRule="auto"/>
              <w:jc w:val="center"/>
            </w:pPr>
            <w:r>
              <w:rPr>
                <w:rFonts w:ascii="Times New Roman" w:hAnsi="Times New Roman"/>
                <w:b w:val="0"/>
                <w:sz w:val="16"/>
              </w:rPr>
              <w:t>-0.49 to 0.09</w:t>
            </w:r>
          </w:p>
        </w:tc>
        <w:tc>
          <w:tcPr>
            <w:tcW w:w="1080" w:type="dxa"/>
            <w:tcMar>
              <w:top w:w="45" w:type="dxa"/>
              <w:left w:w="55" w:type="dxa"/>
              <w:bottom w:w="45" w:type="dxa"/>
              <w:right w:w="55" w:type="dxa"/>
            </w:tcMar>
            <w:vAlign w:val="center"/>
          </w:tcPr>
          <w:p w14:paraId="3E94E128">
            <w:pPr>
              <w:spacing w:before="0" w:after="0" w:line="240" w:lineRule="auto"/>
              <w:jc w:val="center"/>
            </w:pPr>
            <w:r>
              <w:rPr>
                <w:rFonts w:ascii="Times New Roman" w:hAnsi="Times New Roman"/>
                <w:b w:val="0"/>
                <w:sz w:val="16"/>
              </w:rPr>
              <w:t>0.170</w:t>
            </w:r>
          </w:p>
        </w:tc>
      </w:tr>
      <w:tr w14:paraId="567D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A6D63FE">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47207847">
            <w:pPr>
              <w:spacing w:before="0" w:after="0" w:line="240" w:lineRule="auto"/>
              <w:jc w:val="left"/>
            </w:pPr>
            <w:r>
              <w:rPr>
                <w:rFonts w:ascii="Times New Roman" w:hAnsi="Times New Roman"/>
                <w:b w:val="0"/>
                <w:sz w:val="16"/>
              </w:rPr>
              <w:t>Disease duration (rank)</w:t>
            </w:r>
          </w:p>
        </w:tc>
        <w:tc>
          <w:tcPr>
            <w:tcW w:w="1080" w:type="dxa"/>
            <w:tcMar>
              <w:top w:w="45" w:type="dxa"/>
              <w:left w:w="55" w:type="dxa"/>
              <w:bottom w:w="45" w:type="dxa"/>
              <w:right w:w="55" w:type="dxa"/>
            </w:tcMar>
            <w:vAlign w:val="center"/>
          </w:tcPr>
          <w:p w14:paraId="2DF72AD4">
            <w:pPr>
              <w:spacing w:before="0" w:after="0" w:line="240" w:lineRule="auto"/>
              <w:jc w:val="center"/>
            </w:pPr>
            <w:r>
              <w:rPr>
                <w:rFonts w:ascii="Times New Roman" w:hAnsi="Times New Roman"/>
                <w:b w:val="0"/>
                <w:sz w:val="16"/>
              </w:rPr>
              <w:t>-0.029</w:t>
            </w:r>
          </w:p>
        </w:tc>
        <w:tc>
          <w:tcPr>
            <w:tcW w:w="1080" w:type="dxa"/>
            <w:tcMar>
              <w:top w:w="45" w:type="dxa"/>
              <w:left w:w="55" w:type="dxa"/>
              <w:bottom w:w="45" w:type="dxa"/>
              <w:right w:w="55" w:type="dxa"/>
            </w:tcMar>
            <w:vAlign w:val="center"/>
          </w:tcPr>
          <w:p w14:paraId="51B8BAB7">
            <w:pPr>
              <w:spacing w:before="0" w:after="0" w:line="240" w:lineRule="auto"/>
              <w:jc w:val="center"/>
            </w:pPr>
            <w:r>
              <w:rPr>
                <w:rFonts w:ascii="Times New Roman" w:hAnsi="Times New Roman"/>
                <w:b w:val="0"/>
                <w:sz w:val="16"/>
              </w:rPr>
              <w:t>0.144</w:t>
            </w:r>
          </w:p>
        </w:tc>
        <w:tc>
          <w:tcPr>
            <w:tcW w:w="1440" w:type="dxa"/>
            <w:tcMar>
              <w:top w:w="45" w:type="dxa"/>
              <w:left w:w="55" w:type="dxa"/>
              <w:bottom w:w="45" w:type="dxa"/>
              <w:right w:w="55" w:type="dxa"/>
            </w:tcMar>
            <w:vAlign w:val="center"/>
          </w:tcPr>
          <w:p w14:paraId="6523103D">
            <w:pPr>
              <w:spacing w:before="0" w:after="0" w:line="240" w:lineRule="auto"/>
              <w:jc w:val="center"/>
            </w:pPr>
            <w:r>
              <w:rPr>
                <w:rFonts w:ascii="Times New Roman" w:hAnsi="Times New Roman"/>
                <w:b w:val="0"/>
                <w:sz w:val="16"/>
              </w:rPr>
              <w:t>-0.03</w:t>
            </w:r>
          </w:p>
        </w:tc>
        <w:tc>
          <w:tcPr>
            <w:tcW w:w="2016" w:type="dxa"/>
            <w:tcMar>
              <w:top w:w="45" w:type="dxa"/>
              <w:left w:w="55" w:type="dxa"/>
              <w:bottom w:w="45" w:type="dxa"/>
              <w:right w:w="55" w:type="dxa"/>
            </w:tcMar>
            <w:vAlign w:val="center"/>
          </w:tcPr>
          <w:p w14:paraId="0ACE847F">
            <w:pPr>
              <w:spacing w:before="0" w:after="0" w:line="240" w:lineRule="auto"/>
              <w:jc w:val="center"/>
            </w:pPr>
            <w:r>
              <w:rPr>
                <w:rFonts w:ascii="Times New Roman" w:hAnsi="Times New Roman"/>
                <w:b w:val="0"/>
                <w:sz w:val="16"/>
              </w:rPr>
              <w:t>-0.32 to 0.26</w:t>
            </w:r>
          </w:p>
        </w:tc>
        <w:tc>
          <w:tcPr>
            <w:tcW w:w="1080" w:type="dxa"/>
            <w:tcMar>
              <w:top w:w="45" w:type="dxa"/>
              <w:left w:w="55" w:type="dxa"/>
              <w:bottom w:w="45" w:type="dxa"/>
              <w:right w:w="55" w:type="dxa"/>
            </w:tcMar>
            <w:vAlign w:val="center"/>
          </w:tcPr>
          <w:p w14:paraId="1658286B">
            <w:pPr>
              <w:spacing w:before="0" w:after="0" w:line="240" w:lineRule="auto"/>
              <w:jc w:val="center"/>
            </w:pPr>
            <w:r>
              <w:rPr>
                <w:rFonts w:ascii="Times New Roman" w:hAnsi="Times New Roman"/>
                <w:b w:val="0"/>
                <w:sz w:val="16"/>
              </w:rPr>
              <w:t>0.843</w:t>
            </w:r>
          </w:p>
        </w:tc>
      </w:tr>
      <w:tr w14:paraId="26D8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324F12F1">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780FC757">
            <w:pPr>
              <w:spacing w:before="0" w:after="0" w:line="240" w:lineRule="auto"/>
              <w:jc w:val="left"/>
            </w:pPr>
            <w:r>
              <w:rPr>
                <w:rFonts w:ascii="Times New Roman" w:hAnsi="Times New Roman"/>
                <w:b w:val="0"/>
                <w:sz w:val="16"/>
              </w:rPr>
              <w:t>MDS-UPDRS Part III (rank)</w:t>
            </w:r>
          </w:p>
        </w:tc>
        <w:tc>
          <w:tcPr>
            <w:tcW w:w="1080" w:type="dxa"/>
            <w:tcMar>
              <w:top w:w="45" w:type="dxa"/>
              <w:left w:w="55" w:type="dxa"/>
              <w:bottom w:w="45" w:type="dxa"/>
              <w:right w:w="55" w:type="dxa"/>
            </w:tcMar>
            <w:vAlign w:val="center"/>
          </w:tcPr>
          <w:p w14:paraId="1D381A34">
            <w:pPr>
              <w:spacing w:before="0" w:after="0" w:line="240" w:lineRule="auto"/>
              <w:jc w:val="center"/>
            </w:pPr>
            <w:r>
              <w:rPr>
                <w:rFonts w:ascii="Times New Roman" w:hAnsi="Times New Roman"/>
                <w:b w:val="0"/>
                <w:sz w:val="16"/>
              </w:rPr>
              <w:t>-0.297</w:t>
            </w:r>
          </w:p>
        </w:tc>
        <w:tc>
          <w:tcPr>
            <w:tcW w:w="1080" w:type="dxa"/>
            <w:tcMar>
              <w:top w:w="45" w:type="dxa"/>
              <w:left w:w="55" w:type="dxa"/>
              <w:bottom w:w="45" w:type="dxa"/>
              <w:right w:w="55" w:type="dxa"/>
            </w:tcMar>
            <w:vAlign w:val="center"/>
          </w:tcPr>
          <w:p w14:paraId="385E24DB">
            <w:pPr>
              <w:spacing w:before="0" w:after="0" w:line="240" w:lineRule="auto"/>
              <w:jc w:val="center"/>
            </w:pPr>
            <w:r>
              <w:rPr>
                <w:rFonts w:ascii="Times New Roman" w:hAnsi="Times New Roman"/>
                <w:b w:val="0"/>
                <w:sz w:val="16"/>
              </w:rPr>
              <w:t>0.144</w:t>
            </w:r>
          </w:p>
        </w:tc>
        <w:tc>
          <w:tcPr>
            <w:tcW w:w="1440" w:type="dxa"/>
            <w:tcMar>
              <w:top w:w="45" w:type="dxa"/>
              <w:left w:w="55" w:type="dxa"/>
              <w:bottom w:w="45" w:type="dxa"/>
              <w:right w:w="55" w:type="dxa"/>
            </w:tcMar>
            <w:vAlign w:val="center"/>
          </w:tcPr>
          <w:p w14:paraId="6FE59EB3">
            <w:pPr>
              <w:spacing w:before="0" w:after="0" w:line="240" w:lineRule="auto"/>
              <w:jc w:val="center"/>
            </w:pPr>
            <w:r>
              <w:rPr>
                <w:rFonts w:ascii="Times New Roman" w:hAnsi="Times New Roman"/>
                <w:b w:val="0"/>
                <w:sz w:val="16"/>
              </w:rPr>
              <w:t>-0.30</w:t>
            </w:r>
          </w:p>
        </w:tc>
        <w:tc>
          <w:tcPr>
            <w:tcW w:w="2016" w:type="dxa"/>
            <w:tcMar>
              <w:top w:w="45" w:type="dxa"/>
              <w:left w:w="55" w:type="dxa"/>
              <w:bottom w:w="45" w:type="dxa"/>
              <w:right w:w="55" w:type="dxa"/>
            </w:tcMar>
            <w:vAlign w:val="center"/>
          </w:tcPr>
          <w:p w14:paraId="70221914">
            <w:pPr>
              <w:spacing w:before="0" w:after="0" w:line="240" w:lineRule="auto"/>
              <w:jc w:val="center"/>
            </w:pPr>
            <w:r>
              <w:rPr>
                <w:rFonts w:ascii="Times New Roman" w:hAnsi="Times New Roman"/>
                <w:b w:val="0"/>
                <w:sz w:val="16"/>
              </w:rPr>
              <w:t>-0.59 to -0.01</w:t>
            </w:r>
          </w:p>
        </w:tc>
        <w:tc>
          <w:tcPr>
            <w:tcW w:w="1080" w:type="dxa"/>
            <w:tcMar>
              <w:top w:w="45" w:type="dxa"/>
              <w:left w:w="55" w:type="dxa"/>
              <w:bottom w:w="45" w:type="dxa"/>
              <w:right w:w="55" w:type="dxa"/>
            </w:tcMar>
            <w:vAlign w:val="center"/>
          </w:tcPr>
          <w:p w14:paraId="1767D3FC">
            <w:pPr>
              <w:spacing w:before="0" w:after="0" w:line="240" w:lineRule="auto"/>
              <w:jc w:val="center"/>
            </w:pPr>
            <w:r>
              <w:rPr>
                <w:rFonts w:ascii="Times New Roman" w:hAnsi="Times New Roman"/>
                <w:b w:val="0"/>
                <w:sz w:val="16"/>
              </w:rPr>
              <w:t>0.045</w:t>
            </w:r>
          </w:p>
        </w:tc>
      </w:tr>
      <w:tr w14:paraId="1660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BCF2127">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766D3F1B">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32D0545C">
            <w:pPr>
              <w:spacing w:before="0" w:after="0" w:line="240" w:lineRule="auto"/>
              <w:jc w:val="center"/>
            </w:pPr>
            <w:r>
              <w:rPr>
                <w:rFonts w:ascii="Times New Roman" w:hAnsi="Times New Roman"/>
                <w:b w:val="0"/>
                <w:sz w:val="16"/>
              </w:rPr>
              <w:t>40.232</w:t>
            </w:r>
          </w:p>
        </w:tc>
        <w:tc>
          <w:tcPr>
            <w:tcW w:w="1080" w:type="dxa"/>
            <w:tcMar>
              <w:top w:w="45" w:type="dxa"/>
              <w:left w:w="55" w:type="dxa"/>
              <w:bottom w:w="45" w:type="dxa"/>
              <w:right w:w="55" w:type="dxa"/>
            </w:tcMar>
            <w:vAlign w:val="center"/>
          </w:tcPr>
          <w:p w14:paraId="113C70A1">
            <w:pPr>
              <w:spacing w:before="0" w:after="0" w:line="240" w:lineRule="auto"/>
              <w:jc w:val="center"/>
            </w:pPr>
            <w:r>
              <w:rPr>
                <w:rFonts w:ascii="Times New Roman" w:hAnsi="Times New Roman"/>
                <w:b w:val="0"/>
                <w:sz w:val="16"/>
              </w:rPr>
              <w:t>7.330</w:t>
            </w:r>
          </w:p>
        </w:tc>
        <w:tc>
          <w:tcPr>
            <w:tcW w:w="1440" w:type="dxa"/>
            <w:tcMar>
              <w:top w:w="45" w:type="dxa"/>
              <w:left w:w="55" w:type="dxa"/>
              <w:bottom w:w="45" w:type="dxa"/>
              <w:right w:w="55" w:type="dxa"/>
            </w:tcMar>
            <w:vAlign w:val="center"/>
          </w:tcPr>
          <w:p w14:paraId="5362D8A3">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3F8B0EB5">
            <w:pPr>
              <w:spacing w:before="0" w:after="0" w:line="240" w:lineRule="auto"/>
              <w:jc w:val="center"/>
            </w:pPr>
            <w:r>
              <w:rPr>
                <w:rFonts w:ascii="Times New Roman" w:hAnsi="Times New Roman"/>
                <w:b w:val="0"/>
                <w:sz w:val="16"/>
              </w:rPr>
              <w:t>25.43 to 55.03</w:t>
            </w:r>
          </w:p>
        </w:tc>
        <w:tc>
          <w:tcPr>
            <w:tcW w:w="1080" w:type="dxa"/>
            <w:tcMar>
              <w:top w:w="45" w:type="dxa"/>
              <w:left w:w="55" w:type="dxa"/>
              <w:bottom w:w="45" w:type="dxa"/>
              <w:right w:w="55" w:type="dxa"/>
            </w:tcMar>
            <w:vAlign w:val="center"/>
          </w:tcPr>
          <w:p w14:paraId="6ADA4D73">
            <w:pPr>
              <w:spacing w:before="0" w:after="0" w:line="240" w:lineRule="auto"/>
              <w:jc w:val="center"/>
            </w:pPr>
            <w:r>
              <w:rPr>
                <w:rFonts w:ascii="Times New Roman" w:hAnsi="Times New Roman"/>
                <w:b w:val="0"/>
                <w:sz w:val="16"/>
              </w:rPr>
              <w:t>&lt;0.001</w:t>
            </w:r>
          </w:p>
        </w:tc>
      </w:tr>
      <w:tr w14:paraId="715A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0F8F3F9">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3A00E688">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1E0BD9DC">
            <w:pPr>
              <w:spacing w:before="0" w:after="0" w:line="240" w:lineRule="auto"/>
              <w:jc w:val="center"/>
            </w:pPr>
            <w:r>
              <w:rPr>
                <w:rFonts w:ascii="Times New Roman" w:hAnsi="Times New Roman"/>
                <w:b w:val="0"/>
                <w:sz w:val="16"/>
              </w:rPr>
              <w:t>-0.350</w:t>
            </w:r>
          </w:p>
        </w:tc>
        <w:tc>
          <w:tcPr>
            <w:tcW w:w="1080" w:type="dxa"/>
            <w:tcMar>
              <w:top w:w="45" w:type="dxa"/>
              <w:left w:w="55" w:type="dxa"/>
              <w:bottom w:w="45" w:type="dxa"/>
              <w:right w:w="55" w:type="dxa"/>
            </w:tcMar>
            <w:vAlign w:val="center"/>
          </w:tcPr>
          <w:p w14:paraId="02C871B2">
            <w:pPr>
              <w:spacing w:before="0" w:after="0" w:line="240" w:lineRule="auto"/>
              <w:jc w:val="center"/>
            </w:pPr>
            <w:r>
              <w:rPr>
                <w:rFonts w:ascii="Times New Roman" w:hAnsi="Times New Roman"/>
                <w:b w:val="0"/>
                <w:sz w:val="16"/>
              </w:rPr>
              <w:t>4.026</w:t>
            </w:r>
          </w:p>
        </w:tc>
        <w:tc>
          <w:tcPr>
            <w:tcW w:w="1440" w:type="dxa"/>
            <w:tcMar>
              <w:top w:w="45" w:type="dxa"/>
              <w:left w:w="55" w:type="dxa"/>
              <w:bottom w:w="45" w:type="dxa"/>
              <w:right w:w="55" w:type="dxa"/>
            </w:tcMar>
            <w:vAlign w:val="center"/>
          </w:tcPr>
          <w:p w14:paraId="2FF3F5EC">
            <w:pPr>
              <w:spacing w:before="0" w:after="0" w:line="240" w:lineRule="auto"/>
              <w:jc w:val="center"/>
            </w:pPr>
            <w:r>
              <w:rPr>
                <w:rFonts w:ascii="Times New Roman" w:hAnsi="Times New Roman"/>
                <w:b w:val="0"/>
                <w:sz w:val="16"/>
              </w:rPr>
              <w:t>-0.01</w:t>
            </w:r>
          </w:p>
        </w:tc>
        <w:tc>
          <w:tcPr>
            <w:tcW w:w="2016" w:type="dxa"/>
            <w:tcMar>
              <w:top w:w="45" w:type="dxa"/>
              <w:left w:w="55" w:type="dxa"/>
              <w:bottom w:w="45" w:type="dxa"/>
              <w:right w:w="55" w:type="dxa"/>
            </w:tcMar>
            <w:vAlign w:val="center"/>
          </w:tcPr>
          <w:p w14:paraId="0D87C044">
            <w:pPr>
              <w:spacing w:before="0" w:after="0" w:line="240" w:lineRule="auto"/>
              <w:jc w:val="center"/>
            </w:pPr>
            <w:r>
              <w:rPr>
                <w:rFonts w:ascii="Times New Roman" w:hAnsi="Times New Roman"/>
                <w:b w:val="0"/>
                <w:sz w:val="16"/>
              </w:rPr>
              <w:t>-8.48 to 7.78</w:t>
            </w:r>
          </w:p>
        </w:tc>
        <w:tc>
          <w:tcPr>
            <w:tcW w:w="1080" w:type="dxa"/>
            <w:tcMar>
              <w:top w:w="45" w:type="dxa"/>
              <w:left w:w="55" w:type="dxa"/>
              <w:bottom w:w="45" w:type="dxa"/>
              <w:right w:w="55" w:type="dxa"/>
            </w:tcMar>
            <w:vAlign w:val="center"/>
          </w:tcPr>
          <w:p w14:paraId="7300BB9C">
            <w:pPr>
              <w:spacing w:before="0" w:after="0" w:line="240" w:lineRule="auto"/>
              <w:jc w:val="center"/>
            </w:pPr>
            <w:r>
              <w:rPr>
                <w:rFonts w:ascii="Times New Roman" w:hAnsi="Times New Roman"/>
                <w:b w:val="0"/>
                <w:sz w:val="16"/>
              </w:rPr>
              <w:t>0.931</w:t>
            </w:r>
          </w:p>
        </w:tc>
      </w:tr>
      <w:tr w14:paraId="2AD6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FA52881">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57FAB710">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40FDDE36">
            <w:pPr>
              <w:spacing w:before="0" w:after="0" w:line="240" w:lineRule="auto"/>
              <w:jc w:val="center"/>
            </w:pPr>
            <w:r>
              <w:rPr>
                <w:rFonts w:ascii="Times New Roman" w:hAnsi="Times New Roman"/>
                <w:b w:val="0"/>
                <w:sz w:val="16"/>
              </w:rPr>
              <w:t>-2.402</w:t>
            </w:r>
          </w:p>
        </w:tc>
        <w:tc>
          <w:tcPr>
            <w:tcW w:w="1080" w:type="dxa"/>
            <w:tcMar>
              <w:top w:w="45" w:type="dxa"/>
              <w:left w:w="55" w:type="dxa"/>
              <w:bottom w:w="45" w:type="dxa"/>
              <w:right w:w="55" w:type="dxa"/>
            </w:tcMar>
            <w:vAlign w:val="center"/>
          </w:tcPr>
          <w:p w14:paraId="38663F5D">
            <w:pPr>
              <w:spacing w:before="0" w:after="0" w:line="240" w:lineRule="auto"/>
              <w:jc w:val="center"/>
            </w:pPr>
            <w:r>
              <w:rPr>
                <w:rFonts w:ascii="Times New Roman" w:hAnsi="Times New Roman"/>
                <w:b w:val="0"/>
                <w:sz w:val="16"/>
              </w:rPr>
              <w:t>4.620</w:t>
            </w:r>
          </w:p>
        </w:tc>
        <w:tc>
          <w:tcPr>
            <w:tcW w:w="1440" w:type="dxa"/>
            <w:tcMar>
              <w:top w:w="45" w:type="dxa"/>
              <w:left w:w="55" w:type="dxa"/>
              <w:bottom w:w="45" w:type="dxa"/>
              <w:right w:w="55" w:type="dxa"/>
            </w:tcMar>
            <w:vAlign w:val="center"/>
          </w:tcPr>
          <w:p w14:paraId="48F5CF47">
            <w:pPr>
              <w:spacing w:before="0" w:after="0" w:line="240" w:lineRule="auto"/>
              <w:jc w:val="center"/>
            </w:pPr>
            <w:r>
              <w:rPr>
                <w:rFonts w:ascii="Times New Roman" w:hAnsi="Times New Roman"/>
                <w:b w:val="0"/>
                <w:sz w:val="16"/>
              </w:rPr>
              <w:t>-0.08</w:t>
            </w:r>
          </w:p>
        </w:tc>
        <w:tc>
          <w:tcPr>
            <w:tcW w:w="2016" w:type="dxa"/>
            <w:tcMar>
              <w:top w:w="45" w:type="dxa"/>
              <w:left w:w="55" w:type="dxa"/>
              <w:bottom w:w="45" w:type="dxa"/>
              <w:right w:w="55" w:type="dxa"/>
            </w:tcMar>
            <w:vAlign w:val="center"/>
          </w:tcPr>
          <w:p w14:paraId="247E3F46">
            <w:pPr>
              <w:spacing w:before="0" w:after="0" w:line="240" w:lineRule="auto"/>
              <w:jc w:val="center"/>
            </w:pPr>
            <w:r>
              <w:rPr>
                <w:rFonts w:ascii="Times New Roman" w:hAnsi="Times New Roman"/>
                <w:b w:val="0"/>
                <w:sz w:val="16"/>
              </w:rPr>
              <w:t>-11.73 to 6.93</w:t>
            </w:r>
          </w:p>
        </w:tc>
        <w:tc>
          <w:tcPr>
            <w:tcW w:w="1080" w:type="dxa"/>
            <w:tcMar>
              <w:top w:w="45" w:type="dxa"/>
              <w:left w:w="55" w:type="dxa"/>
              <w:bottom w:w="45" w:type="dxa"/>
              <w:right w:w="55" w:type="dxa"/>
            </w:tcMar>
            <w:vAlign w:val="center"/>
          </w:tcPr>
          <w:p w14:paraId="4B304998">
            <w:pPr>
              <w:spacing w:before="0" w:after="0" w:line="240" w:lineRule="auto"/>
              <w:jc w:val="center"/>
            </w:pPr>
            <w:r>
              <w:rPr>
                <w:rFonts w:ascii="Times New Roman" w:hAnsi="Times New Roman"/>
                <w:b w:val="0"/>
                <w:sz w:val="16"/>
              </w:rPr>
              <w:t>0.606</w:t>
            </w:r>
          </w:p>
        </w:tc>
      </w:tr>
      <w:tr w14:paraId="68EE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25541885">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74AB8F9E">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2142B107">
            <w:pPr>
              <w:spacing w:before="0" w:after="0" w:line="240" w:lineRule="auto"/>
              <w:jc w:val="center"/>
            </w:pPr>
            <w:r>
              <w:rPr>
                <w:rFonts w:ascii="Times New Roman" w:hAnsi="Times New Roman"/>
                <w:b w:val="0"/>
                <w:sz w:val="16"/>
              </w:rPr>
              <w:t>6.315</w:t>
            </w:r>
          </w:p>
        </w:tc>
        <w:tc>
          <w:tcPr>
            <w:tcW w:w="1080" w:type="dxa"/>
            <w:tcMar>
              <w:top w:w="45" w:type="dxa"/>
              <w:left w:w="55" w:type="dxa"/>
              <w:bottom w:w="45" w:type="dxa"/>
              <w:right w:w="55" w:type="dxa"/>
            </w:tcMar>
            <w:vAlign w:val="center"/>
          </w:tcPr>
          <w:p w14:paraId="341B72EF">
            <w:pPr>
              <w:spacing w:before="0" w:after="0" w:line="240" w:lineRule="auto"/>
              <w:jc w:val="center"/>
            </w:pPr>
            <w:r>
              <w:rPr>
                <w:rFonts w:ascii="Times New Roman" w:hAnsi="Times New Roman"/>
                <w:b w:val="0"/>
                <w:sz w:val="16"/>
              </w:rPr>
              <w:t>6.399</w:t>
            </w:r>
          </w:p>
        </w:tc>
        <w:tc>
          <w:tcPr>
            <w:tcW w:w="1440" w:type="dxa"/>
            <w:tcMar>
              <w:top w:w="45" w:type="dxa"/>
              <w:left w:w="55" w:type="dxa"/>
              <w:bottom w:w="45" w:type="dxa"/>
              <w:right w:w="55" w:type="dxa"/>
            </w:tcMar>
            <w:vAlign w:val="center"/>
          </w:tcPr>
          <w:p w14:paraId="0083C0F3">
            <w:pPr>
              <w:spacing w:before="0" w:after="0" w:line="240" w:lineRule="auto"/>
              <w:jc w:val="center"/>
            </w:pPr>
            <w:r>
              <w:rPr>
                <w:rFonts w:ascii="Times New Roman" w:hAnsi="Times New Roman"/>
                <w:b w:val="0"/>
                <w:sz w:val="16"/>
              </w:rPr>
              <w:t>0.17</w:t>
            </w:r>
          </w:p>
        </w:tc>
        <w:tc>
          <w:tcPr>
            <w:tcW w:w="2016" w:type="dxa"/>
            <w:tcMar>
              <w:top w:w="45" w:type="dxa"/>
              <w:left w:w="55" w:type="dxa"/>
              <w:bottom w:w="45" w:type="dxa"/>
              <w:right w:w="55" w:type="dxa"/>
            </w:tcMar>
            <w:vAlign w:val="center"/>
          </w:tcPr>
          <w:p w14:paraId="19B0D11F">
            <w:pPr>
              <w:spacing w:before="0" w:after="0" w:line="240" w:lineRule="auto"/>
              <w:jc w:val="center"/>
            </w:pPr>
            <w:r>
              <w:rPr>
                <w:rFonts w:ascii="Times New Roman" w:hAnsi="Times New Roman"/>
                <w:b w:val="0"/>
                <w:sz w:val="16"/>
              </w:rPr>
              <w:t>-6.61 to 19.24</w:t>
            </w:r>
          </w:p>
        </w:tc>
        <w:tc>
          <w:tcPr>
            <w:tcW w:w="1080" w:type="dxa"/>
            <w:tcMar>
              <w:top w:w="45" w:type="dxa"/>
              <w:left w:w="55" w:type="dxa"/>
              <w:bottom w:w="45" w:type="dxa"/>
              <w:right w:w="55" w:type="dxa"/>
            </w:tcMar>
            <w:vAlign w:val="center"/>
          </w:tcPr>
          <w:p w14:paraId="4648E1F2">
            <w:pPr>
              <w:spacing w:before="0" w:after="0" w:line="240" w:lineRule="auto"/>
              <w:jc w:val="center"/>
            </w:pPr>
            <w:r>
              <w:rPr>
                <w:rFonts w:ascii="Times New Roman" w:hAnsi="Times New Roman"/>
                <w:b w:val="0"/>
                <w:sz w:val="16"/>
              </w:rPr>
              <w:t>0.329</w:t>
            </w:r>
          </w:p>
        </w:tc>
      </w:tr>
      <w:tr w14:paraId="6E98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6AE62733">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104D02B8">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356BE9D8">
            <w:pPr>
              <w:spacing w:before="0" w:after="0" w:line="240" w:lineRule="auto"/>
              <w:jc w:val="center"/>
            </w:pPr>
            <w:r>
              <w:rPr>
                <w:rFonts w:ascii="Times New Roman" w:hAnsi="Times New Roman"/>
                <w:b w:val="0"/>
                <w:sz w:val="16"/>
              </w:rPr>
              <w:t>-5.306</w:t>
            </w:r>
          </w:p>
        </w:tc>
        <w:tc>
          <w:tcPr>
            <w:tcW w:w="1080" w:type="dxa"/>
            <w:tcMar>
              <w:top w:w="45" w:type="dxa"/>
              <w:left w:w="55" w:type="dxa"/>
              <w:bottom w:w="45" w:type="dxa"/>
              <w:right w:w="55" w:type="dxa"/>
            </w:tcMar>
            <w:vAlign w:val="center"/>
          </w:tcPr>
          <w:p w14:paraId="43281913">
            <w:pPr>
              <w:spacing w:before="0" w:after="0" w:line="240" w:lineRule="auto"/>
              <w:jc w:val="center"/>
            </w:pPr>
            <w:r>
              <w:rPr>
                <w:rFonts w:ascii="Times New Roman" w:hAnsi="Times New Roman"/>
                <w:b w:val="0"/>
                <w:sz w:val="16"/>
              </w:rPr>
              <w:t>7.540</w:t>
            </w:r>
          </w:p>
        </w:tc>
        <w:tc>
          <w:tcPr>
            <w:tcW w:w="1440" w:type="dxa"/>
            <w:tcMar>
              <w:top w:w="45" w:type="dxa"/>
              <w:left w:w="55" w:type="dxa"/>
              <w:bottom w:w="45" w:type="dxa"/>
              <w:right w:w="55" w:type="dxa"/>
            </w:tcMar>
            <w:vAlign w:val="center"/>
          </w:tcPr>
          <w:p w14:paraId="43D491F4">
            <w:pPr>
              <w:spacing w:before="0" w:after="0" w:line="240" w:lineRule="auto"/>
              <w:jc w:val="center"/>
            </w:pPr>
            <w:r>
              <w:rPr>
                <w:rFonts w:ascii="Times New Roman" w:hAnsi="Times New Roman"/>
                <w:b w:val="0"/>
                <w:sz w:val="16"/>
              </w:rPr>
              <w:t>-0.10</w:t>
            </w:r>
          </w:p>
        </w:tc>
        <w:tc>
          <w:tcPr>
            <w:tcW w:w="2016" w:type="dxa"/>
            <w:tcMar>
              <w:top w:w="45" w:type="dxa"/>
              <w:left w:w="55" w:type="dxa"/>
              <w:bottom w:w="45" w:type="dxa"/>
              <w:right w:w="55" w:type="dxa"/>
            </w:tcMar>
            <w:vAlign w:val="center"/>
          </w:tcPr>
          <w:p w14:paraId="4AE3C1B7">
            <w:pPr>
              <w:spacing w:before="0" w:after="0" w:line="240" w:lineRule="auto"/>
              <w:jc w:val="center"/>
            </w:pPr>
            <w:r>
              <w:rPr>
                <w:rFonts w:ascii="Times New Roman" w:hAnsi="Times New Roman"/>
                <w:b w:val="0"/>
                <w:sz w:val="16"/>
              </w:rPr>
              <w:t>-20.53 to 9.92</w:t>
            </w:r>
          </w:p>
        </w:tc>
        <w:tc>
          <w:tcPr>
            <w:tcW w:w="1080" w:type="dxa"/>
            <w:tcMar>
              <w:top w:w="45" w:type="dxa"/>
              <w:left w:w="55" w:type="dxa"/>
              <w:bottom w:w="45" w:type="dxa"/>
              <w:right w:w="55" w:type="dxa"/>
            </w:tcMar>
            <w:vAlign w:val="center"/>
          </w:tcPr>
          <w:p w14:paraId="286A1922">
            <w:pPr>
              <w:spacing w:before="0" w:after="0" w:line="240" w:lineRule="auto"/>
              <w:jc w:val="center"/>
            </w:pPr>
            <w:r>
              <w:rPr>
                <w:rFonts w:ascii="Times New Roman" w:hAnsi="Times New Roman"/>
                <w:b w:val="0"/>
                <w:sz w:val="16"/>
              </w:rPr>
              <w:t>0.486</w:t>
            </w:r>
          </w:p>
        </w:tc>
      </w:tr>
      <w:tr w14:paraId="4E9A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13CBD61">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6518967E">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17123A32">
            <w:pPr>
              <w:spacing w:before="0" w:after="0" w:line="240" w:lineRule="auto"/>
              <w:jc w:val="center"/>
            </w:pPr>
            <w:r>
              <w:rPr>
                <w:rFonts w:ascii="Times New Roman" w:hAnsi="Times New Roman"/>
                <w:b w:val="0"/>
                <w:sz w:val="16"/>
              </w:rPr>
              <w:t>-0.114</w:t>
            </w:r>
          </w:p>
        </w:tc>
        <w:tc>
          <w:tcPr>
            <w:tcW w:w="1080" w:type="dxa"/>
            <w:tcMar>
              <w:top w:w="45" w:type="dxa"/>
              <w:left w:w="55" w:type="dxa"/>
              <w:bottom w:w="45" w:type="dxa"/>
              <w:right w:w="55" w:type="dxa"/>
            </w:tcMar>
            <w:vAlign w:val="center"/>
          </w:tcPr>
          <w:p w14:paraId="25543F89">
            <w:pPr>
              <w:spacing w:before="0" w:after="0" w:line="240" w:lineRule="auto"/>
              <w:jc w:val="center"/>
            </w:pPr>
            <w:r>
              <w:rPr>
                <w:rFonts w:ascii="Times New Roman" w:hAnsi="Times New Roman"/>
                <w:b w:val="0"/>
                <w:sz w:val="16"/>
              </w:rPr>
              <w:t>0.136</w:t>
            </w:r>
          </w:p>
        </w:tc>
        <w:tc>
          <w:tcPr>
            <w:tcW w:w="1440" w:type="dxa"/>
            <w:tcMar>
              <w:top w:w="45" w:type="dxa"/>
              <w:left w:w="55" w:type="dxa"/>
              <w:bottom w:w="45" w:type="dxa"/>
              <w:right w:w="55" w:type="dxa"/>
            </w:tcMar>
            <w:vAlign w:val="center"/>
          </w:tcPr>
          <w:p w14:paraId="12A59568">
            <w:pPr>
              <w:spacing w:before="0" w:after="0" w:line="240" w:lineRule="auto"/>
              <w:jc w:val="center"/>
            </w:pPr>
            <w:r>
              <w:rPr>
                <w:rFonts w:ascii="Times New Roman" w:hAnsi="Times New Roman"/>
                <w:b w:val="0"/>
                <w:sz w:val="16"/>
              </w:rPr>
              <w:t>-0.11</w:t>
            </w:r>
          </w:p>
        </w:tc>
        <w:tc>
          <w:tcPr>
            <w:tcW w:w="2016" w:type="dxa"/>
            <w:tcMar>
              <w:top w:w="45" w:type="dxa"/>
              <w:left w:w="55" w:type="dxa"/>
              <w:bottom w:w="45" w:type="dxa"/>
              <w:right w:w="55" w:type="dxa"/>
            </w:tcMar>
            <w:vAlign w:val="center"/>
          </w:tcPr>
          <w:p w14:paraId="26B304FB">
            <w:pPr>
              <w:spacing w:before="0" w:after="0" w:line="240" w:lineRule="auto"/>
              <w:jc w:val="center"/>
            </w:pPr>
            <w:r>
              <w:rPr>
                <w:rFonts w:ascii="Times New Roman" w:hAnsi="Times New Roman"/>
                <w:b w:val="0"/>
                <w:sz w:val="16"/>
              </w:rPr>
              <w:t>-0.39 to 0.16</w:t>
            </w:r>
          </w:p>
        </w:tc>
        <w:tc>
          <w:tcPr>
            <w:tcW w:w="1080" w:type="dxa"/>
            <w:tcMar>
              <w:top w:w="45" w:type="dxa"/>
              <w:left w:w="55" w:type="dxa"/>
              <w:bottom w:w="45" w:type="dxa"/>
              <w:right w:w="55" w:type="dxa"/>
            </w:tcMar>
            <w:vAlign w:val="center"/>
          </w:tcPr>
          <w:p w14:paraId="11DE0F64">
            <w:pPr>
              <w:spacing w:before="0" w:after="0" w:line="240" w:lineRule="auto"/>
              <w:jc w:val="center"/>
            </w:pPr>
            <w:r>
              <w:rPr>
                <w:rFonts w:ascii="Times New Roman" w:hAnsi="Times New Roman"/>
                <w:b w:val="0"/>
                <w:sz w:val="16"/>
              </w:rPr>
              <w:t>0.407</w:t>
            </w:r>
          </w:p>
        </w:tc>
      </w:tr>
      <w:tr w14:paraId="5DE7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6F727EFF">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2C2137BF">
            <w:pPr>
              <w:spacing w:before="0" w:after="0" w:line="240" w:lineRule="auto"/>
              <w:jc w:val="left"/>
            </w:pPr>
            <w:r>
              <w:rPr>
                <w:rFonts w:ascii="Times New Roman" w:hAnsi="Times New Roman"/>
                <w:b w:val="0"/>
                <w:sz w:val="16"/>
              </w:rPr>
              <w:t>Disease duration (rank)</w:t>
            </w:r>
          </w:p>
        </w:tc>
        <w:tc>
          <w:tcPr>
            <w:tcW w:w="1080" w:type="dxa"/>
            <w:tcMar>
              <w:top w:w="45" w:type="dxa"/>
              <w:left w:w="55" w:type="dxa"/>
              <w:bottom w:w="45" w:type="dxa"/>
              <w:right w:w="55" w:type="dxa"/>
            </w:tcMar>
            <w:vAlign w:val="center"/>
          </w:tcPr>
          <w:p w14:paraId="06D8B7A3">
            <w:pPr>
              <w:spacing w:before="0" w:after="0" w:line="240" w:lineRule="auto"/>
              <w:jc w:val="center"/>
            </w:pPr>
            <w:r>
              <w:rPr>
                <w:rFonts w:ascii="Times New Roman" w:hAnsi="Times New Roman"/>
                <w:b w:val="0"/>
                <w:sz w:val="16"/>
              </w:rPr>
              <w:t>0.111</w:t>
            </w:r>
          </w:p>
        </w:tc>
        <w:tc>
          <w:tcPr>
            <w:tcW w:w="1080" w:type="dxa"/>
            <w:tcMar>
              <w:top w:w="45" w:type="dxa"/>
              <w:left w:w="55" w:type="dxa"/>
              <w:bottom w:w="45" w:type="dxa"/>
              <w:right w:w="55" w:type="dxa"/>
            </w:tcMar>
            <w:vAlign w:val="center"/>
          </w:tcPr>
          <w:p w14:paraId="1F9869A9">
            <w:pPr>
              <w:spacing w:before="0" w:after="0" w:line="240" w:lineRule="auto"/>
              <w:jc w:val="center"/>
            </w:pPr>
            <w:r>
              <w:rPr>
                <w:rFonts w:ascii="Times New Roman" w:hAnsi="Times New Roman"/>
                <w:b w:val="0"/>
                <w:sz w:val="16"/>
              </w:rPr>
              <w:t>0.140</w:t>
            </w:r>
          </w:p>
        </w:tc>
        <w:tc>
          <w:tcPr>
            <w:tcW w:w="1440" w:type="dxa"/>
            <w:tcMar>
              <w:top w:w="45" w:type="dxa"/>
              <w:left w:w="55" w:type="dxa"/>
              <w:bottom w:w="45" w:type="dxa"/>
              <w:right w:w="55" w:type="dxa"/>
            </w:tcMar>
            <w:vAlign w:val="center"/>
          </w:tcPr>
          <w:p w14:paraId="7A25C8D8">
            <w:pPr>
              <w:spacing w:before="0" w:after="0" w:line="240" w:lineRule="auto"/>
              <w:jc w:val="center"/>
            </w:pPr>
            <w:r>
              <w:rPr>
                <w:rFonts w:ascii="Times New Roman" w:hAnsi="Times New Roman"/>
                <w:b w:val="0"/>
                <w:sz w:val="16"/>
              </w:rPr>
              <w:t>0.11</w:t>
            </w:r>
          </w:p>
        </w:tc>
        <w:tc>
          <w:tcPr>
            <w:tcW w:w="2016" w:type="dxa"/>
            <w:tcMar>
              <w:top w:w="45" w:type="dxa"/>
              <w:left w:w="55" w:type="dxa"/>
              <w:bottom w:w="45" w:type="dxa"/>
              <w:right w:w="55" w:type="dxa"/>
            </w:tcMar>
            <w:vAlign w:val="center"/>
          </w:tcPr>
          <w:p w14:paraId="0A7E644B">
            <w:pPr>
              <w:spacing w:before="0" w:after="0" w:line="240" w:lineRule="auto"/>
              <w:jc w:val="center"/>
            </w:pPr>
            <w:r>
              <w:rPr>
                <w:rFonts w:ascii="Times New Roman" w:hAnsi="Times New Roman"/>
                <w:b w:val="0"/>
                <w:sz w:val="16"/>
              </w:rPr>
              <w:t>-0.17 to 0.39</w:t>
            </w:r>
          </w:p>
        </w:tc>
        <w:tc>
          <w:tcPr>
            <w:tcW w:w="1080" w:type="dxa"/>
            <w:tcMar>
              <w:top w:w="45" w:type="dxa"/>
              <w:left w:w="55" w:type="dxa"/>
              <w:bottom w:w="45" w:type="dxa"/>
              <w:right w:w="55" w:type="dxa"/>
            </w:tcMar>
            <w:vAlign w:val="center"/>
          </w:tcPr>
          <w:p w14:paraId="240D99BC">
            <w:pPr>
              <w:spacing w:before="0" w:after="0" w:line="240" w:lineRule="auto"/>
              <w:jc w:val="center"/>
            </w:pPr>
            <w:r>
              <w:rPr>
                <w:rFonts w:ascii="Times New Roman" w:hAnsi="Times New Roman"/>
                <w:b w:val="0"/>
                <w:sz w:val="16"/>
              </w:rPr>
              <w:t>0.433</w:t>
            </w:r>
          </w:p>
        </w:tc>
      </w:tr>
      <w:tr w14:paraId="4C3B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3E1B837">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66C41E43">
            <w:pPr>
              <w:spacing w:before="0" w:after="0" w:line="240" w:lineRule="auto"/>
              <w:jc w:val="left"/>
            </w:pPr>
            <w:r>
              <w:rPr>
                <w:rFonts w:ascii="Times New Roman" w:hAnsi="Times New Roman"/>
                <w:b w:val="0"/>
                <w:sz w:val="16"/>
              </w:rPr>
              <w:t>MDS-UPDRS Part III (rank)</w:t>
            </w:r>
          </w:p>
        </w:tc>
        <w:tc>
          <w:tcPr>
            <w:tcW w:w="1080" w:type="dxa"/>
            <w:tcMar>
              <w:top w:w="45" w:type="dxa"/>
              <w:left w:w="55" w:type="dxa"/>
              <w:bottom w:w="45" w:type="dxa"/>
              <w:right w:w="55" w:type="dxa"/>
            </w:tcMar>
            <w:vAlign w:val="center"/>
          </w:tcPr>
          <w:p w14:paraId="423EEF87">
            <w:pPr>
              <w:spacing w:before="0" w:after="0" w:line="240" w:lineRule="auto"/>
              <w:jc w:val="center"/>
            </w:pPr>
            <w:r>
              <w:rPr>
                <w:rFonts w:ascii="Times New Roman" w:hAnsi="Times New Roman"/>
                <w:b w:val="0"/>
                <w:sz w:val="16"/>
              </w:rPr>
              <w:t>-0.055</w:t>
            </w:r>
          </w:p>
        </w:tc>
        <w:tc>
          <w:tcPr>
            <w:tcW w:w="1080" w:type="dxa"/>
            <w:tcMar>
              <w:top w:w="45" w:type="dxa"/>
              <w:left w:w="55" w:type="dxa"/>
              <w:bottom w:w="45" w:type="dxa"/>
              <w:right w:w="55" w:type="dxa"/>
            </w:tcMar>
            <w:vAlign w:val="center"/>
          </w:tcPr>
          <w:p w14:paraId="3FC5D488">
            <w:pPr>
              <w:spacing w:before="0" w:after="0" w:line="240" w:lineRule="auto"/>
              <w:jc w:val="center"/>
            </w:pPr>
            <w:r>
              <w:rPr>
                <w:rFonts w:ascii="Times New Roman" w:hAnsi="Times New Roman"/>
                <w:b w:val="0"/>
                <w:sz w:val="16"/>
              </w:rPr>
              <w:t>0.154</w:t>
            </w:r>
          </w:p>
        </w:tc>
        <w:tc>
          <w:tcPr>
            <w:tcW w:w="1440" w:type="dxa"/>
            <w:tcMar>
              <w:top w:w="45" w:type="dxa"/>
              <w:left w:w="55" w:type="dxa"/>
              <w:bottom w:w="45" w:type="dxa"/>
              <w:right w:w="55" w:type="dxa"/>
            </w:tcMar>
            <w:vAlign w:val="center"/>
          </w:tcPr>
          <w:p w14:paraId="6D7E442E">
            <w:pPr>
              <w:spacing w:before="0" w:after="0" w:line="240" w:lineRule="auto"/>
              <w:jc w:val="center"/>
            </w:pPr>
            <w:r>
              <w:rPr>
                <w:rFonts w:ascii="Times New Roman" w:hAnsi="Times New Roman"/>
                <w:b w:val="0"/>
                <w:sz w:val="16"/>
              </w:rPr>
              <w:t>-0.05</w:t>
            </w:r>
          </w:p>
        </w:tc>
        <w:tc>
          <w:tcPr>
            <w:tcW w:w="2016" w:type="dxa"/>
            <w:tcMar>
              <w:top w:w="45" w:type="dxa"/>
              <w:left w:w="55" w:type="dxa"/>
              <w:bottom w:w="45" w:type="dxa"/>
              <w:right w:w="55" w:type="dxa"/>
            </w:tcMar>
            <w:vAlign w:val="center"/>
          </w:tcPr>
          <w:p w14:paraId="12C56C9F">
            <w:pPr>
              <w:spacing w:before="0" w:after="0" w:line="240" w:lineRule="auto"/>
              <w:jc w:val="center"/>
            </w:pPr>
            <w:r>
              <w:rPr>
                <w:rFonts w:ascii="Times New Roman" w:hAnsi="Times New Roman"/>
                <w:b w:val="0"/>
                <w:sz w:val="16"/>
              </w:rPr>
              <w:t>-0.37 to 0.26</w:t>
            </w:r>
          </w:p>
        </w:tc>
        <w:tc>
          <w:tcPr>
            <w:tcW w:w="1080" w:type="dxa"/>
            <w:tcMar>
              <w:top w:w="45" w:type="dxa"/>
              <w:left w:w="55" w:type="dxa"/>
              <w:bottom w:w="45" w:type="dxa"/>
              <w:right w:w="55" w:type="dxa"/>
            </w:tcMar>
            <w:vAlign w:val="center"/>
          </w:tcPr>
          <w:p w14:paraId="1295C0D4">
            <w:pPr>
              <w:spacing w:before="0" w:after="0" w:line="240" w:lineRule="auto"/>
              <w:jc w:val="center"/>
            </w:pPr>
            <w:r>
              <w:rPr>
                <w:rFonts w:ascii="Times New Roman" w:hAnsi="Times New Roman"/>
                <w:b w:val="0"/>
                <w:sz w:val="16"/>
              </w:rPr>
              <w:t>0.725</w:t>
            </w:r>
          </w:p>
        </w:tc>
      </w:tr>
      <w:tr w14:paraId="05D2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6C1D449">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67035E5F">
            <w:pPr>
              <w:spacing w:before="0" w:after="0" w:line="240" w:lineRule="auto"/>
              <w:jc w:val="left"/>
            </w:pPr>
            <w:r>
              <w:rPr>
                <w:rFonts w:ascii="Times New Roman" w:hAnsi="Times New Roman"/>
                <w:b w:val="0"/>
                <w:sz w:val="16"/>
              </w:rPr>
              <w:t>Mean pause length (rank)</w:t>
            </w:r>
          </w:p>
        </w:tc>
        <w:tc>
          <w:tcPr>
            <w:tcW w:w="1080" w:type="dxa"/>
            <w:tcMar>
              <w:top w:w="45" w:type="dxa"/>
              <w:left w:w="55" w:type="dxa"/>
              <w:bottom w:w="45" w:type="dxa"/>
              <w:right w:w="55" w:type="dxa"/>
            </w:tcMar>
            <w:vAlign w:val="center"/>
          </w:tcPr>
          <w:p w14:paraId="588A7843">
            <w:pPr>
              <w:spacing w:before="0" w:after="0" w:line="240" w:lineRule="auto"/>
              <w:jc w:val="center"/>
            </w:pPr>
            <w:r>
              <w:rPr>
                <w:rFonts w:ascii="Times New Roman" w:hAnsi="Times New Roman"/>
                <w:b w:val="0"/>
                <w:sz w:val="16"/>
              </w:rPr>
              <w:t>-0.497</w:t>
            </w:r>
          </w:p>
        </w:tc>
        <w:tc>
          <w:tcPr>
            <w:tcW w:w="1080" w:type="dxa"/>
            <w:tcMar>
              <w:top w:w="45" w:type="dxa"/>
              <w:left w:w="55" w:type="dxa"/>
              <w:bottom w:w="45" w:type="dxa"/>
              <w:right w:w="55" w:type="dxa"/>
            </w:tcMar>
            <w:vAlign w:val="center"/>
          </w:tcPr>
          <w:p w14:paraId="2FBA1910">
            <w:pPr>
              <w:spacing w:before="0" w:after="0" w:line="240" w:lineRule="auto"/>
              <w:jc w:val="center"/>
            </w:pPr>
            <w:r>
              <w:rPr>
                <w:rFonts w:ascii="Times New Roman" w:hAnsi="Times New Roman"/>
                <w:b w:val="0"/>
                <w:sz w:val="16"/>
              </w:rPr>
              <w:t>0.165</w:t>
            </w:r>
          </w:p>
        </w:tc>
        <w:tc>
          <w:tcPr>
            <w:tcW w:w="1440" w:type="dxa"/>
            <w:tcMar>
              <w:top w:w="45" w:type="dxa"/>
              <w:left w:w="55" w:type="dxa"/>
              <w:bottom w:w="45" w:type="dxa"/>
              <w:right w:w="55" w:type="dxa"/>
            </w:tcMar>
            <w:vAlign w:val="center"/>
          </w:tcPr>
          <w:p w14:paraId="65807416">
            <w:pPr>
              <w:spacing w:before="0" w:after="0" w:line="240" w:lineRule="auto"/>
              <w:jc w:val="center"/>
            </w:pPr>
            <w:r>
              <w:rPr>
                <w:rFonts w:ascii="Times New Roman" w:hAnsi="Times New Roman"/>
                <w:b w:val="0"/>
                <w:sz w:val="16"/>
              </w:rPr>
              <w:t>-0.50</w:t>
            </w:r>
          </w:p>
        </w:tc>
        <w:tc>
          <w:tcPr>
            <w:tcW w:w="2016" w:type="dxa"/>
            <w:tcMar>
              <w:top w:w="45" w:type="dxa"/>
              <w:left w:w="55" w:type="dxa"/>
              <w:bottom w:w="45" w:type="dxa"/>
              <w:right w:w="55" w:type="dxa"/>
            </w:tcMar>
            <w:vAlign w:val="center"/>
          </w:tcPr>
          <w:p w14:paraId="357DFD02">
            <w:pPr>
              <w:spacing w:before="0" w:after="0" w:line="240" w:lineRule="auto"/>
              <w:jc w:val="center"/>
            </w:pPr>
            <w:r>
              <w:rPr>
                <w:rFonts w:ascii="Times New Roman" w:hAnsi="Times New Roman"/>
                <w:b w:val="0"/>
                <w:sz w:val="16"/>
              </w:rPr>
              <w:t>-0.83 to -0.16</w:t>
            </w:r>
          </w:p>
        </w:tc>
        <w:tc>
          <w:tcPr>
            <w:tcW w:w="1080" w:type="dxa"/>
            <w:tcMar>
              <w:top w:w="45" w:type="dxa"/>
              <w:left w:w="55" w:type="dxa"/>
              <w:bottom w:w="45" w:type="dxa"/>
              <w:right w:w="55" w:type="dxa"/>
            </w:tcMar>
            <w:vAlign w:val="center"/>
          </w:tcPr>
          <w:p w14:paraId="195EFE9B">
            <w:pPr>
              <w:spacing w:before="0" w:after="0" w:line="240" w:lineRule="auto"/>
              <w:jc w:val="center"/>
            </w:pPr>
            <w:r>
              <w:rPr>
                <w:rFonts w:ascii="Times New Roman" w:hAnsi="Times New Roman"/>
                <w:b w:val="0"/>
                <w:sz w:val="16"/>
              </w:rPr>
              <w:t>0.004</w:t>
            </w:r>
          </w:p>
        </w:tc>
      </w:tr>
    </w:tbl>
    <w:p w14:paraId="7FBB02B6">
      <w:pPr>
        <w:keepNext/>
        <w:pageBreakBefore/>
        <w:spacing w:before="60" w:after="40" w:line="240" w:lineRule="auto"/>
      </w:pPr>
      <w:r>
        <w:rPr>
          <w:rFonts w:ascii="Times New Roman" w:hAnsi="Times New Roman"/>
          <w:b/>
          <w:sz w:val="19"/>
        </w:rPr>
        <w:t>Panel B. Regression coefficients for RAVLT immediate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3024"/>
        <w:gridCol w:w="1080"/>
        <w:gridCol w:w="1080"/>
        <w:gridCol w:w="1440"/>
        <w:gridCol w:w="2016"/>
        <w:gridCol w:w="1080"/>
      </w:tblGrid>
      <w:tr w14:paraId="3FCE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52" w:type="dxa"/>
            <w:shd w:val="clear" w:color="auto" w:fill="D9EAF7"/>
            <w:tcMar>
              <w:top w:w="45" w:type="dxa"/>
              <w:left w:w="55" w:type="dxa"/>
              <w:bottom w:w="45" w:type="dxa"/>
              <w:right w:w="55" w:type="dxa"/>
            </w:tcMar>
            <w:vAlign w:val="center"/>
          </w:tcPr>
          <w:p w14:paraId="0284C8C9">
            <w:pPr>
              <w:spacing w:before="0" w:after="0" w:line="240" w:lineRule="auto"/>
              <w:jc w:val="left"/>
            </w:pPr>
            <w:r>
              <w:rPr>
                <w:rFonts w:ascii="Times New Roman" w:hAnsi="Times New Roman"/>
                <w:b/>
                <w:sz w:val="17"/>
              </w:rPr>
              <w:t>Model</w:t>
            </w:r>
          </w:p>
        </w:tc>
        <w:tc>
          <w:tcPr>
            <w:tcW w:w="3024" w:type="dxa"/>
            <w:shd w:val="clear" w:color="auto" w:fill="D9EAF7"/>
            <w:tcMar>
              <w:top w:w="45" w:type="dxa"/>
              <w:left w:w="55" w:type="dxa"/>
              <w:bottom w:w="45" w:type="dxa"/>
              <w:right w:w="55" w:type="dxa"/>
            </w:tcMar>
            <w:vAlign w:val="center"/>
          </w:tcPr>
          <w:p w14:paraId="4DA53D71">
            <w:pPr>
              <w:spacing w:before="0" w:after="0" w:line="240" w:lineRule="auto"/>
              <w:jc w:val="left"/>
            </w:pPr>
            <w:r>
              <w:rPr>
                <w:rFonts w:ascii="Times New Roman" w:hAnsi="Times New Roman"/>
                <w:b/>
                <w:sz w:val="17"/>
              </w:rPr>
              <w:t>Predictor</w:t>
            </w:r>
          </w:p>
        </w:tc>
        <w:tc>
          <w:tcPr>
            <w:tcW w:w="1080" w:type="dxa"/>
            <w:shd w:val="clear" w:color="auto" w:fill="D9EAF7"/>
            <w:tcMar>
              <w:top w:w="45" w:type="dxa"/>
              <w:left w:w="55" w:type="dxa"/>
              <w:bottom w:w="45" w:type="dxa"/>
              <w:right w:w="55" w:type="dxa"/>
            </w:tcMar>
            <w:vAlign w:val="center"/>
          </w:tcPr>
          <w:p w14:paraId="73EAE625">
            <w:pPr>
              <w:spacing w:before="0" w:after="0" w:line="240" w:lineRule="auto"/>
              <w:jc w:val="center"/>
            </w:pPr>
            <w:r>
              <w:rPr>
                <w:rFonts w:ascii="Times New Roman" w:hAnsi="Times New Roman"/>
                <w:b/>
                <w:sz w:val="17"/>
              </w:rPr>
              <w:t>B</w:t>
            </w:r>
          </w:p>
        </w:tc>
        <w:tc>
          <w:tcPr>
            <w:tcW w:w="1080" w:type="dxa"/>
            <w:shd w:val="clear" w:color="auto" w:fill="D9EAF7"/>
            <w:tcMar>
              <w:top w:w="45" w:type="dxa"/>
              <w:left w:w="55" w:type="dxa"/>
              <w:bottom w:w="45" w:type="dxa"/>
              <w:right w:w="55" w:type="dxa"/>
            </w:tcMar>
            <w:vAlign w:val="center"/>
          </w:tcPr>
          <w:p w14:paraId="06BB81D8">
            <w:pPr>
              <w:spacing w:before="0" w:after="0" w:line="240" w:lineRule="auto"/>
              <w:jc w:val="center"/>
            </w:pPr>
            <w:r>
              <w:rPr>
                <w:rFonts w:ascii="Times New Roman" w:hAnsi="Times New Roman"/>
                <w:b/>
                <w:sz w:val="17"/>
              </w:rPr>
              <w:t>SE</w:t>
            </w:r>
          </w:p>
        </w:tc>
        <w:tc>
          <w:tcPr>
            <w:tcW w:w="1440" w:type="dxa"/>
            <w:shd w:val="clear" w:color="auto" w:fill="D9EAF7"/>
            <w:tcMar>
              <w:top w:w="45" w:type="dxa"/>
              <w:left w:w="55" w:type="dxa"/>
              <w:bottom w:w="45" w:type="dxa"/>
              <w:right w:w="55" w:type="dxa"/>
            </w:tcMar>
            <w:vAlign w:val="center"/>
          </w:tcPr>
          <w:p w14:paraId="0FF09C80">
            <w:pPr>
              <w:spacing w:before="0" w:after="0" w:line="240" w:lineRule="auto"/>
              <w:jc w:val="center"/>
            </w:pPr>
            <w:r>
              <w:rPr>
                <w:rFonts w:ascii="Times New Roman" w:hAnsi="Times New Roman"/>
                <w:b/>
                <w:sz w:val="17"/>
              </w:rPr>
              <w:t>Standardized β</w:t>
            </w:r>
          </w:p>
        </w:tc>
        <w:tc>
          <w:tcPr>
            <w:tcW w:w="2016" w:type="dxa"/>
            <w:shd w:val="clear" w:color="auto" w:fill="D9EAF7"/>
            <w:tcMar>
              <w:top w:w="45" w:type="dxa"/>
              <w:left w:w="55" w:type="dxa"/>
              <w:bottom w:w="45" w:type="dxa"/>
              <w:right w:w="55" w:type="dxa"/>
            </w:tcMar>
            <w:vAlign w:val="center"/>
          </w:tcPr>
          <w:p w14:paraId="302134B9">
            <w:pPr>
              <w:spacing w:before="0" w:after="0" w:line="240" w:lineRule="auto"/>
              <w:jc w:val="center"/>
            </w:pPr>
            <w:r>
              <w:rPr>
                <w:rFonts w:ascii="Times New Roman" w:hAnsi="Times New Roman"/>
                <w:b/>
                <w:sz w:val="17"/>
              </w:rPr>
              <w:t>95% CI</w:t>
            </w:r>
          </w:p>
        </w:tc>
        <w:tc>
          <w:tcPr>
            <w:tcW w:w="1080" w:type="dxa"/>
            <w:shd w:val="clear" w:color="auto" w:fill="D9EAF7"/>
            <w:tcMar>
              <w:top w:w="45" w:type="dxa"/>
              <w:left w:w="55" w:type="dxa"/>
              <w:bottom w:w="45" w:type="dxa"/>
              <w:right w:w="55" w:type="dxa"/>
            </w:tcMar>
            <w:vAlign w:val="center"/>
          </w:tcPr>
          <w:p w14:paraId="5DB9E338">
            <w:pPr>
              <w:spacing w:before="0" w:after="0" w:line="240" w:lineRule="auto"/>
              <w:jc w:val="center"/>
            </w:pPr>
            <w:r>
              <w:rPr>
                <w:rFonts w:ascii="Times New Roman" w:hAnsi="Times New Roman"/>
                <w:b/>
                <w:sz w:val="17"/>
              </w:rPr>
              <w:t>P</w:t>
            </w:r>
          </w:p>
        </w:tc>
      </w:tr>
      <w:tr w14:paraId="6254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C68FF6F">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7F9F3E8F">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3165806C">
            <w:pPr>
              <w:spacing w:before="0" w:after="0" w:line="240" w:lineRule="auto"/>
              <w:jc w:val="center"/>
            </w:pPr>
            <w:r>
              <w:rPr>
                <w:rFonts w:ascii="Times New Roman" w:hAnsi="Times New Roman"/>
                <w:b w:val="0"/>
                <w:sz w:val="16"/>
              </w:rPr>
              <w:t>25.051</w:t>
            </w:r>
          </w:p>
        </w:tc>
        <w:tc>
          <w:tcPr>
            <w:tcW w:w="1080" w:type="dxa"/>
            <w:tcMar>
              <w:top w:w="45" w:type="dxa"/>
              <w:left w:w="55" w:type="dxa"/>
              <w:bottom w:w="45" w:type="dxa"/>
              <w:right w:w="55" w:type="dxa"/>
            </w:tcMar>
            <w:vAlign w:val="center"/>
          </w:tcPr>
          <w:p w14:paraId="0E04B3AF">
            <w:pPr>
              <w:spacing w:before="0" w:after="0" w:line="240" w:lineRule="auto"/>
              <w:jc w:val="center"/>
            </w:pPr>
            <w:r>
              <w:rPr>
                <w:rFonts w:ascii="Times New Roman" w:hAnsi="Times New Roman"/>
                <w:b w:val="0"/>
                <w:sz w:val="16"/>
              </w:rPr>
              <w:t>6.025</w:t>
            </w:r>
          </w:p>
        </w:tc>
        <w:tc>
          <w:tcPr>
            <w:tcW w:w="1440" w:type="dxa"/>
            <w:tcMar>
              <w:top w:w="45" w:type="dxa"/>
              <w:left w:w="55" w:type="dxa"/>
              <w:bottom w:w="45" w:type="dxa"/>
              <w:right w:w="55" w:type="dxa"/>
            </w:tcMar>
            <w:vAlign w:val="center"/>
          </w:tcPr>
          <w:p w14:paraId="22254304">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6708E4FA">
            <w:pPr>
              <w:spacing w:before="0" w:after="0" w:line="240" w:lineRule="auto"/>
              <w:jc w:val="center"/>
            </w:pPr>
            <w:r>
              <w:rPr>
                <w:rFonts w:ascii="Times New Roman" w:hAnsi="Times New Roman"/>
                <w:b w:val="0"/>
                <w:sz w:val="16"/>
              </w:rPr>
              <w:t>12.91 to 37.19</w:t>
            </w:r>
          </w:p>
        </w:tc>
        <w:tc>
          <w:tcPr>
            <w:tcW w:w="1080" w:type="dxa"/>
            <w:tcMar>
              <w:top w:w="45" w:type="dxa"/>
              <w:left w:w="55" w:type="dxa"/>
              <w:bottom w:w="45" w:type="dxa"/>
              <w:right w:w="55" w:type="dxa"/>
            </w:tcMar>
            <w:vAlign w:val="center"/>
          </w:tcPr>
          <w:p w14:paraId="3B041BEC">
            <w:pPr>
              <w:spacing w:before="0" w:after="0" w:line="240" w:lineRule="auto"/>
              <w:jc w:val="center"/>
            </w:pPr>
            <w:r>
              <w:rPr>
                <w:rFonts w:ascii="Times New Roman" w:hAnsi="Times New Roman"/>
                <w:b w:val="0"/>
                <w:sz w:val="16"/>
              </w:rPr>
              <w:t>&lt;0.001</w:t>
            </w:r>
          </w:p>
        </w:tc>
      </w:tr>
      <w:tr w14:paraId="0D1A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A139A12">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10FE2475">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2A7ED0FA">
            <w:pPr>
              <w:spacing w:before="0" w:after="0" w:line="240" w:lineRule="auto"/>
              <w:jc w:val="center"/>
            </w:pPr>
            <w:r>
              <w:rPr>
                <w:rFonts w:ascii="Times New Roman" w:hAnsi="Times New Roman"/>
                <w:b w:val="0"/>
                <w:sz w:val="16"/>
              </w:rPr>
              <w:t>4.440</w:t>
            </w:r>
          </w:p>
        </w:tc>
        <w:tc>
          <w:tcPr>
            <w:tcW w:w="1080" w:type="dxa"/>
            <w:tcMar>
              <w:top w:w="45" w:type="dxa"/>
              <w:left w:w="55" w:type="dxa"/>
              <w:bottom w:w="45" w:type="dxa"/>
              <w:right w:w="55" w:type="dxa"/>
            </w:tcMar>
            <w:vAlign w:val="center"/>
          </w:tcPr>
          <w:p w14:paraId="5343DA0C">
            <w:pPr>
              <w:spacing w:before="0" w:after="0" w:line="240" w:lineRule="auto"/>
              <w:jc w:val="center"/>
            </w:pPr>
            <w:r>
              <w:rPr>
                <w:rFonts w:ascii="Times New Roman" w:hAnsi="Times New Roman"/>
                <w:b w:val="0"/>
                <w:sz w:val="16"/>
              </w:rPr>
              <w:t>4.081</w:t>
            </w:r>
          </w:p>
        </w:tc>
        <w:tc>
          <w:tcPr>
            <w:tcW w:w="1440" w:type="dxa"/>
            <w:tcMar>
              <w:top w:w="45" w:type="dxa"/>
              <w:left w:w="55" w:type="dxa"/>
              <w:bottom w:w="45" w:type="dxa"/>
              <w:right w:w="55" w:type="dxa"/>
            </w:tcMar>
            <w:vAlign w:val="center"/>
          </w:tcPr>
          <w:p w14:paraId="4ACC8F49">
            <w:pPr>
              <w:spacing w:before="0" w:after="0" w:line="240" w:lineRule="auto"/>
              <w:jc w:val="center"/>
            </w:pPr>
            <w:r>
              <w:rPr>
                <w:rFonts w:ascii="Times New Roman" w:hAnsi="Times New Roman"/>
                <w:b w:val="0"/>
                <w:sz w:val="16"/>
              </w:rPr>
              <w:t>0.15</w:t>
            </w:r>
          </w:p>
        </w:tc>
        <w:tc>
          <w:tcPr>
            <w:tcW w:w="2016" w:type="dxa"/>
            <w:tcMar>
              <w:top w:w="45" w:type="dxa"/>
              <w:left w:w="55" w:type="dxa"/>
              <w:bottom w:w="45" w:type="dxa"/>
              <w:right w:w="55" w:type="dxa"/>
            </w:tcMar>
            <w:vAlign w:val="center"/>
          </w:tcPr>
          <w:p w14:paraId="7F19CB43">
            <w:pPr>
              <w:spacing w:before="0" w:after="0" w:line="240" w:lineRule="auto"/>
              <w:jc w:val="center"/>
            </w:pPr>
            <w:r>
              <w:rPr>
                <w:rFonts w:ascii="Times New Roman" w:hAnsi="Times New Roman"/>
                <w:b w:val="0"/>
                <w:sz w:val="16"/>
              </w:rPr>
              <w:t>-3.78 to 12.66</w:t>
            </w:r>
          </w:p>
        </w:tc>
        <w:tc>
          <w:tcPr>
            <w:tcW w:w="1080" w:type="dxa"/>
            <w:tcMar>
              <w:top w:w="45" w:type="dxa"/>
              <w:left w:w="55" w:type="dxa"/>
              <w:bottom w:w="45" w:type="dxa"/>
              <w:right w:w="55" w:type="dxa"/>
            </w:tcMar>
            <w:vAlign w:val="center"/>
          </w:tcPr>
          <w:p w14:paraId="65346A44">
            <w:pPr>
              <w:spacing w:before="0" w:after="0" w:line="240" w:lineRule="auto"/>
              <w:jc w:val="center"/>
            </w:pPr>
            <w:r>
              <w:rPr>
                <w:rFonts w:ascii="Times New Roman" w:hAnsi="Times New Roman"/>
                <w:b w:val="0"/>
                <w:sz w:val="16"/>
              </w:rPr>
              <w:t>0.283</w:t>
            </w:r>
          </w:p>
        </w:tc>
      </w:tr>
      <w:tr w14:paraId="720E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75F19BD">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2BFA2F8C">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455A0791">
            <w:pPr>
              <w:spacing w:before="0" w:after="0" w:line="240" w:lineRule="auto"/>
              <w:jc w:val="center"/>
            </w:pPr>
            <w:r>
              <w:rPr>
                <w:rFonts w:ascii="Times New Roman" w:hAnsi="Times New Roman"/>
                <w:b w:val="0"/>
                <w:sz w:val="16"/>
              </w:rPr>
              <w:t>5.547</w:t>
            </w:r>
          </w:p>
        </w:tc>
        <w:tc>
          <w:tcPr>
            <w:tcW w:w="1080" w:type="dxa"/>
            <w:tcMar>
              <w:top w:w="45" w:type="dxa"/>
              <w:left w:w="55" w:type="dxa"/>
              <w:bottom w:w="45" w:type="dxa"/>
              <w:right w:w="55" w:type="dxa"/>
            </w:tcMar>
            <w:vAlign w:val="center"/>
          </w:tcPr>
          <w:p w14:paraId="75F8B841">
            <w:pPr>
              <w:spacing w:before="0" w:after="0" w:line="240" w:lineRule="auto"/>
              <w:jc w:val="center"/>
            </w:pPr>
            <w:r>
              <w:rPr>
                <w:rFonts w:ascii="Times New Roman" w:hAnsi="Times New Roman"/>
                <w:b w:val="0"/>
                <w:sz w:val="16"/>
              </w:rPr>
              <w:t>4.821</w:t>
            </w:r>
          </w:p>
        </w:tc>
        <w:tc>
          <w:tcPr>
            <w:tcW w:w="1440" w:type="dxa"/>
            <w:tcMar>
              <w:top w:w="45" w:type="dxa"/>
              <w:left w:w="55" w:type="dxa"/>
              <w:bottom w:w="45" w:type="dxa"/>
              <w:right w:w="55" w:type="dxa"/>
            </w:tcMar>
            <w:vAlign w:val="center"/>
          </w:tcPr>
          <w:p w14:paraId="4FDC1311">
            <w:pPr>
              <w:spacing w:before="0" w:after="0" w:line="240" w:lineRule="auto"/>
              <w:jc w:val="center"/>
            </w:pPr>
            <w:r>
              <w:rPr>
                <w:rFonts w:ascii="Times New Roman" w:hAnsi="Times New Roman"/>
                <w:b w:val="0"/>
                <w:sz w:val="16"/>
              </w:rPr>
              <w:t>0.19</w:t>
            </w:r>
          </w:p>
        </w:tc>
        <w:tc>
          <w:tcPr>
            <w:tcW w:w="2016" w:type="dxa"/>
            <w:tcMar>
              <w:top w:w="45" w:type="dxa"/>
              <w:left w:w="55" w:type="dxa"/>
              <w:bottom w:w="45" w:type="dxa"/>
              <w:right w:w="55" w:type="dxa"/>
            </w:tcMar>
            <w:vAlign w:val="center"/>
          </w:tcPr>
          <w:p w14:paraId="181B591E">
            <w:pPr>
              <w:spacing w:before="0" w:after="0" w:line="240" w:lineRule="auto"/>
              <w:jc w:val="center"/>
            </w:pPr>
            <w:r>
              <w:rPr>
                <w:rFonts w:ascii="Times New Roman" w:hAnsi="Times New Roman"/>
                <w:b w:val="0"/>
                <w:sz w:val="16"/>
              </w:rPr>
              <w:t>-4.17 to 15.26</w:t>
            </w:r>
          </w:p>
        </w:tc>
        <w:tc>
          <w:tcPr>
            <w:tcW w:w="1080" w:type="dxa"/>
            <w:tcMar>
              <w:top w:w="45" w:type="dxa"/>
              <w:left w:w="55" w:type="dxa"/>
              <w:bottom w:w="45" w:type="dxa"/>
              <w:right w:w="55" w:type="dxa"/>
            </w:tcMar>
            <w:vAlign w:val="center"/>
          </w:tcPr>
          <w:p w14:paraId="5CF26AA6">
            <w:pPr>
              <w:spacing w:before="0" w:after="0" w:line="240" w:lineRule="auto"/>
              <w:jc w:val="center"/>
            </w:pPr>
            <w:r>
              <w:rPr>
                <w:rFonts w:ascii="Times New Roman" w:hAnsi="Times New Roman"/>
                <w:b w:val="0"/>
                <w:sz w:val="16"/>
              </w:rPr>
              <w:t>0.256</w:t>
            </w:r>
          </w:p>
        </w:tc>
      </w:tr>
      <w:tr w14:paraId="2BE5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20FD88C3">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3BD132A9">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3717E862">
            <w:pPr>
              <w:spacing w:before="0" w:after="0" w:line="240" w:lineRule="auto"/>
              <w:jc w:val="center"/>
            </w:pPr>
            <w:r>
              <w:rPr>
                <w:rFonts w:ascii="Times New Roman" w:hAnsi="Times New Roman"/>
                <w:b w:val="0"/>
                <w:sz w:val="16"/>
              </w:rPr>
              <w:t>10.036</w:t>
            </w:r>
          </w:p>
        </w:tc>
        <w:tc>
          <w:tcPr>
            <w:tcW w:w="1080" w:type="dxa"/>
            <w:tcMar>
              <w:top w:w="45" w:type="dxa"/>
              <w:left w:w="55" w:type="dxa"/>
              <w:bottom w:w="45" w:type="dxa"/>
              <w:right w:w="55" w:type="dxa"/>
            </w:tcMar>
            <w:vAlign w:val="center"/>
          </w:tcPr>
          <w:p w14:paraId="755AE6EB">
            <w:pPr>
              <w:spacing w:before="0" w:after="0" w:line="240" w:lineRule="auto"/>
              <w:jc w:val="center"/>
            </w:pPr>
            <w:r>
              <w:rPr>
                <w:rFonts w:ascii="Times New Roman" w:hAnsi="Times New Roman"/>
                <w:b w:val="0"/>
                <w:sz w:val="16"/>
              </w:rPr>
              <w:t>6.346</w:t>
            </w:r>
          </w:p>
        </w:tc>
        <w:tc>
          <w:tcPr>
            <w:tcW w:w="1440" w:type="dxa"/>
            <w:tcMar>
              <w:top w:w="45" w:type="dxa"/>
              <w:left w:w="55" w:type="dxa"/>
              <w:bottom w:w="45" w:type="dxa"/>
              <w:right w:w="55" w:type="dxa"/>
            </w:tcMar>
            <w:vAlign w:val="center"/>
          </w:tcPr>
          <w:p w14:paraId="44E71526">
            <w:pPr>
              <w:spacing w:before="0" w:after="0" w:line="240" w:lineRule="auto"/>
              <w:jc w:val="center"/>
            </w:pPr>
            <w:r>
              <w:rPr>
                <w:rFonts w:ascii="Times New Roman" w:hAnsi="Times New Roman"/>
                <w:b w:val="0"/>
                <w:sz w:val="16"/>
              </w:rPr>
              <w:t>0.27</w:t>
            </w:r>
          </w:p>
        </w:tc>
        <w:tc>
          <w:tcPr>
            <w:tcW w:w="2016" w:type="dxa"/>
            <w:tcMar>
              <w:top w:w="45" w:type="dxa"/>
              <w:left w:w="55" w:type="dxa"/>
              <w:bottom w:w="45" w:type="dxa"/>
              <w:right w:w="55" w:type="dxa"/>
            </w:tcMar>
            <w:vAlign w:val="center"/>
          </w:tcPr>
          <w:p w14:paraId="2DD2E907">
            <w:pPr>
              <w:spacing w:before="0" w:after="0" w:line="240" w:lineRule="auto"/>
              <w:jc w:val="center"/>
            </w:pPr>
            <w:r>
              <w:rPr>
                <w:rFonts w:ascii="Times New Roman" w:hAnsi="Times New Roman"/>
                <w:b w:val="0"/>
                <w:sz w:val="16"/>
              </w:rPr>
              <w:t>-2.75 to 22.83</w:t>
            </w:r>
          </w:p>
        </w:tc>
        <w:tc>
          <w:tcPr>
            <w:tcW w:w="1080" w:type="dxa"/>
            <w:tcMar>
              <w:top w:w="45" w:type="dxa"/>
              <w:left w:w="55" w:type="dxa"/>
              <w:bottom w:w="45" w:type="dxa"/>
              <w:right w:w="55" w:type="dxa"/>
            </w:tcMar>
            <w:vAlign w:val="center"/>
          </w:tcPr>
          <w:p w14:paraId="5C09F3D3">
            <w:pPr>
              <w:spacing w:before="0" w:after="0" w:line="240" w:lineRule="auto"/>
              <w:jc w:val="center"/>
            </w:pPr>
            <w:r>
              <w:rPr>
                <w:rFonts w:ascii="Times New Roman" w:hAnsi="Times New Roman"/>
                <w:b w:val="0"/>
                <w:sz w:val="16"/>
              </w:rPr>
              <w:t>0.121</w:t>
            </w:r>
          </w:p>
        </w:tc>
      </w:tr>
      <w:tr w14:paraId="4947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8CE14D7">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0BA1866C">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2F4DD9FB">
            <w:pPr>
              <w:spacing w:before="0" w:after="0" w:line="240" w:lineRule="auto"/>
              <w:jc w:val="center"/>
            </w:pPr>
            <w:r>
              <w:rPr>
                <w:rFonts w:ascii="Times New Roman" w:hAnsi="Times New Roman"/>
                <w:b w:val="0"/>
                <w:sz w:val="16"/>
              </w:rPr>
              <w:t>19.009</w:t>
            </w:r>
          </w:p>
        </w:tc>
        <w:tc>
          <w:tcPr>
            <w:tcW w:w="1080" w:type="dxa"/>
            <w:tcMar>
              <w:top w:w="45" w:type="dxa"/>
              <w:left w:w="55" w:type="dxa"/>
              <w:bottom w:w="45" w:type="dxa"/>
              <w:right w:w="55" w:type="dxa"/>
            </w:tcMar>
            <w:vAlign w:val="center"/>
          </w:tcPr>
          <w:p w14:paraId="5649649D">
            <w:pPr>
              <w:spacing w:before="0" w:after="0" w:line="240" w:lineRule="auto"/>
              <w:jc w:val="center"/>
            </w:pPr>
            <w:r>
              <w:rPr>
                <w:rFonts w:ascii="Times New Roman" w:hAnsi="Times New Roman"/>
                <w:b w:val="0"/>
                <w:sz w:val="16"/>
              </w:rPr>
              <w:t>7.836</w:t>
            </w:r>
          </w:p>
        </w:tc>
        <w:tc>
          <w:tcPr>
            <w:tcW w:w="1440" w:type="dxa"/>
            <w:tcMar>
              <w:top w:w="45" w:type="dxa"/>
              <w:left w:w="55" w:type="dxa"/>
              <w:bottom w:w="45" w:type="dxa"/>
              <w:right w:w="55" w:type="dxa"/>
            </w:tcMar>
            <w:vAlign w:val="center"/>
          </w:tcPr>
          <w:p w14:paraId="5DAD6831">
            <w:pPr>
              <w:spacing w:before="0" w:after="0" w:line="240" w:lineRule="auto"/>
              <w:jc w:val="center"/>
            </w:pPr>
            <w:r>
              <w:rPr>
                <w:rFonts w:ascii="Times New Roman" w:hAnsi="Times New Roman"/>
                <w:b w:val="0"/>
                <w:sz w:val="16"/>
              </w:rPr>
              <w:t>0.36</w:t>
            </w:r>
          </w:p>
        </w:tc>
        <w:tc>
          <w:tcPr>
            <w:tcW w:w="2016" w:type="dxa"/>
            <w:tcMar>
              <w:top w:w="45" w:type="dxa"/>
              <w:left w:w="55" w:type="dxa"/>
              <w:bottom w:w="45" w:type="dxa"/>
              <w:right w:w="55" w:type="dxa"/>
            </w:tcMar>
            <w:vAlign w:val="center"/>
          </w:tcPr>
          <w:p w14:paraId="62FA73F4">
            <w:pPr>
              <w:spacing w:before="0" w:after="0" w:line="240" w:lineRule="auto"/>
              <w:jc w:val="center"/>
            </w:pPr>
            <w:r>
              <w:rPr>
                <w:rFonts w:ascii="Times New Roman" w:hAnsi="Times New Roman"/>
                <w:b w:val="0"/>
                <w:sz w:val="16"/>
              </w:rPr>
              <w:t>3.22 to 34.80</w:t>
            </w:r>
          </w:p>
        </w:tc>
        <w:tc>
          <w:tcPr>
            <w:tcW w:w="1080" w:type="dxa"/>
            <w:tcMar>
              <w:top w:w="45" w:type="dxa"/>
              <w:left w:w="55" w:type="dxa"/>
              <w:bottom w:w="45" w:type="dxa"/>
              <w:right w:w="55" w:type="dxa"/>
            </w:tcMar>
            <w:vAlign w:val="center"/>
          </w:tcPr>
          <w:p w14:paraId="28F75FCE">
            <w:pPr>
              <w:spacing w:before="0" w:after="0" w:line="240" w:lineRule="auto"/>
              <w:jc w:val="center"/>
            </w:pPr>
            <w:r>
              <w:rPr>
                <w:rFonts w:ascii="Times New Roman" w:hAnsi="Times New Roman"/>
                <w:b w:val="0"/>
                <w:sz w:val="16"/>
              </w:rPr>
              <w:t>0.019</w:t>
            </w:r>
          </w:p>
        </w:tc>
      </w:tr>
      <w:tr w14:paraId="15D6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46B1EFE">
            <w:pPr>
              <w:spacing w:before="0" w:after="0" w:line="240" w:lineRule="auto"/>
              <w:jc w:val="left"/>
            </w:pPr>
            <w:r>
              <w:rPr>
                <w:rFonts w:ascii="Times New Roman" w:hAnsi="Times New Roman"/>
                <w:b w:val="0"/>
                <w:sz w:val="16"/>
              </w:rPr>
              <w:t>Model 1</w:t>
            </w:r>
          </w:p>
        </w:tc>
        <w:tc>
          <w:tcPr>
            <w:tcW w:w="3024" w:type="dxa"/>
            <w:tcMar>
              <w:top w:w="45" w:type="dxa"/>
              <w:left w:w="55" w:type="dxa"/>
              <w:bottom w:w="45" w:type="dxa"/>
              <w:right w:w="55" w:type="dxa"/>
            </w:tcMar>
            <w:vAlign w:val="center"/>
          </w:tcPr>
          <w:p w14:paraId="0CCD0538">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4670ECCF">
            <w:pPr>
              <w:spacing w:before="0" w:after="0" w:line="240" w:lineRule="auto"/>
              <w:jc w:val="center"/>
            </w:pPr>
            <w:r>
              <w:rPr>
                <w:rFonts w:ascii="Times New Roman" w:hAnsi="Times New Roman"/>
                <w:b w:val="0"/>
                <w:sz w:val="16"/>
              </w:rPr>
              <w:t>-0.283</w:t>
            </w:r>
          </w:p>
        </w:tc>
        <w:tc>
          <w:tcPr>
            <w:tcW w:w="1080" w:type="dxa"/>
            <w:tcMar>
              <w:top w:w="45" w:type="dxa"/>
              <w:left w:w="55" w:type="dxa"/>
              <w:bottom w:w="45" w:type="dxa"/>
              <w:right w:w="55" w:type="dxa"/>
            </w:tcMar>
            <w:vAlign w:val="center"/>
          </w:tcPr>
          <w:p w14:paraId="425276EC">
            <w:pPr>
              <w:spacing w:before="0" w:after="0" w:line="240" w:lineRule="auto"/>
              <w:jc w:val="center"/>
            </w:pPr>
            <w:r>
              <w:rPr>
                <w:rFonts w:ascii="Times New Roman" w:hAnsi="Times New Roman"/>
                <w:b w:val="0"/>
                <w:sz w:val="16"/>
              </w:rPr>
              <w:t>0.147</w:t>
            </w:r>
          </w:p>
        </w:tc>
        <w:tc>
          <w:tcPr>
            <w:tcW w:w="1440" w:type="dxa"/>
            <w:tcMar>
              <w:top w:w="45" w:type="dxa"/>
              <w:left w:w="55" w:type="dxa"/>
              <w:bottom w:w="45" w:type="dxa"/>
              <w:right w:w="55" w:type="dxa"/>
            </w:tcMar>
            <w:vAlign w:val="center"/>
          </w:tcPr>
          <w:p w14:paraId="4A3ABF99">
            <w:pPr>
              <w:spacing w:before="0" w:after="0" w:line="240" w:lineRule="auto"/>
              <w:jc w:val="center"/>
            </w:pPr>
            <w:r>
              <w:rPr>
                <w:rFonts w:ascii="Times New Roman" w:hAnsi="Times New Roman"/>
                <w:b w:val="0"/>
                <w:sz w:val="16"/>
              </w:rPr>
              <w:t>-0.28</w:t>
            </w:r>
          </w:p>
        </w:tc>
        <w:tc>
          <w:tcPr>
            <w:tcW w:w="2016" w:type="dxa"/>
            <w:tcMar>
              <w:top w:w="45" w:type="dxa"/>
              <w:left w:w="55" w:type="dxa"/>
              <w:bottom w:w="45" w:type="dxa"/>
              <w:right w:w="55" w:type="dxa"/>
            </w:tcMar>
            <w:vAlign w:val="center"/>
          </w:tcPr>
          <w:p w14:paraId="34356481">
            <w:pPr>
              <w:spacing w:before="0" w:after="0" w:line="240" w:lineRule="auto"/>
              <w:jc w:val="center"/>
            </w:pPr>
            <w:r>
              <w:rPr>
                <w:rFonts w:ascii="Times New Roman" w:hAnsi="Times New Roman"/>
                <w:b w:val="0"/>
                <w:sz w:val="16"/>
              </w:rPr>
              <w:t>-0.58 to 0.01</w:t>
            </w:r>
          </w:p>
        </w:tc>
        <w:tc>
          <w:tcPr>
            <w:tcW w:w="1080" w:type="dxa"/>
            <w:tcMar>
              <w:top w:w="45" w:type="dxa"/>
              <w:left w:w="55" w:type="dxa"/>
              <w:bottom w:w="45" w:type="dxa"/>
              <w:right w:w="55" w:type="dxa"/>
            </w:tcMar>
            <w:vAlign w:val="center"/>
          </w:tcPr>
          <w:p w14:paraId="19016AAB">
            <w:pPr>
              <w:spacing w:before="0" w:after="0" w:line="240" w:lineRule="auto"/>
              <w:jc w:val="center"/>
            </w:pPr>
            <w:r>
              <w:rPr>
                <w:rFonts w:ascii="Times New Roman" w:hAnsi="Times New Roman"/>
                <w:b w:val="0"/>
                <w:sz w:val="16"/>
              </w:rPr>
              <w:t>0.060</w:t>
            </w:r>
          </w:p>
        </w:tc>
      </w:tr>
      <w:tr w14:paraId="4188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3B58D882">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7A73014F">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70E5FAE9">
            <w:pPr>
              <w:spacing w:before="0" w:after="0" w:line="240" w:lineRule="auto"/>
              <w:jc w:val="center"/>
            </w:pPr>
            <w:r>
              <w:rPr>
                <w:rFonts w:ascii="Times New Roman" w:hAnsi="Times New Roman"/>
                <w:b w:val="0"/>
                <w:sz w:val="16"/>
              </w:rPr>
              <w:t>37.518</w:t>
            </w:r>
          </w:p>
        </w:tc>
        <w:tc>
          <w:tcPr>
            <w:tcW w:w="1080" w:type="dxa"/>
            <w:tcMar>
              <w:top w:w="45" w:type="dxa"/>
              <w:left w:w="55" w:type="dxa"/>
              <w:bottom w:w="45" w:type="dxa"/>
              <w:right w:w="55" w:type="dxa"/>
            </w:tcMar>
            <w:vAlign w:val="center"/>
          </w:tcPr>
          <w:p w14:paraId="6C3A22C0">
            <w:pPr>
              <w:spacing w:before="0" w:after="0" w:line="240" w:lineRule="auto"/>
              <w:jc w:val="center"/>
            </w:pPr>
            <w:r>
              <w:rPr>
                <w:rFonts w:ascii="Times New Roman" w:hAnsi="Times New Roman"/>
                <w:b w:val="0"/>
                <w:sz w:val="16"/>
              </w:rPr>
              <w:t>7.642</w:t>
            </w:r>
          </w:p>
        </w:tc>
        <w:tc>
          <w:tcPr>
            <w:tcW w:w="1440" w:type="dxa"/>
            <w:tcMar>
              <w:top w:w="45" w:type="dxa"/>
              <w:left w:w="55" w:type="dxa"/>
              <w:bottom w:w="45" w:type="dxa"/>
              <w:right w:w="55" w:type="dxa"/>
            </w:tcMar>
            <w:vAlign w:val="center"/>
          </w:tcPr>
          <w:p w14:paraId="52403845">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6CAE8855">
            <w:pPr>
              <w:spacing w:before="0" w:after="0" w:line="240" w:lineRule="auto"/>
              <w:jc w:val="center"/>
            </w:pPr>
            <w:r>
              <w:rPr>
                <w:rFonts w:ascii="Times New Roman" w:hAnsi="Times New Roman"/>
                <w:b w:val="0"/>
                <w:sz w:val="16"/>
              </w:rPr>
              <w:t>22.09 to 52.94</w:t>
            </w:r>
          </w:p>
        </w:tc>
        <w:tc>
          <w:tcPr>
            <w:tcW w:w="1080" w:type="dxa"/>
            <w:tcMar>
              <w:top w:w="45" w:type="dxa"/>
              <w:left w:w="55" w:type="dxa"/>
              <w:bottom w:w="45" w:type="dxa"/>
              <w:right w:w="55" w:type="dxa"/>
            </w:tcMar>
            <w:vAlign w:val="center"/>
          </w:tcPr>
          <w:p w14:paraId="00B17E6A">
            <w:pPr>
              <w:spacing w:before="0" w:after="0" w:line="240" w:lineRule="auto"/>
              <w:jc w:val="center"/>
            </w:pPr>
            <w:r>
              <w:rPr>
                <w:rFonts w:ascii="Times New Roman" w:hAnsi="Times New Roman"/>
                <w:b w:val="0"/>
                <w:sz w:val="16"/>
              </w:rPr>
              <w:t>&lt;0.001</w:t>
            </w:r>
          </w:p>
        </w:tc>
      </w:tr>
      <w:tr w14:paraId="6A69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5A7C867">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7087004F">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3E18E995">
            <w:pPr>
              <w:spacing w:before="0" w:after="0" w:line="240" w:lineRule="auto"/>
              <w:jc w:val="center"/>
            </w:pPr>
            <w:r>
              <w:rPr>
                <w:rFonts w:ascii="Times New Roman" w:hAnsi="Times New Roman"/>
                <w:b w:val="0"/>
                <w:sz w:val="16"/>
              </w:rPr>
              <w:t>7.616</w:t>
            </w:r>
          </w:p>
        </w:tc>
        <w:tc>
          <w:tcPr>
            <w:tcW w:w="1080" w:type="dxa"/>
            <w:tcMar>
              <w:top w:w="45" w:type="dxa"/>
              <w:left w:w="55" w:type="dxa"/>
              <w:bottom w:w="45" w:type="dxa"/>
              <w:right w:w="55" w:type="dxa"/>
            </w:tcMar>
            <w:vAlign w:val="center"/>
          </w:tcPr>
          <w:p w14:paraId="5F0DAD67">
            <w:pPr>
              <w:spacing w:before="0" w:after="0" w:line="240" w:lineRule="auto"/>
              <w:jc w:val="center"/>
            </w:pPr>
            <w:r>
              <w:rPr>
                <w:rFonts w:ascii="Times New Roman" w:hAnsi="Times New Roman"/>
                <w:b w:val="0"/>
                <w:sz w:val="16"/>
              </w:rPr>
              <w:t>4.106</w:t>
            </w:r>
          </w:p>
        </w:tc>
        <w:tc>
          <w:tcPr>
            <w:tcW w:w="1440" w:type="dxa"/>
            <w:tcMar>
              <w:top w:w="45" w:type="dxa"/>
              <w:left w:w="55" w:type="dxa"/>
              <w:bottom w:w="45" w:type="dxa"/>
              <w:right w:w="55" w:type="dxa"/>
            </w:tcMar>
            <w:vAlign w:val="center"/>
          </w:tcPr>
          <w:p w14:paraId="3827FC83">
            <w:pPr>
              <w:spacing w:before="0" w:after="0" w:line="240" w:lineRule="auto"/>
              <w:jc w:val="center"/>
            </w:pPr>
            <w:r>
              <w:rPr>
                <w:rFonts w:ascii="Times New Roman" w:hAnsi="Times New Roman"/>
                <w:b w:val="0"/>
                <w:sz w:val="16"/>
              </w:rPr>
              <w:t>0.26</w:t>
            </w:r>
          </w:p>
        </w:tc>
        <w:tc>
          <w:tcPr>
            <w:tcW w:w="2016" w:type="dxa"/>
            <w:tcMar>
              <w:top w:w="45" w:type="dxa"/>
              <w:left w:w="55" w:type="dxa"/>
              <w:bottom w:w="45" w:type="dxa"/>
              <w:right w:w="55" w:type="dxa"/>
            </w:tcMar>
            <w:vAlign w:val="center"/>
          </w:tcPr>
          <w:p w14:paraId="22CDF0BB">
            <w:pPr>
              <w:spacing w:before="0" w:after="0" w:line="240" w:lineRule="auto"/>
              <w:jc w:val="center"/>
            </w:pPr>
            <w:r>
              <w:rPr>
                <w:rFonts w:ascii="Times New Roman" w:hAnsi="Times New Roman"/>
                <w:b w:val="0"/>
                <w:sz w:val="16"/>
              </w:rPr>
              <w:t>-0.67 to 15.90</w:t>
            </w:r>
          </w:p>
        </w:tc>
        <w:tc>
          <w:tcPr>
            <w:tcW w:w="1080" w:type="dxa"/>
            <w:tcMar>
              <w:top w:w="45" w:type="dxa"/>
              <w:left w:w="55" w:type="dxa"/>
              <w:bottom w:w="45" w:type="dxa"/>
              <w:right w:w="55" w:type="dxa"/>
            </w:tcMar>
            <w:vAlign w:val="center"/>
          </w:tcPr>
          <w:p w14:paraId="5B263C8F">
            <w:pPr>
              <w:spacing w:before="0" w:after="0" w:line="240" w:lineRule="auto"/>
              <w:jc w:val="center"/>
            </w:pPr>
            <w:r>
              <w:rPr>
                <w:rFonts w:ascii="Times New Roman" w:hAnsi="Times New Roman"/>
                <w:b w:val="0"/>
                <w:sz w:val="16"/>
              </w:rPr>
              <w:t>0.071</w:t>
            </w:r>
          </w:p>
        </w:tc>
      </w:tr>
      <w:tr w14:paraId="78F0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EF4152E">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22EBEA6B">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7BB4E365">
            <w:pPr>
              <w:spacing w:before="0" w:after="0" w:line="240" w:lineRule="auto"/>
              <w:jc w:val="center"/>
            </w:pPr>
            <w:r>
              <w:rPr>
                <w:rFonts w:ascii="Times New Roman" w:hAnsi="Times New Roman"/>
                <w:b w:val="0"/>
                <w:sz w:val="16"/>
              </w:rPr>
              <w:t>1.957</w:t>
            </w:r>
          </w:p>
        </w:tc>
        <w:tc>
          <w:tcPr>
            <w:tcW w:w="1080" w:type="dxa"/>
            <w:tcMar>
              <w:top w:w="45" w:type="dxa"/>
              <w:left w:w="55" w:type="dxa"/>
              <w:bottom w:w="45" w:type="dxa"/>
              <w:right w:w="55" w:type="dxa"/>
            </w:tcMar>
            <w:vAlign w:val="center"/>
          </w:tcPr>
          <w:p w14:paraId="5D809EDF">
            <w:pPr>
              <w:spacing w:before="0" w:after="0" w:line="240" w:lineRule="auto"/>
              <w:jc w:val="center"/>
            </w:pPr>
            <w:r>
              <w:rPr>
                <w:rFonts w:ascii="Times New Roman" w:hAnsi="Times New Roman"/>
                <w:b w:val="0"/>
                <w:sz w:val="16"/>
              </w:rPr>
              <w:t>4.879</w:t>
            </w:r>
          </w:p>
        </w:tc>
        <w:tc>
          <w:tcPr>
            <w:tcW w:w="1440" w:type="dxa"/>
            <w:tcMar>
              <w:top w:w="45" w:type="dxa"/>
              <w:left w:w="55" w:type="dxa"/>
              <w:bottom w:w="45" w:type="dxa"/>
              <w:right w:w="55" w:type="dxa"/>
            </w:tcMar>
            <w:vAlign w:val="center"/>
          </w:tcPr>
          <w:p w14:paraId="40554D28">
            <w:pPr>
              <w:spacing w:before="0" w:after="0" w:line="240" w:lineRule="auto"/>
              <w:jc w:val="center"/>
            </w:pPr>
            <w:r>
              <w:rPr>
                <w:rFonts w:ascii="Times New Roman" w:hAnsi="Times New Roman"/>
                <w:b w:val="0"/>
                <w:sz w:val="16"/>
              </w:rPr>
              <w:t>0.07</w:t>
            </w:r>
          </w:p>
        </w:tc>
        <w:tc>
          <w:tcPr>
            <w:tcW w:w="2016" w:type="dxa"/>
            <w:tcMar>
              <w:top w:w="45" w:type="dxa"/>
              <w:left w:w="55" w:type="dxa"/>
              <w:bottom w:w="45" w:type="dxa"/>
              <w:right w:w="55" w:type="dxa"/>
            </w:tcMar>
            <w:vAlign w:val="center"/>
          </w:tcPr>
          <w:p w14:paraId="41DDACF3">
            <w:pPr>
              <w:spacing w:before="0" w:after="0" w:line="240" w:lineRule="auto"/>
              <w:jc w:val="center"/>
            </w:pPr>
            <w:r>
              <w:rPr>
                <w:rFonts w:ascii="Times New Roman" w:hAnsi="Times New Roman"/>
                <w:b w:val="0"/>
                <w:sz w:val="16"/>
              </w:rPr>
              <w:t>-7.89 to 11.80</w:t>
            </w:r>
          </w:p>
        </w:tc>
        <w:tc>
          <w:tcPr>
            <w:tcW w:w="1080" w:type="dxa"/>
            <w:tcMar>
              <w:top w:w="45" w:type="dxa"/>
              <w:left w:w="55" w:type="dxa"/>
              <w:bottom w:w="45" w:type="dxa"/>
              <w:right w:w="55" w:type="dxa"/>
            </w:tcMar>
            <w:vAlign w:val="center"/>
          </w:tcPr>
          <w:p w14:paraId="4CC41E92">
            <w:pPr>
              <w:spacing w:before="0" w:after="0" w:line="240" w:lineRule="auto"/>
              <w:jc w:val="center"/>
            </w:pPr>
            <w:r>
              <w:rPr>
                <w:rFonts w:ascii="Times New Roman" w:hAnsi="Times New Roman"/>
                <w:b w:val="0"/>
                <w:sz w:val="16"/>
              </w:rPr>
              <w:t>0.690</w:t>
            </w:r>
          </w:p>
        </w:tc>
      </w:tr>
      <w:tr w14:paraId="7985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EFC71F2">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47AAD46F">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5D6E7A39">
            <w:pPr>
              <w:spacing w:before="0" w:after="0" w:line="240" w:lineRule="auto"/>
              <w:jc w:val="center"/>
            </w:pPr>
            <w:r>
              <w:rPr>
                <w:rFonts w:ascii="Times New Roman" w:hAnsi="Times New Roman"/>
                <w:b w:val="0"/>
                <w:sz w:val="16"/>
              </w:rPr>
              <w:t>8.509</w:t>
            </w:r>
          </w:p>
        </w:tc>
        <w:tc>
          <w:tcPr>
            <w:tcW w:w="1080" w:type="dxa"/>
            <w:tcMar>
              <w:top w:w="45" w:type="dxa"/>
              <w:left w:w="55" w:type="dxa"/>
              <w:bottom w:w="45" w:type="dxa"/>
              <w:right w:w="55" w:type="dxa"/>
            </w:tcMar>
            <w:vAlign w:val="center"/>
          </w:tcPr>
          <w:p w14:paraId="0FE25201">
            <w:pPr>
              <w:spacing w:before="0" w:after="0" w:line="240" w:lineRule="auto"/>
              <w:jc w:val="center"/>
            </w:pPr>
            <w:r>
              <w:rPr>
                <w:rFonts w:ascii="Times New Roman" w:hAnsi="Times New Roman"/>
                <w:b w:val="0"/>
                <w:sz w:val="16"/>
              </w:rPr>
              <w:t>6.500</w:t>
            </w:r>
          </w:p>
        </w:tc>
        <w:tc>
          <w:tcPr>
            <w:tcW w:w="1440" w:type="dxa"/>
            <w:tcMar>
              <w:top w:w="45" w:type="dxa"/>
              <w:left w:w="55" w:type="dxa"/>
              <w:bottom w:w="45" w:type="dxa"/>
              <w:right w:w="55" w:type="dxa"/>
            </w:tcMar>
            <w:vAlign w:val="center"/>
          </w:tcPr>
          <w:p w14:paraId="1CDF3697">
            <w:pPr>
              <w:spacing w:before="0" w:after="0" w:line="240" w:lineRule="auto"/>
              <w:jc w:val="center"/>
            </w:pPr>
            <w:r>
              <w:rPr>
                <w:rFonts w:ascii="Times New Roman" w:hAnsi="Times New Roman"/>
                <w:b w:val="0"/>
                <w:sz w:val="16"/>
              </w:rPr>
              <w:t>0.23</w:t>
            </w:r>
          </w:p>
        </w:tc>
        <w:tc>
          <w:tcPr>
            <w:tcW w:w="2016" w:type="dxa"/>
            <w:tcMar>
              <w:top w:w="45" w:type="dxa"/>
              <w:left w:w="55" w:type="dxa"/>
              <w:bottom w:w="45" w:type="dxa"/>
              <w:right w:w="55" w:type="dxa"/>
            </w:tcMar>
            <w:vAlign w:val="center"/>
          </w:tcPr>
          <w:p w14:paraId="7A6C4E4D">
            <w:pPr>
              <w:spacing w:before="0" w:after="0" w:line="240" w:lineRule="auto"/>
              <w:jc w:val="center"/>
            </w:pPr>
            <w:r>
              <w:rPr>
                <w:rFonts w:ascii="Times New Roman" w:hAnsi="Times New Roman"/>
                <w:b w:val="0"/>
                <w:sz w:val="16"/>
              </w:rPr>
              <w:t>-4.61 to 21.63</w:t>
            </w:r>
          </w:p>
        </w:tc>
        <w:tc>
          <w:tcPr>
            <w:tcW w:w="1080" w:type="dxa"/>
            <w:tcMar>
              <w:top w:w="45" w:type="dxa"/>
              <w:left w:w="55" w:type="dxa"/>
              <w:bottom w:w="45" w:type="dxa"/>
              <w:right w:w="55" w:type="dxa"/>
            </w:tcMar>
            <w:vAlign w:val="center"/>
          </w:tcPr>
          <w:p w14:paraId="535FCE9B">
            <w:pPr>
              <w:spacing w:before="0" w:after="0" w:line="240" w:lineRule="auto"/>
              <w:jc w:val="center"/>
            </w:pPr>
            <w:r>
              <w:rPr>
                <w:rFonts w:ascii="Times New Roman" w:hAnsi="Times New Roman"/>
                <w:b w:val="0"/>
                <w:sz w:val="16"/>
              </w:rPr>
              <w:t>0.198</w:t>
            </w:r>
          </w:p>
        </w:tc>
      </w:tr>
      <w:tr w14:paraId="7E8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6DC5FBE2">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6319BBA6">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49DFDE43">
            <w:pPr>
              <w:spacing w:before="0" w:after="0" w:line="240" w:lineRule="auto"/>
              <w:jc w:val="center"/>
            </w:pPr>
            <w:r>
              <w:rPr>
                <w:rFonts w:ascii="Times New Roman" w:hAnsi="Times New Roman"/>
                <w:b w:val="0"/>
                <w:sz w:val="16"/>
              </w:rPr>
              <w:t>17.385</w:t>
            </w:r>
          </w:p>
        </w:tc>
        <w:tc>
          <w:tcPr>
            <w:tcW w:w="1080" w:type="dxa"/>
            <w:tcMar>
              <w:top w:w="45" w:type="dxa"/>
              <w:left w:w="55" w:type="dxa"/>
              <w:bottom w:w="45" w:type="dxa"/>
              <w:right w:w="55" w:type="dxa"/>
            </w:tcMar>
            <w:vAlign w:val="center"/>
          </w:tcPr>
          <w:p w14:paraId="26343228">
            <w:pPr>
              <w:spacing w:before="0" w:after="0" w:line="240" w:lineRule="auto"/>
              <w:jc w:val="center"/>
            </w:pPr>
            <w:r>
              <w:rPr>
                <w:rFonts w:ascii="Times New Roman" w:hAnsi="Times New Roman"/>
                <w:b w:val="0"/>
                <w:sz w:val="16"/>
              </w:rPr>
              <w:t>7.690</w:t>
            </w:r>
          </w:p>
        </w:tc>
        <w:tc>
          <w:tcPr>
            <w:tcW w:w="1440" w:type="dxa"/>
            <w:tcMar>
              <w:top w:w="45" w:type="dxa"/>
              <w:left w:w="55" w:type="dxa"/>
              <w:bottom w:w="45" w:type="dxa"/>
              <w:right w:w="55" w:type="dxa"/>
            </w:tcMar>
            <w:vAlign w:val="center"/>
          </w:tcPr>
          <w:p w14:paraId="5F31BA91">
            <w:pPr>
              <w:spacing w:before="0" w:after="0" w:line="240" w:lineRule="auto"/>
              <w:jc w:val="center"/>
            </w:pPr>
            <w:r>
              <w:rPr>
                <w:rFonts w:ascii="Times New Roman" w:hAnsi="Times New Roman"/>
                <w:b w:val="0"/>
                <w:sz w:val="16"/>
              </w:rPr>
              <w:t>0.33</w:t>
            </w:r>
          </w:p>
        </w:tc>
        <w:tc>
          <w:tcPr>
            <w:tcW w:w="2016" w:type="dxa"/>
            <w:tcMar>
              <w:top w:w="45" w:type="dxa"/>
              <w:left w:w="55" w:type="dxa"/>
              <w:bottom w:w="45" w:type="dxa"/>
              <w:right w:w="55" w:type="dxa"/>
            </w:tcMar>
            <w:vAlign w:val="center"/>
          </w:tcPr>
          <w:p w14:paraId="67F91C9E">
            <w:pPr>
              <w:spacing w:before="0" w:after="0" w:line="240" w:lineRule="auto"/>
              <w:jc w:val="center"/>
            </w:pPr>
            <w:r>
              <w:rPr>
                <w:rFonts w:ascii="Times New Roman" w:hAnsi="Times New Roman"/>
                <w:b w:val="0"/>
                <w:sz w:val="16"/>
              </w:rPr>
              <w:t>1.87 to 32.90</w:t>
            </w:r>
          </w:p>
        </w:tc>
        <w:tc>
          <w:tcPr>
            <w:tcW w:w="1080" w:type="dxa"/>
            <w:tcMar>
              <w:top w:w="45" w:type="dxa"/>
              <w:left w:w="55" w:type="dxa"/>
              <w:bottom w:w="45" w:type="dxa"/>
              <w:right w:w="55" w:type="dxa"/>
            </w:tcMar>
            <w:vAlign w:val="center"/>
          </w:tcPr>
          <w:p w14:paraId="48B11092">
            <w:pPr>
              <w:spacing w:before="0" w:after="0" w:line="240" w:lineRule="auto"/>
              <w:jc w:val="center"/>
            </w:pPr>
            <w:r>
              <w:rPr>
                <w:rFonts w:ascii="Times New Roman" w:hAnsi="Times New Roman"/>
                <w:b w:val="0"/>
                <w:sz w:val="16"/>
              </w:rPr>
              <w:t>0.029</w:t>
            </w:r>
          </w:p>
        </w:tc>
      </w:tr>
      <w:tr w14:paraId="561E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0C5303B">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129B088D">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4F9E9012">
            <w:pPr>
              <w:spacing w:before="0" w:after="0" w:line="240" w:lineRule="auto"/>
              <w:jc w:val="center"/>
            </w:pPr>
            <w:r>
              <w:rPr>
                <w:rFonts w:ascii="Times New Roman" w:hAnsi="Times New Roman"/>
                <w:b w:val="0"/>
                <w:sz w:val="16"/>
              </w:rPr>
              <w:t>-0.300</w:t>
            </w:r>
          </w:p>
        </w:tc>
        <w:tc>
          <w:tcPr>
            <w:tcW w:w="1080" w:type="dxa"/>
            <w:tcMar>
              <w:top w:w="45" w:type="dxa"/>
              <w:left w:w="55" w:type="dxa"/>
              <w:bottom w:w="45" w:type="dxa"/>
              <w:right w:w="55" w:type="dxa"/>
            </w:tcMar>
            <w:vAlign w:val="center"/>
          </w:tcPr>
          <w:p w14:paraId="3CF7FFDB">
            <w:pPr>
              <w:spacing w:before="0" w:after="0" w:line="240" w:lineRule="auto"/>
              <w:jc w:val="center"/>
            </w:pPr>
            <w:r>
              <w:rPr>
                <w:rFonts w:ascii="Times New Roman" w:hAnsi="Times New Roman"/>
                <w:b w:val="0"/>
                <w:sz w:val="16"/>
              </w:rPr>
              <w:t>0.141</w:t>
            </w:r>
          </w:p>
        </w:tc>
        <w:tc>
          <w:tcPr>
            <w:tcW w:w="1440" w:type="dxa"/>
            <w:tcMar>
              <w:top w:w="45" w:type="dxa"/>
              <w:left w:w="55" w:type="dxa"/>
              <w:bottom w:w="45" w:type="dxa"/>
              <w:right w:w="55" w:type="dxa"/>
            </w:tcMar>
            <w:vAlign w:val="center"/>
          </w:tcPr>
          <w:p w14:paraId="12F0D057">
            <w:pPr>
              <w:spacing w:before="0" w:after="0" w:line="240" w:lineRule="auto"/>
              <w:jc w:val="center"/>
            </w:pPr>
            <w:r>
              <w:rPr>
                <w:rFonts w:ascii="Times New Roman" w:hAnsi="Times New Roman"/>
                <w:b w:val="0"/>
                <w:sz w:val="16"/>
              </w:rPr>
              <w:t>-0.30</w:t>
            </w:r>
          </w:p>
        </w:tc>
        <w:tc>
          <w:tcPr>
            <w:tcW w:w="2016" w:type="dxa"/>
            <w:tcMar>
              <w:top w:w="45" w:type="dxa"/>
              <w:left w:w="55" w:type="dxa"/>
              <w:bottom w:w="45" w:type="dxa"/>
              <w:right w:w="55" w:type="dxa"/>
            </w:tcMar>
            <w:vAlign w:val="center"/>
          </w:tcPr>
          <w:p w14:paraId="6A2AF60E">
            <w:pPr>
              <w:spacing w:before="0" w:after="0" w:line="240" w:lineRule="auto"/>
              <w:jc w:val="center"/>
            </w:pPr>
            <w:r>
              <w:rPr>
                <w:rFonts w:ascii="Times New Roman" w:hAnsi="Times New Roman"/>
                <w:b w:val="0"/>
                <w:sz w:val="16"/>
              </w:rPr>
              <w:t>-0.59 to -0.02</w:t>
            </w:r>
          </w:p>
        </w:tc>
        <w:tc>
          <w:tcPr>
            <w:tcW w:w="1080" w:type="dxa"/>
            <w:tcMar>
              <w:top w:w="45" w:type="dxa"/>
              <w:left w:w="55" w:type="dxa"/>
              <w:bottom w:w="45" w:type="dxa"/>
              <w:right w:w="55" w:type="dxa"/>
            </w:tcMar>
            <w:vAlign w:val="center"/>
          </w:tcPr>
          <w:p w14:paraId="1AE12B4C">
            <w:pPr>
              <w:spacing w:before="0" w:after="0" w:line="240" w:lineRule="auto"/>
              <w:jc w:val="center"/>
            </w:pPr>
            <w:r>
              <w:rPr>
                <w:rFonts w:ascii="Times New Roman" w:hAnsi="Times New Roman"/>
                <w:b w:val="0"/>
                <w:sz w:val="16"/>
              </w:rPr>
              <w:t>0.039</w:t>
            </w:r>
          </w:p>
        </w:tc>
      </w:tr>
      <w:tr w14:paraId="3A21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ABE95B7">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1C2B5E1E">
            <w:pPr>
              <w:spacing w:before="0" w:after="0" w:line="240" w:lineRule="auto"/>
              <w:jc w:val="left"/>
            </w:pPr>
            <w:r>
              <w:rPr>
                <w:rFonts w:ascii="Times New Roman" w:hAnsi="Times New Roman"/>
                <w:b w:val="0"/>
                <w:sz w:val="16"/>
              </w:rPr>
              <w:t>Disease duration (rank)</w:t>
            </w:r>
          </w:p>
        </w:tc>
        <w:tc>
          <w:tcPr>
            <w:tcW w:w="1080" w:type="dxa"/>
            <w:tcMar>
              <w:top w:w="45" w:type="dxa"/>
              <w:left w:w="55" w:type="dxa"/>
              <w:bottom w:w="45" w:type="dxa"/>
              <w:right w:w="55" w:type="dxa"/>
            </w:tcMar>
            <w:vAlign w:val="center"/>
          </w:tcPr>
          <w:p w14:paraId="554C703E">
            <w:pPr>
              <w:spacing w:before="0" w:after="0" w:line="240" w:lineRule="auto"/>
              <w:jc w:val="center"/>
            </w:pPr>
            <w:r>
              <w:rPr>
                <w:rFonts w:ascii="Times New Roman" w:hAnsi="Times New Roman"/>
                <w:b w:val="0"/>
                <w:sz w:val="16"/>
              </w:rPr>
              <w:t>-0.150</w:t>
            </w:r>
          </w:p>
        </w:tc>
        <w:tc>
          <w:tcPr>
            <w:tcW w:w="1080" w:type="dxa"/>
            <w:tcMar>
              <w:top w:w="45" w:type="dxa"/>
              <w:left w:w="55" w:type="dxa"/>
              <w:bottom w:w="45" w:type="dxa"/>
              <w:right w:w="55" w:type="dxa"/>
            </w:tcMar>
            <w:vAlign w:val="center"/>
          </w:tcPr>
          <w:p w14:paraId="23A54F77">
            <w:pPr>
              <w:spacing w:before="0" w:after="0" w:line="240" w:lineRule="auto"/>
              <w:jc w:val="center"/>
            </w:pPr>
            <w:r>
              <w:rPr>
                <w:rFonts w:ascii="Times New Roman" w:hAnsi="Times New Roman"/>
                <w:b w:val="0"/>
                <w:sz w:val="16"/>
              </w:rPr>
              <w:t>0.140</w:t>
            </w:r>
          </w:p>
        </w:tc>
        <w:tc>
          <w:tcPr>
            <w:tcW w:w="1440" w:type="dxa"/>
            <w:tcMar>
              <w:top w:w="45" w:type="dxa"/>
              <w:left w:w="55" w:type="dxa"/>
              <w:bottom w:w="45" w:type="dxa"/>
              <w:right w:w="55" w:type="dxa"/>
            </w:tcMar>
            <w:vAlign w:val="center"/>
          </w:tcPr>
          <w:p w14:paraId="0D4130C9">
            <w:pPr>
              <w:spacing w:before="0" w:after="0" w:line="240" w:lineRule="auto"/>
              <w:jc w:val="center"/>
            </w:pPr>
            <w:r>
              <w:rPr>
                <w:rFonts w:ascii="Times New Roman" w:hAnsi="Times New Roman"/>
                <w:b w:val="0"/>
                <w:sz w:val="16"/>
              </w:rPr>
              <w:t>-0.15</w:t>
            </w:r>
          </w:p>
        </w:tc>
        <w:tc>
          <w:tcPr>
            <w:tcW w:w="2016" w:type="dxa"/>
            <w:tcMar>
              <w:top w:w="45" w:type="dxa"/>
              <w:left w:w="55" w:type="dxa"/>
              <w:bottom w:w="45" w:type="dxa"/>
              <w:right w:w="55" w:type="dxa"/>
            </w:tcMar>
            <w:vAlign w:val="center"/>
          </w:tcPr>
          <w:p w14:paraId="1A097F92">
            <w:pPr>
              <w:spacing w:before="0" w:after="0" w:line="240" w:lineRule="auto"/>
              <w:jc w:val="center"/>
            </w:pPr>
            <w:r>
              <w:rPr>
                <w:rFonts w:ascii="Times New Roman" w:hAnsi="Times New Roman"/>
                <w:b w:val="0"/>
                <w:sz w:val="16"/>
              </w:rPr>
              <w:t>-0.43 to 0.13</w:t>
            </w:r>
          </w:p>
        </w:tc>
        <w:tc>
          <w:tcPr>
            <w:tcW w:w="1080" w:type="dxa"/>
            <w:tcMar>
              <w:top w:w="45" w:type="dxa"/>
              <w:left w:w="55" w:type="dxa"/>
              <w:bottom w:w="45" w:type="dxa"/>
              <w:right w:w="55" w:type="dxa"/>
            </w:tcMar>
            <w:vAlign w:val="center"/>
          </w:tcPr>
          <w:p w14:paraId="76A0224D">
            <w:pPr>
              <w:spacing w:before="0" w:after="0" w:line="240" w:lineRule="auto"/>
              <w:jc w:val="center"/>
            </w:pPr>
            <w:r>
              <w:rPr>
                <w:rFonts w:ascii="Times New Roman" w:hAnsi="Times New Roman"/>
                <w:b w:val="0"/>
                <w:sz w:val="16"/>
              </w:rPr>
              <w:t>0.292</w:t>
            </w:r>
          </w:p>
        </w:tc>
      </w:tr>
      <w:tr w14:paraId="0FFB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BC16D73">
            <w:pPr>
              <w:spacing w:before="0" w:after="0" w:line="240" w:lineRule="auto"/>
              <w:jc w:val="left"/>
            </w:pPr>
            <w:r>
              <w:rPr>
                <w:rFonts w:ascii="Times New Roman" w:hAnsi="Times New Roman"/>
                <w:b w:val="0"/>
                <w:sz w:val="16"/>
              </w:rPr>
              <w:t>Model 2</w:t>
            </w:r>
          </w:p>
        </w:tc>
        <w:tc>
          <w:tcPr>
            <w:tcW w:w="3024" w:type="dxa"/>
            <w:tcMar>
              <w:top w:w="45" w:type="dxa"/>
              <w:left w:w="55" w:type="dxa"/>
              <w:bottom w:w="45" w:type="dxa"/>
              <w:right w:w="55" w:type="dxa"/>
            </w:tcMar>
            <w:vAlign w:val="center"/>
          </w:tcPr>
          <w:p w14:paraId="5E224EFB">
            <w:pPr>
              <w:spacing w:before="0" w:after="0" w:line="240" w:lineRule="auto"/>
              <w:jc w:val="left"/>
            </w:pPr>
            <w:r>
              <w:rPr>
                <w:rFonts w:ascii="Times New Roman" w:hAnsi="Times New Roman"/>
                <w:b w:val="0"/>
                <w:sz w:val="16"/>
              </w:rPr>
              <w:t>MDS-UPDRS Part III (rank)</w:t>
            </w:r>
          </w:p>
        </w:tc>
        <w:tc>
          <w:tcPr>
            <w:tcW w:w="1080" w:type="dxa"/>
            <w:tcMar>
              <w:top w:w="45" w:type="dxa"/>
              <w:left w:w="55" w:type="dxa"/>
              <w:bottom w:w="45" w:type="dxa"/>
              <w:right w:w="55" w:type="dxa"/>
            </w:tcMar>
            <w:vAlign w:val="center"/>
          </w:tcPr>
          <w:p w14:paraId="43BCDC15">
            <w:pPr>
              <w:spacing w:before="0" w:after="0" w:line="240" w:lineRule="auto"/>
              <w:jc w:val="center"/>
            </w:pPr>
            <w:r>
              <w:rPr>
                <w:rFonts w:ascii="Times New Roman" w:hAnsi="Times New Roman"/>
                <w:b w:val="0"/>
                <w:sz w:val="16"/>
              </w:rPr>
              <w:t>-0.286</w:t>
            </w:r>
          </w:p>
        </w:tc>
        <w:tc>
          <w:tcPr>
            <w:tcW w:w="1080" w:type="dxa"/>
            <w:tcMar>
              <w:top w:w="45" w:type="dxa"/>
              <w:left w:w="55" w:type="dxa"/>
              <w:bottom w:w="45" w:type="dxa"/>
              <w:right w:w="55" w:type="dxa"/>
            </w:tcMar>
            <w:vAlign w:val="center"/>
          </w:tcPr>
          <w:p w14:paraId="6A081725">
            <w:pPr>
              <w:spacing w:before="0" w:after="0" w:line="240" w:lineRule="auto"/>
              <w:jc w:val="center"/>
            </w:pPr>
            <w:r>
              <w:rPr>
                <w:rFonts w:ascii="Times New Roman" w:hAnsi="Times New Roman"/>
                <w:b w:val="0"/>
                <w:sz w:val="16"/>
              </w:rPr>
              <w:t>0.140</w:t>
            </w:r>
          </w:p>
        </w:tc>
        <w:tc>
          <w:tcPr>
            <w:tcW w:w="1440" w:type="dxa"/>
            <w:tcMar>
              <w:top w:w="45" w:type="dxa"/>
              <w:left w:w="55" w:type="dxa"/>
              <w:bottom w:w="45" w:type="dxa"/>
              <w:right w:w="55" w:type="dxa"/>
            </w:tcMar>
            <w:vAlign w:val="center"/>
          </w:tcPr>
          <w:p w14:paraId="2B82622B">
            <w:pPr>
              <w:spacing w:before="0" w:after="0" w:line="240" w:lineRule="auto"/>
              <w:jc w:val="center"/>
            </w:pPr>
            <w:r>
              <w:rPr>
                <w:rFonts w:ascii="Times New Roman" w:hAnsi="Times New Roman"/>
                <w:b w:val="0"/>
                <w:sz w:val="16"/>
              </w:rPr>
              <w:t>-0.29</w:t>
            </w:r>
          </w:p>
        </w:tc>
        <w:tc>
          <w:tcPr>
            <w:tcW w:w="2016" w:type="dxa"/>
            <w:tcMar>
              <w:top w:w="45" w:type="dxa"/>
              <w:left w:w="55" w:type="dxa"/>
              <w:bottom w:w="45" w:type="dxa"/>
              <w:right w:w="55" w:type="dxa"/>
            </w:tcMar>
            <w:vAlign w:val="center"/>
          </w:tcPr>
          <w:p w14:paraId="51E4A5BA">
            <w:pPr>
              <w:spacing w:before="0" w:after="0" w:line="240" w:lineRule="auto"/>
              <w:jc w:val="center"/>
            </w:pPr>
            <w:r>
              <w:rPr>
                <w:rFonts w:ascii="Times New Roman" w:hAnsi="Times New Roman"/>
                <w:b w:val="0"/>
                <w:sz w:val="16"/>
              </w:rPr>
              <w:t>-0.57 to -0.00</w:t>
            </w:r>
          </w:p>
        </w:tc>
        <w:tc>
          <w:tcPr>
            <w:tcW w:w="1080" w:type="dxa"/>
            <w:tcMar>
              <w:top w:w="45" w:type="dxa"/>
              <w:left w:w="55" w:type="dxa"/>
              <w:bottom w:w="45" w:type="dxa"/>
              <w:right w:w="55" w:type="dxa"/>
            </w:tcMar>
            <w:vAlign w:val="center"/>
          </w:tcPr>
          <w:p w14:paraId="0B9A1847">
            <w:pPr>
              <w:spacing w:before="0" w:after="0" w:line="240" w:lineRule="auto"/>
              <w:jc w:val="center"/>
            </w:pPr>
            <w:r>
              <w:rPr>
                <w:rFonts w:ascii="Times New Roman" w:hAnsi="Times New Roman"/>
                <w:b w:val="0"/>
                <w:sz w:val="16"/>
              </w:rPr>
              <w:t>0.047</w:t>
            </w:r>
          </w:p>
        </w:tc>
      </w:tr>
      <w:tr w14:paraId="2AAA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22AC56B4">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35E95083">
            <w:pPr>
              <w:spacing w:before="0" w:after="0" w:line="240" w:lineRule="auto"/>
              <w:jc w:val="left"/>
            </w:pPr>
            <w:r>
              <w:rPr>
                <w:rFonts w:ascii="Times New Roman" w:hAnsi="Times New Roman"/>
                <w:b w:val="0"/>
                <w:sz w:val="16"/>
              </w:rPr>
              <w:t>Intercept</w:t>
            </w:r>
          </w:p>
        </w:tc>
        <w:tc>
          <w:tcPr>
            <w:tcW w:w="1080" w:type="dxa"/>
            <w:tcMar>
              <w:top w:w="45" w:type="dxa"/>
              <w:left w:w="55" w:type="dxa"/>
              <w:bottom w:w="45" w:type="dxa"/>
              <w:right w:w="55" w:type="dxa"/>
            </w:tcMar>
            <w:vAlign w:val="center"/>
          </w:tcPr>
          <w:p w14:paraId="06269665">
            <w:pPr>
              <w:spacing w:before="0" w:after="0" w:line="240" w:lineRule="auto"/>
              <w:jc w:val="center"/>
            </w:pPr>
            <w:r>
              <w:rPr>
                <w:rFonts w:ascii="Times New Roman" w:hAnsi="Times New Roman"/>
                <w:b w:val="0"/>
                <w:sz w:val="16"/>
              </w:rPr>
              <w:t>40.401</w:t>
            </w:r>
          </w:p>
        </w:tc>
        <w:tc>
          <w:tcPr>
            <w:tcW w:w="1080" w:type="dxa"/>
            <w:tcMar>
              <w:top w:w="45" w:type="dxa"/>
              <w:left w:w="55" w:type="dxa"/>
              <w:bottom w:w="45" w:type="dxa"/>
              <w:right w:w="55" w:type="dxa"/>
            </w:tcMar>
            <w:vAlign w:val="center"/>
          </w:tcPr>
          <w:p w14:paraId="1BF7D7D3">
            <w:pPr>
              <w:spacing w:before="0" w:after="0" w:line="240" w:lineRule="auto"/>
              <w:jc w:val="center"/>
            </w:pPr>
            <w:r>
              <w:rPr>
                <w:rFonts w:ascii="Times New Roman" w:hAnsi="Times New Roman"/>
                <w:b w:val="0"/>
                <w:sz w:val="16"/>
              </w:rPr>
              <w:t>7.536</w:t>
            </w:r>
          </w:p>
        </w:tc>
        <w:tc>
          <w:tcPr>
            <w:tcW w:w="1440" w:type="dxa"/>
            <w:tcMar>
              <w:top w:w="45" w:type="dxa"/>
              <w:left w:w="55" w:type="dxa"/>
              <w:bottom w:w="45" w:type="dxa"/>
              <w:right w:w="55" w:type="dxa"/>
            </w:tcMar>
            <w:vAlign w:val="center"/>
          </w:tcPr>
          <w:p w14:paraId="024485D3">
            <w:pPr>
              <w:spacing w:before="0" w:after="0" w:line="240" w:lineRule="auto"/>
              <w:jc w:val="center"/>
            </w:pPr>
            <w:r>
              <w:rPr>
                <w:rFonts w:ascii="Times New Roman" w:hAnsi="Times New Roman"/>
                <w:b w:val="0"/>
                <w:sz w:val="16"/>
              </w:rPr>
              <w:t>-</w:t>
            </w:r>
          </w:p>
        </w:tc>
        <w:tc>
          <w:tcPr>
            <w:tcW w:w="2016" w:type="dxa"/>
            <w:tcMar>
              <w:top w:w="45" w:type="dxa"/>
              <w:left w:w="55" w:type="dxa"/>
              <w:bottom w:w="45" w:type="dxa"/>
              <w:right w:w="55" w:type="dxa"/>
            </w:tcMar>
            <w:vAlign w:val="center"/>
          </w:tcPr>
          <w:p w14:paraId="6131564B">
            <w:pPr>
              <w:spacing w:before="0" w:after="0" w:line="240" w:lineRule="auto"/>
              <w:jc w:val="center"/>
            </w:pPr>
            <w:r>
              <w:rPr>
                <w:rFonts w:ascii="Times New Roman" w:hAnsi="Times New Roman"/>
                <w:b w:val="0"/>
                <w:sz w:val="16"/>
              </w:rPr>
              <w:t>25.18 to 55.62</w:t>
            </w:r>
          </w:p>
        </w:tc>
        <w:tc>
          <w:tcPr>
            <w:tcW w:w="1080" w:type="dxa"/>
            <w:tcMar>
              <w:top w:w="45" w:type="dxa"/>
              <w:left w:w="55" w:type="dxa"/>
              <w:bottom w:w="45" w:type="dxa"/>
              <w:right w:w="55" w:type="dxa"/>
            </w:tcMar>
            <w:vAlign w:val="center"/>
          </w:tcPr>
          <w:p w14:paraId="209E71C0">
            <w:pPr>
              <w:spacing w:before="0" w:after="0" w:line="240" w:lineRule="auto"/>
              <w:jc w:val="center"/>
            </w:pPr>
            <w:r>
              <w:rPr>
                <w:rFonts w:ascii="Times New Roman" w:hAnsi="Times New Roman"/>
                <w:b w:val="0"/>
                <w:sz w:val="16"/>
              </w:rPr>
              <w:t>&lt;0.001</w:t>
            </w:r>
          </w:p>
        </w:tc>
      </w:tr>
      <w:tr w14:paraId="424D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7C2E0937">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575F7F66">
            <w:pPr>
              <w:spacing w:before="0" w:after="0" w:line="240" w:lineRule="auto"/>
              <w:jc w:val="left"/>
            </w:pPr>
            <w:r>
              <w:rPr>
                <w:rFonts w:ascii="Times New Roman" w:hAnsi="Times New Roman"/>
                <w:b w:val="0"/>
                <w:sz w:val="16"/>
              </w:rPr>
              <w:t>Female vs male</w:t>
            </w:r>
          </w:p>
        </w:tc>
        <w:tc>
          <w:tcPr>
            <w:tcW w:w="1080" w:type="dxa"/>
            <w:tcMar>
              <w:top w:w="45" w:type="dxa"/>
              <w:left w:w="55" w:type="dxa"/>
              <w:bottom w:w="45" w:type="dxa"/>
              <w:right w:w="55" w:type="dxa"/>
            </w:tcMar>
            <w:vAlign w:val="center"/>
          </w:tcPr>
          <w:p w14:paraId="4E876F07">
            <w:pPr>
              <w:spacing w:before="0" w:after="0" w:line="240" w:lineRule="auto"/>
              <w:jc w:val="center"/>
            </w:pPr>
            <w:r>
              <w:rPr>
                <w:rFonts w:ascii="Times New Roman" w:hAnsi="Times New Roman"/>
                <w:b w:val="0"/>
                <w:sz w:val="16"/>
              </w:rPr>
              <w:t>5.319</w:t>
            </w:r>
          </w:p>
        </w:tc>
        <w:tc>
          <w:tcPr>
            <w:tcW w:w="1080" w:type="dxa"/>
            <w:tcMar>
              <w:top w:w="45" w:type="dxa"/>
              <w:left w:w="55" w:type="dxa"/>
              <w:bottom w:w="45" w:type="dxa"/>
              <w:right w:w="55" w:type="dxa"/>
            </w:tcMar>
            <w:vAlign w:val="center"/>
          </w:tcPr>
          <w:p w14:paraId="4BF665EB">
            <w:pPr>
              <w:spacing w:before="0" w:after="0" w:line="240" w:lineRule="auto"/>
              <w:jc w:val="center"/>
            </w:pPr>
            <w:r>
              <w:rPr>
                <w:rFonts w:ascii="Times New Roman" w:hAnsi="Times New Roman"/>
                <w:b w:val="0"/>
                <w:sz w:val="16"/>
              </w:rPr>
              <w:t>4.139</w:t>
            </w:r>
          </w:p>
        </w:tc>
        <w:tc>
          <w:tcPr>
            <w:tcW w:w="1440" w:type="dxa"/>
            <w:tcMar>
              <w:top w:w="45" w:type="dxa"/>
              <w:left w:w="55" w:type="dxa"/>
              <w:bottom w:w="45" w:type="dxa"/>
              <w:right w:w="55" w:type="dxa"/>
            </w:tcMar>
            <w:vAlign w:val="center"/>
          </w:tcPr>
          <w:p w14:paraId="157CDE42">
            <w:pPr>
              <w:spacing w:before="0" w:after="0" w:line="240" w:lineRule="auto"/>
              <w:jc w:val="center"/>
            </w:pPr>
            <w:r>
              <w:rPr>
                <w:rFonts w:ascii="Times New Roman" w:hAnsi="Times New Roman"/>
                <w:b w:val="0"/>
                <w:sz w:val="16"/>
              </w:rPr>
              <w:t>0.18</w:t>
            </w:r>
          </w:p>
        </w:tc>
        <w:tc>
          <w:tcPr>
            <w:tcW w:w="2016" w:type="dxa"/>
            <w:tcMar>
              <w:top w:w="45" w:type="dxa"/>
              <w:left w:w="55" w:type="dxa"/>
              <w:bottom w:w="45" w:type="dxa"/>
              <w:right w:w="55" w:type="dxa"/>
            </w:tcMar>
            <w:vAlign w:val="center"/>
          </w:tcPr>
          <w:p w14:paraId="39785CFB">
            <w:pPr>
              <w:spacing w:before="0" w:after="0" w:line="240" w:lineRule="auto"/>
              <w:jc w:val="center"/>
            </w:pPr>
            <w:r>
              <w:rPr>
                <w:rFonts w:ascii="Times New Roman" w:hAnsi="Times New Roman"/>
                <w:b w:val="0"/>
                <w:sz w:val="16"/>
              </w:rPr>
              <w:t>-3.04 to 13.68</w:t>
            </w:r>
          </w:p>
        </w:tc>
        <w:tc>
          <w:tcPr>
            <w:tcW w:w="1080" w:type="dxa"/>
            <w:tcMar>
              <w:top w:w="45" w:type="dxa"/>
              <w:left w:w="55" w:type="dxa"/>
              <w:bottom w:w="45" w:type="dxa"/>
              <w:right w:w="55" w:type="dxa"/>
            </w:tcMar>
            <w:vAlign w:val="center"/>
          </w:tcPr>
          <w:p w14:paraId="4FD043C5">
            <w:pPr>
              <w:spacing w:before="0" w:after="0" w:line="240" w:lineRule="auto"/>
              <w:jc w:val="center"/>
            </w:pPr>
            <w:r>
              <w:rPr>
                <w:rFonts w:ascii="Times New Roman" w:hAnsi="Times New Roman"/>
                <w:b w:val="0"/>
                <w:sz w:val="16"/>
              </w:rPr>
              <w:t>0.206</w:t>
            </w:r>
          </w:p>
        </w:tc>
      </w:tr>
      <w:tr w14:paraId="108C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FC4878D">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03AC0CAF">
            <w:pPr>
              <w:spacing w:before="0" w:after="0" w:line="240" w:lineRule="auto"/>
              <w:jc w:val="left"/>
            </w:pPr>
            <w:r>
              <w:rPr>
                <w:rFonts w:ascii="Times New Roman" w:hAnsi="Times New Roman"/>
                <w:b w:val="0"/>
                <w:sz w:val="16"/>
              </w:rPr>
              <w:t>Education level 2 vs 1</w:t>
            </w:r>
          </w:p>
        </w:tc>
        <w:tc>
          <w:tcPr>
            <w:tcW w:w="1080" w:type="dxa"/>
            <w:tcMar>
              <w:top w:w="45" w:type="dxa"/>
              <w:left w:w="55" w:type="dxa"/>
              <w:bottom w:w="45" w:type="dxa"/>
              <w:right w:w="55" w:type="dxa"/>
            </w:tcMar>
            <w:vAlign w:val="center"/>
          </w:tcPr>
          <w:p w14:paraId="52DE3FB4">
            <w:pPr>
              <w:spacing w:before="0" w:after="0" w:line="240" w:lineRule="auto"/>
              <w:jc w:val="center"/>
            </w:pPr>
            <w:r>
              <w:rPr>
                <w:rFonts w:ascii="Times New Roman" w:hAnsi="Times New Roman"/>
                <w:b w:val="0"/>
                <w:sz w:val="16"/>
              </w:rPr>
              <w:t>0.886</w:t>
            </w:r>
          </w:p>
        </w:tc>
        <w:tc>
          <w:tcPr>
            <w:tcW w:w="1080" w:type="dxa"/>
            <w:tcMar>
              <w:top w:w="45" w:type="dxa"/>
              <w:left w:w="55" w:type="dxa"/>
              <w:bottom w:w="45" w:type="dxa"/>
              <w:right w:w="55" w:type="dxa"/>
            </w:tcMar>
            <w:vAlign w:val="center"/>
          </w:tcPr>
          <w:p w14:paraId="68EFABBF">
            <w:pPr>
              <w:spacing w:before="0" w:after="0" w:line="240" w:lineRule="auto"/>
              <w:jc w:val="center"/>
            </w:pPr>
            <w:r>
              <w:rPr>
                <w:rFonts w:ascii="Times New Roman" w:hAnsi="Times New Roman"/>
                <w:b w:val="0"/>
                <w:sz w:val="16"/>
              </w:rPr>
              <w:t>4.750</w:t>
            </w:r>
          </w:p>
        </w:tc>
        <w:tc>
          <w:tcPr>
            <w:tcW w:w="1440" w:type="dxa"/>
            <w:tcMar>
              <w:top w:w="45" w:type="dxa"/>
              <w:left w:w="55" w:type="dxa"/>
              <w:bottom w:w="45" w:type="dxa"/>
              <w:right w:w="55" w:type="dxa"/>
            </w:tcMar>
            <w:vAlign w:val="center"/>
          </w:tcPr>
          <w:p w14:paraId="52215C7D">
            <w:pPr>
              <w:spacing w:before="0" w:after="0" w:line="240" w:lineRule="auto"/>
              <w:jc w:val="center"/>
            </w:pPr>
            <w:r>
              <w:rPr>
                <w:rFonts w:ascii="Times New Roman" w:hAnsi="Times New Roman"/>
                <w:b w:val="0"/>
                <w:sz w:val="16"/>
              </w:rPr>
              <w:t>0.03</w:t>
            </w:r>
          </w:p>
        </w:tc>
        <w:tc>
          <w:tcPr>
            <w:tcW w:w="2016" w:type="dxa"/>
            <w:tcMar>
              <w:top w:w="45" w:type="dxa"/>
              <w:left w:w="55" w:type="dxa"/>
              <w:bottom w:w="45" w:type="dxa"/>
              <w:right w:w="55" w:type="dxa"/>
            </w:tcMar>
            <w:vAlign w:val="center"/>
          </w:tcPr>
          <w:p w14:paraId="7F5ECB7F">
            <w:pPr>
              <w:spacing w:before="0" w:after="0" w:line="240" w:lineRule="auto"/>
              <w:jc w:val="center"/>
            </w:pPr>
            <w:r>
              <w:rPr>
                <w:rFonts w:ascii="Times New Roman" w:hAnsi="Times New Roman"/>
                <w:b w:val="0"/>
                <w:sz w:val="16"/>
              </w:rPr>
              <w:t>-8.71 to 10.48</w:t>
            </w:r>
          </w:p>
        </w:tc>
        <w:tc>
          <w:tcPr>
            <w:tcW w:w="1080" w:type="dxa"/>
            <w:tcMar>
              <w:top w:w="45" w:type="dxa"/>
              <w:left w:w="55" w:type="dxa"/>
              <w:bottom w:w="45" w:type="dxa"/>
              <w:right w:w="55" w:type="dxa"/>
            </w:tcMar>
            <w:vAlign w:val="center"/>
          </w:tcPr>
          <w:p w14:paraId="059EDDB9">
            <w:pPr>
              <w:spacing w:before="0" w:after="0" w:line="240" w:lineRule="auto"/>
              <w:jc w:val="center"/>
            </w:pPr>
            <w:r>
              <w:rPr>
                <w:rFonts w:ascii="Times New Roman" w:hAnsi="Times New Roman"/>
                <w:b w:val="0"/>
                <w:sz w:val="16"/>
              </w:rPr>
              <w:t>0.853</w:t>
            </w:r>
          </w:p>
        </w:tc>
      </w:tr>
      <w:tr w14:paraId="3124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37C43FE">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086402CF">
            <w:pPr>
              <w:spacing w:before="0" w:after="0" w:line="240" w:lineRule="auto"/>
              <w:jc w:val="left"/>
            </w:pPr>
            <w:r>
              <w:rPr>
                <w:rFonts w:ascii="Times New Roman" w:hAnsi="Times New Roman"/>
                <w:b w:val="0"/>
                <w:sz w:val="16"/>
              </w:rPr>
              <w:t>Education level 3 vs 1</w:t>
            </w:r>
          </w:p>
        </w:tc>
        <w:tc>
          <w:tcPr>
            <w:tcW w:w="1080" w:type="dxa"/>
            <w:tcMar>
              <w:top w:w="45" w:type="dxa"/>
              <w:left w:w="55" w:type="dxa"/>
              <w:bottom w:w="45" w:type="dxa"/>
              <w:right w:w="55" w:type="dxa"/>
            </w:tcMar>
            <w:vAlign w:val="center"/>
          </w:tcPr>
          <w:p w14:paraId="50AB06C5">
            <w:pPr>
              <w:spacing w:before="0" w:after="0" w:line="240" w:lineRule="auto"/>
              <w:jc w:val="center"/>
            </w:pPr>
            <w:r>
              <w:rPr>
                <w:rFonts w:ascii="Times New Roman" w:hAnsi="Times New Roman"/>
                <w:b w:val="0"/>
                <w:sz w:val="16"/>
              </w:rPr>
              <w:t>4.693</w:t>
            </w:r>
          </w:p>
        </w:tc>
        <w:tc>
          <w:tcPr>
            <w:tcW w:w="1080" w:type="dxa"/>
            <w:tcMar>
              <w:top w:w="45" w:type="dxa"/>
              <w:left w:w="55" w:type="dxa"/>
              <w:bottom w:w="45" w:type="dxa"/>
              <w:right w:w="55" w:type="dxa"/>
            </w:tcMar>
            <w:vAlign w:val="center"/>
          </w:tcPr>
          <w:p w14:paraId="41E55A72">
            <w:pPr>
              <w:spacing w:before="0" w:after="0" w:line="240" w:lineRule="auto"/>
              <w:jc w:val="center"/>
            </w:pPr>
            <w:r>
              <w:rPr>
                <w:rFonts w:ascii="Times New Roman" w:hAnsi="Times New Roman"/>
                <w:b w:val="0"/>
                <w:sz w:val="16"/>
              </w:rPr>
              <w:t>6.579</w:t>
            </w:r>
          </w:p>
        </w:tc>
        <w:tc>
          <w:tcPr>
            <w:tcW w:w="1440" w:type="dxa"/>
            <w:tcMar>
              <w:top w:w="45" w:type="dxa"/>
              <w:left w:w="55" w:type="dxa"/>
              <w:bottom w:w="45" w:type="dxa"/>
              <w:right w:w="55" w:type="dxa"/>
            </w:tcMar>
            <w:vAlign w:val="center"/>
          </w:tcPr>
          <w:p w14:paraId="426FE648">
            <w:pPr>
              <w:spacing w:before="0" w:after="0" w:line="240" w:lineRule="auto"/>
              <w:jc w:val="center"/>
            </w:pPr>
            <w:r>
              <w:rPr>
                <w:rFonts w:ascii="Times New Roman" w:hAnsi="Times New Roman"/>
                <w:b w:val="0"/>
                <w:sz w:val="16"/>
              </w:rPr>
              <w:t>0.13</w:t>
            </w:r>
          </w:p>
        </w:tc>
        <w:tc>
          <w:tcPr>
            <w:tcW w:w="2016" w:type="dxa"/>
            <w:tcMar>
              <w:top w:w="45" w:type="dxa"/>
              <w:left w:w="55" w:type="dxa"/>
              <w:bottom w:w="45" w:type="dxa"/>
              <w:right w:w="55" w:type="dxa"/>
            </w:tcMar>
            <w:vAlign w:val="center"/>
          </w:tcPr>
          <w:p w14:paraId="3AF80243">
            <w:pPr>
              <w:spacing w:before="0" w:after="0" w:line="240" w:lineRule="auto"/>
              <w:jc w:val="center"/>
            </w:pPr>
            <w:r>
              <w:rPr>
                <w:rFonts w:ascii="Times New Roman" w:hAnsi="Times New Roman"/>
                <w:b w:val="0"/>
                <w:sz w:val="16"/>
              </w:rPr>
              <w:t>-8.59 to 17.98</w:t>
            </w:r>
          </w:p>
        </w:tc>
        <w:tc>
          <w:tcPr>
            <w:tcW w:w="1080" w:type="dxa"/>
            <w:tcMar>
              <w:top w:w="45" w:type="dxa"/>
              <w:left w:w="55" w:type="dxa"/>
              <w:bottom w:w="45" w:type="dxa"/>
              <w:right w:w="55" w:type="dxa"/>
            </w:tcMar>
            <w:vAlign w:val="center"/>
          </w:tcPr>
          <w:p w14:paraId="79C854B2">
            <w:pPr>
              <w:spacing w:before="0" w:after="0" w:line="240" w:lineRule="auto"/>
              <w:jc w:val="center"/>
            </w:pPr>
            <w:r>
              <w:rPr>
                <w:rFonts w:ascii="Times New Roman" w:hAnsi="Times New Roman"/>
                <w:b w:val="0"/>
                <w:sz w:val="16"/>
              </w:rPr>
              <w:t>0.480</w:t>
            </w:r>
          </w:p>
        </w:tc>
      </w:tr>
      <w:tr w14:paraId="599F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557E6580">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72E3FD14">
            <w:pPr>
              <w:spacing w:before="0" w:after="0" w:line="240" w:lineRule="auto"/>
              <w:jc w:val="left"/>
            </w:pPr>
            <w:r>
              <w:rPr>
                <w:rFonts w:ascii="Times New Roman" w:hAnsi="Times New Roman"/>
                <w:b w:val="0"/>
                <w:sz w:val="16"/>
              </w:rPr>
              <w:t>Education level 4 vs 1</w:t>
            </w:r>
          </w:p>
        </w:tc>
        <w:tc>
          <w:tcPr>
            <w:tcW w:w="1080" w:type="dxa"/>
            <w:tcMar>
              <w:top w:w="45" w:type="dxa"/>
              <w:left w:w="55" w:type="dxa"/>
              <w:bottom w:w="45" w:type="dxa"/>
              <w:right w:w="55" w:type="dxa"/>
            </w:tcMar>
            <w:vAlign w:val="center"/>
          </w:tcPr>
          <w:p w14:paraId="2A9AFBA2">
            <w:pPr>
              <w:spacing w:before="0" w:after="0" w:line="240" w:lineRule="auto"/>
              <w:jc w:val="center"/>
            </w:pPr>
            <w:r>
              <w:rPr>
                <w:rFonts w:ascii="Times New Roman" w:hAnsi="Times New Roman"/>
                <w:b w:val="0"/>
                <w:sz w:val="16"/>
              </w:rPr>
              <w:t>13.081</w:t>
            </w:r>
          </w:p>
        </w:tc>
        <w:tc>
          <w:tcPr>
            <w:tcW w:w="1080" w:type="dxa"/>
            <w:tcMar>
              <w:top w:w="45" w:type="dxa"/>
              <w:left w:w="55" w:type="dxa"/>
              <w:bottom w:w="45" w:type="dxa"/>
              <w:right w:w="55" w:type="dxa"/>
            </w:tcMar>
            <w:vAlign w:val="center"/>
          </w:tcPr>
          <w:p w14:paraId="63679898">
            <w:pPr>
              <w:spacing w:before="0" w:after="0" w:line="240" w:lineRule="auto"/>
              <w:jc w:val="center"/>
            </w:pPr>
            <w:r>
              <w:rPr>
                <w:rFonts w:ascii="Times New Roman" w:hAnsi="Times New Roman"/>
                <w:b w:val="0"/>
                <w:sz w:val="16"/>
              </w:rPr>
              <w:t>7.752</w:t>
            </w:r>
          </w:p>
        </w:tc>
        <w:tc>
          <w:tcPr>
            <w:tcW w:w="1440" w:type="dxa"/>
            <w:tcMar>
              <w:top w:w="45" w:type="dxa"/>
              <w:left w:w="55" w:type="dxa"/>
              <w:bottom w:w="45" w:type="dxa"/>
              <w:right w:w="55" w:type="dxa"/>
            </w:tcMar>
            <w:vAlign w:val="center"/>
          </w:tcPr>
          <w:p w14:paraId="604FFFA2">
            <w:pPr>
              <w:spacing w:before="0" w:after="0" w:line="240" w:lineRule="auto"/>
              <w:jc w:val="center"/>
            </w:pPr>
            <w:r>
              <w:rPr>
                <w:rFonts w:ascii="Times New Roman" w:hAnsi="Times New Roman"/>
                <w:b w:val="0"/>
                <w:sz w:val="16"/>
              </w:rPr>
              <w:t>0.25</w:t>
            </w:r>
          </w:p>
        </w:tc>
        <w:tc>
          <w:tcPr>
            <w:tcW w:w="2016" w:type="dxa"/>
            <w:tcMar>
              <w:top w:w="45" w:type="dxa"/>
              <w:left w:w="55" w:type="dxa"/>
              <w:bottom w:w="45" w:type="dxa"/>
              <w:right w:w="55" w:type="dxa"/>
            </w:tcMar>
            <w:vAlign w:val="center"/>
          </w:tcPr>
          <w:p w14:paraId="53D61279">
            <w:pPr>
              <w:spacing w:before="0" w:after="0" w:line="240" w:lineRule="auto"/>
              <w:jc w:val="center"/>
            </w:pPr>
            <w:r>
              <w:rPr>
                <w:rFonts w:ascii="Times New Roman" w:hAnsi="Times New Roman"/>
                <w:b w:val="0"/>
                <w:sz w:val="16"/>
              </w:rPr>
              <w:t>-2.57 to 28.74</w:t>
            </w:r>
          </w:p>
        </w:tc>
        <w:tc>
          <w:tcPr>
            <w:tcW w:w="1080" w:type="dxa"/>
            <w:tcMar>
              <w:top w:w="45" w:type="dxa"/>
              <w:left w:w="55" w:type="dxa"/>
              <w:bottom w:w="45" w:type="dxa"/>
              <w:right w:w="55" w:type="dxa"/>
            </w:tcMar>
            <w:vAlign w:val="center"/>
          </w:tcPr>
          <w:p w14:paraId="757AC8A0">
            <w:pPr>
              <w:spacing w:before="0" w:after="0" w:line="240" w:lineRule="auto"/>
              <w:jc w:val="center"/>
            </w:pPr>
            <w:r>
              <w:rPr>
                <w:rFonts w:ascii="Times New Roman" w:hAnsi="Times New Roman"/>
                <w:b w:val="0"/>
                <w:sz w:val="16"/>
              </w:rPr>
              <w:t>0.099</w:t>
            </w:r>
          </w:p>
        </w:tc>
      </w:tr>
      <w:tr w14:paraId="0C66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7B0D98D2">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0D3FFED8">
            <w:pPr>
              <w:spacing w:before="0" w:after="0" w:line="240" w:lineRule="auto"/>
              <w:jc w:val="left"/>
            </w:pPr>
            <w:r>
              <w:rPr>
                <w:rFonts w:ascii="Times New Roman" w:hAnsi="Times New Roman"/>
                <w:b w:val="0"/>
                <w:sz w:val="16"/>
              </w:rPr>
              <w:t>Age (rank)</w:t>
            </w:r>
          </w:p>
        </w:tc>
        <w:tc>
          <w:tcPr>
            <w:tcW w:w="1080" w:type="dxa"/>
            <w:tcMar>
              <w:top w:w="45" w:type="dxa"/>
              <w:left w:w="55" w:type="dxa"/>
              <w:bottom w:w="45" w:type="dxa"/>
              <w:right w:w="55" w:type="dxa"/>
            </w:tcMar>
            <w:vAlign w:val="center"/>
          </w:tcPr>
          <w:p w14:paraId="5097BC8F">
            <w:pPr>
              <w:spacing w:before="0" w:after="0" w:line="240" w:lineRule="auto"/>
              <w:jc w:val="center"/>
            </w:pPr>
            <w:r>
              <w:rPr>
                <w:rFonts w:ascii="Times New Roman" w:hAnsi="Times New Roman"/>
                <w:b w:val="0"/>
                <w:sz w:val="16"/>
              </w:rPr>
              <w:t>-0.241</w:t>
            </w:r>
          </w:p>
        </w:tc>
        <w:tc>
          <w:tcPr>
            <w:tcW w:w="1080" w:type="dxa"/>
            <w:tcMar>
              <w:top w:w="45" w:type="dxa"/>
              <w:left w:w="55" w:type="dxa"/>
              <w:bottom w:w="45" w:type="dxa"/>
              <w:right w:w="55" w:type="dxa"/>
            </w:tcMar>
            <w:vAlign w:val="center"/>
          </w:tcPr>
          <w:p w14:paraId="324B7A89">
            <w:pPr>
              <w:spacing w:before="0" w:after="0" w:line="240" w:lineRule="auto"/>
              <w:jc w:val="center"/>
            </w:pPr>
            <w:r>
              <w:rPr>
                <w:rFonts w:ascii="Times New Roman" w:hAnsi="Times New Roman"/>
                <w:b w:val="0"/>
                <w:sz w:val="16"/>
              </w:rPr>
              <w:t>0.140</w:t>
            </w:r>
          </w:p>
        </w:tc>
        <w:tc>
          <w:tcPr>
            <w:tcW w:w="1440" w:type="dxa"/>
            <w:tcMar>
              <w:top w:w="45" w:type="dxa"/>
              <w:left w:w="55" w:type="dxa"/>
              <w:bottom w:w="45" w:type="dxa"/>
              <w:right w:w="55" w:type="dxa"/>
            </w:tcMar>
            <w:vAlign w:val="center"/>
          </w:tcPr>
          <w:p w14:paraId="1C18FEA2">
            <w:pPr>
              <w:spacing w:before="0" w:after="0" w:line="240" w:lineRule="auto"/>
              <w:jc w:val="center"/>
            </w:pPr>
            <w:r>
              <w:rPr>
                <w:rFonts w:ascii="Times New Roman" w:hAnsi="Times New Roman"/>
                <w:b w:val="0"/>
                <w:sz w:val="16"/>
              </w:rPr>
              <w:t>-0.24</w:t>
            </w:r>
          </w:p>
        </w:tc>
        <w:tc>
          <w:tcPr>
            <w:tcW w:w="2016" w:type="dxa"/>
            <w:tcMar>
              <w:top w:w="45" w:type="dxa"/>
              <w:left w:w="55" w:type="dxa"/>
              <w:bottom w:w="45" w:type="dxa"/>
              <w:right w:w="55" w:type="dxa"/>
            </w:tcMar>
            <w:vAlign w:val="center"/>
          </w:tcPr>
          <w:p w14:paraId="3B8BC2D7">
            <w:pPr>
              <w:spacing w:before="0" w:after="0" w:line="240" w:lineRule="auto"/>
              <w:jc w:val="center"/>
            </w:pPr>
            <w:r>
              <w:rPr>
                <w:rFonts w:ascii="Times New Roman" w:hAnsi="Times New Roman"/>
                <w:b w:val="0"/>
                <w:sz w:val="16"/>
              </w:rPr>
              <w:t>-0.52 to 0.04</w:t>
            </w:r>
          </w:p>
        </w:tc>
        <w:tc>
          <w:tcPr>
            <w:tcW w:w="1080" w:type="dxa"/>
            <w:tcMar>
              <w:top w:w="45" w:type="dxa"/>
              <w:left w:w="55" w:type="dxa"/>
              <w:bottom w:w="45" w:type="dxa"/>
              <w:right w:w="55" w:type="dxa"/>
            </w:tcMar>
            <w:vAlign w:val="center"/>
          </w:tcPr>
          <w:p w14:paraId="407306C6">
            <w:pPr>
              <w:spacing w:before="0" w:after="0" w:line="240" w:lineRule="auto"/>
              <w:jc w:val="center"/>
            </w:pPr>
            <w:r>
              <w:rPr>
                <w:rFonts w:ascii="Times New Roman" w:hAnsi="Times New Roman"/>
                <w:b w:val="0"/>
                <w:sz w:val="16"/>
              </w:rPr>
              <w:t>0.092</w:t>
            </w:r>
          </w:p>
        </w:tc>
      </w:tr>
      <w:tr w14:paraId="74DD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4043D68F">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1B75A7C1">
            <w:pPr>
              <w:spacing w:before="0" w:after="0" w:line="240" w:lineRule="auto"/>
              <w:jc w:val="left"/>
            </w:pPr>
            <w:r>
              <w:rPr>
                <w:rFonts w:ascii="Times New Roman" w:hAnsi="Times New Roman"/>
                <w:b w:val="0"/>
                <w:sz w:val="16"/>
              </w:rPr>
              <w:t>Disease duration (rank)</w:t>
            </w:r>
          </w:p>
        </w:tc>
        <w:tc>
          <w:tcPr>
            <w:tcW w:w="1080" w:type="dxa"/>
            <w:tcMar>
              <w:top w:w="45" w:type="dxa"/>
              <w:left w:w="55" w:type="dxa"/>
              <w:bottom w:w="45" w:type="dxa"/>
              <w:right w:w="55" w:type="dxa"/>
            </w:tcMar>
            <w:vAlign w:val="center"/>
          </w:tcPr>
          <w:p w14:paraId="40032367">
            <w:pPr>
              <w:spacing w:before="0" w:after="0" w:line="240" w:lineRule="auto"/>
              <w:jc w:val="center"/>
            </w:pPr>
            <w:r>
              <w:rPr>
                <w:rFonts w:ascii="Times New Roman" w:hAnsi="Times New Roman"/>
                <w:b w:val="0"/>
                <w:sz w:val="16"/>
              </w:rPr>
              <w:t>-0.056</w:t>
            </w:r>
          </w:p>
        </w:tc>
        <w:tc>
          <w:tcPr>
            <w:tcW w:w="1080" w:type="dxa"/>
            <w:tcMar>
              <w:top w:w="45" w:type="dxa"/>
              <w:left w:w="55" w:type="dxa"/>
              <w:bottom w:w="45" w:type="dxa"/>
              <w:right w:w="55" w:type="dxa"/>
            </w:tcMar>
            <w:vAlign w:val="center"/>
          </w:tcPr>
          <w:p w14:paraId="09F3ED02">
            <w:pPr>
              <w:spacing w:before="0" w:after="0" w:line="240" w:lineRule="auto"/>
              <w:jc w:val="center"/>
            </w:pPr>
            <w:r>
              <w:rPr>
                <w:rFonts w:ascii="Times New Roman" w:hAnsi="Times New Roman"/>
                <w:b w:val="0"/>
                <w:sz w:val="16"/>
              </w:rPr>
              <w:t>0.144</w:t>
            </w:r>
          </w:p>
        </w:tc>
        <w:tc>
          <w:tcPr>
            <w:tcW w:w="1440" w:type="dxa"/>
            <w:tcMar>
              <w:top w:w="45" w:type="dxa"/>
              <w:left w:w="55" w:type="dxa"/>
              <w:bottom w:w="45" w:type="dxa"/>
              <w:right w:w="55" w:type="dxa"/>
            </w:tcMar>
            <w:vAlign w:val="center"/>
          </w:tcPr>
          <w:p w14:paraId="32C25D72">
            <w:pPr>
              <w:spacing w:before="0" w:after="0" w:line="240" w:lineRule="auto"/>
              <w:jc w:val="center"/>
            </w:pPr>
            <w:r>
              <w:rPr>
                <w:rFonts w:ascii="Times New Roman" w:hAnsi="Times New Roman"/>
                <w:b w:val="0"/>
                <w:sz w:val="16"/>
              </w:rPr>
              <w:t>-0.06</w:t>
            </w:r>
          </w:p>
        </w:tc>
        <w:tc>
          <w:tcPr>
            <w:tcW w:w="2016" w:type="dxa"/>
            <w:tcMar>
              <w:top w:w="45" w:type="dxa"/>
              <w:left w:w="55" w:type="dxa"/>
              <w:bottom w:w="45" w:type="dxa"/>
              <w:right w:w="55" w:type="dxa"/>
            </w:tcMar>
            <w:vAlign w:val="center"/>
          </w:tcPr>
          <w:p w14:paraId="0459E18A">
            <w:pPr>
              <w:spacing w:before="0" w:after="0" w:line="240" w:lineRule="auto"/>
              <w:jc w:val="center"/>
            </w:pPr>
            <w:r>
              <w:rPr>
                <w:rFonts w:ascii="Times New Roman" w:hAnsi="Times New Roman"/>
                <w:b w:val="0"/>
                <w:sz w:val="16"/>
              </w:rPr>
              <w:t>-0.35 to 0.23</w:t>
            </w:r>
          </w:p>
        </w:tc>
        <w:tc>
          <w:tcPr>
            <w:tcW w:w="1080" w:type="dxa"/>
            <w:tcMar>
              <w:top w:w="45" w:type="dxa"/>
              <w:left w:w="55" w:type="dxa"/>
              <w:bottom w:w="45" w:type="dxa"/>
              <w:right w:w="55" w:type="dxa"/>
            </w:tcMar>
            <w:vAlign w:val="center"/>
          </w:tcPr>
          <w:p w14:paraId="5C38CC2B">
            <w:pPr>
              <w:spacing w:before="0" w:after="0" w:line="240" w:lineRule="auto"/>
              <w:jc w:val="center"/>
            </w:pPr>
            <w:r>
              <w:rPr>
                <w:rFonts w:ascii="Times New Roman" w:hAnsi="Times New Roman"/>
                <w:b w:val="0"/>
                <w:sz w:val="16"/>
              </w:rPr>
              <w:t>0.700</w:t>
            </w:r>
          </w:p>
        </w:tc>
      </w:tr>
      <w:tr w14:paraId="7561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6A86F0B2">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441DB57A">
            <w:pPr>
              <w:spacing w:before="0" w:after="0" w:line="240" w:lineRule="auto"/>
              <w:jc w:val="left"/>
            </w:pPr>
            <w:r>
              <w:rPr>
                <w:rFonts w:ascii="Times New Roman" w:hAnsi="Times New Roman"/>
                <w:b w:val="0"/>
                <w:sz w:val="16"/>
              </w:rPr>
              <w:t>MDS-UPDRS Part III (rank)</w:t>
            </w:r>
          </w:p>
        </w:tc>
        <w:tc>
          <w:tcPr>
            <w:tcW w:w="1080" w:type="dxa"/>
            <w:tcMar>
              <w:top w:w="45" w:type="dxa"/>
              <w:left w:w="55" w:type="dxa"/>
              <w:bottom w:w="45" w:type="dxa"/>
              <w:right w:w="55" w:type="dxa"/>
            </w:tcMar>
            <w:vAlign w:val="center"/>
          </w:tcPr>
          <w:p w14:paraId="3B7EAA65">
            <w:pPr>
              <w:spacing w:before="0" w:after="0" w:line="240" w:lineRule="auto"/>
              <w:jc w:val="center"/>
            </w:pPr>
            <w:r>
              <w:rPr>
                <w:rFonts w:ascii="Times New Roman" w:hAnsi="Times New Roman"/>
                <w:b w:val="0"/>
                <w:sz w:val="16"/>
              </w:rPr>
              <w:t>-0.123</w:t>
            </w:r>
          </w:p>
        </w:tc>
        <w:tc>
          <w:tcPr>
            <w:tcW w:w="1080" w:type="dxa"/>
            <w:tcMar>
              <w:top w:w="45" w:type="dxa"/>
              <w:left w:w="55" w:type="dxa"/>
              <w:bottom w:w="45" w:type="dxa"/>
              <w:right w:w="55" w:type="dxa"/>
            </w:tcMar>
            <w:vAlign w:val="center"/>
          </w:tcPr>
          <w:p w14:paraId="7C978A9F">
            <w:pPr>
              <w:spacing w:before="0" w:after="0" w:line="240" w:lineRule="auto"/>
              <w:jc w:val="center"/>
            </w:pPr>
            <w:r>
              <w:rPr>
                <w:rFonts w:ascii="Times New Roman" w:hAnsi="Times New Roman"/>
                <w:b w:val="0"/>
                <w:sz w:val="16"/>
              </w:rPr>
              <w:t>0.159</w:t>
            </w:r>
          </w:p>
        </w:tc>
        <w:tc>
          <w:tcPr>
            <w:tcW w:w="1440" w:type="dxa"/>
            <w:tcMar>
              <w:top w:w="45" w:type="dxa"/>
              <w:left w:w="55" w:type="dxa"/>
              <w:bottom w:w="45" w:type="dxa"/>
              <w:right w:w="55" w:type="dxa"/>
            </w:tcMar>
            <w:vAlign w:val="center"/>
          </w:tcPr>
          <w:p w14:paraId="5D20CCDE">
            <w:pPr>
              <w:spacing w:before="0" w:after="0" w:line="240" w:lineRule="auto"/>
              <w:jc w:val="center"/>
            </w:pPr>
            <w:r>
              <w:rPr>
                <w:rFonts w:ascii="Times New Roman" w:hAnsi="Times New Roman"/>
                <w:b w:val="0"/>
                <w:sz w:val="16"/>
              </w:rPr>
              <w:t>-0.12</w:t>
            </w:r>
          </w:p>
        </w:tc>
        <w:tc>
          <w:tcPr>
            <w:tcW w:w="2016" w:type="dxa"/>
            <w:tcMar>
              <w:top w:w="45" w:type="dxa"/>
              <w:left w:w="55" w:type="dxa"/>
              <w:bottom w:w="45" w:type="dxa"/>
              <w:right w:w="55" w:type="dxa"/>
            </w:tcMar>
            <w:vAlign w:val="center"/>
          </w:tcPr>
          <w:p w14:paraId="7C2630A4">
            <w:pPr>
              <w:spacing w:before="0" w:after="0" w:line="240" w:lineRule="auto"/>
              <w:jc w:val="center"/>
            </w:pPr>
            <w:r>
              <w:rPr>
                <w:rFonts w:ascii="Times New Roman" w:hAnsi="Times New Roman"/>
                <w:b w:val="0"/>
                <w:sz w:val="16"/>
              </w:rPr>
              <w:t>-0.44 to 0.20</w:t>
            </w:r>
          </w:p>
        </w:tc>
        <w:tc>
          <w:tcPr>
            <w:tcW w:w="1080" w:type="dxa"/>
            <w:tcMar>
              <w:top w:w="45" w:type="dxa"/>
              <w:left w:w="55" w:type="dxa"/>
              <w:bottom w:w="45" w:type="dxa"/>
              <w:right w:w="55" w:type="dxa"/>
            </w:tcMar>
            <w:vAlign w:val="center"/>
          </w:tcPr>
          <w:p w14:paraId="49AD0B9C">
            <w:pPr>
              <w:spacing w:before="0" w:after="0" w:line="240" w:lineRule="auto"/>
              <w:jc w:val="center"/>
            </w:pPr>
            <w:r>
              <w:rPr>
                <w:rFonts w:ascii="Times New Roman" w:hAnsi="Times New Roman"/>
                <w:b w:val="0"/>
                <w:sz w:val="16"/>
              </w:rPr>
              <w:t>0.442</w:t>
            </w:r>
          </w:p>
        </w:tc>
      </w:tr>
      <w:tr w14:paraId="5FDF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tcMar>
              <w:top w:w="45" w:type="dxa"/>
              <w:left w:w="55" w:type="dxa"/>
              <w:bottom w:w="45" w:type="dxa"/>
              <w:right w:w="55" w:type="dxa"/>
            </w:tcMar>
            <w:vAlign w:val="center"/>
          </w:tcPr>
          <w:p w14:paraId="148AE014">
            <w:pPr>
              <w:spacing w:before="0" w:after="0" w:line="240" w:lineRule="auto"/>
              <w:jc w:val="left"/>
            </w:pPr>
            <w:r>
              <w:rPr>
                <w:rFonts w:ascii="Times New Roman" w:hAnsi="Times New Roman"/>
                <w:b w:val="0"/>
                <w:sz w:val="16"/>
              </w:rPr>
              <w:t>Model 3</w:t>
            </w:r>
          </w:p>
        </w:tc>
        <w:tc>
          <w:tcPr>
            <w:tcW w:w="3024" w:type="dxa"/>
            <w:tcMar>
              <w:top w:w="45" w:type="dxa"/>
              <w:left w:w="55" w:type="dxa"/>
              <w:bottom w:w="45" w:type="dxa"/>
              <w:right w:w="55" w:type="dxa"/>
            </w:tcMar>
            <w:vAlign w:val="center"/>
          </w:tcPr>
          <w:p w14:paraId="55B0E595">
            <w:pPr>
              <w:spacing w:before="0" w:after="0" w:line="240" w:lineRule="auto"/>
              <w:jc w:val="left"/>
            </w:pPr>
            <w:r>
              <w:rPr>
                <w:rFonts w:ascii="Times New Roman" w:hAnsi="Times New Roman"/>
                <w:b w:val="0"/>
                <w:sz w:val="16"/>
              </w:rPr>
              <w:t>Mean pause length (rank)</w:t>
            </w:r>
          </w:p>
        </w:tc>
        <w:tc>
          <w:tcPr>
            <w:tcW w:w="1080" w:type="dxa"/>
            <w:tcMar>
              <w:top w:w="45" w:type="dxa"/>
              <w:left w:w="55" w:type="dxa"/>
              <w:bottom w:w="45" w:type="dxa"/>
              <w:right w:w="55" w:type="dxa"/>
            </w:tcMar>
            <w:vAlign w:val="center"/>
          </w:tcPr>
          <w:p w14:paraId="25A29A46">
            <w:pPr>
              <w:spacing w:before="0" w:after="0" w:line="240" w:lineRule="auto"/>
              <w:jc w:val="center"/>
            </w:pPr>
            <w:r>
              <w:rPr>
                <w:rFonts w:ascii="Times New Roman" w:hAnsi="Times New Roman"/>
                <w:b w:val="0"/>
                <w:sz w:val="16"/>
              </w:rPr>
              <w:t>-0.335</w:t>
            </w:r>
          </w:p>
        </w:tc>
        <w:tc>
          <w:tcPr>
            <w:tcW w:w="1080" w:type="dxa"/>
            <w:tcMar>
              <w:top w:w="45" w:type="dxa"/>
              <w:left w:w="55" w:type="dxa"/>
              <w:bottom w:w="45" w:type="dxa"/>
              <w:right w:w="55" w:type="dxa"/>
            </w:tcMar>
            <w:vAlign w:val="center"/>
          </w:tcPr>
          <w:p w14:paraId="6F44E769">
            <w:pPr>
              <w:spacing w:before="0" w:after="0" w:line="240" w:lineRule="auto"/>
              <w:jc w:val="center"/>
            </w:pPr>
            <w:r>
              <w:rPr>
                <w:rFonts w:ascii="Times New Roman" w:hAnsi="Times New Roman"/>
                <w:b w:val="0"/>
                <w:sz w:val="16"/>
              </w:rPr>
              <w:t>0.170</w:t>
            </w:r>
          </w:p>
        </w:tc>
        <w:tc>
          <w:tcPr>
            <w:tcW w:w="1440" w:type="dxa"/>
            <w:tcMar>
              <w:top w:w="45" w:type="dxa"/>
              <w:left w:w="55" w:type="dxa"/>
              <w:bottom w:w="45" w:type="dxa"/>
              <w:right w:w="55" w:type="dxa"/>
            </w:tcMar>
            <w:vAlign w:val="center"/>
          </w:tcPr>
          <w:p w14:paraId="549D08D2">
            <w:pPr>
              <w:spacing w:before="0" w:after="0" w:line="240" w:lineRule="auto"/>
              <w:jc w:val="center"/>
            </w:pPr>
            <w:r>
              <w:rPr>
                <w:rFonts w:ascii="Times New Roman" w:hAnsi="Times New Roman"/>
                <w:b w:val="0"/>
                <w:sz w:val="16"/>
              </w:rPr>
              <w:t>-0.33</w:t>
            </w:r>
          </w:p>
        </w:tc>
        <w:tc>
          <w:tcPr>
            <w:tcW w:w="2016" w:type="dxa"/>
            <w:tcMar>
              <w:top w:w="45" w:type="dxa"/>
              <w:left w:w="55" w:type="dxa"/>
              <w:bottom w:w="45" w:type="dxa"/>
              <w:right w:w="55" w:type="dxa"/>
            </w:tcMar>
            <w:vAlign w:val="center"/>
          </w:tcPr>
          <w:p w14:paraId="5A4D9D86">
            <w:pPr>
              <w:spacing w:before="0" w:after="0" w:line="240" w:lineRule="auto"/>
              <w:jc w:val="center"/>
            </w:pPr>
            <w:r>
              <w:rPr>
                <w:rFonts w:ascii="Times New Roman" w:hAnsi="Times New Roman"/>
                <w:b w:val="0"/>
                <w:sz w:val="16"/>
              </w:rPr>
              <w:t>-0.68 to 0.01</w:t>
            </w:r>
          </w:p>
        </w:tc>
        <w:tc>
          <w:tcPr>
            <w:tcW w:w="1080" w:type="dxa"/>
            <w:tcMar>
              <w:top w:w="45" w:type="dxa"/>
              <w:left w:w="55" w:type="dxa"/>
              <w:bottom w:w="45" w:type="dxa"/>
              <w:right w:w="55" w:type="dxa"/>
            </w:tcMar>
            <w:vAlign w:val="center"/>
          </w:tcPr>
          <w:p w14:paraId="3007D369">
            <w:pPr>
              <w:spacing w:before="0" w:after="0" w:line="240" w:lineRule="auto"/>
              <w:jc w:val="center"/>
            </w:pPr>
            <w:r>
              <w:rPr>
                <w:rFonts w:ascii="Times New Roman" w:hAnsi="Times New Roman"/>
                <w:b w:val="0"/>
                <w:sz w:val="16"/>
              </w:rPr>
              <w:t>0.055</w:t>
            </w:r>
          </w:p>
        </w:tc>
      </w:tr>
    </w:tbl>
    <w:p w14:paraId="1591E102">
      <w:pPr>
        <w:keepNext/>
        <w:pageBreakBefore/>
        <w:spacing w:before="60" w:after="40" w:line="240" w:lineRule="auto"/>
      </w:pPr>
      <w:r>
        <w:rPr>
          <w:rFonts w:ascii="Times New Roman" w:hAnsi="Times New Roman"/>
          <w:b/>
          <w:sz w:val="19"/>
        </w:rPr>
        <w:t>Panel C. Model fit and incremental variance explained</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152"/>
        <w:gridCol w:w="648"/>
        <w:gridCol w:w="936"/>
        <w:gridCol w:w="1224"/>
        <w:gridCol w:w="1080"/>
        <w:gridCol w:w="1080"/>
        <w:gridCol w:w="936"/>
        <w:gridCol w:w="1512"/>
        <w:gridCol w:w="1080"/>
        <w:gridCol w:w="1080"/>
      </w:tblGrid>
      <w:tr w14:paraId="4798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28" w:type="dxa"/>
            <w:shd w:val="clear" w:color="auto" w:fill="D9EAF7"/>
            <w:tcMar>
              <w:top w:w="45" w:type="dxa"/>
              <w:left w:w="55" w:type="dxa"/>
              <w:bottom w:w="45" w:type="dxa"/>
              <w:right w:w="55" w:type="dxa"/>
            </w:tcMar>
            <w:vAlign w:val="center"/>
          </w:tcPr>
          <w:p w14:paraId="099347FA">
            <w:pPr>
              <w:spacing w:before="0" w:after="0" w:line="240" w:lineRule="auto"/>
              <w:jc w:val="left"/>
            </w:pPr>
            <w:r>
              <w:rPr>
                <w:rFonts w:ascii="Times New Roman" w:hAnsi="Times New Roman"/>
                <w:b/>
                <w:sz w:val="15"/>
              </w:rPr>
              <w:t>Outcome</w:t>
            </w:r>
          </w:p>
        </w:tc>
        <w:tc>
          <w:tcPr>
            <w:tcW w:w="1152" w:type="dxa"/>
            <w:shd w:val="clear" w:color="auto" w:fill="D9EAF7"/>
            <w:tcMar>
              <w:top w:w="45" w:type="dxa"/>
              <w:left w:w="55" w:type="dxa"/>
              <w:bottom w:w="45" w:type="dxa"/>
              <w:right w:w="55" w:type="dxa"/>
            </w:tcMar>
            <w:vAlign w:val="center"/>
          </w:tcPr>
          <w:p w14:paraId="3B47ADA3">
            <w:pPr>
              <w:spacing w:before="0" w:after="0" w:line="240" w:lineRule="auto"/>
              <w:jc w:val="left"/>
            </w:pPr>
            <w:r>
              <w:rPr>
                <w:rFonts w:ascii="Times New Roman" w:hAnsi="Times New Roman"/>
                <w:b/>
                <w:sz w:val="15"/>
              </w:rPr>
              <w:t>Model</w:t>
            </w:r>
          </w:p>
        </w:tc>
        <w:tc>
          <w:tcPr>
            <w:tcW w:w="648" w:type="dxa"/>
            <w:shd w:val="clear" w:color="auto" w:fill="D9EAF7"/>
            <w:tcMar>
              <w:top w:w="45" w:type="dxa"/>
              <w:left w:w="55" w:type="dxa"/>
              <w:bottom w:w="45" w:type="dxa"/>
              <w:right w:w="55" w:type="dxa"/>
            </w:tcMar>
            <w:vAlign w:val="center"/>
          </w:tcPr>
          <w:p w14:paraId="07E08AEA">
            <w:pPr>
              <w:spacing w:before="0" w:after="0" w:line="240" w:lineRule="auto"/>
              <w:jc w:val="center"/>
            </w:pPr>
            <w:r>
              <w:rPr>
                <w:rFonts w:ascii="Times New Roman" w:hAnsi="Times New Roman"/>
                <w:b/>
                <w:sz w:val="15"/>
              </w:rPr>
              <w:t>n</w:t>
            </w:r>
          </w:p>
        </w:tc>
        <w:tc>
          <w:tcPr>
            <w:tcW w:w="936" w:type="dxa"/>
            <w:shd w:val="clear" w:color="auto" w:fill="D9EAF7"/>
            <w:tcMar>
              <w:top w:w="45" w:type="dxa"/>
              <w:left w:w="55" w:type="dxa"/>
              <w:bottom w:w="45" w:type="dxa"/>
              <w:right w:w="55" w:type="dxa"/>
            </w:tcMar>
            <w:vAlign w:val="center"/>
          </w:tcPr>
          <w:p w14:paraId="3C8A2B57">
            <w:pPr>
              <w:spacing w:before="0" w:after="0" w:line="240" w:lineRule="auto"/>
              <w:jc w:val="center"/>
            </w:pPr>
            <w:r>
              <w:rPr>
                <w:rFonts w:ascii="Times New Roman" w:hAnsi="Times New Roman"/>
                <w:b/>
                <w:sz w:val="15"/>
              </w:rPr>
              <w:t>R²</w:t>
            </w:r>
          </w:p>
        </w:tc>
        <w:tc>
          <w:tcPr>
            <w:tcW w:w="1224" w:type="dxa"/>
            <w:shd w:val="clear" w:color="auto" w:fill="D9EAF7"/>
            <w:tcMar>
              <w:top w:w="45" w:type="dxa"/>
              <w:left w:w="55" w:type="dxa"/>
              <w:bottom w:w="45" w:type="dxa"/>
              <w:right w:w="55" w:type="dxa"/>
            </w:tcMar>
            <w:vAlign w:val="center"/>
          </w:tcPr>
          <w:p w14:paraId="6895A68B">
            <w:pPr>
              <w:spacing w:before="0" w:after="0" w:line="240" w:lineRule="auto"/>
              <w:jc w:val="center"/>
            </w:pPr>
            <w:r>
              <w:rPr>
                <w:rFonts w:ascii="Times New Roman" w:hAnsi="Times New Roman"/>
                <w:b/>
                <w:sz w:val="15"/>
              </w:rPr>
              <w:t>Adjusted R²</w:t>
            </w:r>
          </w:p>
        </w:tc>
        <w:tc>
          <w:tcPr>
            <w:tcW w:w="1080" w:type="dxa"/>
            <w:shd w:val="clear" w:color="auto" w:fill="D9EAF7"/>
            <w:tcMar>
              <w:top w:w="45" w:type="dxa"/>
              <w:left w:w="55" w:type="dxa"/>
              <w:bottom w:w="45" w:type="dxa"/>
              <w:right w:w="55" w:type="dxa"/>
            </w:tcMar>
            <w:vAlign w:val="center"/>
          </w:tcPr>
          <w:p w14:paraId="1CF2309D">
            <w:pPr>
              <w:spacing w:before="0" w:after="0" w:line="240" w:lineRule="auto"/>
              <w:jc w:val="center"/>
            </w:pPr>
            <w:r>
              <w:rPr>
                <w:rFonts w:ascii="Times New Roman" w:hAnsi="Times New Roman"/>
                <w:b/>
                <w:sz w:val="15"/>
              </w:rPr>
              <w:t>Overall F</w:t>
            </w:r>
          </w:p>
        </w:tc>
        <w:tc>
          <w:tcPr>
            <w:tcW w:w="1080" w:type="dxa"/>
            <w:shd w:val="clear" w:color="auto" w:fill="D9EAF7"/>
            <w:tcMar>
              <w:top w:w="45" w:type="dxa"/>
              <w:left w:w="55" w:type="dxa"/>
              <w:bottom w:w="45" w:type="dxa"/>
              <w:right w:w="55" w:type="dxa"/>
            </w:tcMar>
            <w:vAlign w:val="center"/>
          </w:tcPr>
          <w:p w14:paraId="672BB16A">
            <w:pPr>
              <w:spacing w:before="0" w:after="0" w:line="240" w:lineRule="auto"/>
              <w:jc w:val="center"/>
            </w:pPr>
            <w:r>
              <w:rPr>
                <w:rFonts w:ascii="Times New Roman" w:hAnsi="Times New Roman"/>
                <w:b/>
                <w:sz w:val="15"/>
              </w:rPr>
              <w:t>Overall P</w:t>
            </w:r>
          </w:p>
        </w:tc>
        <w:tc>
          <w:tcPr>
            <w:tcW w:w="936" w:type="dxa"/>
            <w:shd w:val="clear" w:color="auto" w:fill="D9EAF7"/>
            <w:tcMar>
              <w:top w:w="45" w:type="dxa"/>
              <w:left w:w="55" w:type="dxa"/>
              <w:bottom w:w="45" w:type="dxa"/>
              <w:right w:w="55" w:type="dxa"/>
            </w:tcMar>
            <w:vAlign w:val="center"/>
          </w:tcPr>
          <w:p w14:paraId="29F3389F">
            <w:pPr>
              <w:spacing w:before="0" w:after="0" w:line="240" w:lineRule="auto"/>
              <w:jc w:val="center"/>
            </w:pPr>
            <w:r>
              <w:rPr>
                <w:rFonts w:ascii="Times New Roman" w:hAnsi="Times New Roman"/>
                <w:b/>
                <w:sz w:val="15"/>
              </w:rPr>
              <w:t>ΔR²</w:t>
            </w:r>
          </w:p>
        </w:tc>
        <w:tc>
          <w:tcPr>
            <w:tcW w:w="1512" w:type="dxa"/>
            <w:shd w:val="clear" w:color="auto" w:fill="D9EAF7"/>
            <w:tcMar>
              <w:top w:w="45" w:type="dxa"/>
              <w:left w:w="55" w:type="dxa"/>
              <w:bottom w:w="45" w:type="dxa"/>
              <w:right w:w="55" w:type="dxa"/>
            </w:tcMar>
            <w:vAlign w:val="center"/>
          </w:tcPr>
          <w:p w14:paraId="07050C1C">
            <w:pPr>
              <w:spacing w:before="0" w:after="0" w:line="240" w:lineRule="auto"/>
              <w:jc w:val="center"/>
            </w:pPr>
            <w:r>
              <w:rPr>
                <w:rFonts w:ascii="Times New Roman" w:hAnsi="Times New Roman"/>
                <w:b/>
                <w:sz w:val="15"/>
              </w:rPr>
              <w:t>F change</w:t>
            </w:r>
          </w:p>
        </w:tc>
        <w:tc>
          <w:tcPr>
            <w:tcW w:w="1080" w:type="dxa"/>
            <w:shd w:val="clear" w:color="auto" w:fill="D9EAF7"/>
            <w:tcMar>
              <w:top w:w="45" w:type="dxa"/>
              <w:left w:w="55" w:type="dxa"/>
              <w:bottom w:w="45" w:type="dxa"/>
              <w:right w:w="55" w:type="dxa"/>
            </w:tcMar>
            <w:vAlign w:val="center"/>
          </w:tcPr>
          <w:p w14:paraId="68A2E45A">
            <w:pPr>
              <w:spacing w:before="0" w:after="0" w:line="240" w:lineRule="auto"/>
              <w:jc w:val="center"/>
            </w:pPr>
            <w:r>
              <w:rPr>
                <w:rFonts w:ascii="Times New Roman" w:hAnsi="Times New Roman"/>
                <w:b/>
                <w:sz w:val="15"/>
              </w:rPr>
              <w:t>P change</w:t>
            </w:r>
          </w:p>
        </w:tc>
        <w:tc>
          <w:tcPr>
            <w:tcW w:w="1080" w:type="dxa"/>
            <w:shd w:val="clear" w:color="auto" w:fill="D9EAF7"/>
            <w:tcMar>
              <w:top w:w="45" w:type="dxa"/>
              <w:left w:w="55" w:type="dxa"/>
              <w:bottom w:w="45" w:type="dxa"/>
              <w:right w:w="55" w:type="dxa"/>
            </w:tcMar>
            <w:vAlign w:val="center"/>
          </w:tcPr>
          <w:p w14:paraId="7013D895">
            <w:pPr>
              <w:spacing w:before="0" w:after="0" w:line="240" w:lineRule="auto"/>
              <w:jc w:val="center"/>
            </w:pPr>
            <w:r>
              <w:rPr>
                <w:rFonts w:ascii="Times New Roman" w:hAnsi="Times New Roman"/>
                <w:b/>
                <w:sz w:val="15"/>
              </w:rPr>
              <w:t>AIC</w:t>
            </w:r>
          </w:p>
        </w:tc>
      </w:tr>
      <w:tr w14:paraId="3EA5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6AF20F28">
            <w:pPr>
              <w:spacing w:before="0" w:after="0" w:line="240" w:lineRule="auto"/>
              <w:jc w:val="left"/>
            </w:pPr>
            <w:r>
              <w:rPr>
                <w:rFonts w:ascii="Times New Roman" w:hAnsi="Times New Roman"/>
                <w:b w:val="0"/>
                <w:sz w:val="14"/>
              </w:rPr>
              <w:t>MMSE</w:t>
            </w:r>
          </w:p>
        </w:tc>
        <w:tc>
          <w:tcPr>
            <w:tcW w:w="1152" w:type="dxa"/>
            <w:tcMar>
              <w:top w:w="45" w:type="dxa"/>
              <w:left w:w="55" w:type="dxa"/>
              <w:bottom w:w="45" w:type="dxa"/>
              <w:right w:w="55" w:type="dxa"/>
            </w:tcMar>
            <w:vAlign w:val="center"/>
          </w:tcPr>
          <w:p w14:paraId="44AEB063">
            <w:pPr>
              <w:spacing w:before="0" w:after="0" w:line="240" w:lineRule="auto"/>
              <w:jc w:val="left"/>
            </w:pPr>
            <w:r>
              <w:rPr>
                <w:rFonts w:ascii="Times New Roman" w:hAnsi="Times New Roman"/>
                <w:b w:val="0"/>
                <w:sz w:val="14"/>
              </w:rPr>
              <w:t>Model 1</w:t>
            </w:r>
          </w:p>
        </w:tc>
        <w:tc>
          <w:tcPr>
            <w:tcW w:w="648" w:type="dxa"/>
            <w:tcMar>
              <w:top w:w="45" w:type="dxa"/>
              <w:left w:w="55" w:type="dxa"/>
              <w:bottom w:w="45" w:type="dxa"/>
              <w:right w:w="55" w:type="dxa"/>
            </w:tcMar>
            <w:vAlign w:val="center"/>
          </w:tcPr>
          <w:p w14:paraId="0B352192">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5830E7A3">
            <w:pPr>
              <w:spacing w:before="0" w:after="0" w:line="240" w:lineRule="auto"/>
              <w:jc w:val="center"/>
            </w:pPr>
            <w:r>
              <w:rPr>
                <w:rFonts w:ascii="Times New Roman" w:hAnsi="Times New Roman"/>
                <w:b w:val="0"/>
                <w:sz w:val="14"/>
              </w:rPr>
              <w:t>0.207</w:t>
            </w:r>
          </w:p>
        </w:tc>
        <w:tc>
          <w:tcPr>
            <w:tcW w:w="1224" w:type="dxa"/>
            <w:tcMar>
              <w:top w:w="45" w:type="dxa"/>
              <w:left w:w="55" w:type="dxa"/>
              <w:bottom w:w="45" w:type="dxa"/>
              <w:right w:w="55" w:type="dxa"/>
            </w:tcMar>
            <w:vAlign w:val="center"/>
          </w:tcPr>
          <w:p w14:paraId="47E3EB4F">
            <w:pPr>
              <w:spacing w:before="0" w:after="0" w:line="240" w:lineRule="auto"/>
              <w:jc w:val="center"/>
            </w:pPr>
            <w:r>
              <w:rPr>
                <w:rFonts w:ascii="Times New Roman" w:hAnsi="Times New Roman"/>
                <w:b w:val="0"/>
                <w:sz w:val="14"/>
              </w:rPr>
              <w:t>0.117</w:t>
            </w:r>
          </w:p>
        </w:tc>
        <w:tc>
          <w:tcPr>
            <w:tcW w:w="1080" w:type="dxa"/>
            <w:tcMar>
              <w:top w:w="45" w:type="dxa"/>
              <w:left w:w="55" w:type="dxa"/>
              <w:bottom w:w="45" w:type="dxa"/>
              <w:right w:w="55" w:type="dxa"/>
            </w:tcMar>
            <w:vAlign w:val="center"/>
          </w:tcPr>
          <w:p w14:paraId="73D33E98">
            <w:pPr>
              <w:spacing w:before="0" w:after="0" w:line="240" w:lineRule="auto"/>
              <w:jc w:val="center"/>
            </w:pPr>
            <w:r>
              <w:rPr>
                <w:rFonts w:ascii="Times New Roman" w:hAnsi="Times New Roman"/>
                <w:b w:val="0"/>
                <w:sz w:val="14"/>
              </w:rPr>
              <w:t>2.30</w:t>
            </w:r>
          </w:p>
        </w:tc>
        <w:tc>
          <w:tcPr>
            <w:tcW w:w="1080" w:type="dxa"/>
            <w:tcMar>
              <w:top w:w="45" w:type="dxa"/>
              <w:left w:w="55" w:type="dxa"/>
              <w:bottom w:w="45" w:type="dxa"/>
              <w:right w:w="55" w:type="dxa"/>
            </w:tcMar>
            <w:vAlign w:val="center"/>
          </w:tcPr>
          <w:p w14:paraId="7FC759F2">
            <w:pPr>
              <w:spacing w:before="0" w:after="0" w:line="240" w:lineRule="auto"/>
              <w:jc w:val="center"/>
            </w:pPr>
            <w:r>
              <w:rPr>
                <w:rFonts w:ascii="Times New Roman" w:hAnsi="Times New Roman"/>
                <w:b w:val="0"/>
                <w:sz w:val="14"/>
              </w:rPr>
              <w:t>0.061</w:t>
            </w:r>
          </w:p>
        </w:tc>
        <w:tc>
          <w:tcPr>
            <w:tcW w:w="936" w:type="dxa"/>
            <w:tcMar>
              <w:top w:w="45" w:type="dxa"/>
              <w:left w:w="55" w:type="dxa"/>
              <w:bottom w:w="45" w:type="dxa"/>
              <w:right w:w="55" w:type="dxa"/>
            </w:tcMar>
            <w:vAlign w:val="center"/>
          </w:tcPr>
          <w:p w14:paraId="7147DFC3">
            <w:pPr>
              <w:spacing w:before="0" w:after="0" w:line="240" w:lineRule="auto"/>
              <w:jc w:val="center"/>
            </w:pPr>
            <w:r>
              <w:rPr>
                <w:rFonts w:ascii="Times New Roman" w:hAnsi="Times New Roman"/>
                <w:b w:val="0"/>
                <w:sz w:val="14"/>
              </w:rPr>
              <w:t>-</w:t>
            </w:r>
          </w:p>
        </w:tc>
        <w:tc>
          <w:tcPr>
            <w:tcW w:w="1512" w:type="dxa"/>
            <w:tcMar>
              <w:top w:w="45" w:type="dxa"/>
              <w:left w:w="55" w:type="dxa"/>
              <w:bottom w:w="45" w:type="dxa"/>
              <w:right w:w="55" w:type="dxa"/>
            </w:tcMar>
            <w:vAlign w:val="center"/>
          </w:tcPr>
          <w:p w14:paraId="554B14BD">
            <w:pPr>
              <w:spacing w:before="0" w:after="0" w:line="240" w:lineRule="auto"/>
              <w:jc w:val="center"/>
            </w:pPr>
            <w:r>
              <w:rPr>
                <w:rFonts w:ascii="Times New Roman" w:hAnsi="Times New Roman"/>
                <w:b w:val="0"/>
                <w:sz w:val="14"/>
              </w:rPr>
              <w:t>-</w:t>
            </w:r>
          </w:p>
        </w:tc>
        <w:tc>
          <w:tcPr>
            <w:tcW w:w="1080" w:type="dxa"/>
            <w:tcMar>
              <w:top w:w="45" w:type="dxa"/>
              <w:left w:w="55" w:type="dxa"/>
              <w:bottom w:w="45" w:type="dxa"/>
              <w:right w:w="55" w:type="dxa"/>
            </w:tcMar>
            <w:vAlign w:val="center"/>
          </w:tcPr>
          <w:p w14:paraId="04A15444">
            <w:pPr>
              <w:spacing w:before="0" w:after="0" w:line="240" w:lineRule="auto"/>
              <w:jc w:val="center"/>
            </w:pPr>
            <w:r>
              <w:rPr>
                <w:rFonts w:ascii="Times New Roman" w:hAnsi="Times New Roman"/>
                <w:b w:val="0"/>
                <w:sz w:val="14"/>
              </w:rPr>
              <w:t>-</w:t>
            </w:r>
          </w:p>
        </w:tc>
        <w:tc>
          <w:tcPr>
            <w:tcW w:w="1080" w:type="dxa"/>
            <w:tcMar>
              <w:top w:w="45" w:type="dxa"/>
              <w:left w:w="55" w:type="dxa"/>
              <w:bottom w:w="45" w:type="dxa"/>
              <w:right w:w="55" w:type="dxa"/>
            </w:tcMar>
            <w:vAlign w:val="center"/>
          </w:tcPr>
          <w:p w14:paraId="0252A193">
            <w:pPr>
              <w:spacing w:before="0" w:after="0" w:line="240" w:lineRule="auto"/>
              <w:jc w:val="center"/>
            </w:pPr>
            <w:r>
              <w:rPr>
                <w:rFonts w:ascii="Times New Roman" w:hAnsi="Times New Roman"/>
                <w:b w:val="0"/>
                <w:sz w:val="14"/>
              </w:rPr>
              <w:t>408.5</w:t>
            </w:r>
          </w:p>
        </w:tc>
      </w:tr>
      <w:tr w14:paraId="4F58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1A568472">
            <w:pPr>
              <w:spacing w:before="0" w:after="0" w:line="240" w:lineRule="auto"/>
              <w:jc w:val="left"/>
            </w:pPr>
            <w:r>
              <w:rPr>
                <w:rFonts w:ascii="Times New Roman" w:hAnsi="Times New Roman"/>
                <w:b w:val="0"/>
                <w:sz w:val="14"/>
              </w:rPr>
              <w:t>MMSE</w:t>
            </w:r>
          </w:p>
        </w:tc>
        <w:tc>
          <w:tcPr>
            <w:tcW w:w="1152" w:type="dxa"/>
            <w:tcMar>
              <w:top w:w="45" w:type="dxa"/>
              <w:left w:w="55" w:type="dxa"/>
              <w:bottom w:w="45" w:type="dxa"/>
              <w:right w:w="55" w:type="dxa"/>
            </w:tcMar>
            <w:vAlign w:val="center"/>
          </w:tcPr>
          <w:p w14:paraId="12C6D914">
            <w:pPr>
              <w:spacing w:before="0" w:after="0" w:line="240" w:lineRule="auto"/>
              <w:jc w:val="left"/>
            </w:pPr>
            <w:r>
              <w:rPr>
                <w:rFonts w:ascii="Times New Roman" w:hAnsi="Times New Roman"/>
                <w:b w:val="0"/>
                <w:sz w:val="14"/>
              </w:rPr>
              <w:t>Model 2</w:t>
            </w:r>
          </w:p>
        </w:tc>
        <w:tc>
          <w:tcPr>
            <w:tcW w:w="648" w:type="dxa"/>
            <w:tcMar>
              <w:top w:w="45" w:type="dxa"/>
              <w:left w:w="55" w:type="dxa"/>
              <w:bottom w:w="45" w:type="dxa"/>
              <w:right w:w="55" w:type="dxa"/>
            </w:tcMar>
            <w:vAlign w:val="center"/>
          </w:tcPr>
          <w:p w14:paraId="6C8E8CB3">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0EF9F139">
            <w:pPr>
              <w:spacing w:before="0" w:after="0" w:line="240" w:lineRule="auto"/>
              <w:jc w:val="center"/>
            </w:pPr>
            <w:r>
              <w:rPr>
                <w:rFonts w:ascii="Times New Roman" w:hAnsi="Times New Roman"/>
                <w:b w:val="0"/>
                <w:sz w:val="14"/>
              </w:rPr>
              <w:t>0.285</w:t>
            </w:r>
          </w:p>
        </w:tc>
        <w:tc>
          <w:tcPr>
            <w:tcW w:w="1224" w:type="dxa"/>
            <w:tcMar>
              <w:top w:w="45" w:type="dxa"/>
              <w:left w:w="55" w:type="dxa"/>
              <w:bottom w:w="45" w:type="dxa"/>
              <w:right w:w="55" w:type="dxa"/>
            </w:tcMar>
            <w:vAlign w:val="center"/>
          </w:tcPr>
          <w:p w14:paraId="45182007">
            <w:pPr>
              <w:spacing w:before="0" w:after="0" w:line="240" w:lineRule="auto"/>
              <w:jc w:val="center"/>
            </w:pPr>
            <w:r>
              <w:rPr>
                <w:rFonts w:ascii="Times New Roman" w:hAnsi="Times New Roman"/>
                <w:b w:val="0"/>
                <w:sz w:val="14"/>
              </w:rPr>
              <w:t>0.166</w:t>
            </w:r>
          </w:p>
        </w:tc>
        <w:tc>
          <w:tcPr>
            <w:tcW w:w="1080" w:type="dxa"/>
            <w:tcMar>
              <w:top w:w="45" w:type="dxa"/>
              <w:left w:w="55" w:type="dxa"/>
              <w:bottom w:w="45" w:type="dxa"/>
              <w:right w:w="55" w:type="dxa"/>
            </w:tcMar>
            <w:vAlign w:val="center"/>
          </w:tcPr>
          <w:p w14:paraId="3715CF95">
            <w:pPr>
              <w:spacing w:before="0" w:after="0" w:line="240" w:lineRule="auto"/>
              <w:jc w:val="center"/>
            </w:pPr>
            <w:r>
              <w:rPr>
                <w:rFonts w:ascii="Times New Roman" w:hAnsi="Times New Roman"/>
                <w:b w:val="0"/>
                <w:sz w:val="14"/>
              </w:rPr>
              <w:t>2.39</w:t>
            </w:r>
          </w:p>
        </w:tc>
        <w:tc>
          <w:tcPr>
            <w:tcW w:w="1080" w:type="dxa"/>
            <w:tcMar>
              <w:top w:w="45" w:type="dxa"/>
              <w:left w:w="55" w:type="dxa"/>
              <w:bottom w:w="45" w:type="dxa"/>
              <w:right w:w="55" w:type="dxa"/>
            </w:tcMar>
            <w:vAlign w:val="center"/>
          </w:tcPr>
          <w:p w14:paraId="17D59A79">
            <w:pPr>
              <w:spacing w:before="0" w:after="0" w:line="240" w:lineRule="auto"/>
              <w:jc w:val="center"/>
            </w:pPr>
            <w:r>
              <w:rPr>
                <w:rFonts w:ascii="Times New Roman" w:hAnsi="Times New Roman"/>
                <w:b w:val="0"/>
                <w:sz w:val="14"/>
              </w:rPr>
              <w:t>0.037</w:t>
            </w:r>
          </w:p>
        </w:tc>
        <w:tc>
          <w:tcPr>
            <w:tcW w:w="936" w:type="dxa"/>
            <w:tcMar>
              <w:top w:w="45" w:type="dxa"/>
              <w:left w:w="55" w:type="dxa"/>
              <w:bottom w:w="45" w:type="dxa"/>
              <w:right w:w="55" w:type="dxa"/>
            </w:tcMar>
            <w:vAlign w:val="center"/>
          </w:tcPr>
          <w:p w14:paraId="614DE8F7">
            <w:pPr>
              <w:spacing w:before="0" w:after="0" w:line="240" w:lineRule="auto"/>
              <w:jc w:val="center"/>
            </w:pPr>
            <w:r>
              <w:rPr>
                <w:rFonts w:ascii="Times New Roman" w:hAnsi="Times New Roman"/>
                <w:b w:val="0"/>
                <w:sz w:val="14"/>
              </w:rPr>
              <w:t>0.078</w:t>
            </w:r>
          </w:p>
        </w:tc>
        <w:tc>
          <w:tcPr>
            <w:tcW w:w="1512" w:type="dxa"/>
            <w:tcMar>
              <w:top w:w="45" w:type="dxa"/>
              <w:left w:w="55" w:type="dxa"/>
              <w:bottom w:w="45" w:type="dxa"/>
              <w:right w:w="55" w:type="dxa"/>
            </w:tcMar>
            <w:vAlign w:val="center"/>
          </w:tcPr>
          <w:p w14:paraId="06374C8D">
            <w:pPr>
              <w:spacing w:before="0" w:after="0" w:line="240" w:lineRule="auto"/>
              <w:jc w:val="center"/>
            </w:pPr>
            <w:r>
              <w:rPr>
                <w:rFonts w:ascii="Times New Roman" w:hAnsi="Times New Roman"/>
                <w:b w:val="0"/>
                <w:sz w:val="14"/>
              </w:rPr>
              <w:t>2.28 (df=2)</w:t>
            </w:r>
          </w:p>
        </w:tc>
        <w:tc>
          <w:tcPr>
            <w:tcW w:w="1080" w:type="dxa"/>
            <w:tcMar>
              <w:top w:w="45" w:type="dxa"/>
              <w:left w:w="55" w:type="dxa"/>
              <w:bottom w:w="45" w:type="dxa"/>
              <w:right w:w="55" w:type="dxa"/>
            </w:tcMar>
            <w:vAlign w:val="center"/>
          </w:tcPr>
          <w:p w14:paraId="5E3426B6">
            <w:pPr>
              <w:spacing w:before="0" w:after="0" w:line="240" w:lineRule="auto"/>
              <w:jc w:val="center"/>
            </w:pPr>
            <w:r>
              <w:rPr>
                <w:rFonts w:ascii="Times New Roman" w:hAnsi="Times New Roman"/>
                <w:b w:val="0"/>
                <w:sz w:val="14"/>
              </w:rPr>
              <w:t>0.115</w:t>
            </w:r>
          </w:p>
        </w:tc>
        <w:tc>
          <w:tcPr>
            <w:tcW w:w="1080" w:type="dxa"/>
            <w:tcMar>
              <w:top w:w="45" w:type="dxa"/>
              <w:left w:w="55" w:type="dxa"/>
              <w:bottom w:w="45" w:type="dxa"/>
              <w:right w:w="55" w:type="dxa"/>
            </w:tcMar>
            <w:vAlign w:val="center"/>
          </w:tcPr>
          <w:p w14:paraId="64A32295">
            <w:pPr>
              <w:spacing w:before="0" w:after="0" w:line="240" w:lineRule="auto"/>
              <w:jc w:val="center"/>
            </w:pPr>
            <w:r>
              <w:rPr>
                <w:rFonts w:ascii="Times New Roman" w:hAnsi="Times New Roman"/>
                <w:b w:val="0"/>
                <w:sz w:val="14"/>
              </w:rPr>
              <w:t>407.3</w:t>
            </w:r>
          </w:p>
        </w:tc>
      </w:tr>
      <w:tr w14:paraId="0641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3BA2C38C">
            <w:pPr>
              <w:spacing w:before="0" w:after="0" w:line="240" w:lineRule="auto"/>
              <w:jc w:val="left"/>
            </w:pPr>
            <w:r>
              <w:rPr>
                <w:rFonts w:ascii="Times New Roman" w:hAnsi="Times New Roman"/>
                <w:b w:val="0"/>
                <w:sz w:val="14"/>
              </w:rPr>
              <w:t>MMSE</w:t>
            </w:r>
          </w:p>
        </w:tc>
        <w:tc>
          <w:tcPr>
            <w:tcW w:w="1152" w:type="dxa"/>
            <w:tcMar>
              <w:top w:w="45" w:type="dxa"/>
              <w:left w:w="55" w:type="dxa"/>
              <w:bottom w:w="45" w:type="dxa"/>
              <w:right w:w="55" w:type="dxa"/>
            </w:tcMar>
            <w:vAlign w:val="center"/>
          </w:tcPr>
          <w:p w14:paraId="49419AF5">
            <w:pPr>
              <w:spacing w:before="0" w:after="0" w:line="240" w:lineRule="auto"/>
              <w:jc w:val="left"/>
            </w:pPr>
            <w:r>
              <w:rPr>
                <w:rFonts w:ascii="Times New Roman" w:hAnsi="Times New Roman"/>
                <w:b w:val="0"/>
                <w:sz w:val="14"/>
              </w:rPr>
              <w:t>Model 3</w:t>
            </w:r>
          </w:p>
        </w:tc>
        <w:tc>
          <w:tcPr>
            <w:tcW w:w="648" w:type="dxa"/>
            <w:tcMar>
              <w:top w:w="45" w:type="dxa"/>
              <w:left w:w="55" w:type="dxa"/>
              <w:bottom w:w="45" w:type="dxa"/>
              <w:right w:w="55" w:type="dxa"/>
            </w:tcMar>
            <w:vAlign w:val="center"/>
          </w:tcPr>
          <w:p w14:paraId="7ABE264B">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12E2201B">
            <w:pPr>
              <w:spacing w:before="0" w:after="0" w:line="240" w:lineRule="auto"/>
              <w:jc w:val="center"/>
            </w:pPr>
            <w:r>
              <w:rPr>
                <w:rFonts w:ascii="Times New Roman" w:hAnsi="Times New Roman"/>
                <w:b w:val="0"/>
                <w:sz w:val="14"/>
              </w:rPr>
              <w:t>0.415</w:t>
            </w:r>
          </w:p>
        </w:tc>
        <w:tc>
          <w:tcPr>
            <w:tcW w:w="1224" w:type="dxa"/>
            <w:tcMar>
              <w:top w:w="45" w:type="dxa"/>
              <w:left w:w="55" w:type="dxa"/>
              <w:bottom w:w="45" w:type="dxa"/>
              <w:right w:w="55" w:type="dxa"/>
            </w:tcMar>
            <w:vAlign w:val="center"/>
          </w:tcPr>
          <w:p w14:paraId="57E0EC66">
            <w:pPr>
              <w:spacing w:before="0" w:after="0" w:line="240" w:lineRule="auto"/>
              <w:jc w:val="center"/>
            </w:pPr>
            <w:r>
              <w:rPr>
                <w:rFonts w:ascii="Times New Roman" w:hAnsi="Times New Roman"/>
                <w:b w:val="0"/>
                <w:sz w:val="14"/>
              </w:rPr>
              <w:t>0.300</w:t>
            </w:r>
          </w:p>
        </w:tc>
        <w:tc>
          <w:tcPr>
            <w:tcW w:w="1080" w:type="dxa"/>
            <w:tcMar>
              <w:top w:w="45" w:type="dxa"/>
              <w:left w:w="55" w:type="dxa"/>
              <w:bottom w:w="45" w:type="dxa"/>
              <w:right w:w="55" w:type="dxa"/>
            </w:tcMar>
            <w:vAlign w:val="center"/>
          </w:tcPr>
          <w:p w14:paraId="4174EA44">
            <w:pPr>
              <w:spacing w:before="0" w:after="0" w:line="240" w:lineRule="auto"/>
              <w:jc w:val="center"/>
            </w:pPr>
            <w:r>
              <w:rPr>
                <w:rFonts w:ascii="Times New Roman" w:hAnsi="Times New Roman"/>
                <w:b w:val="0"/>
                <w:sz w:val="14"/>
              </w:rPr>
              <w:t>3.63</w:t>
            </w:r>
          </w:p>
        </w:tc>
        <w:tc>
          <w:tcPr>
            <w:tcW w:w="1080" w:type="dxa"/>
            <w:tcMar>
              <w:top w:w="45" w:type="dxa"/>
              <w:left w:w="55" w:type="dxa"/>
              <w:bottom w:w="45" w:type="dxa"/>
              <w:right w:w="55" w:type="dxa"/>
            </w:tcMar>
            <w:vAlign w:val="center"/>
          </w:tcPr>
          <w:p w14:paraId="3CD61C77">
            <w:pPr>
              <w:spacing w:before="0" w:after="0" w:line="240" w:lineRule="auto"/>
              <w:jc w:val="center"/>
            </w:pPr>
            <w:r>
              <w:rPr>
                <w:rFonts w:ascii="Times New Roman" w:hAnsi="Times New Roman"/>
                <w:b w:val="0"/>
                <w:sz w:val="14"/>
              </w:rPr>
              <w:t>0.003</w:t>
            </w:r>
          </w:p>
        </w:tc>
        <w:tc>
          <w:tcPr>
            <w:tcW w:w="936" w:type="dxa"/>
            <w:tcMar>
              <w:top w:w="45" w:type="dxa"/>
              <w:left w:w="55" w:type="dxa"/>
              <w:bottom w:w="45" w:type="dxa"/>
              <w:right w:w="55" w:type="dxa"/>
            </w:tcMar>
            <w:vAlign w:val="center"/>
          </w:tcPr>
          <w:p w14:paraId="0F7A20C3">
            <w:pPr>
              <w:spacing w:before="0" w:after="0" w:line="240" w:lineRule="auto"/>
              <w:jc w:val="center"/>
            </w:pPr>
            <w:r>
              <w:rPr>
                <w:rFonts w:ascii="Times New Roman" w:hAnsi="Times New Roman"/>
                <w:b w:val="0"/>
                <w:sz w:val="14"/>
              </w:rPr>
              <w:t>0.130</w:t>
            </w:r>
          </w:p>
        </w:tc>
        <w:tc>
          <w:tcPr>
            <w:tcW w:w="1512" w:type="dxa"/>
            <w:tcMar>
              <w:top w:w="45" w:type="dxa"/>
              <w:left w:w="55" w:type="dxa"/>
              <w:bottom w:w="45" w:type="dxa"/>
              <w:right w:w="55" w:type="dxa"/>
            </w:tcMar>
            <w:vAlign w:val="center"/>
          </w:tcPr>
          <w:p w14:paraId="20F6393F">
            <w:pPr>
              <w:spacing w:before="0" w:after="0" w:line="240" w:lineRule="auto"/>
              <w:jc w:val="center"/>
            </w:pPr>
            <w:r>
              <w:rPr>
                <w:rFonts w:ascii="Times New Roman" w:hAnsi="Times New Roman"/>
                <w:b w:val="0"/>
                <w:sz w:val="14"/>
              </w:rPr>
              <w:t>9.07 (df=1)</w:t>
            </w:r>
          </w:p>
        </w:tc>
        <w:tc>
          <w:tcPr>
            <w:tcW w:w="1080" w:type="dxa"/>
            <w:tcMar>
              <w:top w:w="45" w:type="dxa"/>
              <w:left w:w="55" w:type="dxa"/>
              <w:bottom w:w="45" w:type="dxa"/>
              <w:right w:w="55" w:type="dxa"/>
            </w:tcMar>
            <w:vAlign w:val="center"/>
          </w:tcPr>
          <w:p w14:paraId="4AB272C1">
            <w:pPr>
              <w:spacing w:before="0" w:after="0" w:line="240" w:lineRule="auto"/>
              <w:jc w:val="center"/>
            </w:pPr>
            <w:r>
              <w:rPr>
                <w:rFonts w:ascii="Times New Roman" w:hAnsi="Times New Roman"/>
                <w:b w:val="0"/>
                <w:sz w:val="14"/>
              </w:rPr>
              <w:t>0.004</w:t>
            </w:r>
          </w:p>
        </w:tc>
        <w:tc>
          <w:tcPr>
            <w:tcW w:w="1080" w:type="dxa"/>
            <w:tcMar>
              <w:top w:w="45" w:type="dxa"/>
              <w:left w:w="55" w:type="dxa"/>
              <w:bottom w:w="45" w:type="dxa"/>
              <w:right w:w="55" w:type="dxa"/>
            </w:tcMar>
            <w:vAlign w:val="center"/>
          </w:tcPr>
          <w:p w14:paraId="32D80AD2">
            <w:pPr>
              <w:spacing w:before="0" w:after="0" w:line="240" w:lineRule="auto"/>
              <w:jc w:val="center"/>
            </w:pPr>
            <w:r>
              <w:rPr>
                <w:rFonts w:ascii="Times New Roman" w:hAnsi="Times New Roman"/>
                <w:b w:val="0"/>
                <w:sz w:val="14"/>
              </w:rPr>
              <w:t>399.3</w:t>
            </w:r>
          </w:p>
        </w:tc>
      </w:tr>
      <w:tr w14:paraId="0C2E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01A5F298">
            <w:pPr>
              <w:spacing w:before="0" w:after="0" w:line="240" w:lineRule="auto"/>
              <w:jc w:val="left"/>
            </w:pPr>
            <w:r>
              <w:rPr>
                <w:rFonts w:ascii="Times New Roman" w:hAnsi="Times New Roman"/>
                <w:b w:val="0"/>
                <w:sz w:val="14"/>
              </w:rPr>
              <w:t>RAVLT immediate</w:t>
            </w:r>
          </w:p>
        </w:tc>
        <w:tc>
          <w:tcPr>
            <w:tcW w:w="1152" w:type="dxa"/>
            <w:tcMar>
              <w:top w:w="45" w:type="dxa"/>
              <w:left w:w="55" w:type="dxa"/>
              <w:bottom w:w="45" w:type="dxa"/>
              <w:right w:w="55" w:type="dxa"/>
            </w:tcMar>
            <w:vAlign w:val="center"/>
          </w:tcPr>
          <w:p w14:paraId="30880293">
            <w:pPr>
              <w:spacing w:before="0" w:after="0" w:line="240" w:lineRule="auto"/>
              <w:jc w:val="left"/>
            </w:pPr>
            <w:r>
              <w:rPr>
                <w:rFonts w:ascii="Times New Roman" w:hAnsi="Times New Roman"/>
                <w:b w:val="0"/>
                <w:sz w:val="14"/>
              </w:rPr>
              <w:t>Model 1</w:t>
            </w:r>
          </w:p>
        </w:tc>
        <w:tc>
          <w:tcPr>
            <w:tcW w:w="648" w:type="dxa"/>
            <w:tcMar>
              <w:top w:w="45" w:type="dxa"/>
              <w:left w:w="55" w:type="dxa"/>
              <w:bottom w:w="45" w:type="dxa"/>
              <w:right w:w="55" w:type="dxa"/>
            </w:tcMar>
            <w:vAlign w:val="center"/>
          </w:tcPr>
          <w:p w14:paraId="7482E241">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242D2902">
            <w:pPr>
              <w:spacing w:before="0" w:after="0" w:line="240" w:lineRule="auto"/>
              <w:jc w:val="center"/>
            </w:pPr>
            <w:r>
              <w:rPr>
                <w:rFonts w:ascii="Times New Roman" w:hAnsi="Times New Roman"/>
                <w:b w:val="0"/>
                <w:sz w:val="14"/>
              </w:rPr>
              <w:t>0.233</w:t>
            </w:r>
          </w:p>
        </w:tc>
        <w:tc>
          <w:tcPr>
            <w:tcW w:w="1224" w:type="dxa"/>
            <w:tcMar>
              <w:top w:w="45" w:type="dxa"/>
              <w:left w:w="55" w:type="dxa"/>
              <w:bottom w:w="45" w:type="dxa"/>
              <w:right w:w="55" w:type="dxa"/>
            </w:tcMar>
            <w:vAlign w:val="center"/>
          </w:tcPr>
          <w:p w14:paraId="5A25F680">
            <w:pPr>
              <w:spacing w:before="0" w:after="0" w:line="240" w:lineRule="auto"/>
              <w:jc w:val="center"/>
            </w:pPr>
            <w:r>
              <w:rPr>
                <w:rFonts w:ascii="Times New Roman" w:hAnsi="Times New Roman"/>
                <w:b w:val="0"/>
                <w:sz w:val="14"/>
              </w:rPr>
              <w:t>0.146</w:t>
            </w:r>
          </w:p>
        </w:tc>
        <w:tc>
          <w:tcPr>
            <w:tcW w:w="1080" w:type="dxa"/>
            <w:tcMar>
              <w:top w:w="45" w:type="dxa"/>
              <w:left w:w="55" w:type="dxa"/>
              <w:bottom w:w="45" w:type="dxa"/>
              <w:right w:w="55" w:type="dxa"/>
            </w:tcMar>
            <w:vAlign w:val="center"/>
          </w:tcPr>
          <w:p w14:paraId="14410305">
            <w:pPr>
              <w:spacing w:before="0" w:after="0" w:line="240" w:lineRule="auto"/>
              <w:jc w:val="center"/>
            </w:pPr>
            <w:r>
              <w:rPr>
                <w:rFonts w:ascii="Times New Roman" w:hAnsi="Times New Roman"/>
                <w:b w:val="0"/>
                <w:sz w:val="14"/>
              </w:rPr>
              <w:t>2.67</w:t>
            </w:r>
          </w:p>
        </w:tc>
        <w:tc>
          <w:tcPr>
            <w:tcW w:w="1080" w:type="dxa"/>
            <w:tcMar>
              <w:top w:w="45" w:type="dxa"/>
              <w:left w:w="55" w:type="dxa"/>
              <w:bottom w:w="45" w:type="dxa"/>
              <w:right w:w="55" w:type="dxa"/>
            </w:tcMar>
            <w:vAlign w:val="center"/>
          </w:tcPr>
          <w:p w14:paraId="3E4E935D">
            <w:pPr>
              <w:spacing w:before="0" w:after="0" w:line="240" w:lineRule="auto"/>
              <w:jc w:val="center"/>
            </w:pPr>
            <w:r>
              <w:rPr>
                <w:rFonts w:ascii="Times New Roman" w:hAnsi="Times New Roman"/>
                <w:b w:val="0"/>
                <w:sz w:val="14"/>
              </w:rPr>
              <w:t>0.034</w:t>
            </w:r>
          </w:p>
        </w:tc>
        <w:tc>
          <w:tcPr>
            <w:tcW w:w="936" w:type="dxa"/>
            <w:tcMar>
              <w:top w:w="45" w:type="dxa"/>
              <w:left w:w="55" w:type="dxa"/>
              <w:bottom w:w="45" w:type="dxa"/>
              <w:right w:w="55" w:type="dxa"/>
            </w:tcMar>
            <w:vAlign w:val="center"/>
          </w:tcPr>
          <w:p w14:paraId="7E065B99">
            <w:pPr>
              <w:spacing w:before="0" w:after="0" w:line="240" w:lineRule="auto"/>
              <w:jc w:val="center"/>
            </w:pPr>
            <w:r>
              <w:rPr>
                <w:rFonts w:ascii="Times New Roman" w:hAnsi="Times New Roman"/>
                <w:b w:val="0"/>
                <w:sz w:val="14"/>
              </w:rPr>
              <w:t>-</w:t>
            </w:r>
          </w:p>
        </w:tc>
        <w:tc>
          <w:tcPr>
            <w:tcW w:w="1512" w:type="dxa"/>
            <w:tcMar>
              <w:top w:w="45" w:type="dxa"/>
              <w:left w:w="55" w:type="dxa"/>
              <w:bottom w:w="45" w:type="dxa"/>
              <w:right w:w="55" w:type="dxa"/>
            </w:tcMar>
            <w:vAlign w:val="center"/>
          </w:tcPr>
          <w:p w14:paraId="3BCE0068">
            <w:pPr>
              <w:spacing w:before="0" w:after="0" w:line="240" w:lineRule="auto"/>
              <w:jc w:val="center"/>
            </w:pPr>
            <w:r>
              <w:rPr>
                <w:rFonts w:ascii="Times New Roman" w:hAnsi="Times New Roman"/>
                <w:b w:val="0"/>
                <w:sz w:val="14"/>
              </w:rPr>
              <w:t>-</w:t>
            </w:r>
          </w:p>
        </w:tc>
        <w:tc>
          <w:tcPr>
            <w:tcW w:w="1080" w:type="dxa"/>
            <w:tcMar>
              <w:top w:w="45" w:type="dxa"/>
              <w:left w:w="55" w:type="dxa"/>
              <w:bottom w:w="45" w:type="dxa"/>
              <w:right w:w="55" w:type="dxa"/>
            </w:tcMar>
            <w:vAlign w:val="center"/>
          </w:tcPr>
          <w:p w14:paraId="34B5267A">
            <w:pPr>
              <w:spacing w:before="0" w:after="0" w:line="240" w:lineRule="auto"/>
              <w:jc w:val="center"/>
            </w:pPr>
            <w:r>
              <w:rPr>
                <w:rFonts w:ascii="Times New Roman" w:hAnsi="Times New Roman"/>
                <w:b w:val="0"/>
                <w:sz w:val="14"/>
              </w:rPr>
              <w:t>-</w:t>
            </w:r>
          </w:p>
        </w:tc>
        <w:tc>
          <w:tcPr>
            <w:tcW w:w="1080" w:type="dxa"/>
            <w:tcMar>
              <w:top w:w="45" w:type="dxa"/>
              <w:left w:w="55" w:type="dxa"/>
              <w:bottom w:w="45" w:type="dxa"/>
              <w:right w:w="55" w:type="dxa"/>
            </w:tcMar>
            <w:vAlign w:val="center"/>
          </w:tcPr>
          <w:p w14:paraId="44434FB2">
            <w:pPr>
              <w:spacing w:before="0" w:after="0" w:line="240" w:lineRule="auto"/>
              <w:jc w:val="center"/>
            </w:pPr>
            <w:r>
              <w:rPr>
                <w:rFonts w:ascii="Times New Roman" w:hAnsi="Times New Roman"/>
                <w:b w:val="0"/>
                <w:sz w:val="14"/>
              </w:rPr>
              <w:t>407.5</w:t>
            </w:r>
          </w:p>
        </w:tc>
      </w:tr>
      <w:tr w14:paraId="37E4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2B23DBAB">
            <w:pPr>
              <w:spacing w:before="0" w:after="0" w:line="240" w:lineRule="auto"/>
              <w:jc w:val="left"/>
            </w:pPr>
            <w:r>
              <w:rPr>
                <w:rFonts w:ascii="Times New Roman" w:hAnsi="Times New Roman"/>
                <w:b w:val="0"/>
                <w:sz w:val="14"/>
              </w:rPr>
              <w:t>RAVLT immediate</w:t>
            </w:r>
          </w:p>
        </w:tc>
        <w:tc>
          <w:tcPr>
            <w:tcW w:w="1152" w:type="dxa"/>
            <w:tcMar>
              <w:top w:w="45" w:type="dxa"/>
              <w:left w:w="55" w:type="dxa"/>
              <w:bottom w:w="45" w:type="dxa"/>
              <w:right w:w="55" w:type="dxa"/>
            </w:tcMar>
            <w:vAlign w:val="center"/>
          </w:tcPr>
          <w:p w14:paraId="3A8B06CF">
            <w:pPr>
              <w:spacing w:before="0" w:after="0" w:line="240" w:lineRule="auto"/>
              <w:jc w:val="left"/>
            </w:pPr>
            <w:r>
              <w:rPr>
                <w:rFonts w:ascii="Times New Roman" w:hAnsi="Times New Roman"/>
                <w:b w:val="0"/>
                <w:sz w:val="14"/>
              </w:rPr>
              <w:t>Model 2</w:t>
            </w:r>
          </w:p>
        </w:tc>
        <w:tc>
          <w:tcPr>
            <w:tcW w:w="648" w:type="dxa"/>
            <w:tcMar>
              <w:top w:w="45" w:type="dxa"/>
              <w:left w:w="55" w:type="dxa"/>
              <w:bottom w:w="45" w:type="dxa"/>
              <w:right w:w="55" w:type="dxa"/>
            </w:tcMar>
            <w:vAlign w:val="center"/>
          </w:tcPr>
          <w:p w14:paraId="6D60C803">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4DE745B4">
            <w:pPr>
              <w:spacing w:before="0" w:after="0" w:line="240" w:lineRule="auto"/>
              <w:jc w:val="center"/>
            </w:pPr>
            <w:r>
              <w:rPr>
                <w:rFonts w:ascii="Times New Roman" w:hAnsi="Times New Roman"/>
                <w:b w:val="0"/>
                <w:sz w:val="14"/>
              </w:rPr>
              <w:t>0.331</w:t>
            </w:r>
          </w:p>
        </w:tc>
        <w:tc>
          <w:tcPr>
            <w:tcW w:w="1224" w:type="dxa"/>
            <w:tcMar>
              <w:top w:w="45" w:type="dxa"/>
              <w:left w:w="55" w:type="dxa"/>
              <w:bottom w:w="45" w:type="dxa"/>
              <w:right w:w="55" w:type="dxa"/>
            </w:tcMar>
            <w:vAlign w:val="center"/>
          </w:tcPr>
          <w:p w14:paraId="58B4F94C">
            <w:pPr>
              <w:spacing w:before="0" w:after="0" w:line="240" w:lineRule="auto"/>
              <w:jc w:val="center"/>
            </w:pPr>
            <w:r>
              <w:rPr>
                <w:rFonts w:ascii="Times New Roman" w:hAnsi="Times New Roman"/>
                <w:b w:val="0"/>
                <w:sz w:val="14"/>
              </w:rPr>
              <w:t>0.219</w:t>
            </w:r>
          </w:p>
        </w:tc>
        <w:tc>
          <w:tcPr>
            <w:tcW w:w="1080" w:type="dxa"/>
            <w:tcMar>
              <w:top w:w="45" w:type="dxa"/>
              <w:left w:w="55" w:type="dxa"/>
              <w:bottom w:w="45" w:type="dxa"/>
              <w:right w:w="55" w:type="dxa"/>
            </w:tcMar>
            <w:vAlign w:val="center"/>
          </w:tcPr>
          <w:p w14:paraId="20115F96">
            <w:pPr>
              <w:spacing w:before="0" w:after="0" w:line="240" w:lineRule="auto"/>
              <w:jc w:val="center"/>
            </w:pPr>
            <w:r>
              <w:rPr>
                <w:rFonts w:ascii="Times New Roman" w:hAnsi="Times New Roman"/>
                <w:b w:val="0"/>
                <w:sz w:val="14"/>
              </w:rPr>
              <w:t>2.97</w:t>
            </w:r>
          </w:p>
        </w:tc>
        <w:tc>
          <w:tcPr>
            <w:tcW w:w="1080" w:type="dxa"/>
            <w:tcMar>
              <w:top w:w="45" w:type="dxa"/>
              <w:left w:w="55" w:type="dxa"/>
              <w:bottom w:w="45" w:type="dxa"/>
              <w:right w:w="55" w:type="dxa"/>
            </w:tcMar>
            <w:vAlign w:val="center"/>
          </w:tcPr>
          <w:p w14:paraId="141F6375">
            <w:pPr>
              <w:spacing w:before="0" w:after="0" w:line="240" w:lineRule="auto"/>
              <w:jc w:val="center"/>
            </w:pPr>
            <w:r>
              <w:rPr>
                <w:rFonts w:ascii="Times New Roman" w:hAnsi="Times New Roman"/>
                <w:b w:val="0"/>
                <w:sz w:val="14"/>
              </w:rPr>
              <w:t>0.013</w:t>
            </w:r>
          </w:p>
        </w:tc>
        <w:tc>
          <w:tcPr>
            <w:tcW w:w="936" w:type="dxa"/>
            <w:tcMar>
              <w:top w:w="45" w:type="dxa"/>
              <w:left w:w="55" w:type="dxa"/>
              <w:bottom w:w="45" w:type="dxa"/>
              <w:right w:w="55" w:type="dxa"/>
            </w:tcMar>
            <w:vAlign w:val="center"/>
          </w:tcPr>
          <w:p w14:paraId="3C5C9F0F">
            <w:pPr>
              <w:spacing w:before="0" w:after="0" w:line="240" w:lineRule="auto"/>
              <w:jc w:val="center"/>
            </w:pPr>
            <w:r>
              <w:rPr>
                <w:rFonts w:ascii="Times New Roman" w:hAnsi="Times New Roman"/>
                <w:b w:val="0"/>
                <w:sz w:val="14"/>
              </w:rPr>
              <w:t>0.098</w:t>
            </w:r>
          </w:p>
        </w:tc>
        <w:tc>
          <w:tcPr>
            <w:tcW w:w="1512" w:type="dxa"/>
            <w:tcMar>
              <w:top w:w="45" w:type="dxa"/>
              <w:left w:w="55" w:type="dxa"/>
              <w:bottom w:w="45" w:type="dxa"/>
              <w:right w:w="55" w:type="dxa"/>
            </w:tcMar>
            <w:vAlign w:val="center"/>
          </w:tcPr>
          <w:p w14:paraId="65304254">
            <w:pPr>
              <w:spacing w:before="0" w:after="0" w:line="240" w:lineRule="auto"/>
              <w:jc w:val="center"/>
            </w:pPr>
            <w:r>
              <w:rPr>
                <w:rFonts w:ascii="Times New Roman" w:hAnsi="Times New Roman"/>
                <w:b w:val="0"/>
                <w:sz w:val="14"/>
              </w:rPr>
              <w:t>3.08 (df=2)</w:t>
            </w:r>
          </w:p>
        </w:tc>
        <w:tc>
          <w:tcPr>
            <w:tcW w:w="1080" w:type="dxa"/>
            <w:tcMar>
              <w:top w:w="45" w:type="dxa"/>
              <w:left w:w="55" w:type="dxa"/>
              <w:bottom w:w="45" w:type="dxa"/>
              <w:right w:w="55" w:type="dxa"/>
            </w:tcMar>
            <w:vAlign w:val="center"/>
          </w:tcPr>
          <w:p w14:paraId="17D3017B">
            <w:pPr>
              <w:spacing w:before="0" w:after="0" w:line="240" w:lineRule="auto"/>
              <w:jc w:val="center"/>
            </w:pPr>
            <w:r>
              <w:rPr>
                <w:rFonts w:ascii="Times New Roman" w:hAnsi="Times New Roman"/>
                <w:b w:val="0"/>
                <w:sz w:val="14"/>
              </w:rPr>
              <w:t>0.057</w:t>
            </w:r>
          </w:p>
        </w:tc>
        <w:tc>
          <w:tcPr>
            <w:tcW w:w="1080" w:type="dxa"/>
            <w:tcMar>
              <w:top w:w="45" w:type="dxa"/>
              <w:left w:w="55" w:type="dxa"/>
              <w:bottom w:w="45" w:type="dxa"/>
              <w:right w:w="55" w:type="dxa"/>
            </w:tcMar>
            <w:vAlign w:val="center"/>
          </w:tcPr>
          <w:p w14:paraId="26AA59D4">
            <w:pPr>
              <w:spacing w:before="0" w:after="0" w:line="240" w:lineRule="auto"/>
              <w:jc w:val="center"/>
            </w:pPr>
            <w:r>
              <w:rPr>
                <w:rFonts w:ascii="Times New Roman" w:hAnsi="Times New Roman"/>
                <w:b w:val="0"/>
                <w:sz w:val="14"/>
              </w:rPr>
              <w:t>404.6</w:t>
            </w:r>
          </w:p>
        </w:tc>
      </w:tr>
      <w:tr w14:paraId="48D9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Mar>
              <w:top w:w="45" w:type="dxa"/>
              <w:left w:w="55" w:type="dxa"/>
              <w:bottom w:w="45" w:type="dxa"/>
              <w:right w:w="55" w:type="dxa"/>
            </w:tcMar>
            <w:vAlign w:val="center"/>
          </w:tcPr>
          <w:p w14:paraId="10485BA9">
            <w:pPr>
              <w:spacing w:before="0" w:after="0" w:line="240" w:lineRule="auto"/>
              <w:jc w:val="left"/>
            </w:pPr>
            <w:r>
              <w:rPr>
                <w:rFonts w:ascii="Times New Roman" w:hAnsi="Times New Roman"/>
                <w:b w:val="0"/>
                <w:sz w:val="14"/>
              </w:rPr>
              <w:t>RAVLT immediate</w:t>
            </w:r>
          </w:p>
        </w:tc>
        <w:tc>
          <w:tcPr>
            <w:tcW w:w="1152" w:type="dxa"/>
            <w:tcMar>
              <w:top w:w="45" w:type="dxa"/>
              <w:left w:w="55" w:type="dxa"/>
              <w:bottom w:w="45" w:type="dxa"/>
              <w:right w:w="55" w:type="dxa"/>
            </w:tcMar>
            <w:vAlign w:val="center"/>
          </w:tcPr>
          <w:p w14:paraId="6DD9CB4D">
            <w:pPr>
              <w:spacing w:before="0" w:after="0" w:line="240" w:lineRule="auto"/>
              <w:jc w:val="left"/>
            </w:pPr>
            <w:r>
              <w:rPr>
                <w:rFonts w:ascii="Times New Roman" w:hAnsi="Times New Roman"/>
                <w:b w:val="0"/>
                <w:sz w:val="14"/>
              </w:rPr>
              <w:t>Model 3</w:t>
            </w:r>
          </w:p>
        </w:tc>
        <w:tc>
          <w:tcPr>
            <w:tcW w:w="648" w:type="dxa"/>
            <w:tcMar>
              <w:top w:w="45" w:type="dxa"/>
              <w:left w:w="55" w:type="dxa"/>
              <w:bottom w:w="45" w:type="dxa"/>
              <w:right w:w="55" w:type="dxa"/>
            </w:tcMar>
            <w:vAlign w:val="center"/>
          </w:tcPr>
          <w:p w14:paraId="01D1A180">
            <w:pPr>
              <w:spacing w:before="0" w:after="0" w:line="240" w:lineRule="auto"/>
              <w:jc w:val="center"/>
            </w:pPr>
            <w:r>
              <w:rPr>
                <w:rFonts w:ascii="Times New Roman" w:hAnsi="Times New Roman"/>
                <w:b w:val="0"/>
                <w:sz w:val="14"/>
              </w:rPr>
              <w:t>50</w:t>
            </w:r>
          </w:p>
        </w:tc>
        <w:tc>
          <w:tcPr>
            <w:tcW w:w="936" w:type="dxa"/>
            <w:tcMar>
              <w:top w:w="45" w:type="dxa"/>
              <w:left w:w="55" w:type="dxa"/>
              <w:bottom w:w="45" w:type="dxa"/>
              <w:right w:w="55" w:type="dxa"/>
            </w:tcMar>
            <w:vAlign w:val="center"/>
          </w:tcPr>
          <w:p w14:paraId="56846F4F">
            <w:pPr>
              <w:spacing w:before="0" w:after="0" w:line="240" w:lineRule="auto"/>
              <w:jc w:val="center"/>
            </w:pPr>
            <w:r>
              <w:rPr>
                <w:rFonts w:ascii="Times New Roman" w:hAnsi="Times New Roman"/>
                <w:b w:val="0"/>
                <w:sz w:val="14"/>
              </w:rPr>
              <w:t>0.389</w:t>
            </w:r>
          </w:p>
        </w:tc>
        <w:tc>
          <w:tcPr>
            <w:tcW w:w="1224" w:type="dxa"/>
            <w:tcMar>
              <w:top w:w="45" w:type="dxa"/>
              <w:left w:w="55" w:type="dxa"/>
              <w:bottom w:w="45" w:type="dxa"/>
              <w:right w:w="55" w:type="dxa"/>
            </w:tcMar>
            <w:vAlign w:val="center"/>
          </w:tcPr>
          <w:p w14:paraId="37343B1C">
            <w:pPr>
              <w:spacing w:before="0" w:after="0" w:line="240" w:lineRule="auto"/>
              <w:jc w:val="center"/>
            </w:pPr>
            <w:r>
              <w:rPr>
                <w:rFonts w:ascii="Times New Roman" w:hAnsi="Times New Roman"/>
                <w:b w:val="0"/>
                <w:sz w:val="14"/>
              </w:rPr>
              <w:t>0.270</w:t>
            </w:r>
          </w:p>
        </w:tc>
        <w:tc>
          <w:tcPr>
            <w:tcW w:w="1080" w:type="dxa"/>
            <w:tcMar>
              <w:top w:w="45" w:type="dxa"/>
              <w:left w:w="55" w:type="dxa"/>
              <w:bottom w:w="45" w:type="dxa"/>
              <w:right w:w="55" w:type="dxa"/>
            </w:tcMar>
            <w:vAlign w:val="center"/>
          </w:tcPr>
          <w:p w14:paraId="55CCDC07">
            <w:pPr>
              <w:spacing w:before="0" w:after="0" w:line="240" w:lineRule="auto"/>
              <w:jc w:val="center"/>
            </w:pPr>
            <w:r>
              <w:rPr>
                <w:rFonts w:ascii="Times New Roman" w:hAnsi="Times New Roman"/>
                <w:b w:val="0"/>
                <w:sz w:val="14"/>
              </w:rPr>
              <w:t>3.26</w:t>
            </w:r>
          </w:p>
        </w:tc>
        <w:tc>
          <w:tcPr>
            <w:tcW w:w="1080" w:type="dxa"/>
            <w:tcMar>
              <w:top w:w="45" w:type="dxa"/>
              <w:left w:w="55" w:type="dxa"/>
              <w:bottom w:w="45" w:type="dxa"/>
              <w:right w:w="55" w:type="dxa"/>
            </w:tcMar>
            <w:vAlign w:val="center"/>
          </w:tcPr>
          <w:p w14:paraId="1EF6FDBD">
            <w:pPr>
              <w:spacing w:before="0" w:after="0" w:line="240" w:lineRule="auto"/>
              <w:jc w:val="center"/>
            </w:pPr>
            <w:r>
              <w:rPr>
                <w:rFonts w:ascii="Times New Roman" w:hAnsi="Times New Roman"/>
                <w:b w:val="0"/>
                <w:sz w:val="14"/>
              </w:rPr>
              <w:t>0.006</w:t>
            </w:r>
          </w:p>
        </w:tc>
        <w:tc>
          <w:tcPr>
            <w:tcW w:w="936" w:type="dxa"/>
            <w:tcMar>
              <w:top w:w="45" w:type="dxa"/>
              <w:left w:w="55" w:type="dxa"/>
              <w:bottom w:w="45" w:type="dxa"/>
              <w:right w:w="55" w:type="dxa"/>
            </w:tcMar>
            <w:vAlign w:val="center"/>
          </w:tcPr>
          <w:p w14:paraId="7C35D042">
            <w:pPr>
              <w:spacing w:before="0" w:after="0" w:line="240" w:lineRule="auto"/>
              <w:jc w:val="center"/>
            </w:pPr>
            <w:r>
              <w:rPr>
                <w:rFonts w:ascii="Times New Roman" w:hAnsi="Times New Roman"/>
                <w:b w:val="0"/>
                <w:sz w:val="14"/>
              </w:rPr>
              <w:t>0.058</w:t>
            </w:r>
          </w:p>
        </w:tc>
        <w:tc>
          <w:tcPr>
            <w:tcW w:w="1512" w:type="dxa"/>
            <w:tcMar>
              <w:top w:w="45" w:type="dxa"/>
              <w:left w:w="55" w:type="dxa"/>
              <w:bottom w:w="45" w:type="dxa"/>
              <w:right w:w="55" w:type="dxa"/>
            </w:tcMar>
            <w:vAlign w:val="center"/>
          </w:tcPr>
          <w:p w14:paraId="72CF51A3">
            <w:pPr>
              <w:spacing w:before="0" w:after="0" w:line="240" w:lineRule="auto"/>
              <w:jc w:val="center"/>
            </w:pPr>
            <w:r>
              <w:rPr>
                <w:rFonts w:ascii="Times New Roman" w:hAnsi="Times New Roman"/>
                <w:b w:val="0"/>
                <w:sz w:val="14"/>
              </w:rPr>
              <w:t>3.89 (df=1)</w:t>
            </w:r>
          </w:p>
        </w:tc>
        <w:tc>
          <w:tcPr>
            <w:tcW w:w="1080" w:type="dxa"/>
            <w:tcMar>
              <w:top w:w="45" w:type="dxa"/>
              <w:left w:w="55" w:type="dxa"/>
              <w:bottom w:w="45" w:type="dxa"/>
              <w:right w:w="55" w:type="dxa"/>
            </w:tcMar>
            <w:vAlign w:val="center"/>
          </w:tcPr>
          <w:p w14:paraId="39594BAE">
            <w:pPr>
              <w:spacing w:before="0" w:after="0" w:line="240" w:lineRule="auto"/>
              <w:jc w:val="center"/>
            </w:pPr>
            <w:r>
              <w:rPr>
                <w:rFonts w:ascii="Times New Roman" w:hAnsi="Times New Roman"/>
                <w:b w:val="0"/>
                <w:sz w:val="14"/>
              </w:rPr>
              <w:t>0.055</w:t>
            </w:r>
          </w:p>
        </w:tc>
        <w:tc>
          <w:tcPr>
            <w:tcW w:w="1080" w:type="dxa"/>
            <w:tcMar>
              <w:top w:w="45" w:type="dxa"/>
              <w:left w:w="55" w:type="dxa"/>
              <w:bottom w:w="45" w:type="dxa"/>
              <w:right w:w="55" w:type="dxa"/>
            </w:tcMar>
            <w:vAlign w:val="center"/>
          </w:tcPr>
          <w:p w14:paraId="06A3ADE0">
            <w:pPr>
              <w:spacing w:before="0" w:after="0" w:line="240" w:lineRule="auto"/>
              <w:jc w:val="center"/>
            </w:pPr>
            <w:r>
              <w:rPr>
                <w:rFonts w:ascii="Times New Roman" w:hAnsi="Times New Roman"/>
                <w:b w:val="0"/>
                <w:sz w:val="14"/>
              </w:rPr>
              <w:t>402.1</w:t>
            </w:r>
          </w:p>
        </w:tc>
      </w:tr>
    </w:tbl>
    <w:p w14:paraId="67FF48E8">
      <w:pPr>
        <w:keepNext w:val="0"/>
        <w:pageBreakBefore w:val="0"/>
        <w:spacing w:before="60" w:after="100" w:line="240" w:lineRule="auto"/>
      </w:pPr>
      <w:r>
        <w:rPr>
          <w:rFonts w:ascii="Times New Roman" w:hAnsi="Times New Roman"/>
          <w:b w:val="0"/>
          <w:sz w:val="17"/>
        </w:rPr>
        <w:t>All continuous variables were rank transformed before modelling. Model 1 included age, sex, and education; Model 2 additionally included disease duration and MDS-UPDRS Part III; Model 3 additionally included mean pause length. Education was modelled categorically, with level 1 (illiterate) as the reference; male sex was the reference category. B and SE are coefficients and standard errors on the rank-transformed outcome scale. Standardized β was calculated as B × SD(X)/SD(Y); the intercept has no standardized coefficient. ΔR², F change, and P change compare each model with the immediately preceding model using a nested-model F test. AIC, Akaike information criterion; CI, confidence interval; MMSE, Mini-Mental State Examination; RAVLT, Rey Auditory Verbal Learning Test; MDS-UPDRS Part III, Movement Disorder Society-sponsored revision of the Unified Parkinson’s Disease Rating Scale Part III.</w:t>
      </w:r>
    </w:p>
    <w:sectPr>
      <w:pgSz w:w="16834" w:h="11909" w:orient="landscape"/>
      <w:pgMar w:top="648" w:right="648" w:bottom="648"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舒圆体 W03"/>
    <w:panose1 w:val="00000000000000000000"/>
    <w:charset w:val="80"/>
    <w:family w:val="roman"/>
    <w:pitch w:val="default"/>
    <w:sig w:usb0="00000000" w:usb1="00000000" w:usb2="00000010" w:usb3="00000000" w:csb0="00020000" w:csb1="00000000"/>
  </w:font>
  <w:font w:name="仓耳舒圆体 W03">
    <w:panose1 w:val="02020400000000000000"/>
    <w:charset w:val="80"/>
    <w:family w:val="auto"/>
    <w:pitch w:val="default"/>
    <w:sig w:usb0="80000023" w:usb1="08C10458"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E52E79"/>
    <w:rsid w:val="0D746D68"/>
    <w:rsid w:val="12890D55"/>
    <w:rsid w:val="237651A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1594</Words>
  <Characters>8841</Characters>
  <Lines>0</Lines>
  <Paragraphs>0</Paragraphs>
  <TotalTime>0</TotalTime>
  <ScaleCrop>false</ScaleCrop>
  <LinksUpToDate>false</LinksUpToDate>
  <CharactersWithSpaces>9966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Honghao Xu; Zhuochi Zou; Jie Zhou; Yanxia Wen; Zichen Wang; Haroona Bashir; Xianwei Zou</dc:creator>
  <dc:description>generated by python-docx</dc:description>
  <cp:lastModifiedBy>WPS_1741104167</cp:lastModifiedBy>
  <dcterms:modified xsi:type="dcterms:W3CDTF">2026-08-05T15:48:51Z</dcterms:modified>
  <dc:title>Supplementary Information: Sustained phonation and connected-speech timing capture complementary motor and cognitive features in Parkinson’s disease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eyJoZGlkIjoiZjFmZWIzNDg2MmIzZjExOTIzMmViNTBmYTMwYTk0ZWYiLCJ1c2VySWQiOiIxNjg0MDY4NjQzIn0=</vt:lpwstr>
  </property>
  <property fmtid="{D5CDD505-2E9C-101B-9397-08002B2CF9AE}" pid="3" name="KSOProductBuildVer">
    <vt:lpwstr>2052-12.1.0.28043</vt:lpwstr>
  </property>
  <property fmtid="{D5CDD505-2E9C-101B-9397-08002B2CF9AE}" pid="4" name="ICV">
    <vt:lpwstr>97C1B21782BF4453918C0A537BC0A0ED_12</vt:lpwstr>
  </property>
</Properties>
</file>