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BA746">
      <w:bookmarkStart w:id="0" w:name="_GoBack"/>
      <w:bookmarkEnd w:id="0"/>
    </w:p>
    <w:p w14:paraId="558E3370">
      <w:pPr>
        <w:keepNext/>
        <w:spacing w:after="100"/>
        <w:jc w:val="left"/>
      </w:pPr>
      <w:r>
        <w:rPr>
          <w:rFonts w:ascii="Times New Roman" w:hAnsi="Times New Roman"/>
          <w:b/>
          <w:color w:val="17365D"/>
          <w:sz w:val="21"/>
        </w:rPr>
        <w:t>Table 1. Baseline characteristics, lifestyle factors, and reported health conditions among participants (N = 847).</w:t>
      </w:r>
    </w:p>
    <w:tbl>
      <w:tblPr>
        <w:tblStyle w:val="12"/>
        <w:tblW w:w="0" w:type="auto"/>
        <w:jc w:val="center"/>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fixed"/>
        <w:tblCellMar>
          <w:top w:w="0" w:type="dxa"/>
          <w:left w:w="108" w:type="dxa"/>
          <w:bottom w:w="0" w:type="dxa"/>
          <w:right w:w="108" w:type="dxa"/>
        </w:tblCellMar>
      </w:tblPr>
      <w:tblGrid>
        <w:gridCol w:w="4896"/>
        <w:gridCol w:w="4896"/>
        <w:gridCol w:w="4896"/>
      </w:tblGrid>
      <w:tr w14:paraId="3D684EDC">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tblHeader/>
          <w:jc w:val="center"/>
        </w:trPr>
        <w:tc>
          <w:tcPr>
            <w:tcW w:w="3888" w:type="dxa"/>
            <w:shd w:val="clear" w:color="auto" w:fill="17365D"/>
            <w:tcMar>
              <w:top w:w="50" w:type="dxa"/>
              <w:left w:w="55" w:type="dxa"/>
              <w:bottom w:w="50" w:type="dxa"/>
              <w:right w:w="55" w:type="dxa"/>
            </w:tcMar>
            <w:vAlign w:val="center"/>
          </w:tcPr>
          <w:p w14:paraId="32629A3F">
            <w:pPr>
              <w:spacing w:after="0" w:line="240" w:lineRule="auto"/>
              <w:jc w:val="left"/>
            </w:pPr>
            <w:r>
              <w:rPr>
                <w:rFonts w:ascii="Times New Roman" w:hAnsi="Times New Roman"/>
                <w:b/>
                <w:color w:val="FFFFFF"/>
                <w:sz w:val="16"/>
              </w:rPr>
              <w:t>Variable</w:t>
            </w:r>
          </w:p>
        </w:tc>
        <w:tc>
          <w:tcPr>
            <w:tcW w:w="3600" w:type="dxa"/>
            <w:shd w:val="clear" w:color="auto" w:fill="17365D"/>
            <w:tcMar>
              <w:top w:w="50" w:type="dxa"/>
              <w:left w:w="55" w:type="dxa"/>
              <w:bottom w:w="50" w:type="dxa"/>
              <w:right w:w="55" w:type="dxa"/>
            </w:tcMar>
            <w:vAlign w:val="center"/>
          </w:tcPr>
          <w:p w14:paraId="2BCD0BDD">
            <w:pPr>
              <w:spacing w:after="0" w:line="240" w:lineRule="auto"/>
              <w:jc w:val="left"/>
            </w:pPr>
            <w:r>
              <w:rPr>
                <w:rFonts w:ascii="Times New Roman" w:hAnsi="Times New Roman"/>
                <w:b/>
                <w:color w:val="FFFFFF"/>
                <w:sz w:val="16"/>
              </w:rPr>
              <w:t>Category</w:t>
            </w:r>
          </w:p>
        </w:tc>
        <w:tc>
          <w:tcPr>
            <w:tcW w:w="2592" w:type="dxa"/>
            <w:shd w:val="clear" w:color="auto" w:fill="17365D"/>
            <w:tcMar>
              <w:top w:w="50" w:type="dxa"/>
              <w:left w:w="55" w:type="dxa"/>
              <w:bottom w:w="50" w:type="dxa"/>
              <w:right w:w="55" w:type="dxa"/>
            </w:tcMar>
            <w:vAlign w:val="center"/>
          </w:tcPr>
          <w:p w14:paraId="28F2426D">
            <w:pPr>
              <w:spacing w:after="0" w:line="240" w:lineRule="auto"/>
              <w:jc w:val="center"/>
            </w:pPr>
            <w:r>
              <w:rPr>
                <w:rFonts w:ascii="Times New Roman" w:hAnsi="Times New Roman"/>
                <w:b/>
                <w:color w:val="FFFFFF"/>
                <w:sz w:val="16"/>
              </w:rPr>
              <w:t>n (%) / mean ± SD</w:t>
            </w:r>
          </w:p>
        </w:tc>
      </w:tr>
      <w:tr w14:paraId="343731F7">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3B118017">
            <w:pPr>
              <w:spacing w:after="0" w:line="240" w:lineRule="auto"/>
              <w:jc w:val="left"/>
            </w:pPr>
            <w:r>
              <w:rPr>
                <w:rFonts w:ascii="Times New Roman" w:hAnsi="Times New Roman"/>
                <w:b/>
                <w:sz w:val="16"/>
              </w:rPr>
              <w:t>Age, years</w:t>
            </w:r>
          </w:p>
        </w:tc>
        <w:tc>
          <w:tcPr>
            <w:tcW w:w="3600" w:type="dxa"/>
            <w:tcMar>
              <w:top w:w="50" w:type="dxa"/>
              <w:left w:w="55" w:type="dxa"/>
              <w:bottom w:w="50" w:type="dxa"/>
              <w:right w:w="55" w:type="dxa"/>
            </w:tcMar>
            <w:vAlign w:val="center"/>
          </w:tcPr>
          <w:p w14:paraId="7EA3BE71">
            <w:pPr>
              <w:spacing w:after="0" w:line="240" w:lineRule="auto"/>
              <w:jc w:val="left"/>
            </w:pPr>
            <w:r>
              <w:rPr>
                <w:rFonts w:ascii="Times New Roman" w:hAnsi="Times New Roman"/>
                <w:sz w:val="16"/>
              </w:rPr>
              <w:t>Mean ± SD</w:t>
            </w:r>
          </w:p>
        </w:tc>
        <w:tc>
          <w:tcPr>
            <w:tcW w:w="2592" w:type="dxa"/>
            <w:tcMar>
              <w:top w:w="50" w:type="dxa"/>
              <w:left w:w="55" w:type="dxa"/>
              <w:bottom w:w="50" w:type="dxa"/>
              <w:right w:w="55" w:type="dxa"/>
            </w:tcMar>
            <w:vAlign w:val="center"/>
          </w:tcPr>
          <w:p w14:paraId="6EB960FC">
            <w:pPr>
              <w:spacing w:after="0" w:line="240" w:lineRule="auto"/>
              <w:jc w:val="center"/>
            </w:pPr>
            <w:r>
              <w:rPr>
                <w:rFonts w:ascii="Times New Roman" w:hAnsi="Times New Roman"/>
                <w:sz w:val="16"/>
              </w:rPr>
              <w:t>33.58 ± 14.40</w:t>
            </w:r>
          </w:p>
        </w:tc>
      </w:tr>
      <w:tr w14:paraId="6CE0BD1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71DB2BD7">
            <w:pPr>
              <w:spacing w:after="0" w:line="240" w:lineRule="auto"/>
              <w:jc w:val="left"/>
            </w:pPr>
          </w:p>
        </w:tc>
        <w:tc>
          <w:tcPr>
            <w:tcW w:w="3600" w:type="dxa"/>
            <w:shd w:val="clear" w:color="auto" w:fill="EEF5FA"/>
            <w:tcMar>
              <w:top w:w="50" w:type="dxa"/>
              <w:left w:w="55" w:type="dxa"/>
              <w:bottom w:w="50" w:type="dxa"/>
              <w:right w:w="55" w:type="dxa"/>
            </w:tcMar>
            <w:vAlign w:val="center"/>
          </w:tcPr>
          <w:p w14:paraId="33B79341">
            <w:pPr>
              <w:spacing w:after="0" w:line="240" w:lineRule="auto"/>
              <w:jc w:val="left"/>
            </w:pPr>
            <w:r>
              <w:rPr>
                <w:rFonts w:ascii="Times New Roman" w:hAnsi="Times New Roman"/>
                <w:sz w:val="16"/>
              </w:rPr>
              <w:t>Median (IQR)</w:t>
            </w:r>
          </w:p>
        </w:tc>
        <w:tc>
          <w:tcPr>
            <w:tcW w:w="2592" w:type="dxa"/>
            <w:shd w:val="clear" w:color="auto" w:fill="EEF5FA"/>
            <w:tcMar>
              <w:top w:w="50" w:type="dxa"/>
              <w:left w:w="55" w:type="dxa"/>
              <w:bottom w:w="50" w:type="dxa"/>
              <w:right w:w="55" w:type="dxa"/>
            </w:tcMar>
            <w:vAlign w:val="center"/>
          </w:tcPr>
          <w:p w14:paraId="6CACEAB5">
            <w:pPr>
              <w:spacing w:after="0" w:line="240" w:lineRule="auto"/>
              <w:jc w:val="center"/>
            </w:pPr>
            <w:r>
              <w:rPr>
                <w:rFonts w:ascii="Times New Roman" w:hAnsi="Times New Roman"/>
                <w:sz w:val="16"/>
              </w:rPr>
              <w:t>29 (20-45)</w:t>
            </w:r>
          </w:p>
        </w:tc>
      </w:tr>
      <w:tr w14:paraId="3B3E174A">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0B369A11">
            <w:pPr>
              <w:spacing w:after="0" w:line="240" w:lineRule="auto"/>
              <w:jc w:val="left"/>
            </w:pPr>
          </w:p>
        </w:tc>
        <w:tc>
          <w:tcPr>
            <w:tcW w:w="3600" w:type="dxa"/>
            <w:tcMar>
              <w:top w:w="50" w:type="dxa"/>
              <w:left w:w="55" w:type="dxa"/>
              <w:bottom w:w="50" w:type="dxa"/>
              <w:right w:w="55" w:type="dxa"/>
            </w:tcMar>
            <w:vAlign w:val="center"/>
          </w:tcPr>
          <w:p w14:paraId="4775676B">
            <w:pPr>
              <w:spacing w:after="0" w:line="240" w:lineRule="auto"/>
              <w:jc w:val="left"/>
            </w:pPr>
            <w:r>
              <w:rPr>
                <w:rFonts w:ascii="Times New Roman" w:hAnsi="Times New Roman"/>
                <w:sz w:val="16"/>
              </w:rPr>
              <w:t>Range</w:t>
            </w:r>
          </w:p>
        </w:tc>
        <w:tc>
          <w:tcPr>
            <w:tcW w:w="2592" w:type="dxa"/>
            <w:tcMar>
              <w:top w:w="50" w:type="dxa"/>
              <w:left w:w="55" w:type="dxa"/>
              <w:bottom w:w="50" w:type="dxa"/>
              <w:right w:w="55" w:type="dxa"/>
            </w:tcMar>
            <w:vAlign w:val="center"/>
          </w:tcPr>
          <w:p w14:paraId="404C6326">
            <w:pPr>
              <w:spacing w:after="0" w:line="240" w:lineRule="auto"/>
              <w:jc w:val="center"/>
            </w:pPr>
            <w:r>
              <w:rPr>
                <w:rFonts w:ascii="Times New Roman" w:hAnsi="Times New Roman"/>
                <w:sz w:val="16"/>
              </w:rPr>
              <w:t>18-73</w:t>
            </w:r>
          </w:p>
        </w:tc>
      </w:tr>
      <w:tr w14:paraId="7AAC3E3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0DB74DFC">
            <w:pPr>
              <w:spacing w:after="0" w:line="240" w:lineRule="auto"/>
              <w:jc w:val="left"/>
            </w:pPr>
            <w:r>
              <w:rPr>
                <w:rFonts w:ascii="Times New Roman" w:hAnsi="Times New Roman"/>
                <w:b/>
                <w:sz w:val="16"/>
              </w:rPr>
              <w:t>Age group</w:t>
            </w:r>
          </w:p>
        </w:tc>
        <w:tc>
          <w:tcPr>
            <w:tcW w:w="3600" w:type="dxa"/>
            <w:shd w:val="clear" w:color="auto" w:fill="EEF5FA"/>
            <w:tcMar>
              <w:top w:w="50" w:type="dxa"/>
              <w:left w:w="55" w:type="dxa"/>
              <w:bottom w:w="50" w:type="dxa"/>
              <w:right w:w="55" w:type="dxa"/>
            </w:tcMar>
            <w:vAlign w:val="center"/>
          </w:tcPr>
          <w:p w14:paraId="224FEBBA">
            <w:pPr>
              <w:spacing w:after="0" w:line="240" w:lineRule="auto"/>
              <w:jc w:val="left"/>
            </w:pPr>
            <w:r>
              <w:rPr>
                <w:rFonts w:ascii="Times New Roman" w:hAnsi="Times New Roman"/>
                <w:sz w:val="16"/>
              </w:rPr>
              <w:t>18-24</w:t>
            </w:r>
          </w:p>
        </w:tc>
        <w:tc>
          <w:tcPr>
            <w:tcW w:w="2592" w:type="dxa"/>
            <w:shd w:val="clear" w:color="auto" w:fill="EEF5FA"/>
            <w:tcMar>
              <w:top w:w="50" w:type="dxa"/>
              <w:left w:w="55" w:type="dxa"/>
              <w:bottom w:w="50" w:type="dxa"/>
              <w:right w:w="55" w:type="dxa"/>
            </w:tcMar>
            <w:vAlign w:val="center"/>
          </w:tcPr>
          <w:p w14:paraId="42E5AB01">
            <w:pPr>
              <w:spacing w:after="0" w:line="240" w:lineRule="auto"/>
              <w:jc w:val="center"/>
            </w:pPr>
            <w:r>
              <w:rPr>
                <w:rFonts w:ascii="Times New Roman" w:hAnsi="Times New Roman"/>
                <w:sz w:val="16"/>
              </w:rPr>
              <w:t>355 (41.9)</w:t>
            </w:r>
          </w:p>
        </w:tc>
      </w:tr>
      <w:tr w14:paraId="187D1F1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0988C7FE">
            <w:pPr>
              <w:spacing w:after="0" w:line="240" w:lineRule="auto"/>
              <w:jc w:val="left"/>
            </w:pPr>
          </w:p>
        </w:tc>
        <w:tc>
          <w:tcPr>
            <w:tcW w:w="3600" w:type="dxa"/>
            <w:tcMar>
              <w:top w:w="50" w:type="dxa"/>
              <w:left w:w="55" w:type="dxa"/>
              <w:bottom w:w="50" w:type="dxa"/>
              <w:right w:w="55" w:type="dxa"/>
            </w:tcMar>
            <w:vAlign w:val="center"/>
          </w:tcPr>
          <w:p w14:paraId="36AAC4DC">
            <w:pPr>
              <w:spacing w:after="0" w:line="240" w:lineRule="auto"/>
              <w:jc w:val="left"/>
            </w:pPr>
            <w:r>
              <w:rPr>
                <w:rFonts w:ascii="Times New Roman" w:hAnsi="Times New Roman"/>
                <w:sz w:val="16"/>
              </w:rPr>
              <w:t>25-34</w:t>
            </w:r>
          </w:p>
        </w:tc>
        <w:tc>
          <w:tcPr>
            <w:tcW w:w="2592" w:type="dxa"/>
            <w:tcMar>
              <w:top w:w="50" w:type="dxa"/>
              <w:left w:w="55" w:type="dxa"/>
              <w:bottom w:w="50" w:type="dxa"/>
              <w:right w:w="55" w:type="dxa"/>
            </w:tcMar>
            <w:vAlign w:val="center"/>
          </w:tcPr>
          <w:p w14:paraId="06645F05">
            <w:pPr>
              <w:spacing w:after="0" w:line="240" w:lineRule="auto"/>
              <w:jc w:val="center"/>
            </w:pPr>
            <w:r>
              <w:rPr>
                <w:rFonts w:ascii="Times New Roman" w:hAnsi="Times New Roman"/>
                <w:sz w:val="16"/>
              </w:rPr>
              <w:t>128 (15.1)</w:t>
            </w:r>
          </w:p>
        </w:tc>
      </w:tr>
      <w:tr w14:paraId="19CFF7C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26E4B6C7">
            <w:pPr>
              <w:spacing w:after="0" w:line="240" w:lineRule="auto"/>
              <w:jc w:val="left"/>
            </w:pPr>
          </w:p>
        </w:tc>
        <w:tc>
          <w:tcPr>
            <w:tcW w:w="3600" w:type="dxa"/>
            <w:shd w:val="clear" w:color="auto" w:fill="EEF5FA"/>
            <w:tcMar>
              <w:top w:w="50" w:type="dxa"/>
              <w:left w:w="55" w:type="dxa"/>
              <w:bottom w:w="50" w:type="dxa"/>
              <w:right w:w="55" w:type="dxa"/>
            </w:tcMar>
            <w:vAlign w:val="center"/>
          </w:tcPr>
          <w:p w14:paraId="075AF2E5">
            <w:pPr>
              <w:spacing w:after="0" w:line="240" w:lineRule="auto"/>
              <w:jc w:val="left"/>
            </w:pPr>
            <w:r>
              <w:rPr>
                <w:rFonts w:ascii="Times New Roman" w:hAnsi="Times New Roman"/>
                <w:sz w:val="16"/>
              </w:rPr>
              <w:t>35-44</w:t>
            </w:r>
          </w:p>
        </w:tc>
        <w:tc>
          <w:tcPr>
            <w:tcW w:w="2592" w:type="dxa"/>
            <w:shd w:val="clear" w:color="auto" w:fill="EEF5FA"/>
            <w:tcMar>
              <w:top w:w="50" w:type="dxa"/>
              <w:left w:w="55" w:type="dxa"/>
              <w:bottom w:w="50" w:type="dxa"/>
              <w:right w:w="55" w:type="dxa"/>
            </w:tcMar>
            <w:vAlign w:val="center"/>
          </w:tcPr>
          <w:p w14:paraId="1E3E6652">
            <w:pPr>
              <w:spacing w:after="0" w:line="240" w:lineRule="auto"/>
              <w:jc w:val="center"/>
            </w:pPr>
            <w:r>
              <w:rPr>
                <w:rFonts w:ascii="Times New Roman" w:hAnsi="Times New Roman"/>
                <w:sz w:val="16"/>
              </w:rPr>
              <w:t>138 (16.3)</w:t>
            </w:r>
          </w:p>
        </w:tc>
      </w:tr>
      <w:tr w14:paraId="7077C9A6">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386C6D0A">
            <w:pPr>
              <w:spacing w:after="0" w:line="240" w:lineRule="auto"/>
              <w:jc w:val="left"/>
            </w:pPr>
          </w:p>
        </w:tc>
        <w:tc>
          <w:tcPr>
            <w:tcW w:w="3600" w:type="dxa"/>
            <w:tcMar>
              <w:top w:w="50" w:type="dxa"/>
              <w:left w:w="55" w:type="dxa"/>
              <w:bottom w:w="50" w:type="dxa"/>
              <w:right w:w="55" w:type="dxa"/>
            </w:tcMar>
            <w:vAlign w:val="center"/>
          </w:tcPr>
          <w:p w14:paraId="1539A6F5">
            <w:pPr>
              <w:spacing w:after="0" w:line="240" w:lineRule="auto"/>
              <w:jc w:val="left"/>
            </w:pPr>
            <w:r>
              <w:rPr>
                <w:rFonts w:ascii="Times New Roman" w:hAnsi="Times New Roman"/>
                <w:sz w:val="16"/>
              </w:rPr>
              <w:t>45-54</w:t>
            </w:r>
          </w:p>
        </w:tc>
        <w:tc>
          <w:tcPr>
            <w:tcW w:w="2592" w:type="dxa"/>
            <w:tcMar>
              <w:top w:w="50" w:type="dxa"/>
              <w:left w:w="55" w:type="dxa"/>
              <w:bottom w:w="50" w:type="dxa"/>
              <w:right w:w="55" w:type="dxa"/>
            </w:tcMar>
            <w:vAlign w:val="center"/>
          </w:tcPr>
          <w:p w14:paraId="4F727CAB">
            <w:pPr>
              <w:spacing w:after="0" w:line="240" w:lineRule="auto"/>
              <w:jc w:val="center"/>
            </w:pPr>
            <w:r>
              <w:rPr>
                <w:rFonts w:ascii="Times New Roman" w:hAnsi="Times New Roman"/>
                <w:sz w:val="16"/>
              </w:rPr>
              <w:t>135 (15.9)</w:t>
            </w:r>
          </w:p>
        </w:tc>
      </w:tr>
      <w:tr w14:paraId="23F7A10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4CB83629">
            <w:pPr>
              <w:spacing w:after="0" w:line="240" w:lineRule="auto"/>
              <w:jc w:val="left"/>
            </w:pPr>
          </w:p>
        </w:tc>
        <w:tc>
          <w:tcPr>
            <w:tcW w:w="3600" w:type="dxa"/>
            <w:shd w:val="clear" w:color="auto" w:fill="EEF5FA"/>
            <w:tcMar>
              <w:top w:w="50" w:type="dxa"/>
              <w:left w:w="55" w:type="dxa"/>
              <w:bottom w:w="50" w:type="dxa"/>
              <w:right w:w="55" w:type="dxa"/>
            </w:tcMar>
            <w:vAlign w:val="center"/>
          </w:tcPr>
          <w:p w14:paraId="4CBF1170">
            <w:pPr>
              <w:spacing w:after="0" w:line="240" w:lineRule="auto"/>
              <w:jc w:val="left"/>
            </w:pPr>
            <w:r>
              <w:rPr>
                <w:rFonts w:ascii="Times New Roman" w:hAnsi="Times New Roman"/>
                <w:sz w:val="16"/>
              </w:rPr>
              <w:t>≥55</w:t>
            </w:r>
          </w:p>
        </w:tc>
        <w:tc>
          <w:tcPr>
            <w:tcW w:w="2592" w:type="dxa"/>
            <w:shd w:val="clear" w:color="auto" w:fill="EEF5FA"/>
            <w:tcMar>
              <w:top w:w="50" w:type="dxa"/>
              <w:left w:w="55" w:type="dxa"/>
              <w:bottom w:w="50" w:type="dxa"/>
              <w:right w:w="55" w:type="dxa"/>
            </w:tcMar>
            <w:vAlign w:val="center"/>
          </w:tcPr>
          <w:p w14:paraId="002590D3">
            <w:pPr>
              <w:spacing w:after="0" w:line="240" w:lineRule="auto"/>
              <w:jc w:val="center"/>
            </w:pPr>
            <w:r>
              <w:rPr>
                <w:rFonts w:ascii="Times New Roman" w:hAnsi="Times New Roman"/>
                <w:sz w:val="16"/>
              </w:rPr>
              <w:t>91 (10.7)</w:t>
            </w:r>
          </w:p>
        </w:tc>
      </w:tr>
      <w:tr w14:paraId="5164C920">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63F11B58">
            <w:pPr>
              <w:spacing w:after="0" w:line="240" w:lineRule="auto"/>
              <w:jc w:val="left"/>
            </w:pPr>
            <w:r>
              <w:rPr>
                <w:rFonts w:ascii="Times New Roman" w:hAnsi="Times New Roman"/>
                <w:b/>
                <w:sz w:val="16"/>
              </w:rPr>
              <w:t>Sex</w:t>
            </w:r>
          </w:p>
        </w:tc>
        <w:tc>
          <w:tcPr>
            <w:tcW w:w="3600" w:type="dxa"/>
            <w:tcMar>
              <w:top w:w="50" w:type="dxa"/>
              <w:left w:w="55" w:type="dxa"/>
              <w:bottom w:w="50" w:type="dxa"/>
              <w:right w:w="55" w:type="dxa"/>
            </w:tcMar>
            <w:vAlign w:val="center"/>
          </w:tcPr>
          <w:p w14:paraId="049B1FB9">
            <w:pPr>
              <w:spacing w:after="0" w:line="240" w:lineRule="auto"/>
              <w:jc w:val="left"/>
            </w:pPr>
            <w:r>
              <w:rPr>
                <w:rFonts w:ascii="Times New Roman" w:hAnsi="Times New Roman"/>
                <w:sz w:val="16"/>
              </w:rPr>
              <w:t>Female</w:t>
            </w:r>
          </w:p>
        </w:tc>
        <w:tc>
          <w:tcPr>
            <w:tcW w:w="2592" w:type="dxa"/>
            <w:tcMar>
              <w:top w:w="50" w:type="dxa"/>
              <w:left w:w="55" w:type="dxa"/>
              <w:bottom w:w="50" w:type="dxa"/>
              <w:right w:w="55" w:type="dxa"/>
            </w:tcMar>
            <w:vAlign w:val="center"/>
          </w:tcPr>
          <w:p w14:paraId="649AABF0">
            <w:pPr>
              <w:spacing w:after="0" w:line="240" w:lineRule="auto"/>
              <w:jc w:val="center"/>
            </w:pPr>
            <w:r>
              <w:rPr>
                <w:rFonts w:ascii="Times New Roman" w:hAnsi="Times New Roman"/>
                <w:sz w:val="16"/>
              </w:rPr>
              <w:t>720 (85.0)</w:t>
            </w:r>
          </w:p>
        </w:tc>
      </w:tr>
      <w:tr w14:paraId="3EE414C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326A4FFA">
            <w:pPr>
              <w:spacing w:after="0" w:line="240" w:lineRule="auto"/>
              <w:jc w:val="left"/>
            </w:pPr>
          </w:p>
        </w:tc>
        <w:tc>
          <w:tcPr>
            <w:tcW w:w="3600" w:type="dxa"/>
            <w:shd w:val="clear" w:color="auto" w:fill="EEF5FA"/>
            <w:tcMar>
              <w:top w:w="50" w:type="dxa"/>
              <w:left w:w="55" w:type="dxa"/>
              <w:bottom w:w="50" w:type="dxa"/>
              <w:right w:w="55" w:type="dxa"/>
            </w:tcMar>
            <w:vAlign w:val="center"/>
          </w:tcPr>
          <w:p w14:paraId="1336DC35">
            <w:pPr>
              <w:spacing w:after="0" w:line="240" w:lineRule="auto"/>
              <w:jc w:val="left"/>
            </w:pPr>
            <w:r>
              <w:rPr>
                <w:rFonts w:ascii="Times New Roman" w:hAnsi="Times New Roman"/>
                <w:sz w:val="16"/>
              </w:rPr>
              <w:t>Male</w:t>
            </w:r>
          </w:p>
        </w:tc>
        <w:tc>
          <w:tcPr>
            <w:tcW w:w="2592" w:type="dxa"/>
            <w:shd w:val="clear" w:color="auto" w:fill="EEF5FA"/>
            <w:tcMar>
              <w:top w:w="50" w:type="dxa"/>
              <w:left w:w="55" w:type="dxa"/>
              <w:bottom w:w="50" w:type="dxa"/>
              <w:right w:w="55" w:type="dxa"/>
            </w:tcMar>
            <w:vAlign w:val="center"/>
          </w:tcPr>
          <w:p w14:paraId="191D0D77">
            <w:pPr>
              <w:spacing w:after="0" w:line="240" w:lineRule="auto"/>
              <w:jc w:val="center"/>
            </w:pPr>
            <w:r>
              <w:rPr>
                <w:rFonts w:ascii="Times New Roman" w:hAnsi="Times New Roman"/>
                <w:sz w:val="16"/>
              </w:rPr>
              <w:t>127 (15.0)</w:t>
            </w:r>
          </w:p>
        </w:tc>
      </w:tr>
      <w:tr w14:paraId="5D6D57EB">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55A66A57">
            <w:pPr>
              <w:spacing w:after="0" w:line="240" w:lineRule="auto"/>
              <w:jc w:val="left"/>
            </w:pPr>
            <w:r>
              <w:rPr>
                <w:rFonts w:ascii="Times New Roman" w:hAnsi="Times New Roman"/>
                <w:b/>
                <w:sz w:val="16"/>
              </w:rPr>
              <w:t>Marital status</w:t>
            </w:r>
          </w:p>
        </w:tc>
        <w:tc>
          <w:tcPr>
            <w:tcW w:w="3600" w:type="dxa"/>
            <w:tcMar>
              <w:top w:w="50" w:type="dxa"/>
              <w:left w:w="55" w:type="dxa"/>
              <w:bottom w:w="50" w:type="dxa"/>
              <w:right w:w="55" w:type="dxa"/>
            </w:tcMar>
            <w:vAlign w:val="center"/>
          </w:tcPr>
          <w:p w14:paraId="3CF2FCE7">
            <w:pPr>
              <w:spacing w:after="0" w:line="240" w:lineRule="auto"/>
              <w:jc w:val="left"/>
            </w:pPr>
            <w:r>
              <w:rPr>
                <w:rFonts w:ascii="Times New Roman" w:hAnsi="Times New Roman"/>
                <w:sz w:val="16"/>
              </w:rPr>
              <w:t>Single</w:t>
            </w:r>
          </w:p>
        </w:tc>
        <w:tc>
          <w:tcPr>
            <w:tcW w:w="2592" w:type="dxa"/>
            <w:tcMar>
              <w:top w:w="50" w:type="dxa"/>
              <w:left w:w="55" w:type="dxa"/>
              <w:bottom w:w="50" w:type="dxa"/>
              <w:right w:w="55" w:type="dxa"/>
            </w:tcMar>
            <w:vAlign w:val="center"/>
          </w:tcPr>
          <w:p w14:paraId="1659AAB2">
            <w:pPr>
              <w:spacing w:after="0" w:line="240" w:lineRule="auto"/>
              <w:jc w:val="center"/>
            </w:pPr>
            <w:r>
              <w:rPr>
                <w:rFonts w:ascii="Times New Roman" w:hAnsi="Times New Roman"/>
                <w:sz w:val="16"/>
              </w:rPr>
              <w:t>387 (45.7)</w:t>
            </w:r>
          </w:p>
        </w:tc>
      </w:tr>
      <w:tr w14:paraId="2354C6CC">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4B594C38">
            <w:pPr>
              <w:spacing w:after="0" w:line="240" w:lineRule="auto"/>
              <w:jc w:val="left"/>
            </w:pPr>
          </w:p>
        </w:tc>
        <w:tc>
          <w:tcPr>
            <w:tcW w:w="3600" w:type="dxa"/>
            <w:shd w:val="clear" w:color="auto" w:fill="EEF5FA"/>
            <w:tcMar>
              <w:top w:w="50" w:type="dxa"/>
              <w:left w:w="55" w:type="dxa"/>
              <w:bottom w:w="50" w:type="dxa"/>
              <w:right w:w="55" w:type="dxa"/>
            </w:tcMar>
            <w:vAlign w:val="center"/>
          </w:tcPr>
          <w:p w14:paraId="7EF80DC6">
            <w:pPr>
              <w:spacing w:after="0" w:line="240" w:lineRule="auto"/>
              <w:jc w:val="left"/>
            </w:pPr>
            <w:r>
              <w:rPr>
                <w:rFonts w:ascii="Times New Roman" w:hAnsi="Times New Roman"/>
                <w:sz w:val="16"/>
              </w:rPr>
              <w:t>Married</w:t>
            </w:r>
          </w:p>
        </w:tc>
        <w:tc>
          <w:tcPr>
            <w:tcW w:w="2592" w:type="dxa"/>
            <w:shd w:val="clear" w:color="auto" w:fill="EEF5FA"/>
            <w:tcMar>
              <w:top w:w="50" w:type="dxa"/>
              <w:left w:w="55" w:type="dxa"/>
              <w:bottom w:w="50" w:type="dxa"/>
              <w:right w:w="55" w:type="dxa"/>
            </w:tcMar>
            <w:vAlign w:val="center"/>
          </w:tcPr>
          <w:p w14:paraId="6D9C547E">
            <w:pPr>
              <w:spacing w:after="0" w:line="240" w:lineRule="auto"/>
              <w:jc w:val="center"/>
            </w:pPr>
            <w:r>
              <w:rPr>
                <w:rFonts w:ascii="Times New Roman" w:hAnsi="Times New Roman"/>
                <w:sz w:val="16"/>
              </w:rPr>
              <w:t>432 (51.0)</w:t>
            </w:r>
          </w:p>
        </w:tc>
      </w:tr>
      <w:tr w14:paraId="579D9DBB">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721E2D49">
            <w:pPr>
              <w:spacing w:after="0" w:line="240" w:lineRule="auto"/>
              <w:jc w:val="left"/>
            </w:pPr>
          </w:p>
        </w:tc>
        <w:tc>
          <w:tcPr>
            <w:tcW w:w="3600" w:type="dxa"/>
            <w:tcMar>
              <w:top w:w="50" w:type="dxa"/>
              <w:left w:w="55" w:type="dxa"/>
              <w:bottom w:w="50" w:type="dxa"/>
              <w:right w:w="55" w:type="dxa"/>
            </w:tcMar>
            <w:vAlign w:val="center"/>
          </w:tcPr>
          <w:p w14:paraId="37E2DFCA">
            <w:pPr>
              <w:spacing w:after="0" w:line="240" w:lineRule="auto"/>
              <w:jc w:val="left"/>
            </w:pPr>
            <w:r>
              <w:rPr>
                <w:rFonts w:ascii="Times New Roman" w:hAnsi="Times New Roman"/>
                <w:sz w:val="16"/>
              </w:rPr>
              <w:t>Other</w:t>
            </w:r>
          </w:p>
        </w:tc>
        <w:tc>
          <w:tcPr>
            <w:tcW w:w="2592" w:type="dxa"/>
            <w:tcMar>
              <w:top w:w="50" w:type="dxa"/>
              <w:left w:w="55" w:type="dxa"/>
              <w:bottom w:w="50" w:type="dxa"/>
              <w:right w:w="55" w:type="dxa"/>
            </w:tcMar>
            <w:vAlign w:val="center"/>
          </w:tcPr>
          <w:p w14:paraId="3B7180AE">
            <w:pPr>
              <w:spacing w:after="0" w:line="240" w:lineRule="auto"/>
              <w:jc w:val="center"/>
            </w:pPr>
            <w:r>
              <w:rPr>
                <w:rFonts w:ascii="Times New Roman" w:hAnsi="Times New Roman"/>
                <w:sz w:val="16"/>
              </w:rPr>
              <w:t>28 (3.3)</w:t>
            </w:r>
          </w:p>
        </w:tc>
      </w:tr>
      <w:tr w14:paraId="7AD75F1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3C780B76">
            <w:pPr>
              <w:spacing w:after="0" w:line="240" w:lineRule="auto"/>
              <w:jc w:val="left"/>
            </w:pPr>
            <w:r>
              <w:rPr>
                <w:rFonts w:ascii="Times New Roman" w:hAnsi="Times New Roman"/>
                <w:b/>
                <w:sz w:val="16"/>
              </w:rPr>
              <w:t>Residence</w:t>
            </w:r>
          </w:p>
        </w:tc>
        <w:tc>
          <w:tcPr>
            <w:tcW w:w="3600" w:type="dxa"/>
            <w:shd w:val="clear" w:color="auto" w:fill="EEF5FA"/>
            <w:tcMar>
              <w:top w:w="50" w:type="dxa"/>
              <w:left w:w="55" w:type="dxa"/>
              <w:bottom w:w="50" w:type="dxa"/>
              <w:right w:w="55" w:type="dxa"/>
            </w:tcMar>
            <w:vAlign w:val="center"/>
          </w:tcPr>
          <w:p w14:paraId="3433F617">
            <w:pPr>
              <w:spacing w:after="0" w:line="240" w:lineRule="auto"/>
              <w:jc w:val="left"/>
            </w:pPr>
            <w:r>
              <w:rPr>
                <w:rFonts w:ascii="Times New Roman" w:hAnsi="Times New Roman"/>
                <w:sz w:val="16"/>
              </w:rPr>
              <w:t>City</w:t>
            </w:r>
          </w:p>
        </w:tc>
        <w:tc>
          <w:tcPr>
            <w:tcW w:w="2592" w:type="dxa"/>
            <w:shd w:val="clear" w:color="auto" w:fill="EEF5FA"/>
            <w:tcMar>
              <w:top w:w="50" w:type="dxa"/>
              <w:left w:w="55" w:type="dxa"/>
              <w:bottom w:w="50" w:type="dxa"/>
              <w:right w:w="55" w:type="dxa"/>
            </w:tcMar>
            <w:vAlign w:val="center"/>
          </w:tcPr>
          <w:p w14:paraId="102E7672">
            <w:pPr>
              <w:spacing w:after="0" w:line="240" w:lineRule="auto"/>
              <w:jc w:val="center"/>
            </w:pPr>
            <w:r>
              <w:rPr>
                <w:rFonts w:ascii="Times New Roman" w:hAnsi="Times New Roman"/>
                <w:sz w:val="16"/>
              </w:rPr>
              <w:t>384 (45.3)</w:t>
            </w:r>
          </w:p>
        </w:tc>
      </w:tr>
      <w:tr w14:paraId="3FC5F0E5">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2FF96E59">
            <w:pPr>
              <w:spacing w:after="0" w:line="240" w:lineRule="auto"/>
              <w:jc w:val="left"/>
            </w:pPr>
          </w:p>
        </w:tc>
        <w:tc>
          <w:tcPr>
            <w:tcW w:w="3600" w:type="dxa"/>
            <w:tcMar>
              <w:top w:w="50" w:type="dxa"/>
              <w:left w:w="55" w:type="dxa"/>
              <w:bottom w:w="50" w:type="dxa"/>
              <w:right w:w="55" w:type="dxa"/>
            </w:tcMar>
            <w:vAlign w:val="center"/>
          </w:tcPr>
          <w:p w14:paraId="6A5292F6">
            <w:pPr>
              <w:spacing w:after="0" w:line="240" w:lineRule="auto"/>
              <w:jc w:val="left"/>
            </w:pPr>
            <w:r>
              <w:rPr>
                <w:rFonts w:ascii="Times New Roman" w:hAnsi="Times New Roman"/>
                <w:sz w:val="16"/>
              </w:rPr>
              <w:t>Village</w:t>
            </w:r>
          </w:p>
        </w:tc>
        <w:tc>
          <w:tcPr>
            <w:tcW w:w="2592" w:type="dxa"/>
            <w:tcMar>
              <w:top w:w="50" w:type="dxa"/>
              <w:left w:w="55" w:type="dxa"/>
              <w:bottom w:w="50" w:type="dxa"/>
              <w:right w:w="55" w:type="dxa"/>
            </w:tcMar>
            <w:vAlign w:val="center"/>
          </w:tcPr>
          <w:p w14:paraId="1EB95B53">
            <w:pPr>
              <w:spacing w:after="0" w:line="240" w:lineRule="auto"/>
              <w:jc w:val="center"/>
            </w:pPr>
            <w:r>
              <w:rPr>
                <w:rFonts w:ascii="Times New Roman" w:hAnsi="Times New Roman"/>
                <w:sz w:val="16"/>
              </w:rPr>
              <w:t>424 (50.1)</w:t>
            </w:r>
          </w:p>
        </w:tc>
      </w:tr>
      <w:tr w14:paraId="627A0DF1">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79D2DDF3">
            <w:pPr>
              <w:spacing w:after="0" w:line="240" w:lineRule="auto"/>
              <w:jc w:val="left"/>
            </w:pPr>
          </w:p>
        </w:tc>
        <w:tc>
          <w:tcPr>
            <w:tcW w:w="3600" w:type="dxa"/>
            <w:shd w:val="clear" w:color="auto" w:fill="EEF5FA"/>
            <w:tcMar>
              <w:top w:w="50" w:type="dxa"/>
              <w:left w:w="55" w:type="dxa"/>
              <w:bottom w:w="50" w:type="dxa"/>
              <w:right w:w="55" w:type="dxa"/>
            </w:tcMar>
            <w:vAlign w:val="center"/>
          </w:tcPr>
          <w:p w14:paraId="1C1EA9DC">
            <w:pPr>
              <w:spacing w:after="0" w:line="240" w:lineRule="auto"/>
              <w:jc w:val="left"/>
            </w:pPr>
            <w:r>
              <w:rPr>
                <w:rFonts w:ascii="Times New Roman" w:hAnsi="Times New Roman"/>
                <w:sz w:val="16"/>
              </w:rPr>
              <w:t>Camp</w:t>
            </w:r>
          </w:p>
        </w:tc>
        <w:tc>
          <w:tcPr>
            <w:tcW w:w="2592" w:type="dxa"/>
            <w:shd w:val="clear" w:color="auto" w:fill="EEF5FA"/>
            <w:tcMar>
              <w:top w:w="50" w:type="dxa"/>
              <w:left w:w="55" w:type="dxa"/>
              <w:bottom w:w="50" w:type="dxa"/>
              <w:right w:w="55" w:type="dxa"/>
            </w:tcMar>
            <w:vAlign w:val="center"/>
          </w:tcPr>
          <w:p w14:paraId="58C5FF89">
            <w:pPr>
              <w:spacing w:after="0" w:line="240" w:lineRule="auto"/>
              <w:jc w:val="center"/>
            </w:pPr>
            <w:r>
              <w:rPr>
                <w:rFonts w:ascii="Times New Roman" w:hAnsi="Times New Roman"/>
                <w:sz w:val="16"/>
              </w:rPr>
              <w:t>30 (3.5)</w:t>
            </w:r>
          </w:p>
        </w:tc>
      </w:tr>
      <w:tr w14:paraId="391C855A">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5B76D9C0">
            <w:pPr>
              <w:spacing w:after="0" w:line="240" w:lineRule="auto"/>
              <w:jc w:val="left"/>
            </w:pPr>
          </w:p>
        </w:tc>
        <w:tc>
          <w:tcPr>
            <w:tcW w:w="3600" w:type="dxa"/>
            <w:tcMar>
              <w:top w:w="50" w:type="dxa"/>
              <w:left w:w="55" w:type="dxa"/>
              <w:bottom w:w="50" w:type="dxa"/>
              <w:right w:w="55" w:type="dxa"/>
            </w:tcMar>
            <w:vAlign w:val="center"/>
          </w:tcPr>
          <w:p w14:paraId="608A6342">
            <w:pPr>
              <w:spacing w:after="0" w:line="240" w:lineRule="auto"/>
              <w:jc w:val="left"/>
            </w:pPr>
            <w:r>
              <w:rPr>
                <w:rFonts w:ascii="Times New Roman" w:hAnsi="Times New Roman"/>
                <w:sz w:val="16"/>
              </w:rPr>
              <w:t>Countryside</w:t>
            </w:r>
          </w:p>
        </w:tc>
        <w:tc>
          <w:tcPr>
            <w:tcW w:w="2592" w:type="dxa"/>
            <w:tcMar>
              <w:top w:w="50" w:type="dxa"/>
              <w:left w:w="55" w:type="dxa"/>
              <w:bottom w:w="50" w:type="dxa"/>
              <w:right w:w="55" w:type="dxa"/>
            </w:tcMar>
            <w:vAlign w:val="center"/>
          </w:tcPr>
          <w:p w14:paraId="740850F9">
            <w:pPr>
              <w:spacing w:after="0" w:line="240" w:lineRule="auto"/>
              <w:jc w:val="center"/>
            </w:pPr>
            <w:r>
              <w:rPr>
                <w:rFonts w:ascii="Times New Roman" w:hAnsi="Times New Roman"/>
                <w:sz w:val="16"/>
              </w:rPr>
              <w:t>9 (1.1)</w:t>
            </w:r>
          </w:p>
        </w:tc>
      </w:tr>
      <w:tr w14:paraId="2B45AAB0">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7BC68B39">
            <w:pPr>
              <w:spacing w:after="0" w:line="240" w:lineRule="auto"/>
              <w:jc w:val="left"/>
            </w:pPr>
            <w:r>
              <w:rPr>
                <w:rFonts w:ascii="Times New Roman" w:hAnsi="Times New Roman"/>
                <w:b/>
                <w:sz w:val="16"/>
              </w:rPr>
              <w:t>Education</w:t>
            </w:r>
          </w:p>
        </w:tc>
        <w:tc>
          <w:tcPr>
            <w:tcW w:w="3600" w:type="dxa"/>
            <w:shd w:val="clear" w:color="auto" w:fill="EEF5FA"/>
            <w:tcMar>
              <w:top w:w="50" w:type="dxa"/>
              <w:left w:w="55" w:type="dxa"/>
              <w:bottom w:w="50" w:type="dxa"/>
              <w:right w:w="55" w:type="dxa"/>
            </w:tcMar>
            <w:vAlign w:val="center"/>
          </w:tcPr>
          <w:p w14:paraId="020D70EB">
            <w:pPr>
              <w:spacing w:after="0" w:line="240" w:lineRule="auto"/>
              <w:jc w:val="left"/>
            </w:pPr>
            <w:r>
              <w:rPr>
                <w:rFonts w:ascii="Times New Roman" w:hAnsi="Times New Roman"/>
                <w:sz w:val="16"/>
              </w:rPr>
              <w:t>Secondary or below</w:t>
            </w:r>
          </w:p>
        </w:tc>
        <w:tc>
          <w:tcPr>
            <w:tcW w:w="2592" w:type="dxa"/>
            <w:shd w:val="clear" w:color="auto" w:fill="EEF5FA"/>
            <w:tcMar>
              <w:top w:w="50" w:type="dxa"/>
              <w:left w:w="55" w:type="dxa"/>
              <w:bottom w:w="50" w:type="dxa"/>
              <w:right w:w="55" w:type="dxa"/>
            </w:tcMar>
            <w:vAlign w:val="center"/>
          </w:tcPr>
          <w:p w14:paraId="2B4085B7">
            <w:pPr>
              <w:spacing w:after="0" w:line="240" w:lineRule="auto"/>
              <w:jc w:val="center"/>
            </w:pPr>
            <w:r>
              <w:rPr>
                <w:rFonts w:ascii="Times New Roman" w:hAnsi="Times New Roman"/>
                <w:sz w:val="16"/>
              </w:rPr>
              <w:t>164 (19.4)</w:t>
            </w:r>
          </w:p>
        </w:tc>
      </w:tr>
      <w:tr w14:paraId="6AC88C23">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1A379CB6">
            <w:pPr>
              <w:spacing w:after="0" w:line="240" w:lineRule="auto"/>
              <w:jc w:val="left"/>
            </w:pPr>
          </w:p>
        </w:tc>
        <w:tc>
          <w:tcPr>
            <w:tcW w:w="3600" w:type="dxa"/>
            <w:tcMar>
              <w:top w:w="50" w:type="dxa"/>
              <w:left w:w="55" w:type="dxa"/>
              <w:bottom w:w="50" w:type="dxa"/>
              <w:right w:w="55" w:type="dxa"/>
            </w:tcMar>
            <w:vAlign w:val="center"/>
          </w:tcPr>
          <w:p w14:paraId="755122FF">
            <w:pPr>
              <w:spacing w:after="0" w:line="240" w:lineRule="auto"/>
              <w:jc w:val="left"/>
            </w:pPr>
            <w:r>
              <w:rPr>
                <w:rFonts w:ascii="Times New Roman" w:hAnsi="Times New Roman"/>
                <w:sz w:val="16"/>
              </w:rPr>
              <w:t>University and above</w:t>
            </w:r>
          </w:p>
        </w:tc>
        <w:tc>
          <w:tcPr>
            <w:tcW w:w="2592" w:type="dxa"/>
            <w:tcMar>
              <w:top w:w="50" w:type="dxa"/>
              <w:left w:w="55" w:type="dxa"/>
              <w:bottom w:w="50" w:type="dxa"/>
              <w:right w:w="55" w:type="dxa"/>
            </w:tcMar>
            <w:vAlign w:val="center"/>
          </w:tcPr>
          <w:p w14:paraId="038A4CD9">
            <w:pPr>
              <w:spacing w:after="0" w:line="240" w:lineRule="auto"/>
              <w:jc w:val="center"/>
            </w:pPr>
            <w:r>
              <w:rPr>
                <w:rFonts w:ascii="Times New Roman" w:hAnsi="Times New Roman"/>
                <w:sz w:val="16"/>
              </w:rPr>
              <w:t>683 (80.6)</w:t>
            </w:r>
          </w:p>
        </w:tc>
      </w:tr>
      <w:tr w14:paraId="321D296E">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4E6156D3">
            <w:pPr>
              <w:spacing w:after="0" w:line="240" w:lineRule="auto"/>
              <w:jc w:val="left"/>
            </w:pPr>
            <w:r>
              <w:rPr>
                <w:rFonts w:ascii="Times New Roman" w:hAnsi="Times New Roman"/>
                <w:b/>
                <w:sz w:val="16"/>
              </w:rPr>
              <w:t>Job status</w:t>
            </w:r>
          </w:p>
        </w:tc>
        <w:tc>
          <w:tcPr>
            <w:tcW w:w="3600" w:type="dxa"/>
            <w:shd w:val="clear" w:color="auto" w:fill="EEF5FA"/>
            <w:tcMar>
              <w:top w:w="50" w:type="dxa"/>
              <w:left w:w="55" w:type="dxa"/>
              <w:bottom w:w="50" w:type="dxa"/>
              <w:right w:w="55" w:type="dxa"/>
            </w:tcMar>
            <w:vAlign w:val="center"/>
          </w:tcPr>
          <w:p w14:paraId="3D12295B">
            <w:pPr>
              <w:spacing w:after="0" w:line="240" w:lineRule="auto"/>
              <w:jc w:val="left"/>
            </w:pPr>
            <w:r>
              <w:rPr>
                <w:rFonts w:ascii="Times New Roman" w:hAnsi="Times New Roman"/>
                <w:sz w:val="16"/>
              </w:rPr>
              <w:t>Student</w:t>
            </w:r>
          </w:p>
        </w:tc>
        <w:tc>
          <w:tcPr>
            <w:tcW w:w="2592" w:type="dxa"/>
            <w:shd w:val="clear" w:color="auto" w:fill="EEF5FA"/>
            <w:tcMar>
              <w:top w:w="50" w:type="dxa"/>
              <w:left w:w="55" w:type="dxa"/>
              <w:bottom w:w="50" w:type="dxa"/>
              <w:right w:w="55" w:type="dxa"/>
            </w:tcMar>
            <w:vAlign w:val="center"/>
          </w:tcPr>
          <w:p w14:paraId="27DD260D">
            <w:pPr>
              <w:spacing w:after="0" w:line="240" w:lineRule="auto"/>
              <w:jc w:val="center"/>
            </w:pPr>
            <w:r>
              <w:rPr>
                <w:rFonts w:ascii="Times New Roman" w:hAnsi="Times New Roman"/>
                <w:sz w:val="16"/>
              </w:rPr>
              <w:t>288 (34.0)</w:t>
            </w:r>
          </w:p>
        </w:tc>
      </w:tr>
      <w:tr w14:paraId="06FA7D3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2D3C2799">
            <w:pPr>
              <w:spacing w:after="0" w:line="240" w:lineRule="auto"/>
              <w:jc w:val="left"/>
            </w:pPr>
          </w:p>
        </w:tc>
        <w:tc>
          <w:tcPr>
            <w:tcW w:w="3600" w:type="dxa"/>
            <w:tcMar>
              <w:top w:w="50" w:type="dxa"/>
              <w:left w:w="55" w:type="dxa"/>
              <w:bottom w:w="50" w:type="dxa"/>
              <w:right w:w="55" w:type="dxa"/>
            </w:tcMar>
            <w:vAlign w:val="center"/>
          </w:tcPr>
          <w:p w14:paraId="235174D8">
            <w:pPr>
              <w:spacing w:after="0" w:line="240" w:lineRule="auto"/>
              <w:jc w:val="left"/>
            </w:pPr>
            <w:r>
              <w:rPr>
                <w:rFonts w:ascii="Times New Roman" w:hAnsi="Times New Roman"/>
                <w:sz w:val="16"/>
              </w:rPr>
              <w:t>Paid employment</w:t>
            </w:r>
          </w:p>
        </w:tc>
        <w:tc>
          <w:tcPr>
            <w:tcW w:w="2592" w:type="dxa"/>
            <w:tcMar>
              <w:top w:w="50" w:type="dxa"/>
              <w:left w:w="55" w:type="dxa"/>
              <w:bottom w:w="50" w:type="dxa"/>
              <w:right w:w="55" w:type="dxa"/>
            </w:tcMar>
            <w:vAlign w:val="center"/>
          </w:tcPr>
          <w:p w14:paraId="6254D6A1">
            <w:pPr>
              <w:spacing w:after="0" w:line="240" w:lineRule="auto"/>
              <w:jc w:val="center"/>
            </w:pPr>
            <w:r>
              <w:rPr>
                <w:rFonts w:ascii="Times New Roman" w:hAnsi="Times New Roman"/>
                <w:sz w:val="16"/>
              </w:rPr>
              <w:t>381 (45.0)</w:t>
            </w:r>
          </w:p>
        </w:tc>
      </w:tr>
      <w:tr w14:paraId="6C9FBB1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56F9121C">
            <w:pPr>
              <w:spacing w:after="0" w:line="240" w:lineRule="auto"/>
              <w:jc w:val="left"/>
            </w:pPr>
          </w:p>
        </w:tc>
        <w:tc>
          <w:tcPr>
            <w:tcW w:w="3600" w:type="dxa"/>
            <w:shd w:val="clear" w:color="auto" w:fill="EEF5FA"/>
            <w:tcMar>
              <w:top w:w="50" w:type="dxa"/>
              <w:left w:w="55" w:type="dxa"/>
              <w:bottom w:w="50" w:type="dxa"/>
              <w:right w:w="55" w:type="dxa"/>
            </w:tcMar>
            <w:vAlign w:val="center"/>
          </w:tcPr>
          <w:p w14:paraId="14D42A0C">
            <w:pPr>
              <w:spacing w:after="0" w:line="240" w:lineRule="auto"/>
              <w:jc w:val="left"/>
            </w:pPr>
            <w:r>
              <w:rPr>
                <w:rFonts w:ascii="Times New Roman" w:hAnsi="Times New Roman"/>
                <w:sz w:val="16"/>
              </w:rPr>
              <w:t>Not in paid employment</w:t>
            </w:r>
          </w:p>
        </w:tc>
        <w:tc>
          <w:tcPr>
            <w:tcW w:w="2592" w:type="dxa"/>
            <w:shd w:val="clear" w:color="auto" w:fill="EEF5FA"/>
            <w:tcMar>
              <w:top w:w="50" w:type="dxa"/>
              <w:left w:w="55" w:type="dxa"/>
              <w:bottom w:w="50" w:type="dxa"/>
              <w:right w:w="55" w:type="dxa"/>
            </w:tcMar>
            <w:vAlign w:val="center"/>
          </w:tcPr>
          <w:p w14:paraId="5D7688D7">
            <w:pPr>
              <w:spacing w:after="0" w:line="240" w:lineRule="auto"/>
              <w:jc w:val="center"/>
            </w:pPr>
            <w:r>
              <w:rPr>
                <w:rFonts w:ascii="Times New Roman" w:hAnsi="Times New Roman"/>
                <w:sz w:val="16"/>
              </w:rPr>
              <w:t>156 (18.4)</w:t>
            </w:r>
          </w:p>
        </w:tc>
      </w:tr>
      <w:tr w14:paraId="5C6BD331">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214F4EE3">
            <w:pPr>
              <w:spacing w:after="0" w:line="240" w:lineRule="auto"/>
              <w:jc w:val="left"/>
            </w:pPr>
          </w:p>
        </w:tc>
        <w:tc>
          <w:tcPr>
            <w:tcW w:w="3600" w:type="dxa"/>
            <w:tcMar>
              <w:top w:w="50" w:type="dxa"/>
              <w:left w:w="55" w:type="dxa"/>
              <w:bottom w:w="50" w:type="dxa"/>
              <w:right w:w="55" w:type="dxa"/>
            </w:tcMar>
            <w:vAlign w:val="center"/>
          </w:tcPr>
          <w:p w14:paraId="13BBDF05">
            <w:pPr>
              <w:spacing w:after="0" w:line="240" w:lineRule="auto"/>
              <w:jc w:val="left"/>
            </w:pPr>
            <w:r>
              <w:rPr>
                <w:rFonts w:ascii="Times New Roman" w:hAnsi="Times New Roman"/>
                <w:sz w:val="16"/>
              </w:rPr>
              <w:t>Retired</w:t>
            </w:r>
          </w:p>
        </w:tc>
        <w:tc>
          <w:tcPr>
            <w:tcW w:w="2592" w:type="dxa"/>
            <w:tcMar>
              <w:top w:w="50" w:type="dxa"/>
              <w:left w:w="55" w:type="dxa"/>
              <w:bottom w:w="50" w:type="dxa"/>
              <w:right w:w="55" w:type="dxa"/>
            </w:tcMar>
            <w:vAlign w:val="center"/>
          </w:tcPr>
          <w:p w14:paraId="51A593D7">
            <w:pPr>
              <w:spacing w:after="0" w:line="240" w:lineRule="auto"/>
              <w:jc w:val="center"/>
            </w:pPr>
            <w:r>
              <w:rPr>
                <w:rFonts w:ascii="Times New Roman" w:hAnsi="Times New Roman"/>
                <w:sz w:val="16"/>
              </w:rPr>
              <w:t>22 (2.6)</w:t>
            </w:r>
          </w:p>
        </w:tc>
      </w:tr>
      <w:tr w14:paraId="3F3BD83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68F2C9CC">
            <w:pPr>
              <w:spacing w:after="0" w:line="240" w:lineRule="auto"/>
              <w:jc w:val="left"/>
            </w:pPr>
            <w:r>
              <w:rPr>
                <w:rFonts w:ascii="Times New Roman" w:hAnsi="Times New Roman"/>
                <w:b/>
                <w:sz w:val="16"/>
              </w:rPr>
              <w:t>Monthly income</w:t>
            </w:r>
          </w:p>
        </w:tc>
        <w:tc>
          <w:tcPr>
            <w:tcW w:w="3600" w:type="dxa"/>
            <w:shd w:val="clear" w:color="auto" w:fill="EEF5FA"/>
            <w:tcMar>
              <w:top w:w="50" w:type="dxa"/>
              <w:left w:w="55" w:type="dxa"/>
              <w:bottom w:w="50" w:type="dxa"/>
              <w:right w:w="55" w:type="dxa"/>
            </w:tcMar>
            <w:vAlign w:val="center"/>
          </w:tcPr>
          <w:p w14:paraId="70FE7379">
            <w:pPr>
              <w:spacing w:after="0" w:line="240" w:lineRule="auto"/>
              <w:jc w:val="left"/>
            </w:pPr>
            <w:r>
              <w:rPr>
                <w:rFonts w:ascii="Times New Roman" w:hAnsi="Times New Roman"/>
                <w:sz w:val="16"/>
              </w:rPr>
              <w:t>Low</w:t>
            </w:r>
          </w:p>
        </w:tc>
        <w:tc>
          <w:tcPr>
            <w:tcW w:w="2592" w:type="dxa"/>
            <w:shd w:val="clear" w:color="auto" w:fill="EEF5FA"/>
            <w:tcMar>
              <w:top w:w="50" w:type="dxa"/>
              <w:left w:w="55" w:type="dxa"/>
              <w:bottom w:w="50" w:type="dxa"/>
              <w:right w:w="55" w:type="dxa"/>
            </w:tcMar>
            <w:vAlign w:val="center"/>
          </w:tcPr>
          <w:p w14:paraId="3F3D8269">
            <w:pPr>
              <w:spacing w:after="0" w:line="240" w:lineRule="auto"/>
              <w:jc w:val="center"/>
            </w:pPr>
            <w:r>
              <w:rPr>
                <w:rFonts w:ascii="Times New Roman" w:hAnsi="Times New Roman"/>
                <w:sz w:val="16"/>
              </w:rPr>
              <w:t>132 (15.6)</w:t>
            </w:r>
          </w:p>
        </w:tc>
      </w:tr>
      <w:tr w14:paraId="00662C3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6B1F4316">
            <w:pPr>
              <w:spacing w:after="0" w:line="240" w:lineRule="auto"/>
              <w:jc w:val="left"/>
            </w:pPr>
          </w:p>
        </w:tc>
        <w:tc>
          <w:tcPr>
            <w:tcW w:w="3600" w:type="dxa"/>
            <w:tcMar>
              <w:top w:w="50" w:type="dxa"/>
              <w:left w:w="55" w:type="dxa"/>
              <w:bottom w:w="50" w:type="dxa"/>
              <w:right w:w="55" w:type="dxa"/>
            </w:tcMar>
            <w:vAlign w:val="center"/>
          </w:tcPr>
          <w:p w14:paraId="4F365403">
            <w:pPr>
              <w:spacing w:after="0" w:line="240" w:lineRule="auto"/>
              <w:jc w:val="left"/>
            </w:pPr>
            <w:r>
              <w:rPr>
                <w:rFonts w:ascii="Times New Roman" w:hAnsi="Times New Roman"/>
                <w:sz w:val="16"/>
              </w:rPr>
              <w:t>Average</w:t>
            </w:r>
          </w:p>
        </w:tc>
        <w:tc>
          <w:tcPr>
            <w:tcW w:w="2592" w:type="dxa"/>
            <w:tcMar>
              <w:top w:w="50" w:type="dxa"/>
              <w:left w:w="55" w:type="dxa"/>
              <w:bottom w:w="50" w:type="dxa"/>
              <w:right w:w="55" w:type="dxa"/>
            </w:tcMar>
            <w:vAlign w:val="center"/>
          </w:tcPr>
          <w:p w14:paraId="617B7640">
            <w:pPr>
              <w:spacing w:after="0" w:line="240" w:lineRule="auto"/>
              <w:jc w:val="center"/>
            </w:pPr>
            <w:r>
              <w:rPr>
                <w:rFonts w:ascii="Times New Roman" w:hAnsi="Times New Roman"/>
                <w:sz w:val="16"/>
              </w:rPr>
              <w:t>580 (68.5)</w:t>
            </w:r>
          </w:p>
        </w:tc>
      </w:tr>
      <w:tr w14:paraId="2815284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3CFEA382">
            <w:pPr>
              <w:spacing w:after="0" w:line="240" w:lineRule="auto"/>
              <w:jc w:val="left"/>
            </w:pPr>
          </w:p>
        </w:tc>
        <w:tc>
          <w:tcPr>
            <w:tcW w:w="3600" w:type="dxa"/>
            <w:shd w:val="clear" w:color="auto" w:fill="EEF5FA"/>
            <w:tcMar>
              <w:top w:w="50" w:type="dxa"/>
              <w:left w:w="55" w:type="dxa"/>
              <w:bottom w:w="50" w:type="dxa"/>
              <w:right w:w="55" w:type="dxa"/>
            </w:tcMar>
            <w:vAlign w:val="center"/>
          </w:tcPr>
          <w:p w14:paraId="648789B0">
            <w:pPr>
              <w:spacing w:after="0" w:line="240" w:lineRule="auto"/>
              <w:jc w:val="left"/>
            </w:pPr>
            <w:r>
              <w:rPr>
                <w:rFonts w:ascii="Times New Roman" w:hAnsi="Times New Roman"/>
                <w:sz w:val="16"/>
              </w:rPr>
              <w:t>High</w:t>
            </w:r>
          </w:p>
        </w:tc>
        <w:tc>
          <w:tcPr>
            <w:tcW w:w="2592" w:type="dxa"/>
            <w:shd w:val="clear" w:color="auto" w:fill="EEF5FA"/>
            <w:tcMar>
              <w:top w:w="50" w:type="dxa"/>
              <w:left w:w="55" w:type="dxa"/>
              <w:bottom w:w="50" w:type="dxa"/>
              <w:right w:w="55" w:type="dxa"/>
            </w:tcMar>
            <w:vAlign w:val="center"/>
          </w:tcPr>
          <w:p w14:paraId="48190C01">
            <w:pPr>
              <w:spacing w:after="0" w:line="240" w:lineRule="auto"/>
              <w:jc w:val="center"/>
            </w:pPr>
            <w:r>
              <w:rPr>
                <w:rFonts w:ascii="Times New Roman" w:hAnsi="Times New Roman"/>
                <w:sz w:val="16"/>
              </w:rPr>
              <w:t>135 (15.9)</w:t>
            </w:r>
          </w:p>
        </w:tc>
      </w:tr>
      <w:tr w14:paraId="1FE03A91">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45FFF1DB">
            <w:pPr>
              <w:spacing w:after="0" w:line="240" w:lineRule="auto"/>
              <w:jc w:val="left"/>
            </w:pPr>
            <w:r>
              <w:rPr>
                <w:rFonts w:ascii="Times New Roman" w:hAnsi="Times New Roman"/>
                <w:b/>
                <w:sz w:val="16"/>
              </w:rPr>
              <w:t>Smoking status</w:t>
            </w:r>
          </w:p>
        </w:tc>
        <w:tc>
          <w:tcPr>
            <w:tcW w:w="3600" w:type="dxa"/>
            <w:tcMar>
              <w:top w:w="50" w:type="dxa"/>
              <w:left w:w="55" w:type="dxa"/>
              <w:bottom w:w="50" w:type="dxa"/>
              <w:right w:w="55" w:type="dxa"/>
            </w:tcMar>
            <w:vAlign w:val="center"/>
          </w:tcPr>
          <w:p w14:paraId="26C22D28">
            <w:pPr>
              <w:spacing w:after="0" w:line="240" w:lineRule="auto"/>
              <w:jc w:val="left"/>
            </w:pPr>
            <w:r>
              <w:rPr>
                <w:rFonts w:ascii="Times New Roman" w:hAnsi="Times New Roman"/>
                <w:sz w:val="16"/>
              </w:rPr>
              <w:t>Never/current non-smoker</w:t>
            </w:r>
          </w:p>
        </w:tc>
        <w:tc>
          <w:tcPr>
            <w:tcW w:w="2592" w:type="dxa"/>
            <w:tcMar>
              <w:top w:w="50" w:type="dxa"/>
              <w:left w:w="55" w:type="dxa"/>
              <w:bottom w:w="50" w:type="dxa"/>
              <w:right w:w="55" w:type="dxa"/>
            </w:tcMar>
            <w:vAlign w:val="center"/>
          </w:tcPr>
          <w:p w14:paraId="02881C7A">
            <w:pPr>
              <w:spacing w:after="0" w:line="240" w:lineRule="auto"/>
              <w:jc w:val="center"/>
            </w:pPr>
            <w:r>
              <w:rPr>
                <w:rFonts w:ascii="Times New Roman" w:hAnsi="Times New Roman"/>
                <w:sz w:val="16"/>
              </w:rPr>
              <w:t>764 (90.2)</w:t>
            </w:r>
          </w:p>
        </w:tc>
      </w:tr>
      <w:tr w14:paraId="0AD2E567">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6BCA7B24">
            <w:pPr>
              <w:spacing w:after="0" w:line="240" w:lineRule="auto"/>
              <w:jc w:val="left"/>
            </w:pPr>
          </w:p>
        </w:tc>
        <w:tc>
          <w:tcPr>
            <w:tcW w:w="3600" w:type="dxa"/>
            <w:shd w:val="clear" w:color="auto" w:fill="EEF5FA"/>
            <w:tcMar>
              <w:top w:w="50" w:type="dxa"/>
              <w:left w:w="55" w:type="dxa"/>
              <w:bottom w:w="50" w:type="dxa"/>
              <w:right w:w="55" w:type="dxa"/>
            </w:tcMar>
            <w:vAlign w:val="center"/>
          </w:tcPr>
          <w:p w14:paraId="465FE8C1">
            <w:pPr>
              <w:spacing w:after="0" w:line="240" w:lineRule="auto"/>
              <w:jc w:val="left"/>
            </w:pPr>
            <w:r>
              <w:rPr>
                <w:rFonts w:ascii="Times New Roman" w:hAnsi="Times New Roman"/>
                <w:sz w:val="16"/>
              </w:rPr>
              <w:t>Current smoker</w:t>
            </w:r>
          </w:p>
        </w:tc>
        <w:tc>
          <w:tcPr>
            <w:tcW w:w="2592" w:type="dxa"/>
            <w:shd w:val="clear" w:color="auto" w:fill="EEF5FA"/>
            <w:tcMar>
              <w:top w:w="50" w:type="dxa"/>
              <w:left w:w="55" w:type="dxa"/>
              <w:bottom w:w="50" w:type="dxa"/>
              <w:right w:w="55" w:type="dxa"/>
            </w:tcMar>
            <w:vAlign w:val="center"/>
          </w:tcPr>
          <w:p w14:paraId="363C898E">
            <w:pPr>
              <w:spacing w:after="0" w:line="240" w:lineRule="auto"/>
              <w:jc w:val="center"/>
            </w:pPr>
            <w:r>
              <w:rPr>
                <w:rFonts w:ascii="Times New Roman" w:hAnsi="Times New Roman"/>
                <w:sz w:val="16"/>
              </w:rPr>
              <w:t>64 (7.6)</w:t>
            </w:r>
          </w:p>
        </w:tc>
      </w:tr>
      <w:tr w14:paraId="0C9E402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2B1EDF45">
            <w:pPr>
              <w:spacing w:after="0" w:line="240" w:lineRule="auto"/>
              <w:jc w:val="left"/>
            </w:pPr>
          </w:p>
        </w:tc>
        <w:tc>
          <w:tcPr>
            <w:tcW w:w="3600" w:type="dxa"/>
            <w:tcMar>
              <w:top w:w="50" w:type="dxa"/>
              <w:left w:w="55" w:type="dxa"/>
              <w:bottom w:w="50" w:type="dxa"/>
              <w:right w:w="55" w:type="dxa"/>
            </w:tcMar>
            <w:vAlign w:val="center"/>
          </w:tcPr>
          <w:p w14:paraId="6A2ADF4D">
            <w:pPr>
              <w:spacing w:after="0" w:line="240" w:lineRule="auto"/>
              <w:jc w:val="left"/>
            </w:pPr>
            <w:r>
              <w:rPr>
                <w:rFonts w:ascii="Times New Roman" w:hAnsi="Times New Roman"/>
                <w:sz w:val="16"/>
              </w:rPr>
              <w:t>Former smoker</w:t>
            </w:r>
          </w:p>
        </w:tc>
        <w:tc>
          <w:tcPr>
            <w:tcW w:w="2592" w:type="dxa"/>
            <w:tcMar>
              <w:top w:w="50" w:type="dxa"/>
              <w:left w:w="55" w:type="dxa"/>
              <w:bottom w:w="50" w:type="dxa"/>
              <w:right w:w="55" w:type="dxa"/>
            </w:tcMar>
            <w:vAlign w:val="center"/>
          </w:tcPr>
          <w:p w14:paraId="667ACBD6">
            <w:pPr>
              <w:spacing w:after="0" w:line="240" w:lineRule="auto"/>
              <w:jc w:val="center"/>
            </w:pPr>
            <w:r>
              <w:rPr>
                <w:rFonts w:ascii="Times New Roman" w:hAnsi="Times New Roman"/>
                <w:sz w:val="16"/>
              </w:rPr>
              <w:t>19 (2.2)</w:t>
            </w:r>
          </w:p>
        </w:tc>
      </w:tr>
      <w:tr w14:paraId="52A0D411">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47AC6552">
            <w:pPr>
              <w:spacing w:after="0" w:line="240" w:lineRule="auto"/>
              <w:jc w:val="left"/>
            </w:pPr>
            <w:r>
              <w:rPr>
                <w:rFonts w:ascii="Times New Roman" w:hAnsi="Times New Roman"/>
                <w:b/>
                <w:sz w:val="16"/>
              </w:rPr>
              <w:t>Secondhand smoke exposure</w:t>
            </w:r>
          </w:p>
        </w:tc>
        <w:tc>
          <w:tcPr>
            <w:tcW w:w="3600" w:type="dxa"/>
            <w:shd w:val="clear" w:color="auto" w:fill="EEF5FA"/>
            <w:tcMar>
              <w:top w:w="50" w:type="dxa"/>
              <w:left w:w="55" w:type="dxa"/>
              <w:bottom w:w="50" w:type="dxa"/>
              <w:right w:w="55" w:type="dxa"/>
            </w:tcMar>
            <w:vAlign w:val="center"/>
          </w:tcPr>
          <w:p w14:paraId="403A01BC">
            <w:pPr>
              <w:spacing w:after="0" w:line="240" w:lineRule="auto"/>
              <w:jc w:val="left"/>
            </w:pPr>
            <w:r>
              <w:rPr>
                <w:rFonts w:ascii="Times New Roman" w:hAnsi="Times New Roman"/>
                <w:sz w:val="16"/>
              </w:rPr>
              <w:t>No</w:t>
            </w:r>
          </w:p>
        </w:tc>
        <w:tc>
          <w:tcPr>
            <w:tcW w:w="2592" w:type="dxa"/>
            <w:shd w:val="clear" w:color="auto" w:fill="EEF5FA"/>
            <w:tcMar>
              <w:top w:w="50" w:type="dxa"/>
              <w:left w:w="55" w:type="dxa"/>
              <w:bottom w:w="50" w:type="dxa"/>
              <w:right w:w="55" w:type="dxa"/>
            </w:tcMar>
            <w:vAlign w:val="center"/>
          </w:tcPr>
          <w:p w14:paraId="19B8F24A">
            <w:pPr>
              <w:spacing w:after="0" w:line="240" w:lineRule="auto"/>
              <w:jc w:val="center"/>
            </w:pPr>
            <w:r>
              <w:rPr>
                <w:rFonts w:ascii="Times New Roman" w:hAnsi="Times New Roman"/>
                <w:sz w:val="16"/>
              </w:rPr>
              <w:t>327 (38.6)</w:t>
            </w:r>
          </w:p>
        </w:tc>
      </w:tr>
      <w:tr w14:paraId="1BD309C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3E24B28A">
            <w:pPr>
              <w:spacing w:after="0" w:line="240" w:lineRule="auto"/>
              <w:jc w:val="left"/>
            </w:pPr>
          </w:p>
        </w:tc>
        <w:tc>
          <w:tcPr>
            <w:tcW w:w="3600" w:type="dxa"/>
            <w:tcMar>
              <w:top w:w="50" w:type="dxa"/>
              <w:left w:w="55" w:type="dxa"/>
              <w:bottom w:w="50" w:type="dxa"/>
              <w:right w:w="55" w:type="dxa"/>
            </w:tcMar>
            <w:vAlign w:val="center"/>
          </w:tcPr>
          <w:p w14:paraId="08589C82">
            <w:pPr>
              <w:spacing w:after="0" w:line="240" w:lineRule="auto"/>
              <w:jc w:val="left"/>
            </w:pPr>
            <w:r>
              <w:rPr>
                <w:rFonts w:ascii="Times New Roman" w:hAnsi="Times New Roman"/>
                <w:sz w:val="16"/>
              </w:rPr>
              <w:t>Yes</w:t>
            </w:r>
          </w:p>
        </w:tc>
        <w:tc>
          <w:tcPr>
            <w:tcW w:w="2592" w:type="dxa"/>
            <w:tcMar>
              <w:top w:w="50" w:type="dxa"/>
              <w:left w:w="55" w:type="dxa"/>
              <w:bottom w:w="50" w:type="dxa"/>
              <w:right w:w="55" w:type="dxa"/>
            </w:tcMar>
            <w:vAlign w:val="center"/>
          </w:tcPr>
          <w:p w14:paraId="265A42D7">
            <w:pPr>
              <w:spacing w:after="0" w:line="240" w:lineRule="auto"/>
              <w:jc w:val="center"/>
            </w:pPr>
            <w:r>
              <w:rPr>
                <w:rFonts w:ascii="Times New Roman" w:hAnsi="Times New Roman"/>
                <w:sz w:val="16"/>
              </w:rPr>
              <w:t>520 (61.4)</w:t>
            </w:r>
          </w:p>
        </w:tc>
      </w:tr>
      <w:tr w14:paraId="75106D86">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339B3D25">
            <w:pPr>
              <w:spacing w:after="0" w:line="240" w:lineRule="auto"/>
              <w:jc w:val="left"/>
            </w:pPr>
            <w:r>
              <w:rPr>
                <w:rFonts w:ascii="Times New Roman" w:hAnsi="Times New Roman"/>
                <w:b/>
                <w:sz w:val="16"/>
              </w:rPr>
              <w:t>Alcohol consumption in past year</w:t>
            </w:r>
          </w:p>
        </w:tc>
        <w:tc>
          <w:tcPr>
            <w:tcW w:w="3600" w:type="dxa"/>
            <w:shd w:val="clear" w:color="auto" w:fill="EEF5FA"/>
            <w:tcMar>
              <w:top w:w="50" w:type="dxa"/>
              <w:left w:w="55" w:type="dxa"/>
              <w:bottom w:w="50" w:type="dxa"/>
              <w:right w:w="55" w:type="dxa"/>
            </w:tcMar>
            <w:vAlign w:val="center"/>
          </w:tcPr>
          <w:p w14:paraId="41F0B2AD">
            <w:pPr>
              <w:spacing w:after="0" w:line="240" w:lineRule="auto"/>
              <w:jc w:val="left"/>
            </w:pPr>
            <w:r>
              <w:rPr>
                <w:rFonts w:ascii="Times New Roman" w:hAnsi="Times New Roman"/>
                <w:sz w:val="16"/>
              </w:rPr>
              <w:t>No</w:t>
            </w:r>
          </w:p>
        </w:tc>
        <w:tc>
          <w:tcPr>
            <w:tcW w:w="2592" w:type="dxa"/>
            <w:shd w:val="clear" w:color="auto" w:fill="EEF5FA"/>
            <w:tcMar>
              <w:top w:w="50" w:type="dxa"/>
              <w:left w:w="55" w:type="dxa"/>
              <w:bottom w:w="50" w:type="dxa"/>
              <w:right w:w="55" w:type="dxa"/>
            </w:tcMar>
            <w:vAlign w:val="center"/>
          </w:tcPr>
          <w:p w14:paraId="644E8EC4">
            <w:pPr>
              <w:spacing w:after="0" w:line="240" w:lineRule="auto"/>
              <w:jc w:val="center"/>
            </w:pPr>
            <w:r>
              <w:rPr>
                <w:rFonts w:ascii="Times New Roman" w:hAnsi="Times New Roman"/>
                <w:sz w:val="16"/>
              </w:rPr>
              <w:t>816 (96.3)</w:t>
            </w:r>
          </w:p>
        </w:tc>
      </w:tr>
      <w:tr w14:paraId="75EE3403">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35A86AF0">
            <w:pPr>
              <w:spacing w:after="0" w:line="240" w:lineRule="auto"/>
              <w:jc w:val="left"/>
            </w:pPr>
          </w:p>
        </w:tc>
        <w:tc>
          <w:tcPr>
            <w:tcW w:w="3600" w:type="dxa"/>
            <w:tcMar>
              <w:top w:w="50" w:type="dxa"/>
              <w:left w:w="55" w:type="dxa"/>
              <w:bottom w:w="50" w:type="dxa"/>
              <w:right w:w="55" w:type="dxa"/>
            </w:tcMar>
            <w:vAlign w:val="center"/>
          </w:tcPr>
          <w:p w14:paraId="6D196311">
            <w:pPr>
              <w:spacing w:after="0" w:line="240" w:lineRule="auto"/>
              <w:jc w:val="left"/>
            </w:pPr>
            <w:r>
              <w:rPr>
                <w:rFonts w:ascii="Times New Roman" w:hAnsi="Times New Roman"/>
                <w:sz w:val="16"/>
              </w:rPr>
              <w:t>Yes</w:t>
            </w:r>
          </w:p>
        </w:tc>
        <w:tc>
          <w:tcPr>
            <w:tcW w:w="2592" w:type="dxa"/>
            <w:tcMar>
              <w:top w:w="50" w:type="dxa"/>
              <w:left w:w="55" w:type="dxa"/>
              <w:bottom w:w="50" w:type="dxa"/>
              <w:right w:w="55" w:type="dxa"/>
            </w:tcMar>
            <w:vAlign w:val="center"/>
          </w:tcPr>
          <w:p w14:paraId="05D52E63">
            <w:pPr>
              <w:spacing w:after="0" w:line="240" w:lineRule="auto"/>
              <w:jc w:val="center"/>
            </w:pPr>
            <w:r>
              <w:rPr>
                <w:rFonts w:ascii="Times New Roman" w:hAnsi="Times New Roman"/>
                <w:sz w:val="16"/>
              </w:rPr>
              <w:t>31 (3.7)</w:t>
            </w:r>
          </w:p>
        </w:tc>
      </w:tr>
      <w:tr w14:paraId="7F462B11">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5B8F8388">
            <w:pPr>
              <w:spacing w:after="0" w:line="240" w:lineRule="auto"/>
              <w:jc w:val="left"/>
            </w:pPr>
            <w:r>
              <w:rPr>
                <w:rFonts w:ascii="Times New Roman" w:hAnsi="Times New Roman"/>
                <w:b/>
                <w:sz w:val="16"/>
              </w:rPr>
              <w:t>Night sleep, hours</w:t>
            </w:r>
          </w:p>
        </w:tc>
        <w:tc>
          <w:tcPr>
            <w:tcW w:w="3600" w:type="dxa"/>
            <w:shd w:val="clear" w:color="auto" w:fill="EEF5FA"/>
            <w:tcMar>
              <w:top w:w="50" w:type="dxa"/>
              <w:left w:w="55" w:type="dxa"/>
              <w:bottom w:w="50" w:type="dxa"/>
              <w:right w:w="55" w:type="dxa"/>
            </w:tcMar>
            <w:vAlign w:val="center"/>
          </w:tcPr>
          <w:p w14:paraId="0C901EFD">
            <w:pPr>
              <w:spacing w:after="0" w:line="240" w:lineRule="auto"/>
              <w:jc w:val="left"/>
            </w:pPr>
            <w:r>
              <w:rPr>
                <w:rFonts w:ascii="Times New Roman" w:hAnsi="Times New Roman"/>
                <w:sz w:val="16"/>
              </w:rPr>
              <w:t>Mean ± SD</w:t>
            </w:r>
          </w:p>
        </w:tc>
        <w:tc>
          <w:tcPr>
            <w:tcW w:w="2592" w:type="dxa"/>
            <w:shd w:val="clear" w:color="auto" w:fill="EEF5FA"/>
            <w:tcMar>
              <w:top w:w="50" w:type="dxa"/>
              <w:left w:w="55" w:type="dxa"/>
              <w:bottom w:w="50" w:type="dxa"/>
              <w:right w:w="55" w:type="dxa"/>
            </w:tcMar>
            <w:vAlign w:val="center"/>
          </w:tcPr>
          <w:p w14:paraId="2E4E078C">
            <w:pPr>
              <w:spacing w:after="0" w:line="240" w:lineRule="auto"/>
              <w:jc w:val="center"/>
            </w:pPr>
            <w:r>
              <w:rPr>
                <w:rFonts w:ascii="Times New Roman" w:hAnsi="Times New Roman"/>
                <w:sz w:val="16"/>
              </w:rPr>
              <w:t>6.78 ± 1.77</w:t>
            </w:r>
          </w:p>
        </w:tc>
      </w:tr>
      <w:tr w14:paraId="26A257A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1B1381B2">
            <w:pPr>
              <w:spacing w:after="0" w:line="240" w:lineRule="auto"/>
              <w:jc w:val="left"/>
            </w:pPr>
          </w:p>
        </w:tc>
        <w:tc>
          <w:tcPr>
            <w:tcW w:w="3600" w:type="dxa"/>
            <w:tcMar>
              <w:top w:w="50" w:type="dxa"/>
              <w:left w:w="55" w:type="dxa"/>
              <w:bottom w:w="50" w:type="dxa"/>
              <w:right w:w="55" w:type="dxa"/>
            </w:tcMar>
            <w:vAlign w:val="center"/>
          </w:tcPr>
          <w:p w14:paraId="1AB7C31D">
            <w:pPr>
              <w:spacing w:after="0" w:line="240" w:lineRule="auto"/>
              <w:jc w:val="left"/>
            </w:pPr>
            <w:r>
              <w:rPr>
                <w:rFonts w:ascii="Times New Roman" w:hAnsi="Times New Roman"/>
                <w:sz w:val="16"/>
              </w:rPr>
              <w:t>Median (IQR)</w:t>
            </w:r>
          </w:p>
        </w:tc>
        <w:tc>
          <w:tcPr>
            <w:tcW w:w="2592" w:type="dxa"/>
            <w:tcMar>
              <w:top w:w="50" w:type="dxa"/>
              <w:left w:w="55" w:type="dxa"/>
              <w:bottom w:w="50" w:type="dxa"/>
              <w:right w:w="55" w:type="dxa"/>
            </w:tcMar>
            <w:vAlign w:val="center"/>
          </w:tcPr>
          <w:p w14:paraId="4B54F8CC">
            <w:pPr>
              <w:spacing w:after="0" w:line="240" w:lineRule="auto"/>
              <w:jc w:val="center"/>
            </w:pPr>
            <w:r>
              <w:rPr>
                <w:rFonts w:ascii="Times New Roman" w:hAnsi="Times New Roman"/>
                <w:sz w:val="16"/>
              </w:rPr>
              <w:t>7 (6-8)</w:t>
            </w:r>
          </w:p>
        </w:tc>
      </w:tr>
      <w:tr w14:paraId="43A4F03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48BEA1E9">
            <w:pPr>
              <w:spacing w:after="0" w:line="240" w:lineRule="auto"/>
              <w:jc w:val="left"/>
            </w:pPr>
          </w:p>
        </w:tc>
        <w:tc>
          <w:tcPr>
            <w:tcW w:w="3600" w:type="dxa"/>
            <w:shd w:val="clear" w:color="auto" w:fill="EEF5FA"/>
            <w:tcMar>
              <w:top w:w="50" w:type="dxa"/>
              <w:left w:w="55" w:type="dxa"/>
              <w:bottom w:w="50" w:type="dxa"/>
              <w:right w:w="55" w:type="dxa"/>
            </w:tcMar>
            <w:vAlign w:val="center"/>
          </w:tcPr>
          <w:p w14:paraId="5320B004">
            <w:pPr>
              <w:spacing w:after="0" w:line="240" w:lineRule="auto"/>
              <w:jc w:val="left"/>
            </w:pPr>
            <w:r>
              <w:rPr>
                <w:rFonts w:ascii="Times New Roman" w:hAnsi="Times New Roman"/>
                <w:sz w:val="16"/>
              </w:rPr>
              <w:t>Range</w:t>
            </w:r>
          </w:p>
        </w:tc>
        <w:tc>
          <w:tcPr>
            <w:tcW w:w="2592" w:type="dxa"/>
            <w:shd w:val="clear" w:color="auto" w:fill="EEF5FA"/>
            <w:tcMar>
              <w:top w:w="50" w:type="dxa"/>
              <w:left w:w="55" w:type="dxa"/>
              <w:bottom w:w="50" w:type="dxa"/>
              <w:right w:w="55" w:type="dxa"/>
            </w:tcMar>
            <w:vAlign w:val="center"/>
          </w:tcPr>
          <w:p w14:paraId="227B61A5">
            <w:pPr>
              <w:spacing w:after="0" w:line="240" w:lineRule="auto"/>
              <w:jc w:val="center"/>
            </w:pPr>
            <w:r>
              <w:rPr>
                <w:rFonts w:ascii="Times New Roman" w:hAnsi="Times New Roman"/>
                <w:sz w:val="16"/>
              </w:rPr>
              <w:t>1-15</w:t>
            </w:r>
          </w:p>
        </w:tc>
      </w:tr>
      <w:tr w14:paraId="7A83825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008168AD">
            <w:pPr>
              <w:spacing w:after="0" w:line="240" w:lineRule="auto"/>
              <w:jc w:val="left"/>
            </w:pPr>
            <w:r>
              <w:rPr>
                <w:rFonts w:ascii="Times New Roman" w:hAnsi="Times New Roman"/>
                <w:b/>
                <w:sz w:val="16"/>
              </w:rPr>
              <w:t>Sleep category</w:t>
            </w:r>
          </w:p>
        </w:tc>
        <w:tc>
          <w:tcPr>
            <w:tcW w:w="3600" w:type="dxa"/>
            <w:tcMar>
              <w:top w:w="50" w:type="dxa"/>
              <w:left w:w="55" w:type="dxa"/>
              <w:bottom w:w="50" w:type="dxa"/>
              <w:right w:w="55" w:type="dxa"/>
            </w:tcMar>
            <w:vAlign w:val="center"/>
          </w:tcPr>
          <w:p w14:paraId="4879BAE3">
            <w:pPr>
              <w:spacing w:after="0" w:line="240" w:lineRule="auto"/>
              <w:jc w:val="left"/>
            </w:pPr>
            <w:r>
              <w:rPr>
                <w:rFonts w:ascii="Times New Roman" w:hAnsi="Times New Roman"/>
                <w:sz w:val="16"/>
              </w:rPr>
              <w:t>Short (&lt;6 h)</w:t>
            </w:r>
          </w:p>
        </w:tc>
        <w:tc>
          <w:tcPr>
            <w:tcW w:w="2592" w:type="dxa"/>
            <w:tcMar>
              <w:top w:w="50" w:type="dxa"/>
              <w:left w:w="55" w:type="dxa"/>
              <w:bottom w:w="50" w:type="dxa"/>
              <w:right w:w="55" w:type="dxa"/>
            </w:tcMar>
            <w:vAlign w:val="center"/>
          </w:tcPr>
          <w:p w14:paraId="6180A21E">
            <w:pPr>
              <w:spacing w:after="0" w:line="240" w:lineRule="auto"/>
              <w:jc w:val="center"/>
            </w:pPr>
            <w:r>
              <w:rPr>
                <w:rFonts w:ascii="Times New Roman" w:hAnsi="Times New Roman"/>
                <w:sz w:val="16"/>
              </w:rPr>
              <w:t>187 (22.1)</w:t>
            </w:r>
          </w:p>
        </w:tc>
      </w:tr>
      <w:tr w14:paraId="67484035">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184E9AEF">
            <w:pPr>
              <w:spacing w:after="0" w:line="240" w:lineRule="auto"/>
              <w:jc w:val="left"/>
            </w:pPr>
          </w:p>
        </w:tc>
        <w:tc>
          <w:tcPr>
            <w:tcW w:w="3600" w:type="dxa"/>
            <w:shd w:val="clear" w:color="auto" w:fill="EEF5FA"/>
            <w:tcMar>
              <w:top w:w="50" w:type="dxa"/>
              <w:left w:w="55" w:type="dxa"/>
              <w:bottom w:w="50" w:type="dxa"/>
              <w:right w:w="55" w:type="dxa"/>
            </w:tcMar>
            <w:vAlign w:val="center"/>
          </w:tcPr>
          <w:p w14:paraId="444DA2E7">
            <w:pPr>
              <w:spacing w:after="0" w:line="240" w:lineRule="auto"/>
              <w:jc w:val="left"/>
            </w:pPr>
            <w:r>
              <w:rPr>
                <w:rFonts w:ascii="Times New Roman" w:hAnsi="Times New Roman"/>
                <w:sz w:val="16"/>
              </w:rPr>
              <w:t>Normal (6-8 h)</w:t>
            </w:r>
          </w:p>
        </w:tc>
        <w:tc>
          <w:tcPr>
            <w:tcW w:w="2592" w:type="dxa"/>
            <w:shd w:val="clear" w:color="auto" w:fill="EEF5FA"/>
            <w:tcMar>
              <w:top w:w="50" w:type="dxa"/>
              <w:left w:w="55" w:type="dxa"/>
              <w:bottom w:w="50" w:type="dxa"/>
              <w:right w:w="55" w:type="dxa"/>
            </w:tcMar>
            <w:vAlign w:val="center"/>
          </w:tcPr>
          <w:p w14:paraId="374497B7">
            <w:pPr>
              <w:spacing w:after="0" w:line="240" w:lineRule="auto"/>
              <w:jc w:val="center"/>
            </w:pPr>
            <w:r>
              <w:rPr>
                <w:rFonts w:ascii="Times New Roman" w:hAnsi="Times New Roman"/>
                <w:sz w:val="16"/>
              </w:rPr>
              <w:t>551 (65.1)</w:t>
            </w:r>
          </w:p>
        </w:tc>
      </w:tr>
      <w:tr w14:paraId="2EB54A76">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0CE58AF5">
            <w:pPr>
              <w:spacing w:after="0" w:line="240" w:lineRule="auto"/>
              <w:jc w:val="left"/>
            </w:pPr>
          </w:p>
        </w:tc>
        <w:tc>
          <w:tcPr>
            <w:tcW w:w="3600" w:type="dxa"/>
            <w:tcMar>
              <w:top w:w="50" w:type="dxa"/>
              <w:left w:w="55" w:type="dxa"/>
              <w:bottom w:w="50" w:type="dxa"/>
              <w:right w:w="55" w:type="dxa"/>
            </w:tcMar>
            <w:vAlign w:val="center"/>
          </w:tcPr>
          <w:p w14:paraId="6AE81982">
            <w:pPr>
              <w:spacing w:after="0" w:line="240" w:lineRule="auto"/>
              <w:jc w:val="left"/>
            </w:pPr>
            <w:r>
              <w:rPr>
                <w:rFonts w:ascii="Times New Roman" w:hAnsi="Times New Roman"/>
                <w:sz w:val="16"/>
              </w:rPr>
              <w:t>Long (&gt;8 h)</w:t>
            </w:r>
          </w:p>
        </w:tc>
        <w:tc>
          <w:tcPr>
            <w:tcW w:w="2592" w:type="dxa"/>
            <w:tcMar>
              <w:top w:w="50" w:type="dxa"/>
              <w:left w:w="55" w:type="dxa"/>
              <w:bottom w:w="50" w:type="dxa"/>
              <w:right w:w="55" w:type="dxa"/>
            </w:tcMar>
            <w:vAlign w:val="center"/>
          </w:tcPr>
          <w:p w14:paraId="5EE511D9">
            <w:pPr>
              <w:spacing w:after="0" w:line="240" w:lineRule="auto"/>
              <w:jc w:val="center"/>
            </w:pPr>
            <w:r>
              <w:rPr>
                <w:rFonts w:ascii="Times New Roman" w:hAnsi="Times New Roman"/>
                <w:sz w:val="16"/>
              </w:rPr>
              <w:t>109 (12.9)</w:t>
            </w:r>
          </w:p>
        </w:tc>
      </w:tr>
      <w:tr w14:paraId="55FDDB3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539189D2">
            <w:pPr>
              <w:spacing w:after="0" w:line="240" w:lineRule="auto"/>
              <w:jc w:val="left"/>
            </w:pPr>
            <w:r>
              <w:rPr>
                <w:rFonts w:ascii="Times New Roman" w:hAnsi="Times New Roman"/>
                <w:b/>
                <w:sz w:val="16"/>
              </w:rPr>
              <w:t>Adapted physical activity frequency score</w:t>
            </w:r>
          </w:p>
        </w:tc>
        <w:tc>
          <w:tcPr>
            <w:tcW w:w="3600" w:type="dxa"/>
            <w:shd w:val="clear" w:color="auto" w:fill="EEF5FA"/>
            <w:tcMar>
              <w:top w:w="50" w:type="dxa"/>
              <w:left w:w="55" w:type="dxa"/>
              <w:bottom w:w="50" w:type="dxa"/>
              <w:right w:w="55" w:type="dxa"/>
            </w:tcMar>
            <w:vAlign w:val="center"/>
          </w:tcPr>
          <w:p w14:paraId="5B16FAA5">
            <w:pPr>
              <w:spacing w:after="0" w:line="240" w:lineRule="auto"/>
              <w:jc w:val="left"/>
            </w:pPr>
            <w:r>
              <w:rPr>
                <w:rFonts w:ascii="Times New Roman" w:hAnsi="Times New Roman"/>
                <w:sz w:val="16"/>
              </w:rPr>
              <w:t>Mean ± SD</w:t>
            </w:r>
          </w:p>
        </w:tc>
        <w:tc>
          <w:tcPr>
            <w:tcW w:w="2592" w:type="dxa"/>
            <w:shd w:val="clear" w:color="auto" w:fill="EEF5FA"/>
            <w:tcMar>
              <w:top w:w="50" w:type="dxa"/>
              <w:left w:w="55" w:type="dxa"/>
              <w:bottom w:w="50" w:type="dxa"/>
              <w:right w:w="55" w:type="dxa"/>
            </w:tcMar>
            <w:vAlign w:val="center"/>
          </w:tcPr>
          <w:p w14:paraId="671CCA9B">
            <w:pPr>
              <w:spacing w:after="0" w:line="240" w:lineRule="auto"/>
              <w:jc w:val="center"/>
            </w:pPr>
            <w:r>
              <w:rPr>
                <w:rFonts w:ascii="Times New Roman" w:hAnsi="Times New Roman"/>
                <w:sz w:val="16"/>
              </w:rPr>
              <w:t>2.63 ± 2.11</w:t>
            </w:r>
          </w:p>
        </w:tc>
      </w:tr>
      <w:tr w14:paraId="7FC6601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5E1EE8FC">
            <w:pPr>
              <w:spacing w:after="0" w:line="240" w:lineRule="auto"/>
              <w:jc w:val="left"/>
            </w:pPr>
          </w:p>
        </w:tc>
        <w:tc>
          <w:tcPr>
            <w:tcW w:w="3600" w:type="dxa"/>
            <w:tcMar>
              <w:top w:w="50" w:type="dxa"/>
              <w:left w:w="55" w:type="dxa"/>
              <w:bottom w:w="50" w:type="dxa"/>
              <w:right w:w="55" w:type="dxa"/>
            </w:tcMar>
            <w:vAlign w:val="center"/>
          </w:tcPr>
          <w:p w14:paraId="5732C399">
            <w:pPr>
              <w:spacing w:after="0" w:line="240" w:lineRule="auto"/>
              <w:jc w:val="left"/>
            </w:pPr>
            <w:r>
              <w:rPr>
                <w:rFonts w:ascii="Times New Roman" w:hAnsi="Times New Roman"/>
                <w:sz w:val="16"/>
              </w:rPr>
              <w:t>Median (IQR)</w:t>
            </w:r>
          </w:p>
        </w:tc>
        <w:tc>
          <w:tcPr>
            <w:tcW w:w="2592" w:type="dxa"/>
            <w:tcMar>
              <w:top w:w="50" w:type="dxa"/>
              <w:left w:w="55" w:type="dxa"/>
              <w:bottom w:w="50" w:type="dxa"/>
              <w:right w:w="55" w:type="dxa"/>
            </w:tcMar>
            <w:vAlign w:val="center"/>
          </w:tcPr>
          <w:p w14:paraId="660EA4FE">
            <w:pPr>
              <w:spacing w:after="0" w:line="240" w:lineRule="auto"/>
              <w:jc w:val="center"/>
            </w:pPr>
            <w:r>
              <w:rPr>
                <w:rFonts w:ascii="Times New Roman" w:hAnsi="Times New Roman"/>
                <w:sz w:val="16"/>
              </w:rPr>
              <w:t>2 (1-4)</w:t>
            </w:r>
          </w:p>
        </w:tc>
      </w:tr>
      <w:tr w14:paraId="78D07783">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345C4F0A">
            <w:pPr>
              <w:spacing w:after="0" w:line="240" w:lineRule="auto"/>
              <w:jc w:val="left"/>
            </w:pPr>
          </w:p>
        </w:tc>
        <w:tc>
          <w:tcPr>
            <w:tcW w:w="3600" w:type="dxa"/>
            <w:shd w:val="clear" w:color="auto" w:fill="EEF5FA"/>
            <w:tcMar>
              <w:top w:w="50" w:type="dxa"/>
              <w:left w:w="55" w:type="dxa"/>
              <w:bottom w:w="50" w:type="dxa"/>
              <w:right w:w="55" w:type="dxa"/>
            </w:tcMar>
            <w:vAlign w:val="center"/>
          </w:tcPr>
          <w:p w14:paraId="2F71E178">
            <w:pPr>
              <w:spacing w:after="0" w:line="240" w:lineRule="auto"/>
              <w:jc w:val="left"/>
            </w:pPr>
            <w:r>
              <w:rPr>
                <w:rFonts w:ascii="Times New Roman" w:hAnsi="Times New Roman"/>
                <w:sz w:val="16"/>
              </w:rPr>
              <w:t>Range</w:t>
            </w:r>
          </w:p>
        </w:tc>
        <w:tc>
          <w:tcPr>
            <w:tcW w:w="2592" w:type="dxa"/>
            <w:shd w:val="clear" w:color="auto" w:fill="EEF5FA"/>
            <w:tcMar>
              <w:top w:w="50" w:type="dxa"/>
              <w:left w:w="55" w:type="dxa"/>
              <w:bottom w:w="50" w:type="dxa"/>
              <w:right w:w="55" w:type="dxa"/>
            </w:tcMar>
            <w:vAlign w:val="center"/>
          </w:tcPr>
          <w:p w14:paraId="46D20C4D">
            <w:pPr>
              <w:spacing w:after="0" w:line="240" w:lineRule="auto"/>
              <w:jc w:val="center"/>
            </w:pPr>
            <w:r>
              <w:rPr>
                <w:rFonts w:ascii="Times New Roman" w:hAnsi="Times New Roman"/>
                <w:sz w:val="16"/>
              </w:rPr>
              <w:t>0-9</w:t>
            </w:r>
          </w:p>
        </w:tc>
      </w:tr>
      <w:tr w14:paraId="2EB13445">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0034D0A0">
            <w:pPr>
              <w:spacing w:after="0" w:line="240" w:lineRule="auto"/>
              <w:jc w:val="left"/>
            </w:pPr>
            <w:r>
              <w:rPr>
                <w:rFonts w:ascii="Times New Roman" w:hAnsi="Times New Roman"/>
                <w:b/>
                <w:sz w:val="16"/>
              </w:rPr>
              <w:t>Physical activity frequency category</w:t>
            </w:r>
          </w:p>
        </w:tc>
        <w:tc>
          <w:tcPr>
            <w:tcW w:w="3600" w:type="dxa"/>
            <w:tcMar>
              <w:top w:w="50" w:type="dxa"/>
              <w:left w:w="55" w:type="dxa"/>
              <w:bottom w:w="50" w:type="dxa"/>
              <w:right w:w="55" w:type="dxa"/>
            </w:tcMar>
            <w:vAlign w:val="center"/>
          </w:tcPr>
          <w:p w14:paraId="3CA78CF2">
            <w:pPr>
              <w:spacing w:after="0" w:line="240" w:lineRule="auto"/>
              <w:jc w:val="left"/>
            </w:pPr>
            <w:r>
              <w:rPr>
                <w:rFonts w:ascii="Times New Roman" w:hAnsi="Times New Roman"/>
                <w:sz w:val="16"/>
              </w:rPr>
              <w:t>Low (0-2)</w:t>
            </w:r>
          </w:p>
        </w:tc>
        <w:tc>
          <w:tcPr>
            <w:tcW w:w="2592" w:type="dxa"/>
            <w:tcMar>
              <w:top w:w="50" w:type="dxa"/>
              <w:left w:w="55" w:type="dxa"/>
              <w:bottom w:w="50" w:type="dxa"/>
              <w:right w:w="55" w:type="dxa"/>
            </w:tcMar>
            <w:vAlign w:val="center"/>
          </w:tcPr>
          <w:p w14:paraId="1F3A0D6B">
            <w:pPr>
              <w:spacing w:after="0" w:line="240" w:lineRule="auto"/>
              <w:jc w:val="center"/>
            </w:pPr>
            <w:r>
              <w:rPr>
                <w:rFonts w:ascii="Times New Roman" w:hAnsi="Times New Roman"/>
                <w:sz w:val="16"/>
              </w:rPr>
              <w:t>430 (50.8)</w:t>
            </w:r>
          </w:p>
        </w:tc>
      </w:tr>
      <w:tr w14:paraId="457FF3F0">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5E2655B9">
            <w:pPr>
              <w:spacing w:after="0" w:line="240" w:lineRule="auto"/>
              <w:jc w:val="left"/>
            </w:pPr>
          </w:p>
        </w:tc>
        <w:tc>
          <w:tcPr>
            <w:tcW w:w="3600" w:type="dxa"/>
            <w:shd w:val="clear" w:color="auto" w:fill="EEF5FA"/>
            <w:tcMar>
              <w:top w:w="50" w:type="dxa"/>
              <w:left w:w="55" w:type="dxa"/>
              <w:bottom w:w="50" w:type="dxa"/>
              <w:right w:w="55" w:type="dxa"/>
            </w:tcMar>
            <w:vAlign w:val="center"/>
          </w:tcPr>
          <w:p w14:paraId="29E5481F">
            <w:pPr>
              <w:spacing w:after="0" w:line="240" w:lineRule="auto"/>
              <w:jc w:val="left"/>
            </w:pPr>
            <w:r>
              <w:rPr>
                <w:rFonts w:ascii="Times New Roman" w:hAnsi="Times New Roman"/>
                <w:sz w:val="16"/>
              </w:rPr>
              <w:t>Moderate (3-5)</w:t>
            </w:r>
          </w:p>
        </w:tc>
        <w:tc>
          <w:tcPr>
            <w:tcW w:w="2592" w:type="dxa"/>
            <w:shd w:val="clear" w:color="auto" w:fill="EEF5FA"/>
            <w:tcMar>
              <w:top w:w="50" w:type="dxa"/>
              <w:left w:w="55" w:type="dxa"/>
              <w:bottom w:w="50" w:type="dxa"/>
              <w:right w:w="55" w:type="dxa"/>
            </w:tcMar>
            <w:vAlign w:val="center"/>
          </w:tcPr>
          <w:p w14:paraId="78DB9A93">
            <w:pPr>
              <w:spacing w:after="0" w:line="240" w:lineRule="auto"/>
              <w:jc w:val="center"/>
            </w:pPr>
            <w:r>
              <w:rPr>
                <w:rFonts w:ascii="Times New Roman" w:hAnsi="Times New Roman"/>
                <w:sz w:val="16"/>
              </w:rPr>
              <w:t>315 (37.2)</w:t>
            </w:r>
          </w:p>
        </w:tc>
      </w:tr>
      <w:tr w14:paraId="066909CB">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0E9064F0">
            <w:pPr>
              <w:spacing w:after="0" w:line="240" w:lineRule="auto"/>
              <w:jc w:val="left"/>
            </w:pPr>
          </w:p>
        </w:tc>
        <w:tc>
          <w:tcPr>
            <w:tcW w:w="3600" w:type="dxa"/>
            <w:tcMar>
              <w:top w:w="50" w:type="dxa"/>
              <w:left w:w="55" w:type="dxa"/>
              <w:bottom w:w="50" w:type="dxa"/>
              <w:right w:w="55" w:type="dxa"/>
            </w:tcMar>
            <w:vAlign w:val="center"/>
          </w:tcPr>
          <w:p w14:paraId="3943B1D2">
            <w:pPr>
              <w:spacing w:after="0" w:line="240" w:lineRule="auto"/>
              <w:jc w:val="left"/>
            </w:pPr>
            <w:r>
              <w:rPr>
                <w:rFonts w:ascii="Times New Roman" w:hAnsi="Times New Roman"/>
                <w:sz w:val="16"/>
              </w:rPr>
              <w:t>High (6-9)</w:t>
            </w:r>
          </w:p>
        </w:tc>
        <w:tc>
          <w:tcPr>
            <w:tcW w:w="2592" w:type="dxa"/>
            <w:tcMar>
              <w:top w:w="50" w:type="dxa"/>
              <w:left w:w="55" w:type="dxa"/>
              <w:bottom w:w="50" w:type="dxa"/>
              <w:right w:w="55" w:type="dxa"/>
            </w:tcMar>
            <w:vAlign w:val="center"/>
          </w:tcPr>
          <w:p w14:paraId="0524808A">
            <w:pPr>
              <w:spacing w:after="0" w:line="240" w:lineRule="auto"/>
              <w:jc w:val="center"/>
            </w:pPr>
            <w:r>
              <w:rPr>
                <w:rFonts w:ascii="Times New Roman" w:hAnsi="Times New Roman"/>
                <w:sz w:val="16"/>
              </w:rPr>
              <w:t>102 (12.0)</w:t>
            </w:r>
          </w:p>
        </w:tc>
      </w:tr>
      <w:tr w14:paraId="0CBECC3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145ADD35">
            <w:pPr>
              <w:spacing w:after="0" w:line="240" w:lineRule="auto"/>
              <w:jc w:val="left"/>
            </w:pPr>
            <w:r>
              <w:rPr>
                <w:rFonts w:ascii="Times New Roman" w:hAnsi="Times New Roman"/>
                <w:b/>
                <w:sz w:val="16"/>
              </w:rPr>
              <w:t>CES-D-10 total score (valid n=703)</w:t>
            </w:r>
          </w:p>
        </w:tc>
        <w:tc>
          <w:tcPr>
            <w:tcW w:w="3600" w:type="dxa"/>
            <w:shd w:val="clear" w:color="auto" w:fill="EEF5FA"/>
            <w:tcMar>
              <w:top w:w="50" w:type="dxa"/>
              <w:left w:w="55" w:type="dxa"/>
              <w:bottom w:w="50" w:type="dxa"/>
              <w:right w:w="55" w:type="dxa"/>
            </w:tcMar>
            <w:vAlign w:val="center"/>
          </w:tcPr>
          <w:p w14:paraId="51018713">
            <w:pPr>
              <w:spacing w:after="0" w:line="240" w:lineRule="auto"/>
              <w:jc w:val="left"/>
            </w:pPr>
            <w:r>
              <w:rPr>
                <w:rFonts w:ascii="Times New Roman" w:hAnsi="Times New Roman"/>
                <w:sz w:val="16"/>
              </w:rPr>
              <w:t>Mean ± SD</w:t>
            </w:r>
          </w:p>
        </w:tc>
        <w:tc>
          <w:tcPr>
            <w:tcW w:w="2592" w:type="dxa"/>
            <w:shd w:val="clear" w:color="auto" w:fill="EEF5FA"/>
            <w:tcMar>
              <w:top w:w="50" w:type="dxa"/>
              <w:left w:w="55" w:type="dxa"/>
              <w:bottom w:w="50" w:type="dxa"/>
              <w:right w:w="55" w:type="dxa"/>
            </w:tcMar>
            <w:vAlign w:val="center"/>
          </w:tcPr>
          <w:p w14:paraId="02BF967E">
            <w:pPr>
              <w:spacing w:after="0" w:line="240" w:lineRule="auto"/>
              <w:jc w:val="center"/>
            </w:pPr>
            <w:r>
              <w:rPr>
                <w:rFonts w:ascii="Times New Roman" w:hAnsi="Times New Roman"/>
                <w:sz w:val="16"/>
              </w:rPr>
              <w:t>11.65 ± 5.97</w:t>
            </w:r>
          </w:p>
        </w:tc>
      </w:tr>
      <w:tr w14:paraId="44BF46C5">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319BA9F8">
            <w:pPr>
              <w:spacing w:after="0" w:line="240" w:lineRule="auto"/>
              <w:jc w:val="left"/>
            </w:pPr>
          </w:p>
        </w:tc>
        <w:tc>
          <w:tcPr>
            <w:tcW w:w="3600" w:type="dxa"/>
            <w:tcMar>
              <w:top w:w="50" w:type="dxa"/>
              <w:left w:w="55" w:type="dxa"/>
              <w:bottom w:w="50" w:type="dxa"/>
              <w:right w:w="55" w:type="dxa"/>
            </w:tcMar>
            <w:vAlign w:val="center"/>
          </w:tcPr>
          <w:p w14:paraId="53B2C1C7">
            <w:pPr>
              <w:spacing w:after="0" w:line="240" w:lineRule="auto"/>
              <w:jc w:val="left"/>
            </w:pPr>
            <w:r>
              <w:rPr>
                <w:rFonts w:ascii="Times New Roman" w:hAnsi="Times New Roman"/>
                <w:sz w:val="16"/>
              </w:rPr>
              <w:t>Median (IQR)</w:t>
            </w:r>
          </w:p>
        </w:tc>
        <w:tc>
          <w:tcPr>
            <w:tcW w:w="2592" w:type="dxa"/>
            <w:tcMar>
              <w:top w:w="50" w:type="dxa"/>
              <w:left w:w="55" w:type="dxa"/>
              <w:bottom w:w="50" w:type="dxa"/>
              <w:right w:w="55" w:type="dxa"/>
            </w:tcMar>
            <w:vAlign w:val="center"/>
          </w:tcPr>
          <w:p w14:paraId="3256CF6C">
            <w:pPr>
              <w:spacing w:after="0" w:line="240" w:lineRule="auto"/>
              <w:jc w:val="center"/>
            </w:pPr>
            <w:r>
              <w:rPr>
                <w:rFonts w:ascii="Times New Roman" w:hAnsi="Times New Roman"/>
                <w:sz w:val="16"/>
              </w:rPr>
              <w:t>12 (7-15)</w:t>
            </w:r>
          </w:p>
        </w:tc>
      </w:tr>
      <w:tr w14:paraId="7670DD15">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79347412">
            <w:pPr>
              <w:spacing w:after="0" w:line="240" w:lineRule="auto"/>
              <w:jc w:val="left"/>
            </w:pPr>
          </w:p>
        </w:tc>
        <w:tc>
          <w:tcPr>
            <w:tcW w:w="3600" w:type="dxa"/>
            <w:shd w:val="clear" w:color="auto" w:fill="EEF5FA"/>
            <w:tcMar>
              <w:top w:w="50" w:type="dxa"/>
              <w:left w:w="55" w:type="dxa"/>
              <w:bottom w:w="50" w:type="dxa"/>
              <w:right w:w="55" w:type="dxa"/>
            </w:tcMar>
            <w:vAlign w:val="center"/>
          </w:tcPr>
          <w:p w14:paraId="205CCF9E">
            <w:pPr>
              <w:spacing w:after="0" w:line="240" w:lineRule="auto"/>
              <w:jc w:val="left"/>
            </w:pPr>
            <w:r>
              <w:rPr>
                <w:rFonts w:ascii="Times New Roman" w:hAnsi="Times New Roman"/>
                <w:sz w:val="16"/>
              </w:rPr>
              <w:t>Range</w:t>
            </w:r>
          </w:p>
        </w:tc>
        <w:tc>
          <w:tcPr>
            <w:tcW w:w="2592" w:type="dxa"/>
            <w:shd w:val="clear" w:color="auto" w:fill="EEF5FA"/>
            <w:tcMar>
              <w:top w:w="50" w:type="dxa"/>
              <w:left w:w="55" w:type="dxa"/>
              <w:bottom w:w="50" w:type="dxa"/>
              <w:right w:w="55" w:type="dxa"/>
            </w:tcMar>
            <w:vAlign w:val="center"/>
          </w:tcPr>
          <w:p w14:paraId="257CE160">
            <w:pPr>
              <w:spacing w:after="0" w:line="240" w:lineRule="auto"/>
              <w:jc w:val="center"/>
            </w:pPr>
            <w:r>
              <w:rPr>
                <w:rFonts w:ascii="Times New Roman" w:hAnsi="Times New Roman"/>
                <w:sz w:val="16"/>
              </w:rPr>
              <w:t>0-30</w:t>
            </w:r>
          </w:p>
        </w:tc>
      </w:tr>
      <w:tr w14:paraId="3D22F5C6">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7D9A9C99">
            <w:pPr>
              <w:spacing w:after="0" w:line="240" w:lineRule="auto"/>
              <w:jc w:val="left"/>
            </w:pPr>
            <w:r>
              <w:rPr>
                <w:rFonts w:ascii="Times New Roman" w:hAnsi="Times New Roman"/>
                <w:b/>
                <w:sz w:val="16"/>
              </w:rPr>
              <w:t>Depressive symptoms among valid CES-D-10 cases</w:t>
            </w:r>
          </w:p>
        </w:tc>
        <w:tc>
          <w:tcPr>
            <w:tcW w:w="3600" w:type="dxa"/>
            <w:tcMar>
              <w:top w:w="50" w:type="dxa"/>
              <w:left w:w="55" w:type="dxa"/>
              <w:bottom w:w="50" w:type="dxa"/>
              <w:right w:w="55" w:type="dxa"/>
            </w:tcMar>
            <w:vAlign w:val="center"/>
          </w:tcPr>
          <w:p w14:paraId="5606C6E9">
            <w:pPr>
              <w:spacing w:after="0" w:line="240" w:lineRule="auto"/>
              <w:jc w:val="left"/>
            </w:pPr>
            <w:r>
              <w:rPr>
                <w:rFonts w:ascii="Times New Roman" w:hAnsi="Times New Roman"/>
                <w:sz w:val="16"/>
              </w:rPr>
              <w:t>No (&lt;10)</w:t>
            </w:r>
          </w:p>
        </w:tc>
        <w:tc>
          <w:tcPr>
            <w:tcW w:w="2592" w:type="dxa"/>
            <w:tcMar>
              <w:top w:w="50" w:type="dxa"/>
              <w:left w:w="55" w:type="dxa"/>
              <w:bottom w:w="50" w:type="dxa"/>
              <w:right w:w="55" w:type="dxa"/>
            </w:tcMar>
            <w:vAlign w:val="center"/>
          </w:tcPr>
          <w:p w14:paraId="681154DD">
            <w:pPr>
              <w:spacing w:after="0" w:line="240" w:lineRule="auto"/>
              <w:jc w:val="center"/>
            </w:pPr>
            <w:r>
              <w:rPr>
                <w:rFonts w:ascii="Times New Roman" w:hAnsi="Times New Roman"/>
                <w:sz w:val="16"/>
              </w:rPr>
              <w:t>264 (37.6)</w:t>
            </w:r>
          </w:p>
        </w:tc>
      </w:tr>
      <w:tr w14:paraId="359A233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6766A613">
            <w:pPr>
              <w:spacing w:after="0" w:line="240" w:lineRule="auto"/>
              <w:jc w:val="left"/>
            </w:pPr>
          </w:p>
        </w:tc>
        <w:tc>
          <w:tcPr>
            <w:tcW w:w="3600" w:type="dxa"/>
            <w:shd w:val="clear" w:color="auto" w:fill="EEF5FA"/>
            <w:tcMar>
              <w:top w:w="50" w:type="dxa"/>
              <w:left w:w="55" w:type="dxa"/>
              <w:bottom w:w="50" w:type="dxa"/>
              <w:right w:w="55" w:type="dxa"/>
            </w:tcMar>
            <w:vAlign w:val="center"/>
          </w:tcPr>
          <w:p w14:paraId="4BF31EBC">
            <w:pPr>
              <w:spacing w:after="0" w:line="240" w:lineRule="auto"/>
              <w:jc w:val="left"/>
            </w:pPr>
            <w:r>
              <w:rPr>
                <w:rFonts w:ascii="Times New Roman" w:hAnsi="Times New Roman"/>
                <w:sz w:val="16"/>
              </w:rPr>
              <w:t>Yes (≥10)</w:t>
            </w:r>
          </w:p>
        </w:tc>
        <w:tc>
          <w:tcPr>
            <w:tcW w:w="2592" w:type="dxa"/>
            <w:shd w:val="clear" w:color="auto" w:fill="EEF5FA"/>
            <w:tcMar>
              <w:top w:w="50" w:type="dxa"/>
              <w:left w:w="55" w:type="dxa"/>
              <w:bottom w:w="50" w:type="dxa"/>
              <w:right w:w="55" w:type="dxa"/>
            </w:tcMar>
            <w:vAlign w:val="center"/>
          </w:tcPr>
          <w:p w14:paraId="677D2DC5">
            <w:pPr>
              <w:spacing w:after="0" w:line="240" w:lineRule="auto"/>
              <w:jc w:val="center"/>
            </w:pPr>
            <w:r>
              <w:rPr>
                <w:rFonts w:ascii="Times New Roman" w:hAnsi="Times New Roman"/>
                <w:sz w:val="16"/>
              </w:rPr>
              <w:t>439 (62.4)</w:t>
            </w:r>
          </w:p>
        </w:tc>
      </w:tr>
      <w:tr w14:paraId="06DDFEC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3633F717">
            <w:pPr>
              <w:spacing w:after="0" w:line="240" w:lineRule="auto"/>
              <w:jc w:val="left"/>
            </w:pPr>
            <w:r>
              <w:rPr>
                <w:rFonts w:ascii="Times New Roman" w:hAnsi="Times New Roman"/>
                <w:b/>
                <w:sz w:val="16"/>
              </w:rPr>
              <w:t>Dietary pattern</w:t>
            </w:r>
          </w:p>
        </w:tc>
        <w:tc>
          <w:tcPr>
            <w:tcW w:w="3600" w:type="dxa"/>
            <w:tcMar>
              <w:top w:w="50" w:type="dxa"/>
              <w:left w:w="55" w:type="dxa"/>
              <w:bottom w:w="50" w:type="dxa"/>
              <w:right w:w="55" w:type="dxa"/>
            </w:tcMar>
            <w:vAlign w:val="center"/>
          </w:tcPr>
          <w:p w14:paraId="77C47EF3">
            <w:pPr>
              <w:spacing w:after="0" w:line="240" w:lineRule="auto"/>
              <w:jc w:val="left"/>
            </w:pPr>
            <w:r>
              <w:rPr>
                <w:rFonts w:ascii="Times New Roman" w:hAnsi="Times New Roman"/>
                <w:sz w:val="16"/>
              </w:rPr>
              <w:t>Balanced diet</w:t>
            </w:r>
          </w:p>
        </w:tc>
        <w:tc>
          <w:tcPr>
            <w:tcW w:w="2592" w:type="dxa"/>
            <w:tcMar>
              <w:top w:w="50" w:type="dxa"/>
              <w:left w:w="55" w:type="dxa"/>
              <w:bottom w:w="50" w:type="dxa"/>
              <w:right w:w="55" w:type="dxa"/>
            </w:tcMar>
            <w:vAlign w:val="center"/>
          </w:tcPr>
          <w:p w14:paraId="01540B6F">
            <w:pPr>
              <w:spacing w:after="0" w:line="240" w:lineRule="auto"/>
              <w:jc w:val="center"/>
            </w:pPr>
            <w:r>
              <w:rPr>
                <w:rFonts w:ascii="Times New Roman" w:hAnsi="Times New Roman"/>
                <w:sz w:val="16"/>
              </w:rPr>
              <w:t>750 (88.5)</w:t>
            </w:r>
          </w:p>
        </w:tc>
      </w:tr>
      <w:tr w14:paraId="621E327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20B86806">
            <w:pPr>
              <w:spacing w:after="0" w:line="240" w:lineRule="auto"/>
              <w:jc w:val="left"/>
            </w:pPr>
          </w:p>
        </w:tc>
        <w:tc>
          <w:tcPr>
            <w:tcW w:w="3600" w:type="dxa"/>
            <w:shd w:val="clear" w:color="auto" w:fill="EEF5FA"/>
            <w:tcMar>
              <w:top w:w="50" w:type="dxa"/>
              <w:left w:w="55" w:type="dxa"/>
              <w:bottom w:w="50" w:type="dxa"/>
              <w:right w:w="55" w:type="dxa"/>
            </w:tcMar>
            <w:vAlign w:val="center"/>
          </w:tcPr>
          <w:p w14:paraId="6AC0DF04">
            <w:pPr>
              <w:spacing w:after="0" w:line="240" w:lineRule="auto"/>
              <w:jc w:val="left"/>
            </w:pPr>
            <w:r>
              <w:rPr>
                <w:rFonts w:ascii="Times New Roman" w:hAnsi="Times New Roman"/>
                <w:sz w:val="16"/>
              </w:rPr>
              <w:t>Plant-based</w:t>
            </w:r>
          </w:p>
        </w:tc>
        <w:tc>
          <w:tcPr>
            <w:tcW w:w="2592" w:type="dxa"/>
            <w:shd w:val="clear" w:color="auto" w:fill="EEF5FA"/>
            <w:tcMar>
              <w:top w:w="50" w:type="dxa"/>
              <w:left w:w="55" w:type="dxa"/>
              <w:bottom w:w="50" w:type="dxa"/>
              <w:right w:w="55" w:type="dxa"/>
            </w:tcMar>
            <w:vAlign w:val="center"/>
          </w:tcPr>
          <w:p w14:paraId="02B8A2DC">
            <w:pPr>
              <w:spacing w:after="0" w:line="240" w:lineRule="auto"/>
              <w:jc w:val="center"/>
            </w:pPr>
            <w:r>
              <w:rPr>
                <w:rFonts w:ascii="Times New Roman" w:hAnsi="Times New Roman"/>
                <w:sz w:val="16"/>
              </w:rPr>
              <w:t>56 (6.6)</w:t>
            </w:r>
          </w:p>
        </w:tc>
      </w:tr>
      <w:tr w14:paraId="292D45F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74E626B1">
            <w:pPr>
              <w:spacing w:after="0" w:line="240" w:lineRule="auto"/>
              <w:jc w:val="left"/>
            </w:pPr>
          </w:p>
        </w:tc>
        <w:tc>
          <w:tcPr>
            <w:tcW w:w="3600" w:type="dxa"/>
            <w:tcMar>
              <w:top w:w="50" w:type="dxa"/>
              <w:left w:w="55" w:type="dxa"/>
              <w:bottom w:w="50" w:type="dxa"/>
              <w:right w:w="55" w:type="dxa"/>
            </w:tcMar>
            <w:vAlign w:val="center"/>
          </w:tcPr>
          <w:p w14:paraId="1CAF1873">
            <w:pPr>
              <w:spacing w:after="0" w:line="240" w:lineRule="auto"/>
              <w:jc w:val="left"/>
            </w:pPr>
            <w:r>
              <w:rPr>
                <w:rFonts w:ascii="Times New Roman" w:hAnsi="Times New Roman"/>
                <w:sz w:val="16"/>
              </w:rPr>
              <w:t>Meat-based</w:t>
            </w:r>
          </w:p>
        </w:tc>
        <w:tc>
          <w:tcPr>
            <w:tcW w:w="2592" w:type="dxa"/>
            <w:tcMar>
              <w:top w:w="50" w:type="dxa"/>
              <w:left w:w="55" w:type="dxa"/>
              <w:bottom w:w="50" w:type="dxa"/>
              <w:right w:w="55" w:type="dxa"/>
            </w:tcMar>
            <w:vAlign w:val="center"/>
          </w:tcPr>
          <w:p w14:paraId="1AFD7A60">
            <w:pPr>
              <w:spacing w:after="0" w:line="240" w:lineRule="auto"/>
              <w:jc w:val="center"/>
            </w:pPr>
            <w:r>
              <w:rPr>
                <w:rFonts w:ascii="Times New Roman" w:hAnsi="Times New Roman"/>
                <w:sz w:val="16"/>
              </w:rPr>
              <w:t>41 (4.8)</w:t>
            </w:r>
          </w:p>
        </w:tc>
      </w:tr>
      <w:tr w14:paraId="44111E88">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5A9CBE10">
            <w:pPr>
              <w:spacing w:after="0" w:line="240" w:lineRule="auto"/>
              <w:jc w:val="left"/>
            </w:pPr>
            <w:r>
              <w:rPr>
                <w:rFonts w:ascii="Times New Roman" w:hAnsi="Times New Roman"/>
                <w:b/>
                <w:sz w:val="16"/>
              </w:rPr>
              <w:t>Any metabolic disease</w:t>
            </w:r>
          </w:p>
        </w:tc>
        <w:tc>
          <w:tcPr>
            <w:tcW w:w="3600" w:type="dxa"/>
            <w:shd w:val="clear" w:color="auto" w:fill="EEF5FA"/>
            <w:tcMar>
              <w:top w:w="50" w:type="dxa"/>
              <w:left w:w="55" w:type="dxa"/>
              <w:bottom w:w="50" w:type="dxa"/>
              <w:right w:w="55" w:type="dxa"/>
            </w:tcMar>
            <w:vAlign w:val="center"/>
          </w:tcPr>
          <w:p w14:paraId="37DAE2EF">
            <w:pPr>
              <w:spacing w:after="0" w:line="240" w:lineRule="auto"/>
              <w:jc w:val="left"/>
            </w:pPr>
            <w:r>
              <w:rPr>
                <w:rFonts w:ascii="Times New Roman" w:hAnsi="Times New Roman"/>
                <w:sz w:val="16"/>
              </w:rPr>
              <w:t>No</w:t>
            </w:r>
          </w:p>
        </w:tc>
        <w:tc>
          <w:tcPr>
            <w:tcW w:w="2592" w:type="dxa"/>
            <w:shd w:val="clear" w:color="auto" w:fill="EEF5FA"/>
            <w:tcMar>
              <w:top w:w="50" w:type="dxa"/>
              <w:left w:w="55" w:type="dxa"/>
              <w:bottom w:w="50" w:type="dxa"/>
              <w:right w:w="55" w:type="dxa"/>
            </w:tcMar>
            <w:vAlign w:val="center"/>
          </w:tcPr>
          <w:p w14:paraId="4AE48FEC">
            <w:pPr>
              <w:spacing w:after="0" w:line="240" w:lineRule="auto"/>
              <w:jc w:val="center"/>
            </w:pPr>
            <w:r>
              <w:rPr>
                <w:rFonts w:ascii="Times New Roman" w:hAnsi="Times New Roman"/>
                <w:sz w:val="16"/>
              </w:rPr>
              <w:t>711 (83.9)</w:t>
            </w:r>
          </w:p>
        </w:tc>
      </w:tr>
      <w:tr w14:paraId="2AC07DE8">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53478CBB">
            <w:pPr>
              <w:spacing w:after="0" w:line="240" w:lineRule="auto"/>
              <w:jc w:val="left"/>
            </w:pPr>
          </w:p>
        </w:tc>
        <w:tc>
          <w:tcPr>
            <w:tcW w:w="3600" w:type="dxa"/>
            <w:tcMar>
              <w:top w:w="50" w:type="dxa"/>
              <w:left w:w="55" w:type="dxa"/>
              <w:bottom w:w="50" w:type="dxa"/>
              <w:right w:w="55" w:type="dxa"/>
            </w:tcMar>
            <w:vAlign w:val="center"/>
          </w:tcPr>
          <w:p w14:paraId="5E94B08E">
            <w:pPr>
              <w:spacing w:after="0" w:line="240" w:lineRule="auto"/>
              <w:jc w:val="left"/>
            </w:pPr>
            <w:r>
              <w:rPr>
                <w:rFonts w:ascii="Times New Roman" w:hAnsi="Times New Roman"/>
                <w:sz w:val="16"/>
              </w:rPr>
              <w:t>Yes</w:t>
            </w:r>
          </w:p>
        </w:tc>
        <w:tc>
          <w:tcPr>
            <w:tcW w:w="2592" w:type="dxa"/>
            <w:tcMar>
              <w:top w:w="50" w:type="dxa"/>
              <w:left w:w="55" w:type="dxa"/>
              <w:bottom w:w="50" w:type="dxa"/>
              <w:right w:w="55" w:type="dxa"/>
            </w:tcMar>
            <w:vAlign w:val="center"/>
          </w:tcPr>
          <w:p w14:paraId="433486A8">
            <w:pPr>
              <w:spacing w:after="0" w:line="240" w:lineRule="auto"/>
              <w:jc w:val="center"/>
            </w:pPr>
            <w:r>
              <w:rPr>
                <w:rFonts w:ascii="Times New Roman" w:hAnsi="Times New Roman"/>
                <w:sz w:val="16"/>
              </w:rPr>
              <w:t>136 (16.1)</w:t>
            </w:r>
          </w:p>
        </w:tc>
      </w:tr>
      <w:tr w14:paraId="7C5B6D08">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5A67878F">
            <w:pPr>
              <w:spacing w:after="0" w:line="240" w:lineRule="auto"/>
              <w:jc w:val="left"/>
            </w:pPr>
            <w:r>
              <w:rPr>
                <w:rFonts w:ascii="Times New Roman" w:hAnsi="Times New Roman"/>
                <w:b/>
                <w:sz w:val="16"/>
              </w:rPr>
              <w:t>Diabetes</w:t>
            </w:r>
          </w:p>
        </w:tc>
        <w:tc>
          <w:tcPr>
            <w:tcW w:w="3600" w:type="dxa"/>
            <w:shd w:val="clear" w:color="auto" w:fill="EEF5FA"/>
            <w:tcMar>
              <w:top w:w="50" w:type="dxa"/>
              <w:left w:w="55" w:type="dxa"/>
              <w:bottom w:w="50" w:type="dxa"/>
              <w:right w:w="55" w:type="dxa"/>
            </w:tcMar>
            <w:vAlign w:val="center"/>
          </w:tcPr>
          <w:p w14:paraId="798D14E8">
            <w:pPr>
              <w:spacing w:after="0" w:line="240" w:lineRule="auto"/>
              <w:jc w:val="left"/>
            </w:pPr>
            <w:r>
              <w:rPr>
                <w:rFonts w:ascii="Times New Roman" w:hAnsi="Times New Roman"/>
                <w:sz w:val="16"/>
              </w:rPr>
              <w:t>No</w:t>
            </w:r>
          </w:p>
        </w:tc>
        <w:tc>
          <w:tcPr>
            <w:tcW w:w="2592" w:type="dxa"/>
            <w:shd w:val="clear" w:color="auto" w:fill="EEF5FA"/>
            <w:tcMar>
              <w:top w:w="50" w:type="dxa"/>
              <w:left w:w="55" w:type="dxa"/>
              <w:bottom w:w="50" w:type="dxa"/>
              <w:right w:w="55" w:type="dxa"/>
            </w:tcMar>
            <w:vAlign w:val="center"/>
          </w:tcPr>
          <w:p w14:paraId="6803B82C">
            <w:pPr>
              <w:spacing w:after="0" w:line="240" w:lineRule="auto"/>
              <w:jc w:val="center"/>
            </w:pPr>
            <w:r>
              <w:rPr>
                <w:rFonts w:ascii="Times New Roman" w:hAnsi="Times New Roman"/>
                <w:sz w:val="16"/>
              </w:rPr>
              <w:t>800 (94.5)</w:t>
            </w:r>
          </w:p>
        </w:tc>
      </w:tr>
      <w:tr w14:paraId="6F25BD10">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2BD215D7">
            <w:pPr>
              <w:spacing w:after="0" w:line="240" w:lineRule="auto"/>
              <w:jc w:val="left"/>
            </w:pPr>
          </w:p>
        </w:tc>
        <w:tc>
          <w:tcPr>
            <w:tcW w:w="3600" w:type="dxa"/>
            <w:tcMar>
              <w:top w:w="50" w:type="dxa"/>
              <w:left w:w="55" w:type="dxa"/>
              <w:bottom w:w="50" w:type="dxa"/>
              <w:right w:w="55" w:type="dxa"/>
            </w:tcMar>
            <w:vAlign w:val="center"/>
          </w:tcPr>
          <w:p w14:paraId="1C691BC3">
            <w:pPr>
              <w:spacing w:after="0" w:line="240" w:lineRule="auto"/>
              <w:jc w:val="left"/>
            </w:pPr>
            <w:r>
              <w:rPr>
                <w:rFonts w:ascii="Times New Roman" w:hAnsi="Times New Roman"/>
                <w:sz w:val="16"/>
              </w:rPr>
              <w:t>Yes</w:t>
            </w:r>
          </w:p>
        </w:tc>
        <w:tc>
          <w:tcPr>
            <w:tcW w:w="2592" w:type="dxa"/>
            <w:tcMar>
              <w:top w:w="50" w:type="dxa"/>
              <w:left w:w="55" w:type="dxa"/>
              <w:bottom w:w="50" w:type="dxa"/>
              <w:right w:w="55" w:type="dxa"/>
            </w:tcMar>
            <w:vAlign w:val="center"/>
          </w:tcPr>
          <w:p w14:paraId="20C57109">
            <w:pPr>
              <w:spacing w:after="0" w:line="240" w:lineRule="auto"/>
              <w:jc w:val="center"/>
            </w:pPr>
            <w:r>
              <w:rPr>
                <w:rFonts w:ascii="Times New Roman" w:hAnsi="Times New Roman"/>
                <w:sz w:val="16"/>
              </w:rPr>
              <w:t>47 (5.5)</w:t>
            </w:r>
          </w:p>
        </w:tc>
      </w:tr>
      <w:tr w14:paraId="49E51BCB">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22256C7A">
            <w:pPr>
              <w:spacing w:after="0" w:line="240" w:lineRule="auto"/>
              <w:jc w:val="left"/>
            </w:pPr>
            <w:r>
              <w:rPr>
                <w:rFonts w:ascii="Times New Roman" w:hAnsi="Times New Roman"/>
                <w:b/>
                <w:sz w:val="16"/>
              </w:rPr>
              <w:t>Hypertension</w:t>
            </w:r>
          </w:p>
        </w:tc>
        <w:tc>
          <w:tcPr>
            <w:tcW w:w="3600" w:type="dxa"/>
            <w:shd w:val="clear" w:color="auto" w:fill="EEF5FA"/>
            <w:tcMar>
              <w:top w:w="50" w:type="dxa"/>
              <w:left w:w="55" w:type="dxa"/>
              <w:bottom w:w="50" w:type="dxa"/>
              <w:right w:w="55" w:type="dxa"/>
            </w:tcMar>
            <w:vAlign w:val="center"/>
          </w:tcPr>
          <w:p w14:paraId="68314584">
            <w:pPr>
              <w:spacing w:after="0" w:line="240" w:lineRule="auto"/>
              <w:jc w:val="left"/>
            </w:pPr>
            <w:r>
              <w:rPr>
                <w:rFonts w:ascii="Times New Roman" w:hAnsi="Times New Roman"/>
                <w:sz w:val="16"/>
              </w:rPr>
              <w:t>No</w:t>
            </w:r>
          </w:p>
        </w:tc>
        <w:tc>
          <w:tcPr>
            <w:tcW w:w="2592" w:type="dxa"/>
            <w:shd w:val="clear" w:color="auto" w:fill="EEF5FA"/>
            <w:tcMar>
              <w:top w:w="50" w:type="dxa"/>
              <w:left w:w="55" w:type="dxa"/>
              <w:bottom w:w="50" w:type="dxa"/>
              <w:right w:w="55" w:type="dxa"/>
            </w:tcMar>
            <w:vAlign w:val="center"/>
          </w:tcPr>
          <w:p w14:paraId="4B1696AA">
            <w:pPr>
              <w:spacing w:after="0" w:line="240" w:lineRule="auto"/>
              <w:jc w:val="center"/>
            </w:pPr>
            <w:r>
              <w:rPr>
                <w:rFonts w:ascii="Times New Roman" w:hAnsi="Times New Roman"/>
                <w:sz w:val="16"/>
              </w:rPr>
              <w:t>792 (93.5)</w:t>
            </w:r>
          </w:p>
        </w:tc>
      </w:tr>
      <w:tr w14:paraId="606B44A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4F55C696">
            <w:pPr>
              <w:spacing w:after="0" w:line="240" w:lineRule="auto"/>
              <w:jc w:val="left"/>
            </w:pPr>
          </w:p>
        </w:tc>
        <w:tc>
          <w:tcPr>
            <w:tcW w:w="3600" w:type="dxa"/>
            <w:tcMar>
              <w:top w:w="50" w:type="dxa"/>
              <w:left w:w="55" w:type="dxa"/>
              <w:bottom w:w="50" w:type="dxa"/>
              <w:right w:w="55" w:type="dxa"/>
            </w:tcMar>
            <w:vAlign w:val="center"/>
          </w:tcPr>
          <w:p w14:paraId="30607D60">
            <w:pPr>
              <w:spacing w:after="0" w:line="240" w:lineRule="auto"/>
              <w:jc w:val="left"/>
            </w:pPr>
            <w:r>
              <w:rPr>
                <w:rFonts w:ascii="Times New Roman" w:hAnsi="Times New Roman"/>
                <w:sz w:val="16"/>
              </w:rPr>
              <w:t>Yes</w:t>
            </w:r>
          </w:p>
        </w:tc>
        <w:tc>
          <w:tcPr>
            <w:tcW w:w="2592" w:type="dxa"/>
            <w:tcMar>
              <w:top w:w="50" w:type="dxa"/>
              <w:left w:w="55" w:type="dxa"/>
              <w:bottom w:w="50" w:type="dxa"/>
              <w:right w:w="55" w:type="dxa"/>
            </w:tcMar>
            <w:vAlign w:val="center"/>
          </w:tcPr>
          <w:p w14:paraId="4416758F">
            <w:pPr>
              <w:spacing w:after="0" w:line="240" w:lineRule="auto"/>
              <w:jc w:val="center"/>
            </w:pPr>
            <w:r>
              <w:rPr>
                <w:rFonts w:ascii="Times New Roman" w:hAnsi="Times New Roman"/>
                <w:sz w:val="16"/>
              </w:rPr>
              <w:t>55 (6.5)</w:t>
            </w:r>
          </w:p>
        </w:tc>
      </w:tr>
      <w:tr w14:paraId="58193E3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20945767">
            <w:pPr>
              <w:spacing w:after="0" w:line="240" w:lineRule="auto"/>
              <w:jc w:val="left"/>
            </w:pPr>
            <w:r>
              <w:rPr>
                <w:rFonts w:ascii="Times New Roman" w:hAnsi="Times New Roman"/>
                <w:b/>
                <w:sz w:val="16"/>
              </w:rPr>
              <w:t>Dyslipidemia/lipid disorder</w:t>
            </w:r>
          </w:p>
        </w:tc>
        <w:tc>
          <w:tcPr>
            <w:tcW w:w="3600" w:type="dxa"/>
            <w:shd w:val="clear" w:color="auto" w:fill="EEF5FA"/>
            <w:tcMar>
              <w:top w:w="50" w:type="dxa"/>
              <w:left w:w="55" w:type="dxa"/>
              <w:bottom w:w="50" w:type="dxa"/>
              <w:right w:w="55" w:type="dxa"/>
            </w:tcMar>
            <w:vAlign w:val="center"/>
          </w:tcPr>
          <w:p w14:paraId="1DA3ECC7">
            <w:pPr>
              <w:spacing w:after="0" w:line="240" w:lineRule="auto"/>
              <w:jc w:val="left"/>
            </w:pPr>
            <w:r>
              <w:rPr>
                <w:rFonts w:ascii="Times New Roman" w:hAnsi="Times New Roman"/>
                <w:sz w:val="16"/>
              </w:rPr>
              <w:t>No</w:t>
            </w:r>
          </w:p>
        </w:tc>
        <w:tc>
          <w:tcPr>
            <w:tcW w:w="2592" w:type="dxa"/>
            <w:shd w:val="clear" w:color="auto" w:fill="EEF5FA"/>
            <w:tcMar>
              <w:top w:w="50" w:type="dxa"/>
              <w:left w:w="55" w:type="dxa"/>
              <w:bottom w:w="50" w:type="dxa"/>
              <w:right w:w="55" w:type="dxa"/>
            </w:tcMar>
            <w:vAlign w:val="center"/>
          </w:tcPr>
          <w:p w14:paraId="7D255FB5">
            <w:pPr>
              <w:spacing w:after="0" w:line="240" w:lineRule="auto"/>
              <w:jc w:val="center"/>
            </w:pPr>
            <w:r>
              <w:rPr>
                <w:rFonts w:ascii="Times New Roman" w:hAnsi="Times New Roman"/>
                <w:sz w:val="16"/>
              </w:rPr>
              <w:t>819 (96.7)</w:t>
            </w:r>
          </w:p>
        </w:tc>
      </w:tr>
      <w:tr w14:paraId="6EA84B0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7671A30B">
            <w:pPr>
              <w:spacing w:after="0" w:line="240" w:lineRule="auto"/>
              <w:jc w:val="left"/>
            </w:pPr>
          </w:p>
        </w:tc>
        <w:tc>
          <w:tcPr>
            <w:tcW w:w="3600" w:type="dxa"/>
            <w:tcMar>
              <w:top w:w="50" w:type="dxa"/>
              <w:left w:w="55" w:type="dxa"/>
              <w:bottom w:w="50" w:type="dxa"/>
              <w:right w:w="55" w:type="dxa"/>
            </w:tcMar>
            <w:vAlign w:val="center"/>
          </w:tcPr>
          <w:p w14:paraId="2D772939">
            <w:pPr>
              <w:spacing w:after="0" w:line="240" w:lineRule="auto"/>
              <w:jc w:val="left"/>
            </w:pPr>
            <w:r>
              <w:rPr>
                <w:rFonts w:ascii="Times New Roman" w:hAnsi="Times New Roman"/>
                <w:sz w:val="16"/>
              </w:rPr>
              <w:t>Yes</w:t>
            </w:r>
          </w:p>
        </w:tc>
        <w:tc>
          <w:tcPr>
            <w:tcW w:w="2592" w:type="dxa"/>
            <w:tcMar>
              <w:top w:w="50" w:type="dxa"/>
              <w:left w:w="55" w:type="dxa"/>
              <w:bottom w:w="50" w:type="dxa"/>
              <w:right w:w="55" w:type="dxa"/>
            </w:tcMar>
            <w:vAlign w:val="center"/>
          </w:tcPr>
          <w:p w14:paraId="70363EF0">
            <w:pPr>
              <w:spacing w:after="0" w:line="240" w:lineRule="auto"/>
              <w:jc w:val="center"/>
            </w:pPr>
            <w:r>
              <w:rPr>
                <w:rFonts w:ascii="Times New Roman" w:hAnsi="Times New Roman"/>
                <w:sz w:val="16"/>
              </w:rPr>
              <w:t>28 (3.3)</w:t>
            </w:r>
          </w:p>
        </w:tc>
      </w:tr>
      <w:tr w14:paraId="6F1FECA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039B47E1">
            <w:pPr>
              <w:spacing w:after="0" w:line="240" w:lineRule="auto"/>
              <w:jc w:val="left"/>
            </w:pPr>
            <w:r>
              <w:rPr>
                <w:rFonts w:ascii="Times New Roman" w:hAnsi="Times New Roman"/>
                <w:b/>
                <w:sz w:val="16"/>
              </w:rPr>
              <w:t>Insulin resistance</w:t>
            </w:r>
          </w:p>
        </w:tc>
        <w:tc>
          <w:tcPr>
            <w:tcW w:w="3600" w:type="dxa"/>
            <w:shd w:val="clear" w:color="auto" w:fill="EEF5FA"/>
            <w:tcMar>
              <w:top w:w="50" w:type="dxa"/>
              <w:left w:w="55" w:type="dxa"/>
              <w:bottom w:w="50" w:type="dxa"/>
              <w:right w:w="55" w:type="dxa"/>
            </w:tcMar>
            <w:vAlign w:val="center"/>
          </w:tcPr>
          <w:p w14:paraId="63C72D82">
            <w:pPr>
              <w:spacing w:after="0" w:line="240" w:lineRule="auto"/>
              <w:jc w:val="left"/>
            </w:pPr>
            <w:r>
              <w:rPr>
                <w:rFonts w:ascii="Times New Roman" w:hAnsi="Times New Roman"/>
                <w:sz w:val="16"/>
              </w:rPr>
              <w:t>No</w:t>
            </w:r>
          </w:p>
        </w:tc>
        <w:tc>
          <w:tcPr>
            <w:tcW w:w="2592" w:type="dxa"/>
            <w:shd w:val="clear" w:color="auto" w:fill="EEF5FA"/>
            <w:tcMar>
              <w:top w:w="50" w:type="dxa"/>
              <w:left w:w="55" w:type="dxa"/>
              <w:bottom w:w="50" w:type="dxa"/>
              <w:right w:w="55" w:type="dxa"/>
            </w:tcMar>
            <w:vAlign w:val="center"/>
          </w:tcPr>
          <w:p w14:paraId="58FD07D0">
            <w:pPr>
              <w:spacing w:after="0" w:line="240" w:lineRule="auto"/>
              <w:jc w:val="center"/>
            </w:pPr>
            <w:r>
              <w:rPr>
                <w:rFonts w:ascii="Times New Roman" w:hAnsi="Times New Roman"/>
                <w:sz w:val="16"/>
              </w:rPr>
              <w:t>801 (94.6)</w:t>
            </w:r>
          </w:p>
        </w:tc>
      </w:tr>
      <w:tr w14:paraId="78A64E7A">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2FD241CC">
            <w:pPr>
              <w:spacing w:after="0" w:line="240" w:lineRule="auto"/>
              <w:jc w:val="left"/>
            </w:pPr>
          </w:p>
        </w:tc>
        <w:tc>
          <w:tcPr>
            <w:tcW w:w="3600" w:type="dxa"/>
            <w:tcMar>
              <w:top w:w="50" w:type="dxa"/>
              <w:left w:w="55" w:type="dxa"/>
              <w:bottom w:w="50" w:type="dxa"/>
              <w:right w:w="55" w:type="dxa"/>
            </w:tcMar>
            <w:vAlign w:val="center"/>
          </w:tcPr>
          <w:p w14:paraId="6C82C6A0">
            <w:pPr>
              <w:spacing w:after="0" w:line="240" w:lineRule="auto"/>
              <w:jc w:val="left"/>
            </w:pPr>
            <w:r>
              <w:rPr>
                <w:rFonts w:ascii="Times New Roman" w:hAnsi="Times New Roman"/>
                <w:sz w:val="16"/>
              </w:rPr>
              <w:t>Yes</w:t>
            </w:r>
          </w:p>
        </w:tc>
        <w:tc>
          <w:tcPr>
            <w:tcW w:w="2592" w:type="dxa"/>
            <w:tcMar>
              <w:top w:w="50" w:type="dxa"/>
              <w:left w:w="55" w:type="dxa"/>
              <w:bottom w:w="50" w:type="dxa"/>
              <w:right w:w="55" w:type="dxa"/>
            </w:tcMar>
            <w:vAlign w:val="center"/>
          </w:tcPr>
          <w:p w14:paraId="1EB9CD42">
            <w:pPr>
              <w:spacing w:after="0" w:line="240" w:lineRule="auto"/>
              <w:jc w:val="center"/>
            </w:pPr>
            <w:r>
              <w:rPr>
                <w:rFonts w:ascii="Times New Roman" w:hAnsi="Times New Roman"/>
                <w:sz w:val="16"/>
              </w:rPr>
              <w:t>46 (5.4)</w:t>
            </w:r>
          </w:p>
        </w:tc>
      </w:tr>
      <w:tr w14:paraId="2C49718C">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09CD15DB">
            <w:pPr>
              <w:spacing w:after="0" w:line="240" w:lineRule="auto"/>
              <w:jc w:val="left"/>
            </w:pPr>
            <w:r>
              <w:rPr>
                <w:rFonts w:ascii="Times New Roman" w:hAnsi="Times New Roman"/>
                <w:b/>
                <w:sz w:val="16"/>
              </w:rPr>
              <w:t>Self-reported obesity</w:t>
            </w:r>
          </w:p>
        </w:tc>
        <w:tc>
          <w:tcPr>
            <w:tcW w:w="3600" w:type="dxa"/>
            <w:shd w:val="clear" w:color="auto" w:fill="EEF5FA"/>
            <w:tcMar>
              <w:top w:w="50" w:type="dxa"/>
              <w:left w:w="55" w:type="dxa"/>
              <w:bottom w:w="50" w:type="dxa"/>
              <w:right w:w="55" w:type="dxa"/>
            </w:tcMar>
            <w:vAlign w:val="center"/>
          </w:tcPr>
          <w:p w14:paraId="4E1D0A97">
            <w:pPr>
              <w:spacing w:after="0" w:line="240" w:lineRule="auto"/>
              <w:jc w:val="left"/>
            </w:pPr>
            <w:r>
              <w:rPr>
                <w:rFonts w:ascii="Times New Roman" w:hAnsi="Times New Roman"/>
                <w:sz w:val="16"/>
              </w:rPr>
              <w:t>No</w:t>
            </w:r>
          </w:p>
        </w:tc>
        <w:tc>
          <w:tcPr>
            <w:tcW w:w="2592" w:type="dxa"/>
            <w:shd w:val="clear" w:color="auto" w:fill="EEF5FA"/>
            <w:tcMar>
              <w:top w:w="50" w:type="dxa"/>
              <w:left w:w="55" w:type="dxa"/>
              <w:bottom w:w="50" w:type="dxa"/>
              <w:right w:w="55" w:type="dxa"/>
            </w:tcMar>
            <w:vAlign w:val="center"/>
          </w:tcPr>
          <w:p w14:paraId="7FDD0EEA">
            <w:pPr>
              <w:spacing w:after="0" w:line="240" w:lineRule="auto"/>
              <w:jc w:val="center"/>
            </w:pPr>
            <w:r>
              <w:rPr>
                <w:rFonts w:ascii="Times New Roman" w:hAnsi="Times New Roman"/>
                <w:sz w:val="16"/>
              </w:rPr>
              <w:t>773 (91.3)</w:t>
            </w:r>
          </w:p>
        </w:tc>
      </w:tr>
      <w:tr w14:paraId="4FE7524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12DFAAFF">
            <w:pPr>
              <w:spacing w:after="0" w:line="240" w:lineRule="auto"/>
              <w:jc w:val="left"/>
            </w:pPr>
          </w:p>
        </w:tc>
        <w:tc>
          <w:tcPr>
            <w:tcW w:w="3600" w:type="dxa"/>
            <w:tcMar>
              <w:top w:w="50" w:type="dxa"/>
              <w:left w:w="55" w:type="dxa"/>
              <w:bottom w:w="50" w:type="dxa"/>
              <w:right w:w="55" w:type="dxa"/>
            </w:tcMar>
            <w:vAlign w:val="center"/>
          </w:tcPr>
          <w:p w14:paraId="03B0E04C">
            <w:pPr>
              <w:spacing w:after="0" w:line="240" w:lineRule="auto"/>
              <w:jc w:val="left"/>
            </w:pPr>
            <w:r>
              <w:rPr>
                <w:rFonts w:ascii="Times New Roman" w:hAnsi="Times New Roman"/>
                <w:sz w:val="16"/>
              </w:rPr>
              <w:t>Yes</w:t>
            </w:r>
          </w:p>
        </w:tc>
        <w:tc>
          <w:tcPr>
            <w:tcW w:w="2592" w:type="dxa"/>
            <w:tcMar>
              <w:top w:w="50" w:type="dxa"/>
              <w:left w:w="55" w:type="dxa"/>
              <w:bottom w:w="50" w:type="dxa"/>
              <w:right w:w="55" w:type="dxa"/>
            </w:tcMar>
            <w:vAlign w:val="center"/>
          </w:tcPr>
          <w:p w14:paraId="3F620C5A">
            <w:pPr>
              <w:spacing w:after="0" w:line="240" w:lineRule="auto"/>
              <w:jc w:val="center"/>
            </w:pPr>
            <w:r>
              <w:rPr>
                <w:rFonts w:ascii="Times New Roman" w:hAnsi="Times New Roman"/>
                <w:sz w:val="16"/>
              </w:rPr>
              <w:t>74 (8.7)</w:t>
            </w:r>
          </w:p>
        </w:tc>
      </w:tr>
      <w:tr w14:paraId="706BD99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shd w:val="clear" w:color="auto" w:fill="EEF5FA"/>
            <w:tcMar>
              <w:top w:w="50" w:type="dxa"/>
              <w:left w:w="55" w:type="dxa"/>
              <w:bottom w:w="50" w:type="dxa"/>
              <w:right w:w="55" w:type="dxa"/>
            </w:tcMar>
            <w:vAlign w:val="center"/>
          </w:tcPr>
          <w:p w14:paraId="678ECC3D">
            <w:pPr>
              <w:spacing w:after="0" w:line="240" w:lineRule="auto"/>
              <w:jc w:val="left"/>
            </w:pPr>
            <w:r>
              <w:rPr>
                <w:rFonts w:ascii="Times New Roman" w:hAnsi="Times New Roman"/>
                <w:b/>
                <w:sz w:val="16"/>
              </w:rPr>
              <w:t>Thyroid disorder</w:t>
            </w:r>
          </w:p>
        </w:tc>
        <w:tc>
          <w:tcPr>
            <w:tcW w:w="3600" w:type="dxa"/>
            <w:shd w:val="clear" w:color="auto" w:fill="EEF5FA"/>
            <w:tcMar>
              <w:top w:w="50" w:type="dxa"/>
              <w:left w:w="55" w:type="dxa"/>
              <w:bottom w:w="50" w:type="dxa"/>
              <w:right w:w="55" w:type="dxa"/>
            </w:tcMar>
            <w:vAlign w:val="center"/>
          </w:tcPr>
          <w:p w14:paraId="6C57CDC7">
            <w:pPr>
              <w:spacing w:after="0" w:line="240" w:lineRule="auto"/>
              <w:jc w:val="left"/>
            </w:pPr>
            <w:r>
              <w:rPr>
                <w:rFonts w:ascii="Times New Roman" w:hAnsi="Times New Roman"/>
                <w:sz w:val="16"/>
              </w:rPr>
              <w:t>No</w:t>
            </w:r>
          </w:p>
        </w:tc>
        <w:tc>
          <w:tcPr>
            <w:tcW w:w="2592" w:type="dxa"/>
            <w:shd w:val="clear" w:color="auto" w:fill="EEF5FA"/>
            <w:tcMar>
              <w:top w:w="50" w:type="dxa"/>
              <w:left w:w="55" w:type="dxa"/>
              <w:bottom w:w="50" w:type="dxa"/>
              <w:right w:w="55" w:type="dxa"/>
            </w:tcMar>
            <w:vAlign w:val="center"/>
          </w:tcPr>
          <w:p w14:paraId="09069987">
            <w:pPr>
              <w:spacing w:after="0" w:line="240" w:lineRule="auto"/>
              <w:jc w:val="center"/>
            </w:pPr>
            <w:r>
              <w:rPr>
                <w:rFonts w:ascii="Times New Roman" w:hAnsi="Times New Roman"/>
                <w:sz w:val="16"/>
              </w:rPr>
              <w:t>809 (95.5)</w:t>
            </w:r>
          </w:p>
        </w:tc>
      </w:tr>
      <w:tr w14:paraId="47569696">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888" w:type="dxa"/>
            <w:tcMar>
              <w:top w:w="50" w:type="dxa"/>
              <w:left w:w="55" w:type="dxa"/>
              <w:bottom w:w="50" w:type="dxa"/>
              <w:right w:w="55" w:type="dxa"/>
            </w:tcMar>
            <w:vAlign w:val="center"/>
          </w:tcPr>
          <w:p w14:paraId="37D3990C">
            <w:pPr>
              <w:spacing w:after="0" w:line="240" w:lineRule="auto"/>
              <w:jc w:val="left"/>
            </w:pPr>
          </w:p>
        </w:tc>
        <w:tc>
          <w:tcPr>
            <w:tcW w:w="3600" w:type="dxa"/>
            <w:tcMar>
              <w:top w:w="50" w:type="dxa"/>
              <w:left w:w="55" w:type="dxa"/>
              <w:bottom w:w="50" w:type="dxa"/>
              <w:right w:w="55" w:type="dxa"/>
            </w:tcMar>
            <w:vAlign w:val="center"/>
          </w:tcPr>
          <w:p w14:paraId="72F33E49">
            <w:pPr>
              <w:spacing w:after="0" w:line="240" w:lineRule="auto"/>
              <w:jc w:val="left"/>
            </w:pPr>
            <w:r>
              <w:rPr>
                <w:rFonts w:ascii="Times New Roman" w:hAnsi="Times New Roman"/>
                <w:sz w:val="16"/>
              </w:rPr>
              <w:t>Yes</w:t>
            </w:r>
          </w:p>
        </w:tc>
        <w:tc>
          <w:tcPr>
            <w:tcW w:w="2592" w:type="dxa"/>
            <w:tcMar>
              <w:top w:w="50" w:type="dxa"/>
              <w:left w:w="55" w:type="dxa"/>
              <w:bottom w:w="50" w:type="dxa"/>
              <w:right w:w="55" w:type="dxa"/>
            </w:tcMar>
            <w:vAlign w:val="center"/>
          </w:tcPr>
          <w:p w14:paraId="79F5695C">
            <w:pPr>
              <w:spacing w:after="0" w:line="240" w:lineRule="auto"/>
              <w:jc w:val="center"/>
            </w:pPr>
            <w:r>
              <w:rPr>
                <w:rFonts w:ascii="Times New Roman" w:hAnsi="Times New Roman"/>
                <w:sz w:val="16"/>
              </w:rPr>
              <w:t>38 (4.5)</w:t>
            </w:r>
          </w:p>
        </w:tc>
      </w:tr>
    </w:tbl>
    <w:p w14:paraId="2037F5AD">
      <w:pPr>
        <w:spacing w:before="60" w:after="0" w:line="240" w:lineRule="auto"/>
        <w:jc w:val="left"/>
      </w:pPr>
      <w:r>
        <w:rPr>
          <w:rFonts w:ascii="Times New Roman" w:hAnsi="Times New Roman"/>
          <w:i/>
          <w:sz w:val="17"/>
        </w:rPr>
        <w:t>Note. Percentages use N = 847 unless otherwise specified. CES D 10 summaries use valid cases (n = 703). Any metabolic disease includes diabetes, hypertension, dyslipidemia, and insulin resistance.</w:t>
      </w:r>
    </w:p>
    <w:p w14:paraId="767FF8C5">
      <w:r>
        <w:br w:type="page"/>
      </w:r>
    </w:p>
    <w:p w14:paraId="5E582C80">
      <w:pPr>
        <w:keepNext/>
        <w:spacing w:after="100"/>
        <w:jc w:val="left"/>
      </w:pPr>
      <w:r>
        <w:rPr>
          <w:rFonts w:ascii="Times New Roman" w:hAnsi="Times New Roman"/>
          <w:b/>
          <w:color w:val="17365D"/>
          <w:sz w:val="21"/>
        </w:rPr>
        <w:t>Table 2. CES D 10 item response distribution and scoring profile.</w:t>
      </w:r>
    </w:p>
    <w:tbl>
      <w:tblPr>
        <w:tblStyle w:val="12"/>
        <w:tblW w:w="0" w:type="auto"/>
        <w:jc w:val="center"/>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fixed"/>
        <w:tblCellMar>
          <w:top w:w="0" w:type="dxa"/>
          <w:left w:w="108" w:type="dxa"/>
          <w:bottom w:w="0" w:type="dxa"/>
          <w:right w:w="108" w:type="dxa"/>
        </w:tblCellMar>
      </w:tblPr>
      <w:tblGrid>
        <w:gridCol w:w="1836"/>
        <w:gridCol w:w="1836"/>
        <w:gridCol w:w="1836"/>
        <w:gridCol w:w="1836"/>
        <w:gridCol w:w="1836"/>
        <w:gridCol w:w="1836"/>
        <w:gridCol w:w="1836"/>
        <w:gridCol w:w="1836"/>
      </w:tblGrid>
      <w:tr w14:paraId="334533A3">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tblHeader/>
          <w:jc w:val="center"/>
        </w:trPr>
        <w:tc>
          <w:tcPr>
            <w:tcW w:w="3168" w:type="dxa"/>
            <w:shd w:val="clear" w:color="auto" w:fill="17365D"/>
            <w:tcMar>
              <w:top w:w="50" w:type="dxa"/>
              <w:left w:w="55" w:type="dxa"/>
              <w:bottom w:w="50" w:type="dxa"/>
              <w:right w:w="55" w:type="dxa"/>
            </w:tcMar>
            <w:vAlign w:val="center"/>
          </w:tcPr>
          <w:p w14:paraId="603ACF66">
            <w:pPr>
              <w:spacing w:after="0" w:line="240" w:lineRule="auto"/>
              <w:jc w:val="left"/>
            </w:pPr>
            <w:r>
              <w:rPr>
                <w:rFonts w:ascii="Times New Roman" w:hAnsi="Times New Roman"/>
                <w:b/>
                <w:color w:val="FFFFFF"/>
                <w:sz w:val="14"/>
              </w:rPr>
              <w:t>CES-D-10 item</w:t>
            </w:r>
          </w:p>
        </w:tc>
        <w:tc>
          <w:tcPr>
            <w:tcW w:w="1655" w:type="dxa"/>
            <w:shd w:val="clear" w:color="auto" w:fill="17365D"/>
            <w:tcMar>
              <w:top w:w="50" w:type="dxa"/>
              <w:left w:w="55" w:type="dxa"/>
              <w:bottom w:w="50" w:type="dxa"/>
              <w:right w:w="55" w:type="dxa"/>
            </w:tcMar>
            <w:vAlign w:val="center"/>
          </w:tcPr>
          <w:p w14:paraId="3FFA499B">
            <w:pPr>
              <w:spacing w:after="0" w:line="240" w:lineRule="auto"/>
              <w:jc w:val="left"/>
            </w:pPr>
            <w:r>
              <w:rPr>
                <w:rFonts w:ascii="Times New Roman" w:hAnsi="Times New Roman"/>
                <w:b/>
                <w:color w:val="FFFFFF"/>
                <w:sz w:val="14"/>
              </w:rPr>
              <w:t>Rarely/&lt;1 day, n (%)</w:t>
            </w:r>
          </w:p>
        </w:tc>
        <w:tc>
          <w:tcPr>
            <w:tcW w:w="1440" w:type="dxa"/>
            <w:shd w:val="clear" w:color="auto" w:fill="17365D"/>
            <w:tcMar>
              <w:top w:w="50" w:type="dxa"/>
              <w:left w:w="55" w:type="dxa"/>
              <w:bottom w:w="50" w:type="dxa"/>
              <w:right w:w="55" w:type="dxa"/>
            </w:tcMar>
            <w:vAlign w:val="center"/>
          </w:tcPr>
          <w:p w14:paraId="33079436">
            <w:pPr>
              <w:spacing w:after="0" w:line="240" w:lineRule="auto"/>
              <w:jc w:val="center"/>
            </w:pPr>
            <w:r>
              <w:rPr>
                <w:rFonts w:ascii="Times New Roman" w:hAnsi="Times New Roman"/>
                <w:b/>
                <w:color w:val="FFFFFF"/>
                <w:sz w:val="14"/>
              </w:rPr>
              <w:t>1-2 days, n (%)</w:t>
            </w:r>
          </w:p>
        </w:tc>
        <w:tc>
          <w:tcPr>
            <w:tcW w:w="1440" w:type="dxa"/>
            <w:shd w:val="clear" w:color="auto" w:fill="17365D"/>
            <w:tcMar>
              <w:top w:w="50" w:type="dxa"/>
              <w:left w:w="55" w:type="dxa"/>
              <w:bottom w:w="50" w:type="dxa"/>
              <w:right w:w="55" w:type="dxa"/>
            </w:tcMar>
            <w:vAlign w:val="center"/>
          </w:tcPr>
          <w:p w14:paraId="50D816C0">
            <w:pPr>
              <w:spacing w:after="0" w:line="240" w:lineRule="auto"/>
              <w:jc w:val="center"/>
            </w:pPr>
            <w:r>
              <w:rPr>
                <w:rFonts w:ascii="Times New Roman" w:hAnsi="Times New Roman"/>
                <w:b/>
                <w:color w:val="FFFFFF"/>
                <w:sz w:val="14"/>
              </w:rPr>
              <w:t>3-4 days, n (%)</w:t>
            </w:r>
          </w:p>
        </w:tc>
        <w:tc>
          <w:tcPr>
            <w:tcW w:w="1440" w:type="dxa"/>
            <w:shd w:val="clear" w:color="auto" w:fill="17365D"/>
            <w:tcMar>
              <w:top w:w="50" w:type="dxa"/>
              <w:left w:w="55" w:type="dxa"/>
              <w:bottom w:w="50" w:type="dxa"/>
              <w:right w:w="55" w:type="dxa"/>
            </w:tcMar>
            <w:vAlign w:val="center"/>
          </w:tcPr>
          <w:p w14:paraId="4A64FF91">
            <w:pPr>
              <w:spacing w:after="0" w:line="240" w:lineRule="auto"/>
              <w:jc w:val="center"/>
            </w:pPr>
            <w:r>
              <w:rPr>
                <w:rFonts w:ascii="Times New Roman" w:hAnsi="Times New Roman"/>
                <w:b/>
                <w:color w:val="FFFFFF"/>
                <w:sz w:val="14"/>
              </w:rPr>
              <w:t>5-7 days, n (%)</w:t>
            </w:r>
          </w:p>
        </w:tc>
        <w:tc>
          <w:tcPr>
            <w:tcW w:w="1440" w:type="dxa"/>
            <w:shd w:val="clear" w:color="auto" w:fill="17365D"/>
            <w:tcMar>
              <w:top w:w="50" w:type="dxa"/>
              <w:left w:w="55" w:type="dxa"/>
              <w:bottom w:w="50" w:type="dxa"/>
              <w:right w:w="55" w:type="dxa"/>
            </w:tcMar>
            <w:vAlign w:val="center"/>
          </w:tcPr>
          <w:p w14:paraId="7CA4C275">
            <w:pPr>
              <w:spacing w:after="0" w:line="240" w:lineRule="auto"/>
              <w:jc w:val="center"/>
            </w:pPr>
            <w:r>
              <w:rPr>
                <w:rFonts w:ascii="Times New Roman" w:hAnsi="Times New Roman"/>
                <w:b/>
                <w:color w:val="FFFFFF"/>
                <w:sz w:val="14"/>
              </w:rPr>
              <w:t>Don't know, n (%)</w:t>
            </w:r>
          </w:p>
        </w:tc>
        <w:tc>
          <w:tcPr>
            <w:tcW w:w="1655" w:type="dxa"/>
            <w:shd w:val="clear" w:color="auto" w:fill="17365D"/>
            <w:tcMar>
              <w:top w:w="50" w:type="dxa"/>
              <w:left w:w="55" w:type="dxa"/>
              <w:bottom w:w="50" w:type="dxa"/>
              <w:right w:w="55" w:type="dxa"/>
            </w:tcMar>
            <w:vAlign w:val="center"/>
          </w:tcPr>
          <w:p w14:paraId="7E89B535">
            <w:pPr>
              <w:spacing w:after="0" w:line="240" w:lineRule="auto"/>
              <w:jc w:val="center"/>
            </w:pPr>
            <w:r>
              <w:rPr>
                <w:rFonts w:ascii="Times New Roman" w:hAnsi="Times New Roman"/>
                <w:b/>
                <w:color w:val="FFFFFF"/>
                <w:sz w:val="14"/>
              </w:rPr>
              <w:t>High-risk response, n (%)</w:t>
            </w:r>
          </w:p>
        </w:tc>
        <w:tc>
          <w:tcPr>
            <w:tcW w:w="1728" w:type="dxa"/>
            <w:shd w:val="clear" w:color="auto" w:fill="17365D"/>
            <w:tcMar>
              <w:top w:w="50" w:type="dxa"/>
              <w:left w:w="55" w:type="dxa"/>
              <w:bottom w:w="50" w:type="dxa"/>
              <w:right w:w="55" w:type="dxa"/>
            </w:tcMar>
            <w:vAlign w:val="center"/>
          </w:tcPr>
          <w:p w14:paraId="21D55E04">
            <w:pPr>
              <w:spacing w:after="0" w:line="240" w:lineRule="auto"/>
              <w:jc w:val="center"/>
            </w:pPr>
            <w:r>
              <w:rPr>
                <w:rFonts w:ascii="Times New Roman" w:hAnsi="Times New Roman"/>
                <w:b/>
                <w:color w:val="FFFFFF"/>
                <w:sz w:val="14"/>
              </w:rPr>
              <w:t>Scored item mean ± SD</w:t>
            </w:r>
          </w:p>
        </w:tc>
      </w:tr>
      <w:tr w14:paraId="77526B8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168" w:type="dxa"/>
            <w:tcMar>
              <w:top w:w="50" w:type="dxa"/>
              <w:left w:w="55" w:type="dxa"/>
              <w:bottom w:w="50" w:type="dxa"/>
              <w:right w:w="55" w:type="dxa"/>
            </w:tcMar>
            <w:vAlign w:val="center"/>
          </w:tcPr>
          <w:p w14:paraId="019B2197">
            <w:pPr>
              <w:spacing w:after="0" w:line="240" w:lineRule="auto"/>
              <w:jc w:val="left"/>
            </w:pPr>
            <w:r>
              <w:rPr>
                <w:rFonts w:ascii="Times New Roman" w:hAnsi="Times New Roman"/>
                <w:b/>
                <w:sz w:val="14"/>
              </w:rPr>
              <w:t>Bothered by things that usually do not bother me</w:t>
            </w:r>
          </w:p>
        </w:tc>
        <w:tc>
          <w:tcPr>
            <w:tcW w:w="1655" w:type="dxa"/>
            <w:tcMar>
              <w:top w:w="50" w:type="dxa"/>
              <w:left w:w="55" w:type="dxa"/>
              <w:bottom w:w="50" w:type="dxa"/>
              <w:right w:w="55" w:type="dxa"/>
            </w:tcMar>
            <w:vAlign w:val="center"/>
          </w:tcPr>
          <w:p w14:paraId="5C36DFB7">
            <w:pPr>
              <w:spacing w:after="0" w:line="240" w:lineRule="auto"/>
              <w:jc w:val="left"/>
            </w:pPr>
            <w:r>
              <w:rPr>
                <w:rFonts w:ascii="Times New Roman" w:hAnsi="Times New Roman"/>
                <w:sz w:val="14"/>
              </w:rPr>
              <w:t>233 (27.5)</w:t>
            </w:r>
          </w:p>
        </w:tc>
        <w:tc>
          <w:tcPr>
            <w:tcW w:w="1440" w:type="dxa"/>
            <w:tcMar>
              <w:top w:w="50" w:type="dxa"/>
              <w:left w:w="55" w:type="dxa"/>
              <w:bottom w:w="50" w:type="dxa"/>
              <w:right w:w="55" w:type="dxa"/>
            </w:tcMar>
            <w:vAlign w:val="center"/>
          </w:tcPr>
          <w:p w14:paraId="65511A4F">
            <w:pPr>
              <w:spacing w:after="0" w:line="240" w:lineRule="auto"/>
              <w:jc w:val="center"/>
            </w:pPr>
            <w:r>
              <w:rPr>
                <w:rFonts w:ascii="Times New Roman" w:hAnsi="Times New Roman"/>
                <w:sz w:val="14"/>
              </w:rPr>
              <w:t>334 (39.4)</w:t>
            </w:r>
          </w:p>
        </w:tc>
        <w:tc>
          <w:tcPr>
            <w:tcW w:w="1440" w:type="dxa"/>
            <w:tcMar>
              <w:top w:w="50" w:type="dxa"/>
              <w:left w:w="55" w:type="dxa"/>
              <w:bottom w:w="50" w:type="dxa"/>
              <w:right w:w="55" w:type="dxa"/>
            </w:tcMar>
            <w:vAlign w:val="center"/>
          </w:tcPr>
          <w:p w14:paraId="53014B3C">
            <w:pPr>
              <w:spacing w:after="0" w:line="240" w:lineRule="auto"/>
              <w:jc w:val="center"/>
            </w:pPr>
            <w:r>
              <w:rPr>
                <w:rFonts w:ascii="Times New Roman" w:hAnsi="Times New Roman"/>
                <w:sz w:val="14"/>
              </w:rPr>
              <w:t>170 (20.1)</w:t>
            </w:r>
          </w:p>
        </w:tc>
        <w:tc>
          <w:tcPr>
            <w:tcW w:w="1440" w:type="dxa"/>
            <w:tcMar>
              <w:top w:w="50" w:type="dxa"/>
              <w:left w:w="55" w:type="dxa"/>
              <w:bottom w:w="50" w:type="dxa"/>
              <w:right w:w="55" w:type="dxa"/>
            </w:tcMar>
            <w:vAlign w:val="center"/>
          </w:tcPr>
          <w:p w14:paraId="712A6935">
            <w:pPr>
              <w:spacing w:after="0" w:line="240" w:lineRule="auto"/>
              <w:jc w:val="center"/>
            </w:pPr>
            <w:r>
              <w:rPr>
                <w:rFonts w:ascii="Times New Roman" w:hAnsi="Times New Roman"/>
                <w:sz w:val="14"/>
              </w:rPr>
              <w:t>46 (5.4)</w:t>
            </w:r>
          </w:p>
        </w:tc>
        <w:tc>
          <w:tcPr>
            <w:tcW w:w="1440" w:type="dxa"/>
            <w:tcMar>
              <w:top w:w="50" w:type="dxa"/>
              <w:left w:w="55" w:type="dxa"/>
              <w:bottom w:w="50" w:type="dxa"/>
              <w:right w:w="55" w:type="dxa"/>
            </w:tcMar>
            <w:vAlign w:val="center"/>
          </w:tcPr>
          <w:p w14:paraId="0C4CF50D">
            <w:pPr>
              <w:spacing w:after="0" w:line="240" w:lineRule="auto"/>
              <w:jc w:val="center"/>
            </w:pPr>
            <w:r>
              <w:rPr>
                <w:rFonts w:ascii="Times New Roman" w:hAnsi="Times New Roman"/>
                <w:sz w:val="14"/>
              </w:rPr>
              <w:t>64 (7.6)</w:t>
            </w:r>
          </w:p>
        </w:tc>
        <w:tc>
          <w:tcPr>
            <w:tcW w:w="1655" w:type="dxa"/>
            <w:tcMar>
              <w:top w:w="50" w:type="dxa"/>
              <w:left w:w="55" w:type="dxa"/>
              <w:bottom w:w="50" w:type="dxa"/>
              <w:right w:w="55" w:type="dxa"/>
            </w:tcMar>
            <w:vAlign w:val="center"/>
          </w:tcPr>
          <w:p w14:paraId="1DCDD2E9">
            <w:pPr>
              <w:spacing w:after="0" w:line="240" w:lineRule="auto"/>
              <w:jc w:val="center"/>
            </w:pPr>
            <w:r>
              <w:rPr>
                <w:rFonts w:ascii="Times New Roman" w:hAnsi="Times New Roman"/>
                <w:sz w:val="14"/>
              </w:rPr>
              <w:t>216 (25.5)</w:t>
            </w:r>
          </w:p>
        </w:tc>
        <w:tc>
          <w:tcPr>
            <w:tcW w:w="1728" w:type="dxa"/>
            <w:tcMar>
              <w:top w:w="50" w:type="dxa"/>
              <w:left w:w="55" w:type="dxa"/>
              <w:bottom w:w="50" w:type="dxa"/>
              <w:right w:w="55" w:type="dxa"/>
            </w:tcMar>
            <w:vAlign w:val="center"/>
          </w:tcPr>
          <w:p w14:paraId="4ED6BCFB">
            <w:pPr>
              <w:spacing w:after="0" w:line="240" w:lineRule="auto"/>
              <w:jc w:val="center"/>
            </w:pPr>
            <w:r>
              <w:rPr>
                <w:rFonts w:ascii="Times New Roman" w:hAnsi="Times New Roman"/>
                <w:sz w:val="14"/>
              </w:rPr>
              <w:t>1.04 ± 0.87</w:t>
            </w:r>
          </w:p>
        </w:tc>
      </w:tr>
      <w:tr w14:paraId="0E496F8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168" w:type="dxa"/>
            <w:shd w:val="clear" w:color="auto" w:fill="EEF5FA"/>
            <w:tcMar>
              <w:top w:w="50" w:type="dxa"/>
              <w:left w:w="55" w:type="dxa"/>
              <w:bottom w:w="50" w:type="dxa"/>
              <w:right w:w="55" w:type="dxa"/>
            </w:tcMar>
            <w:vAlign w:val="center"/>
          </w:tcPr>
          <w:p w14:paraId="1B97C76F">
            <w:pPr>
              <w:spacing w:after="0" w:line="240" w:lineRule="auto"/>
              <w:jc w:val="left"/>
            </w:pPr>
            <w:r>
              <w:rPr>
                <w:rFonts w:ascii="Times New Roman" w:hAnsi="Times New Roman"/>
                <w:b/>
                <w:sz w:val="14"/>
              </w:rPr>
              <w:t>Difficulty concentrating</w:t>
            </w:r>
          </w:p>
        </w:tc>
        <w:tc>
          <w:tcPr>
            <w:tcW w:w="1655" w:type="dxa"/>
            <w:shd w:val="clear" w:color="auto" w:fill="EEF5FA"/>
            <w:tcMar>
              <w:top w:w="50" w:type="dxa"/>
              <w:left w:w="55" w:type="dxa"/>
              <w:bottom w:w="50" w:type="dxa"/>
              <w:right w:w="55" w:type="dxa"/>
            </w:tcMar>
            <w:vAlign w:val="center"/>
          </w:tcPr>
          <w:p w14:paraId="57EDB538">
            <w:pPr>
              <w:spacing w:after="0" w:line="240" w:lineRule="auto"/>
              <w:jc w:val="left"/>
            </w:pPr>
            <w:r>
              <w:rPr>
                <w:rFonts w:ascii="Times New Roman" w:hAnsi="Times New Roman"/>
                <w:sz w:val="14"/>
              </w:rPr>
              <w:t>201 (23.7)</w:t>
            </w:r>
          </w:p>
        </w:tc>
        <w:tc>
          <w:tcPr>
            <w:tcW w:w="1440" w:type="dxa"/>
            <w:shd w:val="clear" w:color="auto" w:fill="EEF5FA"/>
            <w:tcMar>
              <w:top w:w="50" w:type="dxa"/>
              <w:left w:w="55" w:type="dxa"/>
              <w:bottom w:w="50" w:type="dxa"/>
              <w:right w:w="55" w:type="dxa"/>
            </w:tcMar>
            <w:vAlign w:val="center"/>
          </w:tcPr>
          <w:p w14:paraId="71639E23">
            <w:pPr>
              <w:spacing w:after="0" w:line="240" w:lineRule="auto"/>
              <w:jc w:val="center"/>
            </w:pPr>
            <w:r>
              <w:rPr>
                <w:rFonts w:ascii="Times New Roman" w:hAnsi="Times New Roman"/>
                <w:sz w:val="14"/>
              </w:rPr>
              <w:t>332 (39.2)</w:t>
            </w:r>
          </w:p>
        </w:tc>
        <w:tc>
          <w:tcPr>
            <w:tcW w:w="1440" w:type="dxa"/>
            <w:shd w:val="clear" w:color="auto" w:fill="EEF5FA"/>
            <w:tcMar>
              <w:top w:w="50" w:type="dxa"/>
              <w:left w:w="55" w:type="dxa"/>
              <w:bottom w:w="50" w:type="dxa"/>
              <w:right w:w="55" w:type="dxa"/>
            </w:tcMar>
            <w:vAlign w:val="center"/>
          </w:tcPr>
          <w:p w14:paraId="258C1DE4">
            <w:pPr>
              <w:spacing w:after="0" w:line="240" w:lineRule="auto"/>
              <w:jc w:val="center"/>
            </w:pPr>
            <w:r>
              <w:rPr>
                <w:rFonts w:ascii="Times New Roman" w:hAnsi="Times New Roman"/>
                <w:sz w:val="14"/>
              </w:rPr>
              <w:t>189 (22.3)</w:t>
            </w:r>
          </w:p>
        </w:tc>
        <w:tc>
          <w:tcPr>
            <w:tcW w:w="1440" w:type="dxa"/>
            <w:shd w:val="clear" w:color="auto" w:fill="EEF5FA"/>
            <w:tcMar>
              <w:top w:w="50" w:type="dxa"/>
              <w:left w:w="55" w:type="dxa"/>
              <w:bottom w:w="50" w:type="dxa"/>
              <w:right w:w="55" w:type="dxa"/>
            </w:tcMar>
            <w:vAlign w:val="center"/>
          </w:tcPr>
          <w:p w14:paraId="43291E11">
            <w:pPr>
              <w:spacing w:after="0" w:line="240" w:lineRule="auto"/>
              <w:jc w:val="center"/>
            </w:pPr>
            <w:r>
              <w:rPr>
                <w:rFonts w:ascii="Times New Roman" w:hAnsi="Times New Roman"/>
                <w:sz w:val="14"/>
              </w:rPr>
              <w:t>72 (8.5)</w:t>
            </w:r>
          </w:p>
        </w:tc>
        <w:tc>
          <w:tcPr>
            <w:tcW w:w="1440" w:type="dxa"/>
            <w:shd w:val="clear" w:color="auto" w:fill="EEF5FA"/>
            <w:tcMar>
              <w:top w:w="50" w:type="dxa"/>
              <w:left w:w="55" w:type="dxa"/>
              <w:bottom w:w="50" w:type="dxa"/>
              <w:right w:w="55" w:type="dxa"/>
            </w:tcMar>
            <w:vAlign w:val="center"/>
          </w:tcPr>
          <w:p w14:paraId="1CE904F3">
            <w:pPr>
              <w:spacing w:after="0" w:line="240" w:lineRule="auto"/>
              <w:jc w:val="center"/>
            </w:pPr>
            <w:r>
              <w:rPr>
                <w:rFonts w:ascii="Times New Roman" w:hAnsi="Times New Roman"/>
                <w:sz w:val="14"/>
              </w:rPr>
              <w:t>53 (6.3)</w:t>
            </w:r>
          </w:p>
        </w:tc>
        <w:tc>
          <w:tcPr>
            <w:tcW w:w="1655" w:type="dxa"/>
            <w:shd w:val="clear" w:color="auto" w:fill="EEF5FA"/>
            <w:tcMar>
              <w:top w:w="50" w:type="dxa"/>
              <w:left w:w="55" w:type="dxa"/>
              <w:bottom w:w="50" w:type="dxa"/>
              <w:right w:w="55" w:type="dxa"/>
            </w:tcMar>
            <w:vAlign w:val="center"/>
          </w:tcPr>
          <w:p w14:paraId="0BCA680F">
            <w:pPr>
              <w:spacing w:after="0" w:line="240" w:lineRule="auto"/>
              <w:jc w:val="center"/>
            </w:pPr>
            <w:r>
              <w:rPr>
                <w:rFonts w:ascii="Times New Roman" w:hAnsi="Times New Roman"/>
                <w:sz w:val="14"/>
              </w:rPr>
              <w:t>261 (30.8)</w:t>
            </w:r>
          </w:p>
        </w:tc>
        <w:tc>
          <w:tcPr>
            <w:tcW w:w="1728" w:type="dxa"/>
            <w:shd w:val="clear" w:color="auto" w:fill="EEF5FA"/>
            <w:tcMar>
              <w:top w:w="50" w:type="dxa"/>
              <w:left w:w="55" w:type="dxa"/>
              <w:bottom w:w="50" w:type="dxa"/>
              <w:right w:w="55" w:type="dxa"/>
            </w:tcMar>
            <w:vAlign w:val="center"/>
          </w:tcPr>
          <w:p w14:paraId="442F2D2B">
            <w:pPr>
              <w:spacing w:after="0" w:line="240" w:lineRule="auto"/>
              <w:jc w:val="center"/>
            </w:pPr>
            <w:r>
              <w:rPr>
                <w:rFonts w:ascii="Times New Roman" w:hAnsi="Times New Roman"/>
                <w:sz w:val="14"/>
              </w:rPr>
              <w:t>1.17 ± 0.91</w:t>
            </w:r>
          </w:p>
        </w:tc>
      </w:tr>
      <w:tr w14:paraId="51124D4B">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168" w:type="dxa"/>
            <w:tcMar>
              <w:top w:w="50" w:type="dxa"/>
              <w:left w:w="55" w:type="dxa"/>
              <w:bottom w:w="50" w:type="dxa"/>
              <w:right w:w="55" w:type="dxa"/>
            </w:tcMar>
            <w:vAlign w:val="center"/>
          </w:tcPr>
          <w:p w14:paraId="6F5BAFF1">
            <w:pPr>
              <w:spacing w:after="0" w:line="240" w:lineRule="auto"/>
              <w:jc w:val="left"/>
            </w:pPr>
            <w:r>
              <w:rPr>
                <w:rFonts w:ascii="Times New Roman" w:hAnsi="Times New Roman"/>
                <w:b/>
                <w:sz w:val="14"/>
              </w:rPr>
              <w:t>Felt depressed</w:t>
            </w:r>
          </w:p>
        </w:tc>
        <w:tc>
          <w:tcPr>
            <w:tcW w:w="1655" w:type="dxa"/>
            <w:tcMar>
              <w:top w:w="50" w:type="dxa"/>
              <w:left w:w="55" w:type="dxa"/>
              <w:bottom w:w="50" w:type="dxa"/>
              <w:right w:w="55" w:type="dxa"/>
            </w:tcMar>
            <w:vAlign w:val="center"/>
          </w:tcPr>
          <w:p w14:paraId="35852D26">
            <w:pPr>
              <w:spacing w:after="0" w:line="240" w:lineRule="auto"/>
              <w:jc w:val="left"/>
            </w:pPr>
            <w:r>
              <w:rPr>
                <w:rFonts w:ascii="Times New Roman" w:hAnsi="Times New Roman"/>
                <w:sz w:val="14"/>
              </w:rPr>
              <w:t>277 (32.7)</w:t>
            </w:r>
          </w:p>
        </w:tc>
        <w:tc>
          <w:tcPr>
            <w:tcW w:w="1440" w:type="dxa"/>
            <w:tcMar>
              <w:top w:w="50" w:type="dxa"/>
              <w:left w:w="55" w:type="dxa"/>
              <w:bottom w:w="50" w:type="dxa"/>
              <w:right w:w="55" w:type="dxa"/>
            </w:tcMar>
            <w:vAlign w:val="center"/>
          </w:tcPr>
          <w:p w14:paraId="7EE87282">
            <w:pPr>
              <w:spacing w:after="0" w:line="240" w:lineRule="auto"/>
              <w:jc w:val="center"/>
            </w:pPr>
            <w:r>
              <w:rPr>
                <w:rFonts w:ascii="Times New Roman" w:hAnsi="Times New Roman"/>
                <w:sz w:val="14"/>
              </w:rPr>
              <w:t>230 (27.2)</w:t>
            </w:r>
          </w:p>
        </w:tc>
        <w:tc>
          <w:tcPr>
            <w:tcW w:w="1440" w:type="dxa"/>
            <w:tcMar>
              <w:top w:w="50" w:type="dxa"/>
              <w:left w:w="55" w:type="dxa"/>
              <w:bottom w:w="50" w:type="dxa"/>
              <w:right w:w="55" w:type="dxa"/>
            </w:tcMar>
            <w:vAlign w:val="center"/>
          </w:tcPr>
          <w:p w14:paraId="17F815CB">
            <w:pPr>
              <w:spacing w:after="0" w:line="240" w:lineRule="auto"/>
              <w:jc w:val="center"/>
            </w:pPr>
            <w:r>
              <w:rPr>
                <w:rFonts w:ascii="Times New Roman" w:hAnsi="Times New Roman"/>
                <w:sz w:val="14"/>
              </w:rPr>
              <w:t>188 (22.2)</w:t>
            </w:r>
          </w:p>
        </w:tc>
        <w:tc>
          <w:tcPr>
            <w:tcW w:w="1440" w:type="dxa"/>
            <w:tcMar>
              <w:top w:w="50" w:type="dxa"/>
              <w:left w:w="55" w:type="dxa"/>
              <w:bottom w:w="50" w:type="dxa"/>
              <w:right w:w="55" w:type="dxa"/>
            </w:tcMar>
            <w:vAlign w:val="center"/>
          </w:tcPr>
          <w:p w14:paraId="4473A182">
            <w:pPr>
              <w:spacing w:after="0" w:line="240" w:lineRule="auto"/>
              <w:jc w:val="center"/>
            </w:pPr>
            <w:r>
              <w:rPr>
                <w:rFonts w:ascii="Times New Roman" w:hAnsi="Times New Roman"/>
                <w:sz w:val="14"/>
              </w:rPr>
              <w:t>70 (8.3)</w:t>
            </w:r>
          </w:p>
        </w:tc>
        <w:tc>
          <w:tcPr>
            <w:tcW w:w="1440" w:type="dxa"/>
            <w:tcMar>
              <w:top w:w="50" w:type="dxa"/>
              <w:left w:w="55" w:type="dxa"/>
              <w:bottom w:w="50" w:type="dxa"/>
              <w:right w:w="55" w:type="dxa"/>
            </w:tcMar>
            <w:vAlign w:val="center"/>
          </w:tcPr>
          <w:p w14:paraId="71D2AB01">
            <w:pPr>
              <w:spacing w:after="0" w:line="240" w:lineRule="auto"/>
              <w:jc w:val="center"/>
            </w:pPr>
            <w:r>
              <w:rPr>
                <w:rFonts w:ascii="Times New Roman" w:hAnsi="Times New Roman"/>
                <w:sz w:val="14"/>
              </w:rPr>
              <w:t>82 (9.7)</w:t>
            </w:r>
          </w:p>
        </w:tc>
        <w:tc>
          <w:tcPr>
            <w:tcW w:w="1655" w:type="dxa"/>
            <w:tcMar>
              <w:top w:w="50" w:type="dxa"/>
              <w:left w:w="55" w:type="dxa"/>
              <w:bottom w:w="50" w:type="dxa"/>
              <w:right w:w="55" w:type="dxa"/>
            </w:tcMar>
            <w:vAlign w:val="center"/>
          </w:tcPr>
          <w:p w14:paraId="7173903C">
            <w:pPr>
              <w:spacing w:after="0" w:line="240" w:lineRule="auto"/>
              <w:jc w:val="center"/>
            </w:pPr>
            <w:r>
              <w:rPr>
                <w:rFonts w:ascii="Times New Roman" w:hAnsi="Times New Roman"/>
                <w:sz w:val="14"/>
              </w:rPr>
              <w:t>258 (30.5)</w:t>
            </w:r>
          </w:p>
        </w:tc>
        <w:tc>
          <w:tcPr>
            <w:tcW w:w="1728" w:type="dxa"/>
            <w:tcMar>
              <w:top w:w="50" w:type="dxa"/>
              <w:left w:w="55" w:type="dxa"/>
              <w:bottom w:w="50" w:type="dxa"/>
              <w:right w:w="55" w:type="dxa"/>
            </w:tcMar>
            <w:vAlign w:val="center"/>
          </w:tcPr>
          <w:p w14:paraId="06C0DF28">
            <w:pPr>
              <w:spacing w:after="0" w:line="240" w:lineRule="auto"/>
              <w:jc w:val="center"/>
            </w:pPr>
            <w:r>
              <w:rPr>
                <w:rFonts w:ascii="Times New Roman" w:hAnsi="Times New Roman"/>
                <w:sz w:val="14"/>
              </w:rPr>
              <w:t>1.07 ± 0.99</w:t>
            </w:r>
          </w:p>
        </w:tc>
      </w:tr>
      <w:tr w14:paraId="55E039A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168" w:type="dxa"/>
            <w:shd w:val="clear" w:color="auto" w:fill="EEF5FA"/>
            <w:tcMar>
              <w:top w:w="50" w:type="dxa"/>
              <w:left w:w="55" w:type="dxa"/>
              <w:bottom w:w="50" w:type="dxa"/>
              <w:right w:w="55" w:type="dxa"/>
            </w:tcMar>
            <w:vAlign w:val="center"/>
          </w:tcPr>
          <w:p w14:paraId="2B60D1F8">
            <w:pPr>
              <w:spacing w:after="0" w:line="240" w:lineRule="auto"/>
              <w:jc w:val="left"/>
            </w:pPr>
            <w:r>
              <w:rPr>
                <w:rFonts w:ascii="Times New Roman" w:hAnsi="Times New Roman"/>
                <w:b/>
                <w:sz w:val="14"/>
              </w:rPr>
              <w:t>Everything required effort</w:t>
            </w:r>
          </w:p>
        </w:tc>
        <w:tc>
          <w:tcPr>
            <w:tcW w:w="1655" w:type="dxa"/>
            <w:shd w:val="clear" w:color="auto" w:fill="EEF5FA"/>
            <w:tcMar>
              <w:top w:w="50" w:type="dxa"/>
              <w:left w:w="55" w:type="dxa"/>
              <w:bottom w:w="50" w:type="dxa"/>
              <w:right w:w="55" w:type="dxa"/>
            </w:tcMar>
            <w:vAlign w:val="center"/>
          </w:tcPr>
          <w:p w14:paraId="453D4EFD">
            <w:pPr>
              <w:spacing w:after="0" w:line="240" w:lineRule="auto"/>
              <w:jc w:val="left"/>
            </w:pPr>
            <w:r>
              <w:rPr>
                <w:rFonts w:ascii="Times New Roman" w:hAnsi="Times New Roman"/>
                <w:sz w:val="14"/>
              </w:rPr>
              <w:t>166 (19.6)</w:t>
            </w:r>
          </w:p>
        </w:tc>
        <w:tc>
          <w:tcPr>
            <w:tcW w:w="1440" w:type="dxa"/>
            <w:shd w:val="clear" w:color="auto" w:fill="EEF5FA"/>
            <w:tcMar>
              <w:top w:w="50" w:type="dxa"/>
              <w:left w:w="55" w:type="dxa"/>
              <w:bottom w:w="50" w:type="dxa"/>
              <w:right w:w="55" w:type="dxa"/>
            </w:tcMar>
            <w:vAlign w:val="center"/>
          </w:tcPr>
          <w:p w14:paraId="53B9CF02">
            <w:pPr>
              <w:spacing w:after="0" w:line="240" w:lineRule="auto"/>
              <w:jc w:val="center"/>
            </w:pPr>
            <w:r>
              <w:rPr>
                <w:rFonts w:ascii="Times New Roman" w:hAnsi="Times New Roman"/>
                <w:sz w:val="14"/>
              </w:rPr>
              <w:t>279 (32.9)</w:t>
            </w:r>
          </w:p>
        </w:tc>
        <w:tc>
          <w:tcPr>
            <w:tcW w:w="1440" w:type="dxa"/>
            <w:shd w:val="clear" w:color="auto" w:fill="EEF5FA"/>
            <w:tcMar>
              <w:top w:w="50" w:type="dxa"/>
              <w:left w:w="55" w:type="dxa"/>
              <w:bottom w:w="50" w:type="dxa"/>
              <w:right w:w="55" w:type="dxa"/>
            </w:tcMar>
            <w:vAlign w:val="center"/>
          </w:tcPr>
          <w:p w14:paraId="0F266C5D">
            <w:pPr>
              <w:spacing w:after="0" w:line="240" w:lineRule="auto"/>
              <w:jc w:val="center"/>
            </w:pPr>
            <w:r>
              <w:rPr>
                <w:rFonts w:ascii="Times New Roman" w:hAnsi="Times New Roman"/>
                <w:sz w:val="14"/>
              </w:rPr>
              <w:t>230 (27.2)</w:t>
            </w:r>
          </w:p>
        </w:tc>
        <w:tc>
          <w:tcPr>
            <w:tcW w:w="1440" w:type="dxa"/>
            <w:shd w:val="clear" w:color="auto" w:fill="EEF5FA"/>
            <w:tcMar>
              <w:top w:w="50" w:type="dxa"/>
              <w:left w:w="55" w:type="dxa"/>
              <w:bottom w:w="50" w:type="dxa"/>
              <w:right w:w="55" w:type="dxa"/>
            </w:tcMar>
            <w:vAlign w:val="center"/>
          </w:tcPr>
          <w:p w14:paraId="1F0E10AE">
            <w:pPr>
              <w:spacing w:after="0" w:line="240" w:lineRule="auto"/>
              <w:jc w:val="center"/>
            </w:pPr>
            <w:r>
              <w:rPr>
                <w:rFonts w:ascii="Times New Roman" w:hAnsi="Times New Roman"/>
                <w:sz w:val="14"/>
              </w:rPr>
              <w:t>127 (15.0)</w:t>
            </w:r>
          </w:p>
        </w:tc>
        <w:tc>
          <w:tcPr>
            <w:tcW w:w="1440" w:type="dxa"/>
            <w:shd w:val="clear" w:color="auto" w:fill="EEF5FA"/>
            <w:tcMar>
              <w:top w:w="50" w:type="dxa"/>
              <w:left w:w="55" w:type="dxa"/>
              <w:bottom w:w="50" w:type="dxa"/>
              <w:right w:w="55" w:type="dxa"/>
            </w:tcMar>
            <w:vAlign w:val="center"/>
          </w:tcPr>
          <w:p w14:paraId="401B9365">
            <w:pPr>
              <w:spacing w:after="0" w:line="240" w:lineRule="auto"/>
              <w:jc w:val="center"/>
            </w:pPr>
            <w:r>
              <w:rPr>
                <w:rFonts w:ascii="Times New Roman" w:hAnsi="Times New Roman"/>
                <w:sz w:val="14"/>
              </w:rPr>
              <w:t>45 (5.3)</w:t>
            </w:r>
          </w:p>
        </w:tc>
        <w:tc>
          <w:tcPr>
            <w:tcW w:w="1655" w:type="dxa"/>
            <w:shd w:val="clear" w:color="auto" w:fill="EEF5FA"/>
            <w:tcMar>
              <w:top w:w="50" w:type="dxa"/>
              <w:left w:w="55" w:type="dxa"/>
              <w:bottom w:w="50" w:type="dxa"/>
              <w:right w:w="55" w:type="dxa"/>
            </w:tcMar>
            <w:vAlign w:val="center"/>
          </w:tcPr>
          <w:p w14:paraId="31334B43">
            <w:pPr>
              <w:spacing w:after="0" w:line="240" w:lineRule="auto"/>
              <w:jc w:val="center"/>
            </w:pPr>
            <w:r>
              <w:rPr>
                <w:rFonts w:ascii="Times New Roman" w:hAnsi="Times New Roman"/>
                <w:sz w:val="14"/>
              </w:rPr>
              <w:t>357 (42.1)</w:t>
            </w:r>
          </w:p>
        </w:tc>
        <w:tc>
          <w:tcPr>
            <w:tcW w:w="1728" w:type="dxa"/>
            <w:shd w:val="clear" w:color="auto" w:fill="EEF5FA"/>
            <w:tcMar>
              <w:top w:w="50" w:type="dxa"/>
              <w:left w:w="55" w:type="dxa"/>
              <w:bottom w:w="50" w:type="dxa"/>
              <w:right w:w="55" w:type="dxa"/>
            </w:tcMar>
            <w:vAlign w:val="center"/>
          </w:tcPr>
          <w:p w14:paraId="56AAFFF6">
            <w:pPr>
              <w:spacing w:after="0" w:line="240" w:lineRule="auto"/>
              <w:jc w:val="center"/>
            </w:pPr>
            <w:r>
              <w:rPr>
                <w:rFonts w:ascii="Times New Roman" w:hAnsi="Times New Roman"/>
                <w:sz w:val="14"/>
              </w:rPr>
              <w:t>1.40 ± 0.99</w:t>
            </w:r>
          </w:p>
        </w:tc>
      </w:tr>
      <w:tr w14:paraId="35A61D7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168" w:type="dxa"/>
            <w:tcMar>
              <w:top w:w="50" w:type="dxa"/>
              <w:left w:w="55" w:type="dxa"/>
              <w:bottom w:w="50" w:type="dxa"/>
              <w:right w:w="55" w:type="dxa"/>
            </w:tcMar>
            <w:vAlign w:val="center"/>
          </w:tcPr>
          <w:p w14:paraId="78A5F4FB">
            <w:pPr>
              <w:spacing w:after="0" w:line="240" w:lineRule="auto"/>
              <w:jc w:val="left"/>
            </w:pPr>
            <w:r>
              <w:rPr>
                <w:rFonts w:ascii="Times New Roman" w:hAnsi="Times New Roman"/>
                <w:b/>
                <w:sz w:val="14"/>
              </w:rPr>
              <w:t>Felt hopeful about the future (reverse-coded)</w:t>
            </w:r>
          </w:p>
        </w:tc>
        <w:tc>
          <w:tcPr>
            <w:tcW w:w="1655" w:type="dxa"/>
            <w:tcMar>
              <w:top w:w="50" w:type="dxa"/>
              <w:left w:w="55" w:type="dxa"/>
              <w:bottom w:w="50" w:type="dxa"/>
              <w:right w:w="55" w:type="dxa"/>
            </w:tcMar>
            <w:vAlign w:val="center"/>
          </w:tcPr>
          <w:p w14:paraId="0DEB08C9">
            <w:pPr>
              <w:spacing w:after="0" w:line="240" w:lineRule="auto"/>
              <w:jc w:val="left"/>
            </w:pPr>
            <w:r>
              <w:rPr>
                <w:rFonts w:ascii="Times New Roman" w:hAnsi="Times New Roman"/>
                <w:sz w:val="14"/>
              </w:rPr>
              <w:t>111 (13.1)</w:t>
            </w:r>
          </w:p>
        </w:tc>
        <w:tc>
          <w:tcPr>
            <w:tcW w:w="1440" w:type="dxa"/>
            <w:tcMar>
              <w:top w:w="50" w:type="dxa"/>
              <w:left w:w="55" w:type="dxa"/>
              <w:bottom w:w="50" w:type="dxa"/>
              <w:right w:w="55" w:type="dxa"/>
            </w:tcMar>
            <w:vAlign w:val="center"/>
          </w:tcPr>
          <w:p w14:paraId="0BB3DF62">
            <w:pPr>
              <w:spacing w:after="0" w:line="240" w:lineRule="auto"/>
              <w:jc w:val="center"/>
            </w:pPr>
            <w:r>
              <w:rPr>
                <w:rFonts w:ascii="Times New Roman" w:hAnsi="Times New Roman"/>
                <w:sz w:val="14"/>
              </w:rPr>
              <w:t>164 (19.4)</w:t>
            </w:r>
          </w:p>
        </w:tc>
        <w:tc>
          <w:tcPr>
            <w:tcW w:w="1440" w:type="dxa"/>
            <w:tcMar>
              <w:top w:w="50" w:type="dxa"/>
              <w:left w:w="55" w:type="dxa"/>
              <w:bottom w:w="50" w:type="dxa"/>
              <w:right w:w="55" w:type="dxa"/>
            </w:tcMar>
            <w:vAlign w:val="center"/>
          </w:tcPr>
          <w:p w14:paraId="66DEEAF8">
            <w:pPr>
              <w:spacing w:after="0" w:line="240" w:lineRule="auto"/>
              <w:jc w:val="center"/>
            </w:pPr>
            <w:r>
              <w:rPr>
                <w:rFonts w:ascii="Times New Roman" w:hAnsi="Times New Roman"/>
                <w:sz w:val="14"/>
              </w:rPr>
              <w:t>299 (35.3)</w:t>
            </w:r>
          </w:p>
        </w:tc>
        <w:tc>
          <w:tcPr>
            <w:tcW w:w="1440" w:type="dxa"/>
            <w:tcMar>
              <w:top w:w="50" w:type="dxa"/>
              <w:left w:w="55" w:type="dxa"/>
              <w:bottom w:w="50" w:type="dxa"/>
              <w:right w:w="55" w:type="dxa"/>
            </w:tcMar>
            <w:vAlign w:val="center"/>
          </w:tcPr>
          <w:p w14:paraId="72B8BCB5">
            <w:pPr>
              <w:spacing w:after="0" w:line="240" w:lineRule="auto"/>
              <w:jc w:val="center"/>
            </w:pPr>
            <w:r>
              <w:rPr>
                <w:rFonts w:ascii="Times New Roman" w:hAnsi="Times New Roman"/>
                <w:sz w:val="14"/>
              </w:rPr>
              <w:t>230 (27.2)</w:t>
            </w:r>
          </w:p>
        </w:tc>
        <w:tc>
          <w:tcPr>
            <w:tcW w:w="1440" w:type="dxa"/>
            <w:tcMar>
              <w:top w:w="50" w:type="dxa"/>
              <w:left w:w="55" w:type="dxa"/>
              <w:bottom w:w="50" w:type="dxa"/>
              <w:right w:w="55" w:type="dxa"/>
            </w:tcMar>
            <w:vAlign w:val="center"/>
          </w:tcPr>
          <w:p w14:paraId="50355056">
            <w:pPr>
              <w:spacing w:after="0" w:line="240" w:lineRule="auto"/>
              <w:jc w:val="center"/>
            </w:pPr>
            <w:r>
              <w:rPr>
                <w:rFonts w:ascii="Times New Roman" w:hAnsi="Times New Roman"/>
                <w:sz w:val="14"/>
              </w:rPr>
              <w:t>43 (5.1)</w:t>
            </w:r>
          </w:p>
        </w:tc>
        <w:tc>
          <w:tcPr>
            <w:tcW w:w="1655" w:type="dxa"/>
            <w:tcMar>
              <w:top w:w="50" w:type="dxa"/>
              <w:left w:w="55" w:type="dxa"/>
              <w:bottom w:w="50" w:type="dxa"/>
              <w:right w:w="55" w:type="dxa"/>
            </w:tcMar>
            <w:vAlign w:val="center"/>
          </w:tcPr>
          <w:p w14:paraId="6ABC521E">
            <w:pPr>
              <w:spacing w:after="0" w:line="240" w:lineRule="auto"/>
              <w:jc w:val="center"/>
            </w:pPr>
            <w:r>
              <w:rPr>
                <w:rFonts w:ascii="Times New Roman" w:hAnsi="Times New Roman"/>
                <w:sz w:val="14"/>
              </w:rPr>
              <w:t>275 (32.5)</w:t>
            </w:r>
          </w:p>
        </w:tc>
        <w:tc>
          <w:tcPr>
            <w:tcW w:w="1728" w:type="dxa"/>
            <w:tcMar>
              <w:top w:w="50" w:type="dxa"/>
              <w:left w:w="55" w:type="dxa"/>
              <w:bottom w:w="50" w:type="dxa"/>
              <w:right w:w="55" w:type="dxa"/>
            </w:tcMar>
            <w:vAlign w:val="center"/>
          </w:tcPr>
          <w:p w14:paraId="1CADC7AD">
            <w:pPr>
              <w:spacing w:after="0" w:line="240" w:lineRule="auto"/>
              <w:jc w:val="center"/>
            </w:pPr>
            <w:r>
              <w:rPr>
                <w:rFonts w:ascii="Times New Roman" w:hAnsi="Times New Roman"/>
                <w:sz w:val="14"/>
              </w:rPr>
              <w:t>1.19 ± 1.00</w:t>
            </w:r>
          </w:p>
        </w:tc>
      </w:tr>
      <w:tr w14:paraId="066AE7DB">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168" w:type="dxa"/>
            <w:shd w:val="clear" w:color="auto" w:fill="EEF5FA"/>
            <w:tcMar>
              <w:top w:w="50" w:type="dxa"/>
              <w:left w:w="55" w:type="dxa"/>
              <w:bottom w:w="50" w:type="dxa"/>
              <w:right w:w="55" w:type="dxa"/>
            </w:tcMar>
            <w:vAlign w:val="center"/>
          </w:tcPr>
          <w:p w14:paraId="20AA792A">
            <w:pPr>
              <w:spacing w:after="0" w:line="240" w:lineRule="auto"/>
              <w:jc w:val="left"/>
            </w:pPr>
            <w:r>
              <w:rPr>
                <w:rFonts w:ascii="Times New Roman" w:hAnsi="Times New Roman"/>
                <w:b/>
                <w:sz w:val="14"/>
              </w:rPr>
              <w:t>Felt scared/fearful</w:t>
            </w:r>
          </w:p>
        </w:tc>
        <w:tc>
          <w:tcPr>
            <w:tcW w:w="1655" w:type="dxa"/>
            <w:shd w:val="clear" w:color="auto" w:fill="EEF5FA"/>
            <w:tcMar>
              <w:top w:w="50" w:type="dxa"/>
              <w:left w:w="55" w:type="dxa"/>
              <w:bottom w:w="50" w:type="dxa"/>
              <w:right w:w="55" w:type="dxa"/>
            </w:tcMar>
            <w:vAlign w:val="center"/>
          </w:tcPr>
          <w:p w14:paraId="555191C1">
            <w:pPr>
              <w:spacing w:after="0" w:line="240" w:lineRule="auto"/>
              <w:jc w:val="left"/>
            </w:pPr>
            <w:r>
              <w:rPr>
                <w:rFonts w:ascii="Times New Roman" w:hAnsi="Times New Roman"/>
                <w:sz w:val="14"/>
              </w:rPr>
              <w:t>248 (29.3)</w:t>
            </w:r>
          </w:p>
        </w:tc>
        <w:tc>
          <w:tcPr>
            <w:tcW w:w="1440" w:type="dxa"/>
            <w:shd w:val="clear" w:color="auto" w:fill="EEF5FA"/>
            <w:tcMar>
              <w:top w:w="50" w:type="dxa"/>
              <w:left w:w="55" w:type="dxa"/>
              <w:bottom w:w="50" w:type="dxa"/>
              <w:right w:w="55" w:type="dxa"/>
            </w:tcMar>
            <w:vAlign w:val="center"/>
          </w:tcPr>
          <w:p w14:paraId="1F18267E">
            <w:pPr>
              <w:spacing w:after="0" w:line="240" w:lineRule="auto"/>
              <w:jc w:val="center"/>
            </w:pPr>
            <w:r>
              <w:rPr>
                <w:rFonts w:ascii="Times New Roman" w:hAnsi="Times New Roman"/>
                <w:sz w:val="14"/>
              </w:rPr>
              <w:t>285 (33.6)</w:t>
            </w:r>
          </w:p>
        </w:tc>
        <w:tc>
          <w:tcPr>
            <w:tcW w:w="1440" w:type="dxa"/>
            <w:shd w:val="clear" w:color="auto" w:fill="EEF5FA"/>
            <w:tcMar>
              <w:top w:w="50" w:type="dxa"/>
              <w:left w:w="55" w:type="dxa"/>
              <w:bottom w:w="50" w:type="dxa"/>
              <w:right w:w="55" w:type="dxa"/>
            </w:tcMar>
            <w:vAlign w:val="center"/>
          </w:tcPr>
          <w:p w14:paraId="3D33BD10">
            <w:pPr>
              <w:spacing w:after="0" w:line="240" w:lineRule="auto"/>
              <w:jc w:val="center"/>
            </w:pPr>
            <w:r>
              <w:rPr>
                <w:rFonts w:ascii="Times New Roman" w:hAnsi="Times New Roman"/>
                <w:sz w:val="14"/>
              </w:rPr>
              <w:t>185 (21.8)</w:t>
            </w:r>
          </w:p>
        </w:tc>
        <w:tc>
          <w:tcPr>
            <w:tcW w:w="1440" w:type="dxa"/>
            <w:shd w:val="clear" w:color="auto" w:fill="EEF5FA"/>
            <w:tcMar>
              <w:top w:w="50" w:type="dxa"/>
              <w:left w:w="55" w:type="dxa"/>
              <w:bottom w:w="50" w:type="dxa"/>
              <w:right w:w="55" w:type="dxa"/>
            </w:tcMar>
            <w:vAlign w:val="center"/>
          </w:tcPr>
          <w:p w14:paraId="588FBF90">
            <w:pPr>
              <w:spacing w:after="0" w:line="240" w:lineRule="auto"/>
              <w:jc w:val="center"/>
            </w:pPr>
            <w:r>
              <w:rPr>
                <w:rFonts w:ascii="Times New Roman" w:hAnsi="Times New Roman"/>
                <w:sz w:val="14"/>
              </w:rPr>
              <w:t>74 (8.7)</w:t>
            </w:r>
          </w:p>
        </w:tc>
        <w:tc>
          <w:tcPr>
            <w:tcW w:w="1440" w:type="dxa"/>
            <w:shd w:val="clear" w:color="auto" w:fill="EEF5FA"/>
            <w:tcMar>
              <w:top w:w="50" w:type="dxa"/>
              <w:left w:w="55" w:type="dxa"/>
              <w:bottom w:w="50" w:type="dxa"/>
              <w:right w:w="55" w:type="dxa"/>
            </w:tcMar>
            <w:vAlign w:val="center"/>
          </w:tcPr>
          <w:p w14:paraId="6B058C11">
            <w:pPr>
              <w:spacing w:after="0" w:line="240" w:lineRule="auto"/>
              <w:jc w:val="center"/>
            </w:pPr>
            <w:r>
              <w:rPr>
                <w:rFonts w:ascii="Times New Roman" w:hAnsi="Times New Roman"/>
                <w:sz w:val="14"/>
              </w:rPr>
              <w:t>55 (6.5)</w:t>
            </w:r>
          </w:p>
        </w:tc>
        <w:tc>
          <w:tcPr>
            <w:tcW w:w="1655" w:type="dxa"/>
            <w:shd w:val="clear" w:color="auto" w:fill="EEF5FA"/>
            <w:tcMar>
              <w:top w:w="50" w:type="dxa"/>
              <w:left w:w="55" w:type="dxa"/>
              <w:bottom w:w="50" w:type="dxa"/>
              <w:right w:w="55" w:type="dxa"/>
            </w:tcMar>
            <w:vAlign w:val="center"/>
          </w:tcPr>
          <w:p w14:paraId="0B624156">
            <w:pPr>
              <w:spacing w:after="0" w:line="240" w:lineRule="auto"/>
              <w:jc w:val="center"/>
            </w:pPr>
            <w:r>
              <w:rPr>
                <w:rFonts w:ascii="Times New Roman" w:hAnsi="Times New Roman"/>
                <w:sz w:val="14"/>
              </w:rPr>
              <w:t>259 (30.6)</w:t>
            </w:r>
          </w:p>
        </w:tc>
        <w:tc>
          <w:tcPr>
            <w:tcW w:w="1728" w:type="dxa"/>
            <w:shd w:val="clear" w:color="auto" w:fill="EEF5FA"/>
            <w:tcMar>
              <w:top w:w="50" w:type="dxa"/>
              <w:left w:w="55" w:type="dxa"/>
              <w:bottom w:w="50" w:type="dxa"/>
              <w:right w:w="55" w:type="dxa"/>
            </w:tcMar>
            <w:vAlign w:val="center"/>
          </w:tcPr>
          <w:p w14:paraId="3A6BD18C">
            <w:pPr>
              <w:spacing w:after="0" w:line="240" w:lineRule="auto"/>
              <w:jc w:val="center"/>
            </w:pPr>
            <w:r>
              <w:rPr>
                <w:rFonts w:ascii="Times New Roman" w:hAnsi="Times New Roman"/>
                <w:sz w:val="14"/>
              </w:rPr>
              <w:t>1.11 ± 0.95</w:t>
            </w:r>
          </w:p>
        </w:tc>
      </w:tr>
      <w:tr w14:paraId="12592245">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168" w:type="dxa"/>
            <w:tcMar>
              <w:top w:w="50" w:type="dxa"/>
              <w:left w:w="55" w:type="dxa"/>
              <w:bottom w:w="50" w:type="dxa"/>
              <w:right w:w="55" w:type="dxa"/>
            </w:tcMar>
            <w:vAlign w:val="center"/>
          </w:tcPr>
          <w:p w14:paraId="7816B143">
            <w:pPr>
              <w:spacing w:after="0" w:line="240" w:lineRule="auto"/>
              <w:jc w:val="left"/>
            </w:pPr>
            <w:r>
              <w:rPr>
                <w:rFonts w:ascii="Times New Roman" w:hAnsi="Times New Roman"/>
                <w:b/>
                <w:sz w:val="14"/>
              </w:rPr>
              <w:t>Sleep was disturbed</w:t>
            </w:r>
          </w:p>
        </w:tc>
        <w:tc>
          <w:tcPr>
            <w:tcW w:w="1655" w:type="dxa"/>
            <w:tcMar>
              <w:top w:w="50" w:type="dxa"/>
              <w:left w:w="55" w:type="dxa"/>
              <w:bottom w:w="50" w:type="dxa"/>
              <w:right w:w="55" w:type="dxa"/>
            </w:tcMar>
            <w:vAlign w:val="center"/>
          </w:tcPr>
          <w:p w14:paraId="5F86613B">
            <w:pPr>
              <w:spacing w:after="0" w:line="240" w:lineRule="auto"/>
              <w:jc w:val="left"/>
            </w:pPr>
            <w:r>
              <w:rPr>
                <w:rFonts w:ascii="Times New Roman" w:hAnsi="Times New Roman"/>
                <w:sz w:val="14"/>
              </w:rPr>
              <w:t>203 (24.0)</w:t>
            </w:r>
          </w:p>
        </w:tc>
        <w:tc>
          <w:tcPr>
            <w:tcW w:w="1440" w:type="dxa"/>
            <w:tcMar>
              <w:top w:w="50" w:type="dxa"/>
              <w:left w:w="55" w:type="dxa"/>
              <w:bottom w:w="50" w:type="dxa"/>
              <w:right w:w="55" w:type="dxa"/>
            </w:tcMar>
            <w:vAlign w:val="center"/>
          </w:tcPr>
          <w:p w14:paraId="0753AE99">
            <w:pPr>
              <w:spacing w:after="0" w:line="240" w:lineRule="auto"/>
              <w:jc w:val="center"/>
            </w:pPr>
            <w:r>
              <w:rPr>
                <w:rFonts w:ascii="Times New Roman" w:hAnsi="Times New Roman"/>
                <w:sz w:val="14"/>
              </w:rPr>
              <w:t>249 (29.4)</w:t>
            </w:r>
          </w:p>
        </w:tc>
        <w:tc>
          <w:tcPr>
            <w:tcW w:w="1440" w:type="dxa"/>
            <w:tcMar>
              <w:top w:w="50" w:type="dxa"/>
              <w:left w:w="55" w:type="dxa"/>
              <w:bottom w:w="50" w:type="dxa"/>
              <w:right w:w="55" w:type="dxa"/>
            </w:tcMar>
            <w:vAlign w:val="center"/>
          </w:tcPr>
          <w:p w14:paraId="33FA30D4">
            <w:pPr>
              <w:spacing w:after="0" w:line="240" w:lineRule="auto"/>
              <w:jc w:val="center"/>
            </w:pPr>
            <w:r>
              <w:rPr>
                <w:rFonts w:ascii="Times New Roman" w:hAnsi="Times New Roman"/>
                <w:sz w:val="14"/>
              </w:rPr>
              <w:t>203 (24.0)</w:t>
            </w:r>
          </w:p>
        </w:tc>
        <w:tc>
          <w:tcPr>
            <w:tcW w:w="1440" w:type="dxa"/>
            <w:tcMar>
              <w:top w:w="50" w:type="dxa"/>
              <w:left w:w="55" w:type="dxa"/>
              <w:bottom w:w="50" w:type="dxa"/>
              <w:right w:w="55" w:type="dxa"/>
            </w:tcMar>
            <w:vAlign w:val="center"/>
          </w:tcPr>
          <w:p w14:paraId="6EAC8D58">
            <w:pPr>
              <w:spacing w:after="0" w:line="240" w:lineRule="auto"/>
              <w:jc w:val="center"/>
            </w:pPr>
            <w:r>
              <w:rPr>
                <w:rFonts w:ascii="Times New Roman" w:hAnsi="Times New Roman"/>
                <w:sz w:val="14"/>
              </w:rPr>
              <w:t>149 (17.6)</w:t>
            </w:r>
          </w:p>
        </w:tc>
        <w:tc>
          <w:tcPr>
            <w:tcW w:w="1440" w:type="dxa"/>
            <w:tcMar>
              <w:top w:w="50" w:type="dxa"/>
              <w:left w:w="55" w:type="dxa"/>
              <w:bottom w:w="50" w:type="dxa"/>
              <w:right w:w="55" w:type="dxa"/>
            </w:tcMar>
            <w:vAlign w:val="center"/>
          </w:tcPr>
          <w:p w14:paraId="4DD36A51">
            <w:pPr>
              <w:spacing w:after="0" w:line="240" w:lineRule="auto"/>
              <w:jc w:val="center"/>
            </w:pPr>
            <w:r>
              <w:rPr>
                <w:rFonts w:ascii="Times New Roman" w:hAnsi="Times New Roman"/>
                <w:sz w:val="14"/>
              </w:rPr>
              <w:t>43 (5.1)</w:t>
            </w:r>
          </w:p>
        </w:tc>
        <w:tc>
          <w:tcPr>
            <w:tcW w:w="1655" w:type="dxa"/>
            <w:tcMar>
              <w:top w:w="50" w:type="dxa"/>
              <w:left w:w="55" w:type="dxa"/>
              <w:bottom w:w="50" w:type="dxa"/>
              <w:right w:w="55" w:type="dxa"/>
            </w:tcMar>
            <w:vAlign w:val="center"/>
          </w:tcPr>
          <w:p w14:paraId="3CFBAD5C">
            <w:pPr>
              <w:spacing w:after="0" w:line="240" w:lineRule="auto"/>
              <w:jc w:val="center"/>
            </w:pPr>
            <w:r>
              <w:rPr>
                <w:rFonts w:ascii="Times New Roman" w:hAnsi="Times New Roman"/>
                <w:sz w:val="14"/>
              </w:rPr>
              <w:t>352 (41.6)</w:t>
            </w:r>
          </w:p>
        </w:tc>
        <w:tc>
          <w:tcPr>
            <w:tcW w:w="1728" w:type="dxa"/>
            <w:tcMar>
              <w:top w:w="50" w:type="dxa"/>
              <w:left w:w="55" w:type="dxa"/>
              <w:bottom w:w="50" w:type="dxa"/>
              <w:right w:w="55" w:type="dxa"/>
            </w:tcMar>
            <w:vAlign w:val="center"/>
          </w:tcPr>
          <w:p w14:paraId="3CD9EC4C">
            <w:pPr>
              <w:spacing w:after="0" w:line="240" w:lineRule="auto"/>
              <w:jc w:val="center"/>
            </w:pPr>
            <w:r>
              <w:rPr>
                <w:rFonts w:ascii="Times New Roman" w:hAnsi="Times New Roman"/>
                <w:sz w:val="14"/>
              </w:rPr>
              <w:t>1.37 ± 1.05</w:t>
            </w:r>
          </w:p>
        </w:tc>
      </w:tr>
      <w:tr w14:paraId="7F9BFC53">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168" w:type="dxa"/>
            <w:shd w:val="clear" w:color="auto" w:fill="EEF5FA"/>
            <w:tcMar>
              <w:top w:w="50" w:type="dxa"/>
              <w:left w:w="55" w:type="dxa"/>
              <w:bottom w:w="50" w:type="dxa"/>
              <w:right w:w="55" w:type="dxa"/>
            </w:tcMar>
            <w:vAlign w:val="center"/>
          </w:tcPr>
          <w:p w14:paraId="30B42892">
            <w:pPr>
              <w:spacing w:after="0" w:line="240" w:lineRule="auto"/>
              <w:jc w:val="left"/>
            </w:pPr>
            <w:r>
              <w:rPr>
                <w:rFonts w:ascii="Times New Roman" w:hAnsi="Times New Roman"/>
                <w:b/>
                <w:sz w:val="14"/>
              </w:rPr>
              <w:t>Felt happy (reverse-coded)</w:t>
            </w:r>
          </w:p>
        </w:tc>
        <w:tc>
          <w:tcPr>
            <w:tcW w:w="1655" w:type="dxa"/>
            <w:shd w:val="clear" w:color="auto" w:fill="EEF5FA"/>
            <w:tcMar>
              <w:top w:w="50" w:type="dxa"/>
              <w:left w:w="55" w:type="dxa"/>
              <w:bottom w:w="50" w:type="dxa"/>
              <w:right w:w="55" w:type="dxa"/>
            </w:tcMar>
            <w:vAlign w:val="center"/>
          </w:tcPr>
          <w:p w14:paraId="40A64179">
            <w:pPr>
              <w:spacing w:after="0" w:line="240" w:lineRule="auto"/>
              <w:jc w:val="left"/>
            </w:pPr>
            <w:r>
              <w:rPr>
                <w:rFonts w:ascii="Times New Roman" w:hAnsi="Times New Roman"/>
                <w:sz w:val="14"/>
              </w:rPr>
              <w:t>96 (11.3)</w:t>
            </w:r>
          </w:p>
        </w:tc>
        <w:tc>
          <w:tcPr>
            <w:tcW w:w="1440" w:type="dxa"/>
            <w:shd w:val="clear" w:color="auto" w:fill="EEF5FA"/>
            <w:tcMar>
              <w:top w:w="50" w:type="dxa"/>
              <w:left w:w="55" w:type="dxa"/>
              <w:bottom w:w="50" w:type="dxa"/>
              <w:right w:w="55" w:type="dxa"/>
            </w:tcMar>
            <w:vAlign w:val="center"/>
          </w:tcPr>
          <w:p w14:paraId="29676E8A">
            <w:pPr>
              <w:spacing w:after="0" w:line="240" w:lineRule="auto"/>
              <w:jc w:val="center"/>
            </w:pPr>
            <w:r>
              <w:rPr>
                <w:rFonts w:ascii="Times New Roman" w:hAnsi="Times New Roman"/>
                <w:sz w:val="14"/>
              </w:rPr>
              <w:t>203 (24.0)</w:t>
            </w:r>
          </w:p>
        </w:tc>
        <w:tc>
          <w:tcPr>
            <w:tcW w:w="1440" w:type="dxa"/>
            <w:shd w:val="clear" w:color="auto" w:fill="EEF5FA"/>
            <w:tcMar>
              <w:top w:w="50" w:type="dxa"/>
              <w:left w:w="55" w:type="dxa"/>
              <w:bottom w:w="50" w:type="dxa"/>
              <w:right w:w="55" w:type="dxa"/>
            </w:tcMar>
            <w:vAlign w:val="center"/>
          </w:tcPr>
          <w:p w14:paraId="2AB4C6AB">
            <w:pPr>
              <w:spacing w:after="0" w:line="240" w:lineRule="auto"/>
              <w:jc w:val="center"/>
            </w:pPr>
            <w:r>
              <w:rPr>
                <w:rFonts w:ascii="Times New Roman" w:hAnsi="Times New Roman"/>
                <w:sz w:val="14"/>
              </w:rPr>
              <w:t>390 (46.0)</w:t>
            </w:r>
          </w:p>
        </w:tc>
        <w:tc>
          <w:tcPr>
            <w:tcW w:w="1440" w:type="dxa"/>
            <w:shd w:val="clear" w:color="auto" w:fill="EEF5FA"/>
            <w:tcMar>
              <w:top w:w="50" w:type="dxa"/>
              <w:left w:w="55" w:type="dxa"/>
              <w:bottom w:w="50" w:type="dxa"/>
              <w:right w:w="55" w:type="dxa"/>
            </w:tcMar>
            <w:vAlign w:val="center"/>
          </w:tcPr>
          <w:p w14:paraId="2E94E5D1">
            <w:pPr>
              <w:spacing w:after="0" w:line="240" w:lineRule="auto"/>
              <w:jc w:val="center"/>
            </w:pPr>
            <w:r>
              <w:rPr>
                <w:rFonts w:ascii="Times New Roman" w:hAnsi="Times New Roman"/>
                <w:sz w:val="14"/>
              </w:rPr>
              <w:t>125 (14.8)</w:t>
            </w:r>
          </w:p>
        </w:tc>
        <w:tc>
          <w:tcPr>
            <w:tcW w:w="1440" w:type="dxa"/>
            <w:shd w:val="clear" w:color="auto" w:fill="EEF5FA"/>
            <w:tcMar>
              <w:top w:w="50" w:type="dxa"/>
              <w:left w:w="55" w:type="dxa"/>
              <w:bottom w:w="50" w:type="dxa"/>
              <w:right w:w="55" w:type="dxa"/>
            </w:tcMar>
            <w:vAlign w:val="center"/>
          </w:tcPr>
          <w:p w14:paraId="14FD21AA">
            <w:pPr>
              <w:spacing w:after="0" w:line="240" w:lineRule="auto"/>
              <w:jc w:val="center"/>
            </w:pPr>
            <w:r>
              <w:rPr>
                <w:rFonts w:ascii="Times New Roman" w:hAnsi="Times New Roman"/>
                <w:sz w:val="14"/>
              </w:rPr>
              <w:t>33 (3.9)</w:t>
            </w:r>
          </w:p>
        </w:tc>
        <w:tc>
          <w:tcPr>
            <w:tcW w:w="1655" w:type="dxa"/>
            <w:shd w:val="clear" w:color="auto" w:fill="EEF5FA"/>
            <w:tcMar>
              <w:top w:w="50" w:type="dxa"/>
              <w:left w:w="55" w:type="dxa"/>
              <w:bottom w:w="50" w:type="dxa"/>
              <w:right w:w="55" w:type="dxa"/>
            </w:tcMar>
            <w:vAlign w:val="center"/>
          </w:tcPr>
          <w:p w14:paraId="451A37C3">
            <w:pPr>
              <w:spacing w:after="0" w:line="240" w:lineRule="auto"/>
              <w:jc w:val="center"/>
            </w:pPr>
            <w:r>
              <w:rPr>
                <w:rFonts w:ascii="Times New Roman" w:hAnsi="Times New Roman"/>
                <w:sz w:val="14"/>
              </w:rPr>
              <w:t>299 (35.3)</w:t>
            </w:r>
          </w:p>
        </w:tc>
        <w:tc>
          <w:tcPr>
            <w:tcW w:w="1728" w:type="dxa"/>
            <w:shd w:val="clear" w:color="auto" w:fill="EEF5FA"/>
            <w:tcMar>
              <w:top w:w="50" w:type="dxa"/>
              <w:left w:w="55" w:type="dxa"/>
              <w:bottom w:w="50" w:type="dxa"/>
              <w:right w:w="55" w:type="dxa"/>
            </w:tcMar>
            <w:vAlign w:val="center"/>
          </w:tcPr>
          <w:p w14:paraId="76AC695B">
            <w:pPr>
              <w:spacing w:after="0" w:line="240" w:lineRule="auto"/>
              <w:jc w:val="center"/>
            </w:pPr>
            <w:r>
              <w:rPr>
                <w:rFonts w:ascii="Times New Roman" w:hAnsi="Times New Roman"/>
                <w:sz w:val="14"/>
              </w:rPr>
              <w:t>1.33 ± 0.87</w:t>
            </w:r>
          </w:p>
        </w:tc>
      </w:tr>
      <w:tr w14:paraId="5EBE4E9E">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168" w:type="dxa"/>
            <w:tcMar>
              <w:top w:w="50" w:type="dxa"/>
              <w:left w:w="55" w:type="dxa"/>
              <w:bottom w:w="50" w:type="dxa"/>
              <w:right w:w="55" w:type="dxa"/>
            </w:tcMar>
            <w:vAlign w:val="center"/>
          </w:tcPr>
          <w:p w14:paraId="1AA3FA2A">
            <w:pPr>
              <w:spacing w:after="0" w:line="240" w:lineRule="auto"/>
              <w:jc w:val="left"/>
            </w:pPr>
            <w:r>
              <w:rPr>
                <w:rFonts w:ascii="Times New Roman" w:hAnsi="Times New Roman"/>
                <w:b/>
                <w:sz w:val="14"/>
              </w:rPr>
              <w:t>Felt lonely</w:t>
            </w:r>
          </w:p>
        </w:tc>
        <w:tc>
          <w:tcPr>
            <w:tcW w:w="1655" w:type="dxa"/>
            <w:tcMar>
              <w:top w:w="50" w:type="dxa"/>
              <w:left w:w="55" w:type="dxa"/>
              <w:bottom w:w="50" w:type="dxa"/>
              <w:right w:w="55" w:type="dxa"/>
            </w:tcMar>
            <w:vAlign w:val="center"/>
          </w:tcPr>
          <w:p w14:paraId="422CA82A">
            <w:pPr>
              <w:spacing w:after="0" w:line="240" w:lineRule="auto"/>
              <w:jc w:val="left"/>
            </w:pPr>
            <w:r>
              <w:rPr>
                <w:rFonts w:ascii="Times New Roman" w:hAnsi="Times New Roman"/>
                <w:sz w:val="14"/>
              </w:rPr>
              <w:t>324 (38.3)</w:t>
            </w:r>
          </w:p>
        </w:tc>
        <w:tc>
          <w:tcPr>
            <w:tcW w:w="1440" w:type="dxa"/>
            <w:tcMar>
              <w:top w:w="50" w:type="dxa"/>
              <w:left w:w="55" w:type="dxa"/>
              <w:bottom w:w="50" w:type="dxa"/>
              <w:right w:w="55" w:type="dxa"/>
            </w:tcMar>
            <w:vAlign w:val="center"/>
          </w:tcPr>
          <w:p w14:paraId="4AF23F54">
            <w:pPr>
              <w:spacing w:after="0" w:line="240" w:lineRule="auto"/>
              <w:jc w:val="center"/>
            </w:pPr>
            <w:r>
              <w:rPr>
                <w:rFonts w:ascii="Times New Roman" w:hAnsi="Times New Roman"/>
                <w:sz w:val="14"/>
              </w:rPr>
              <w:t>218 (25.7)</w:t>
            </w:r>
          </w:p>
        </w:tc>
        <w:tc>
          <w:tcPr>
            <w:tcW w:w="1440" w:type="dxa"/>
            <w:tcMar>
              <w:top w:w="50" w:type="dxa"/>
              <w:left w:w="55" w:type="dxa"/>
              <w:bottom w:w="50" w:type="dxa"/>
              <w:right w:w="55" w:type="dxa"/>
            </w:tcMar>
            <w:vAlign w:val="center"/>
          </w:tcPr>
          <w:p w14:paraId="0C3D78AD">
            <w:pPr>
              <w:spacing w:after="0" w:line="240" w:lineRule="auto"/>
              <w:jc w:val="center"/>
            </w:pPr>
            <w:r>
              <w:rPr>
                <w:rFonts w:ascii="Times New Roman" w:hAnsi="Times New Roman"/>
                <w:sz w:val="14"/>
              </w:rPr>
              <w:t>156 (18.4)</w:t>
            </w:r>
          </w:p>
        </w:tc>
        <w:tc>
          <w:tcPr>
            <w:tcW w:w="1440" w:type="dxa"/>
            <w:tcMar>
              <w:top w:w="50" w:type="dxa"/>
              <w:left w:w="55" w:type="dxa"/>
              <w:bottom w:w="50" w:type="dxa"/>
              <w:right w:w="55" w:type="dxa"/>
            </w:tcMar>
            <w:vAlign w:val="center"/>
          </w:tcPr>
          <w:p w14:paraId="08A5CFE5">
            <w:pPr>
              <w:spacing w:after="0" w:line="240" w:lineRule="auto"/>
              <w:jc w:val="center"/>
            </w:pPr>
            <w:r>
              <w:rPr>
                <w:rFonts w:ascii="Times New Roman" w:hAnsi="Times New Roman"/>
                <w:sz w:val="14"/>
              </w:rPr>
              <w:t>60 (7.1)</w:t>
            </w:r>
          </w:p>
        </w:tc>
        <w:tc>
          <w:tcPr>
            <w:tcW w:w="1440" w:type="dxa"/>
            <w:tcMar>
              <w:top w:w="50" w:type="dxa"/>
              <w:left w:w="55" w:type="dxa"/>
              <w:bottom w:w="50" w:type="dxa"/>
              <w:right w:w="55" w:type="dxa"/>
            </w:tcMar>
            <w:vAlign w:val="center"/>
          </w:tcPr>
          <w:p w14:paraId="7078E9CB">
            <w:pPr>
              <w:spacing w:after="0" w:line="240" w:lineRule="auto"/>
              <w:jc w:val="center"/>
            </w:pPr>
            <w:r>
              <w:rPr>
                <w:rFonts w:ascii="Times New Roman" w:hAnsi="Times New Roman"/>
                <w:sz w:val="14"/>
              </w:rPr>
              <w:t>89 (10.5)</w:t>
            </w:r>
          </w:p>
        </w:tc>
        <w:tc>
          <w:tcPr>
            <w:tcW w:w="1655" w:type="dxa"/>
            <w:tcMar>
              <w:top w:w="50" w:type="dxa"/>
              <w:left w:w="55" w:type="dxa"/>
              <w:bottom w:w="50" w:type="dxa"/>
              <w:right w:w="55" w:type="dxa"/>
            </w:tcMar>
            <w:vAlign w:val="center"/>
          </w:tcPr>
          <w:p w14:paraId="5ED3075C">
            <w:pPr>
              <w:spacing w:after="0" w:line="240" w:lineRule="auto"/>
              <w:jc w:val="center"/>
            </w:pPr>
            <w:r>
              <w:rPr>
                <w:rFonts w:ascii="Times New Roman" w:hAnsi="Times New Roman"/>
                <w:sz w:val="14"/>
              </w:rPr>
              <w:t>216 (25.5)</w:t>
            </w:r>
          </w:p>
        </w:tc>
        <w:tc>
          <w:tcPr>
            <w:tcW w:w="1728" w:type="dxa"/>
            <w:tcMar>
              <w:top w:w="50" w:type="dxa"/>
              <w:left w:w="55" w:type="dxa"/>
              <w:bottom w:w="50" w:type="dxa"/>
              <w:right w:w="55" w:type="dxa"/>
            </w:tcMar>
            <w:vAlign w:val="center"/>
          </w:tcPr>
          <w:p w14:paraId="3A15DC81">
            <w:pPr>
              <w:spacing w:after="0" w:line="240" w:lineRule="auto"/>
              <w:jc w:val="center"/>
            </w:pPr>
            <w:r>
              <w:rPr>
                <w:rFonts w:ascii="Times New Roman" w:hAnsi="Times New Roman"/>
                <w:sz w:val="14"/>
              </w:rPr>
              <w:t>0.94 ± 0.97</w:t>
            </w:r>
          </w:p>
        </w:tc>
      </w:tr>
      <w:tr w14:paraId="2F120AF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3168" w:type="dxa"/>
            <w:shd w:val="clear" w:color="auto" w:fill="EEF5FA"/>
            <w:tcMar>
              <w:top w:w="50" w:type="dxa"/>
              <w:left w:w="55" w:type="dxa"/>
              <w:bottom w:w="50" w:type="dxa"/>
              <w:right w:w="55" w:type="dxa"/>
            </w:tcMar>
            <w:vAlign w:val="center"/>
          </w:tcPr>
          <w:p w14:paraId="38A90728">
            <w:pPr>
              <w:spacing w:after="0" w:line="240" w:lineRule="auto"/>
              <w:jc w:val="left"/>
            </w:pPr>
            <w:r>
              <w:rPr>
                <w:rFonts w:ascii="Times New Roman" w:hAnsi="Times New Roman"/>
                <w:b/>
                <w:sz w:val="14"/>
              </w:rPr>
              <w:t>Could not get going</w:t>
            </w:r>
          </w:p>
        </w:tc>
        <w:tc>
          <w:tcPr>
            <w:tcW w:w="1655" w:type="dxa"/>
            <w:shd w:val="clear" w:color="auto" w:fill="EEF5FA"/>
            <w:tcMar>
              <w:top w:w="50" w:type="dxa"/>
              <w:left w:w="55" w:type="dxa"/>
              <w:bottom w:w="50" w:type="dxa"/>
              <w:right w:w="55" w:type="dxa"/>
            </w:tcMar>
            <w:vAlign w:val="center"/>
          </w:tcPr>
          <w:p w14:paraId="506B40CB">
            <w:pPr>
              <w:spacing w:after="0" w:line="240" w:lineRule="auto"/>
              <w:jc w:val="left"/>
            </w:pPr>
            <w:r>
              <w:rPr>
                <w:rFonts w:ascii="Times New Roman" w:hAnsi="Times New Roman"/>
                <w:sz w:val="14"/>
              </w:rPr>
              <w:t>277 (32.7)</w:t>
            </w:r>
          </w:p>
        </w:tc>
        <w:tc>
          <w:tcPr>
            <w:tcW w:w="1440" w:type="dxa"/>
            <w:shd w:val="clear" w:color="auto" w:fill="EEF5FA"/>
            <w:tcMar>
              <w:top w:w="50" w:type="dxa"/>
              <w:left w:w="55" w:type="dxa"/>
              <w:bottom w:w="50" w:type="dxa"/>
              <w:right w:w="55" w:type="dxa"/>
            </w:tcMar>
            <w:vAlign w:val="center"/>
          </w:tcPr>
          <w:p w14:paraId="19314F18">
            <w:pPr>
              <w:spacing w:after="0" w:line="240" w:lineRule="auto"/>
              <w:jc w:val="center"/>
            </w:pPr>
            <w:r>
              <w:rPr>
                <w:rFonts w:ascii="Times New Roman" w:hAnsi="Times New Roman"/>
                <w:sz w:val="14"/>
              </w:rPr>
              <w:t>250 (29.5)</w:t>
            </w:r>
          </w:p>
        </w:tc>
        <w:tc>
          <w:tcPr>
            <w:tcW w:w="1440" w:type="dxa"/>
            <w:shd w:val="clear" w:color="auto" w:fill="EEF5FA"/>
            <w:tcMar>
              <w:top w:w="50" w:type="dxa"/>
              <w:left w:w="55" w:type="dxa"/>
              <w:bottom w:w="50" w:type="dxa"/>
              <w:right w:w="55" w:type="dxa"/>
            </w:tcMar>
            <w:vAlign w:val="center"/>
          </w:tcPr>
          <w:p w14:paraId="3A868556">
            <w:pPr>
              <w:spacing w:after="0" w:line="240" w:lineRule="auto"/>
              <w:jc w:val="center"/>
            </w:pPr>
            <w:r>
              <w:rPr>
                <w:rFonts w:ascii="Times New Roman" w:hAnsi="Times New Roman"/>
                <w:sz w:val="14"/>
              </w:rPr>
              <w:t>113 (13.3)</w:t>
            </w:r>
          </w:p>
        </w:tc>
        <w:tc>
          <w:tcPr>
            <w:tcW w:w="1440" w:type="dxa"/>
            <w:shd w:val="clear" w:color="auto" w:fill="EEF5FA"/>
            <w:tcMar>
              <w:top w:w="50" w:type="dxa"/>
              <w:left w:w="55" w:type="dxa"/>
              <w:bottom w:w="50" w:type="dxa"/>
              <w:right w:w="55" w:type="dxa"/>
            </w:tcMar>
            <w:vAlign w:val="center"/>
          </w:tcPr>
          <w:p w14:paraId="16304F09">
            <w:pPr>
              <w:spacing w:after="0" w:line="240" w:lineRule="auto"/>
              <w:jc w:val="center"/>
            </w:pPr>
            <w:r>
              <w:rPr>
                <w:rFonts w:ascii="Times New Roman" w:hAnsi="Times New Roman"/>
                <w:sz w:val="14"/>
              </w:rPr>
              <w:t>37 (4.4)</w:t>
            </w:r>
          </w:p>
        </w:tc>
        <w:tc>
          <w:tcPr>
            <w:tcW w:w="1440" w:type="dxa"/>
            <w:shd w:val="clear" w:color="auto" w:fill="EEF5FA"/>
            <w:tcMar>
              <w:top w:w="50" w:type="dxa"/>
              <w:left w:w="55" w:type="dxa"/>
              <w:bottom w:w="50" w:type="dxa"/>
              <w:right w:w="55" w:type="dxa"/>
            </w:tcMar>
            <w:vAlign w:val="center"/>
          </w:tcPr>
          <w:p w14:paraId="239D5531">
            <w:pPr>
              <w:spacing w:after="0" w:line="240" w:lineRule="auto"/>
              <w:jc w:val="center"/>
            </w:pPr>
            <w:r>
              <w:rPr>
                <w:rFonts w:ascii="Times New Roman" w:hAnsi="Times New Roman"/>
                <w:sz w:val="14"/>
              </w:rPr>
              <w:t>170 (20.1)</w:t>
            </w:r>
          </w:p>
        </w:tc>
        <w:tc>
          <w:tcPr>
            <w:tcW w:w="1655" w:type="dxa"/>
            <w:shd w:val="clear" w:color="auto" w:fill="EEF5FA"/>
            <w:tcMar>
              <w:top w:w="50" w:type="dxa"/>
              <w:left w:w="55" w:type="dxa"/>
              <w:bottom w:w="50" w:type="dxa"/>
              <w:right w:w="55" w:type="dxa"/>
            </w:tcMar>
            <w:vAlign w:val="center"/>
          </w:tcPr>
          <w:p w14:paraId="01EC6411">
            <w:pPr>
              <w:spacing w:after="0" w:line="240" w:lineRule="auto"/>
              <w:jc w:val="center"/>
            </w:pPr>
            <w:r>
              <w:rPr>
                <w:rFonts w:ascii="Times New Roman" w:hAnsi="Times New Roman"/>
                <w:sz w:val="14"/>
              </w:rPr>
              <w:t>150 (17.7)</w:t>
            </w:r>
          </w:p>
        </w:tc>
        <w:tc>
          <w:tcPr>
            <w:tcW w:w="1728" w:type="dxa"/>
            <w:shd w:val="clear" w:color="auto" w:fill="EEF5FA"/>
            <w:tcMar>
              <w:top w:w="50" w:type="dxa"/>
              <w:left w:w="55" w:type="dxa"/>
              <w:bottom w:w="50" w:type="dxa"/>
              <w:right w:w="55" w:type="dxa"/>
            </w:tcMar>
            <w:vAlign w:val="center"/>
          </w:tcPr>
          <w:p w14:paraId="008C48D3">
            <w:pPr>
              <w:spacing w:after="0" w:line="240" w:lineRule="auto"/>
              <w:jc w:val="center"/>
            </w:pPr>
            <w:r>
              <w:rPr>
                <w:rFonts w:ascii="Times New Roman" w:hAnsi="Times New Roman"/>
                <w:sz w:val="14"/>
              </w:rPr>
              <w:t>0.87 ± 0.88</w:t>
            </w:r>
          </w:p>
        </w:tc>
      </w:tr>
    </w:tbl>
    <w:p w14:paraId="3E91418C">
      <w:pPr>
        <w:spacing w:before="60" w:after="0" w:line="240" w:lineRule="auto"/>
        <w:jc w:val="left"/>
      </w:pPr>
      <w:r>
        <w:rPr>
          <w:rFonts w:ascii="Times New Roman" w:hAnsi="Times New Roman"/>
          <w:i/>
          <w:sz w:val="17"/>
        </w:rPr>
        <w:t>Note. High risk responses were 3 to 4 days or 5 to 7 days for negative items and rarely or less than 1 day or 1 to 2 days for reverse coded positive affect items. Hopefulness and happiness were reverse coded. Cronbach alpha was 0.835 after the prespecified one item imputation rule.</w:t>
      </w:r>
    </w:p>
    <w:p w14:paraId="4CFC00B3">
      <w:r>
        <w:br w:type="page"/>
      </w:r>
    </w:p>
    <w:p w14:paraId="575597AC">
      <w:pPr>
        <w:keepNext/>
        <w:spacing w:after="100"/>
        <w:jc w:val="left"/>
      </w:pPr>
      <w:r>
        <w:rPr>
          <w:rFonts w:ascii="Times New Roman" w:hAnsi="Times New Roman"/>
          <w:b/>
          <w:color w:val="17365D"/>
          <w:sz w:val="21"/>
        </w:rPr>
        <w:t>Table 3. Sociodemographic comparisons by any self reported metabolic disease status.</w:t>
      </w:r>
    </w:p>
    <w:tbl>
      <w:tblPr>
        <w:tblStyle w:val="12"/>
        <w:tblW w:w="0" w:type="auto"/>
        <w:jc w:val="center"/>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fixed"/>
        <w:tblCellMar>
          <w:top w:w="0" w:type="dxa"/>
          <w:left w:w="108" w:type="dxa"/>
          <w:bottom w:w="0" w:type="dxa"/>
          <w:right w:w="108" w:type="dxa"/>
        </w:tblCellMar>
      </w:tblPr>
      <w:tblGrid>
        <w:gridCol w:w="1632"/>
        <w:gridCol w:w="1632"/>
        <w:gridCol w:w="1632"/>
        <w:gridCol w:w="1632"/>
        <w:gridCol w:w="1632"/>
        <w:gridCol w:w="1632"/>
        <w:gridCol w:w="1632"/>
        <w:gridCol w:w="1632"/>
        <w:gridCol w:w="1632"/>
      </w:tblGrid>
      <w:tr w14:paraId="72612541">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tblHeader/>
          <w:jc w:val="center"/>
        </w:trPr>
        <w:tc>
          <w:tcPr>
            <w:tcW w:w="1800" w:type="dxa"/>
            <w:shd w:val="clear" w:color="auto" w:fill="17365D"/>
            <w:tcMar>
              <w:top w:w="50" w:type="dxa"/>
              <w:left w:w="55" w:type="dxa"/>
              <w:bottom w:w="50" w:type="dxa"/>
              <w:right w:w="55" w:type="dxa"/>
            </w:tcMar>
            <w:vAlign w:val="center"/>
          </w:tcPr>
          <w:p w14:paraId="39C4D02E">
            <w:pPr>
              <w:spacing w:after="0" w:line="240" w:lineRule="auto"/>
              <w:jc w:val="left"/>
            </w:pPr>
            <w:r>
              <w:rPr>
                <w:rFonts w:ascii="Times New Roman" w:hAnsi="Times New Roman"/>
                <w:b/>
                <w:color w:val="FFFFFF"/>
                <w:sz w:val="14"/>
              </w:rPr>
              <w:t>Variable</w:t>
            </w:r>
          </w:p>
        </w:tc>
        <w:tc>
          <w:tcPr>
            <w:tcW w:w="1800" w:type="dxa"/>
            <w:shd w:val="clear" w:color="auto" w:fill="17365D"/>
            <w:tcMar>
              <w:top w:w="50" w:type="dxa"/>
              <w:left w:w="55" w:type="dxa"/>
              <w:bottom w:w="50" w:type="dxa"/>
              <w:right w:w="55" w:type="dxa"/>
            </w:tcMar>
            <w:vAlign w:val="center"/>
          </w:tcPr>
          <w:p w14:paraId="1A6871D8">
            <w:pPr>
              <w:spacing w:after="0" w:line="240" w:lineRule="auto"/>
              <w:jc w:val="left"/>
            </w:pPr>
            <w:r>
              <w:rPr>
                <w:rFonts w:ascii="Times New Roman" w:hAnsi="Times New Roman"/>
                <w:b/>
                <w:color w:val="FFFFFF"/>
                <w:sz w:val="14"/>
              </w:rPr>
              <w:t>Category</w:t>
            </w:r>
          </w:p>
        </w:tc>
        <w:tc>
          <w:tcPr>
            <w:tcW w:w="792" w:type="dxa"/>
            <w:shd w:val="clear" w:color="auto" w:fill="17365D"/>
            <w:tcMar>
              <w:top w:w="50" w:type="dxa"/>
              <w:left w:w="55" w:type="dxa"/>
              <w:bottom w:w="50" w:type="dxa"/>
              <w:right w:w="55" w:type="dxa"/>
            </w:tcMar>
            <w:vAlign w:val="center"/>
          </w:tcPr>
          <w:p w14:paraId="3EFC9D60">
            <w:pPr>
              <w:spacing w:after="0" w:line="240" w:lineRule="auto"/>
              <w:jc w:val="center"/>
            </w:pPr>
            <w:r>
              <w:rPr>
                <w:rFonts w:ascii="Times New Roman" w:hAnsi="Times New Roman"/>
                <w:b/>
                <w:color w:val="FFFFFF"/>
                <w:sz w:val="14"/>
              </w:rPr>
              <w:t>Total, n</w:t>
            </w:r>
          </w:p>
        </w:tc>
        <w:tc>
          <w:tcPr>
            <w:tcW w:w="1800" w:type="dxa"/>
            <w:shd w:val="clear" w:color="auto" w:fill="17365D"/>
            <w:tcMar>
              <w:top w:w="50" w:type="dxa"/>
              <w:left w:w="55" w:type="dxa"/>
              <w:bottom w:w="50" w:type="dxa"/>
              <w:right w:w="55" w:type="dxa"/>
            </w:tcMar>
            <w:vAlign w:val="center"/>
          </w:tcPr>
          <w:p w14:paraId="281D110D">
            <w:pPr>
              <w:spacing w:after="0" w:line="240" w:lineRule="auto"/>
              <w:jc w:val="center"/>
            </w:pPr>
            <w:r>
              <w:rPr>
                <w:rFonts w:ascii="Times New Roman" w:hAnsi="Times New Roman"/>
                <w:b/>
                <w:color w:val="FFFFFF"/>
                <w:sz w:val="14"/>
              </w:rPr>
              <w:t>No metabolic disease, n (%)</w:t>
            </w:r>
          </w:p>
        </w:tc>
        <w:tc>
          <w:tcPr>
            <w:tcW w:w="1800" w:type="dxa"/>
            <w:shd w:val="clear" w:color="auto" w:fill="17365D"/>
            <w:tcMar>
              <w:top w:w="50" w:type="dxa"/>
              <w:left w:w="55" w:type="dxa"/>
              <w:bottom w:w="50" w:type="dxa"/>
              <w:right w:w="55" w:type="dxa"/>
            </w:tcMar>
            <w:vAlign w:val="center"/>
          </w:tcPr>
          <w:p w14:paraId="265959E2">
            <w:pPr>
              <w:spacing w:after="0" w:line="240" w:lineRule="auto"/>
              <w:jc w:val="center"/>
            </w:pPr>
            <w:r>
              <w:rPr>
                <w:rFonts w:ascii="Times New Roman" w:hAnsi="Times New Roman"/>
                <w:b/>
                <w:color w:val="FFFFFF"/>
                <w:sz w:val="14"/>
              </w:rPr>
              <w:t>Any metabolic disease, n (%)</w:t>
            </w:r>
          </w:p>
        </w:tc>
        <w:tc>
          <w:tcPr>
            <w:tcW w:w="1296" w:type="dxa"/>
            <w:shd w:val="clear" w:color="auto" w:fill="17365D"/>
            <w:tcMar>
              <w:top w:w="50" w:type="dxa"/>
              <w:left w:w="55" w:type="dxa"/>
              <w:bottom w:w="50" w:type="dxa"/>
              <w:right w:w="55" w:type="dxa"/>
            </w:tcMar>
            <w:vAlign w:val="center"/>
          </w:tcPr>
          <w:p w14:paraId="67A72B0A">
            <w:pPr>
              <w:spacing w:after="0" w:line="240" w:lineRule="auto"/>
              <w:jc w:val="center"/>
            </w:pPr>
            <w:r>
              <w:rPr>
                <w:rFonts w:ascii="Times New Roman" w:hAnsi="Times New Roman"/>
                <w:b/>
                <w:color w:val="FFFFFF"/>
                <w:sz w:val="14"/>
              </w:rPr>
              <w:t>Prevalence within category, %</w:t>
            </w:r>
          </w:p>
        </w:tc>
        <w:tc>
          <w:tcPr>
            <w:tcW w:w="1655" w:type="dxa"/>
            <w:shd w:val="clear" w:color="auto" w:fill="17365D"/>
            <w:tcMar>
              <w:top w:w="50" w:type="dxa"/>
              <w:left w:w="55" w:type="dxa"/>
              <w:bottom w:w="50" w:type="dxa"/>
              <w:right w:w="55" w:type="dxa"/>
            </w:tcMar>
            <w:vAlign w:val="center"/>
          </w:tcPr>
          <w:p w14:paraId="7A6515F8">
            <w:pPr>
              <w:spacing w:after="0" w:line="240" w:lineRule="auto"/>
              <w:jc w:val="center"/>
            </w:pPr>
            <w:r>
              <w:rPr>
                <w:rFonts w:ascii="Times New Roman" w:hAnsi="Times New Roman"/>
                <w:b/>
                <w:color w:val="FFFFFF"/>
                <w:sz w:val="14"/>
              </w:rPr>
              <w:t>Crude RR (95% CI)</w:t>
            </w:r>
          </w:p>
        </w:tc>
        <w:tc>
          <w:tcPr>
            <w:tcW w:w="792" w:type="dxa"/>
            <w:shd w:val="clear" w:color="auto" w:fill="17365D"/>
            <w:tcMar>
              <w:top w:w="50" w:type="dxa"/>
              <w:left w:w="55" w:type="dxa"/>
              <w:bottom w:w="50" w:type="dxa"/>
              <w:right w:w="55" w:type="dxa"/>
            </w:tcMar>
            <w:vAlign w:val="center"/>
          </w:tcPr>
          <w:p w14:paraId="2581F40A">
            <w:pPr>
              <w:spacing w:after="0" w:line="240" w:lineRule="auto"/>
              <w:jc w:val="center"/>
            </w:pPr>
            <w:r>
              <w:rPr>
                <w:rFonts w:ascii="Times New Roman" w:hAnsi="Times New Roman"/>
                <w:b/>
                <w:color w:val="FFFFFF"/>
                <w:sz w:val="14"/>
              </w:rPr>
              <w:t>p-value</w:t>
            </w:r>
          </w:p>
        </w:tc>
        <w:tc>
          <w:tcPr>
            <w:tcW w:w="792" w:type="dxa"/>
            <w:shd w:val="clear" w:color="auto" w:fill="17365D"/>
            <w:tcMar>
              <w:top w:w="50" w:type="dxa"/>
              <w:left w:w="55" w:type="dxa"/>
              <w:bottom w:w="50" w:type="dxa"/>
              <w:right w:w="55" w:type="dxa"/>
            </w:tcMar>
            <w:vAlign w:val="center"/>
          </w:tcPr>
          <w:p w14:paraId="275B8AAB">
            <w:pPr>
              <w:spacing w:after="0" w:line="240" w:lineRule="auto"/>
              <w:jc w:val="center"/>
            </w:pPr>
            <w:r>
              <w:rPr>
                <w:rFonts w:ascii="Times New Roman" w:hAnsi="Times New Roman"/>
                <w:b/>
                <w:color w:val="FFFFFF"/>
                <w:sz w:val="14"/>
              </w:rPr>
              <w:t>Cramer's V</w:t>
            </w:r>
          </w:p>
        </w:tc>
      </w:tr>
      <w:tr w14:paraId="63A0DE38">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50" w:type="dxa"/>
              <w:left w:w="55" w:type="dxa"/>
              <w:bottom w:w="50" w:type="dxa"/>
              <w:right w:w="55" w:type="dxa"/>
            </w:tcMar>
            <w:vAlign w:val="center"/>
          </w:tcPr>
          <w:p w14:paraId="547E8D93">
            <w:pPr>
              <w:spacing w:after="0" w:line="240" w:lineRule="auto"/>
              <w:jc w:val="left"/>
            </w:pPr>
            <w:r>
              <w:rPr>
                <w:rFonts w:ascii="Times New Roman" w:hAnsi="Times New Roman"/>
                <w:b/>
                <w:sz w:val="14"/>
              </w:rPr>
              <w:t>Age group</w:t>
            </w:r>
          </w:p>
        </w:tc>
        <w:tc>
          <w:tcPr>
            <w:tcW w:w="1800" w:type="dxa"/>
            <w:tcMar>
              <w:top w:w="50" w:type="dxa"/>
              <w:left w:w="55" w:type="dxa"/>
              <w:bottom w:w="50" w:type="dxa"/>
              <w:right w:w="55" w:type="dxa"/>
            </w:tcMar>
            <w:vAlign w:val="center"/>
          </w:tcPr>
          <w:p w14:paraId="1C32C420">
            <w:pPr>
              <w:spacing w:after="0" w:line="240" w:lineRule="auto"/>
              <w:jc w:val="left"/>
            </w:pPr>
            <w:r>
              <w:rPr>
                <w:rFonts w:ascii="Times New Roman" w:hAnsi="Times New Roman"/>
                <w:sz w:val="14"/>
              </w:rPr>
              <w:t>18-24</w:t>
            </w:r>
          </w:p>
        </w:tc>
        <w:tc>
          <w:tcPr>
            <w:tcW w:w="792" w:type="dxa"/>
            <w:tcMar>
              <w:top w:w="50" w:type="dxa"/>
              <w:left w:w="55" w:type="dxa"/>
              <w:bottom w:w="50" w:type="dxa"/>
              <w:right w:w="55" w:type="dxa"/>
            </w:tcMar>
            <w:vAlign w:val="center"/>
          </w:tcPr>
          <w:p w14:paraId="71FC38F2">
            <w:pPr>
              <w:spacing w:after="0" w:line="240" w:lineRule="auto"/>
              <w:jc w:val="center"/>
            </w:pPr>
            <w:r>
              <w:rPr>
                <w:rFonts w:ascii="Times New Roman" w:hAnsi="Times New Roman"/>
                <w:sz w:val="14"/>
              </w:rPr>
              <w:t>355</w:t>
            </w:r>
          </w:p>
        </w:tc>
        <w:tc>
          <w:tcPr>
            <w:tcW w:w="1800" w:type="dxa"/>
            <w:tcMar>
              <w:top w:w="50" w:type="dxa"/>
              <w:left w:w="55" w:type="dxa"/>
              <w:bottom w:w="50" w:type="dxa"/>
              <w:right w:w="55" w:type="dxa"/>
            </w:tcMar>
            <w:vAlign w:val="center"/>
          </w:tcPr>
          <w:p w14:paraId="7123FC40">
            <w:pPr>
              <w:spacing w:after="0" w:line="240" w:lineRule="auto"/>
              <w:jc w:val="center"/>
            </w:pPr>
            <w:r>
              <w:rPr>
                <w:rFonts w:ascii="Times New Roman" w:hAnsi="Times New Roman"/>
                <w:sz w:val="14"/>
              </w:rPr>
              <w:t>334 (94.1)</w:t>
            </w:r>
          </w:p>
        </w:tc>
        <w:tc>
          <w:tcPr>
            <w:tcW w:w="1800" w:type="dxa"/>
            <w:tcMar>
              <w:top w:w="50" w:type="dxa"/>
              <w:left w:w="55" w:type="dxa"/>
              <w:bottom w:w="50" w:type="dxa"/>
              <w:right w:w="55" w:type="dxa"/>
            </w:tcMar>
            <w:vAlign w:val="center"/>
          </w:tcPr>
          <w:p w14:paraId="0A9603F1">
            <w:pPr>
              <w:spacing w:after="0" w:line="240" w:lineRule="auto"/>
              <w:jc w:val="center"/>
            </w:pPr>
            <w:r>
              <w:rPr>
                <w:rFonts w:ascii="Times New Roman" w:hAnsi="Times New Roman"/>
                <w:sz w:val="14"/>
              </w:rPr>
              <w:t>21 (5.9)</w:t>
            </w:r>
          </w:p>
        </w:tc>
        <w:tc>
          <w:tcPr>
            <w:tcW w:w="1296" w:type="dxa"/>
            <w:tcMar>
              <w:top w:w="50" w:type="dxa"/>
              <w:left w:w="55" w:type="dxa"/>
              <w:bottom w:w="50" w:type="dxa"/>
              <w:right w:w="55" w:type="dxa"/>
            </w:tcMar>
            <w:vAlign w:val="center"/>
          </w:tcPr>
          <w:p w14:paraId="7D544AE0">
            <w:pPr>
              <w:spacing w:after="0" w:line="240" w:lineRule="auto"/>
              <w:jc w:val="center"/>
            </w:pPr>
            <w:r>
              <w:rPr>
                <w:rFonts w:ascii="Times New Roman" w:hAnsi="Times New Roman"/>
                <w:sz w:val="14"/>
              </w:rPr>
              <w:t>5.9</w:t>
            </w:r>
          </w:p>
        </w:tc>
        <w:tc>
          <w:tcPr>
            <w:tcW w:w="1655" w:type="dxa"/>
            <w:tcMar>
              <w:top w:w="50" w:type="dxa"/>
              <w:left w:w="55" w:type="dxa"/>
              <w:bottom w:w="50" w:type="dxa"/>
              <w:right w:w="55" w:type="dxa"/>
            </w:tcMar>
            <w:vAlign w:val="center"/>
          </w:tcPr>
          <w:p w14:paraId="7EBAB3F7">
            <w:pPr>
              <w:spacing w:after="0" w:line="240" w:lineRule="auto"/>
              <w:jc w:val="center"/>
            </w:pPr>
            <w:r>
              <w:rPr>
                <w:rFonts w:ascii="Times New Roman" w:hAnsi="Times New Roman"/>
                <w:sz w:val="14"/>
              </w:rPr>
              <w:t>1.00 (reference)</w:t>
            </w:r>
          </w:p>
        </w:tc>
        <w:tc>
          <w:tcPr>
            <w:tcW w:w="792" w:type="dxa"/>
            <w:tcMar>
              <w:top w:w="50" w:type="dxa"/>
              <w:left w:w="55" w:type="dxa"/>
              <w:bottom w:w="50" w:type="dxa"/>
              <w:right w:w="55" w:type="dxa"/>
            </w:tcMar>
            <w:vAlign w:val="center"/>
          </w:tcPr>
          <w:p w14:paraId="48CA9C55">
            <w:pPr>
              <w:spacing w:after="0" w:line="240" w:lineRule="auto"/>
              <w:jc w:val="center"/>
            </w:pPr>
            <w:r>
              <w:rPr>
                <w:rFonts w:ascii="Times New Roman" w:hAnsi="Times New Roman"/>
                <w:sz w:val="14"/>
              </w:rPr>
              <w:t>&lt;0.001</w:t>
            </w:r>
          </w:p>
        </w:tc>
        <w:tc>
          <w:tcPr>
            <w:tcW w:w="792" w:type="dxa"/>
            <w:tcMar>
              <w:top w:w="50" w:type="dxa"/>
              <w:left w:w="55" w:type="dxa"/>
              <w:bottom w:w="50" w:type="dxa"/>
              <w:right w:w="55" w:type="dxa"/>
            </w:tcMar>
            <w:vAlign w:val="center"/>
          </w:tcPr>
          <w:p w14:paraId="5792DC42">
            <w:pPr>
              <w:spacing w:after="0" w:line="240" w:lineRule="auto"/>
              <w:jc w:val="center"/>
            </w:pPr>
            <w:r>
              <w:rPr>
                <w:rFonts w:ascii="Times New Roman" w:hAnsi="Times New Roman"/>
                <w:sz w:val="14"/>
              </w:rPr>
              <w:t>0.373</w:t>
            </w:r>
          </w:p>
        </w:tc>
      </w:tr>
      <w:tr w14:paraId="2E2C586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50" w:type="dxa"/>
              <w:left w:w="55" w:type="dxa"/>
              <w:bottom w:w="50" w:type="dxa"/>
              <w:right w:w="55" w:type="dxa"/>
            </w:tcMar>
            <w:vAlign w:val="center"/>
          </w:tcPr>
          <w:p w14:paraId="7135FFB6">
            <w:pPr>
              <w:spacing w:after="0" w:line="240" w:lineRule="auto"/>
              <w:jc w:val="left"/>
            </w:pPr>
          </w:p>
        </w:tc>
        <w:tc>
          <w:tcPr>
            <w:tcW w:w="1800" w:type="dxa"/>
            <w:shd w:val="clear" w:color="auto" w:fill="EEF5FA"/>
            <w:tcMar>
              <w:top w:w="50" w:type="dxa"/>
              <w:left w:w="55" w:type="dxa"/>
              <w:bottom w:w="50" w:type="dxa"/>
              <w:right w:w="55" w:type="dxa"/>
            </w:tcMar>
            <w:vAlign w:val="center"/>
          </w:tcPr>
          <w:p w14:paraId="07185F6F">
            <w:pPr>
              <w:spacing w:after="0" w:line="240" w:lineRule="auto"/>
              <w:jc w:val="left"/>
            </w:pPr>
            <w:r>
              <w:rPr>
                <w:rFonts w:ascii="Times New Roman" w:hAnsi="Times New Roman"/>
                <w:sz w:val="14"/>
              </w:rPr>
              <w:t>25-34</w:t>
            </w:r>
          </w:p>
        </w:tc>
        <w:tc>
          <w:tcPr>
            <w:tcW w:w="792" w:type="dxa"/>
            <w:shd w:val="clear" w:color="auto" w:fill="EEF5FA"/>
            <w:tcMar>
              <w:top w:w="50" w:type="dxa"/>
              <w:left w:w="55" w:type="dxa"/>
              <w:bottom w:w="50" w:type="dxa"/>
              <w:right w:w="55" w:type="dxa"/>
            </w:tcMar>
            <w:vAlign w:val="center"/>
          </w:tcPr>
          <w:p w14:paraId="21218628">
            <w:pPr>
              <w:spacing w:after="0" w:line="240" w:lineRule="auto"/>
              <w:jc w:val="center"/>
            </w:pPr>
            <w:r>
              <w:rPr>
                <w:rFonts w:ascii="Times New Roman" w:hAnsi="Times New Roman"/>
                <w:sz w:val="14"/>
              </w:rPr>
              <w:t>128</w:t>
            </w:r>
          </w:p>
        </w:tc>
        <w:tc>
          <w:tcPr>
            <w:tcW w:w="1800" w:type="dxa"/>
            <w:shd w:val="clear" w:color="auto" w:fill="EEF5FA"/>
            <w:tcMar>
              <w:top w:w="50" w:type="dxa"/>
              <w:left w:w="55" w:type="dxa"/>
              <w:bottom w:w="50" w:type="dxa"/>
              <w:right w:w="55" w:type="dxa"/>
            </w:tcMar>
            <w:vAlign w:val="center"/>
          </w:tcPr>
          <w:p w14:paraId="045FC8FD">
            <w:pPr>
              <w:spacing w:after="0" w:line="240" w:lineRule="auto"/>
              <w:jc w:val="center"/>
            </w:pPr>
            <w:r>
              <w:rPr>
                <w:rFonts w:ascii="Times New Roman" w:hAnsi="Times New Roman"/>
                <w:sz w:val="14"/>
              </w:rPr>
              <w:t>112 (87.5)</w:t>
            </w:r>
          </w:p>
        </w:tc>
        <w:tc>
          <w:tcPr>
            <w:tcW w:w="1800" w:type="dxa"/>
            <w:shd w:val="clear" w:color="auto" w:fill="EEF5FA"/>
            <w:tcMar>
              <w:top w:w="50" w:type="dxa"/>
              <w:left w:w="55" w:type="dxa"/>
              <w:bottom w:w="50" w:type="dxa"/>
              <w:right w:w="55" w:type="dxa"/>
            </w:tcMar>
            <w:vAlign w:val="center"/>
          </w:tcPr>
          <w:p w14:paraId="6EEE5945">
            <w:pPr>
              <w:spacing w:after="0" w:line="240" w:lineRule="auto"/>
              <w:jc w:val="center"/>
            </w:pPr>
            <w:r>
              <w:rPr>
                <w:rFonts w:ascii="Times New Roman" w:hAnsi="Times New Roman"/>
                <w:sz w:val="14"/>
              </w:rPr>
              <w:t>16 (12.5)</w:t>
            </w:r>
          </w:p>
        </w:tc>
        <w:tc>
          <w:tcPr>
            <w:tcW w:w="1296" w:type="dxa"/>
            <w:shd w:val="clear" w:color="auto" w:fill="EEF5FA"/>
            <w:tcMar>
              <w:top w:w="50" w:type="dxa"/>
              <w:left w:w="55" w:type="dxa"/>
              <w:bottom w:w="50" w:type="dxa"/>
              <w:right w:w="55" w:type="dxa"/>
            </w:tcMar>
            <w:vAlign w:val="center"/>
          </w:tcPr>
          <w:p w14:paraId="75B0AC9A">
            <w:pPr>
              <w:spacing w:after="0" w:line="240" w:lineRule="auto"/>
              <w:jc w:val="center"/>
            </w:pPr>
            <w:r>
              <w:rPr>
                <w:rFonts w:ascii="Times New Roman" w:hAnsi="Times New Roman"/>
                <w:sz w:val="14"/>
              </w:rPr>
              <w:t>12.5</w:t>
            </w:r>
          </w:p>
        </w:tc>
        <w:tc>
          <w:tcPr>
            <w:tcW w:w="1655" w:type="dxa"/>
            <w:shd w:val="clear" w:color="auto" w:fill="EEF5FA"/>
            <w:tcMar>
              <w:top w:w="50" w:type="dxa"/>
              <w:left w:w="55" w:type="dxa"/>
              <w:bottom w:w="50" w:type="dxa"/>
              <w:right w:w="55" w:type="dxa"/>
            </w:tcMar>
            <w:vAlign w:val="center"/>
          </w:tcPr>
          <w:p w14:paraId="273CF549">
            <w:pPr>
              <w:spacing w:after="0" w:line="240" w:lineRule="auto"/>
              <w:jc w:val="center"/>
            </w:pPr>
            <w:r>
              <w:rPr>
                <w:rFonts w:ascii="Times New Roman" w:hAnsi="Times New Roman"/>
                <w:sz w:val="14"/>
              </w:rPr>
              <w:t>2.11 (1.14-3.92)</w:t>
            </w:r>
          </w:p>
        </w:tc>
        <w:tc>
          <w:tcPr>
            <w:tcW w:w="792" w:type="dxa"/>
            <w:shd w:val="clear" w:color="auto" w:fill="EEF5FA"/>
            <w:tcMar>
              <w:top w:w="50" w:type="dxa"/>
              <w:left w:w="55" w:type="dxa"/>
              <w:bottom w:w="50" w:type="dxa"/>
              <w:right w:w="55" w:type="dxa"/>
            </w:tcMar>
            <w:vAlign w:val="center"/>
          </w:tcPr>
          <w:p w14:paraId="066F8F36">
            <w:pPr>
              <w:spacing w:after="0" w:line="240" w:lineRule="auto"/>
              <w:jc w:val="center"/>
            </w:pPr>
          </w:p>
        </w:tc>
        <w:tc>
          <w:tcPr>
            <w:tcW w:w="792" w:type="dxa"/>
            <w:shd w:val="clear" w:color="auto" w:fill="EEF5FA"/>
            <w:tcMar>
              <w:top w:w="50" w:type="dxa"/>
              <w:left w:w="55" w:type="dxa"/>
              <w:bottom w:w="50" w:type="dxa"/>
              <w:right w:w="55" w:type="dxa"/>
            </w:tcMar>
            <w:vAlign w:val="center"/>
          </w:tcPr>
          <w:p w14:paraId="354AE58F">
            <w:pPr>
              <w:spacing w:after="0" w:line="240" w:lineRule="auto"/>
              <w:jc w:val="center"/>
            </w:pPr>
          </w:p>
        </w:tc>
      </w:tr>
      <w:tr w14:paraId="72CB385E">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50" w:type="dxa"/>
              <w:left w:w="55" w:type="dxa"/>
              <w:bottom w:w="50" w:type="dxa"/>
              <w:right w:w="55" w:type="dxa"/>
            </w:tcMar>
            <w:vAlign w:val="center"/>
          </w:tcPr>
          <w:p w14:paraId="7DDB2324">
            <w:pPr>
              <w:spacing w:after="0" w:line="240" w:lineRule="auto"/>
              <w:jc w:val="left"/>
            </w:pPr>
          </w:p>
        </w:tc>
        <w:tc>
          <w:tcPr>
            <w:tcW w:w="1800" w:type="dxa"/>
            <w:tcMar>
              <w:top w:w="50" w:type="dxa"/>
              <w:left w:w="55" w:type="dxa"/>
              <w:bottom w:w="50" w:type="dxa"/>
              <w:right w:w="55" w:type="dxa"/>
            </w:tcMar>
            <w:vAlign w:val="center"/>
          </w:tcPr>
          <w:p w14:paraId="3CE3F442">
            <w:pPr>
              <w:spacing w:after="0" w:line="240" w:lineRule="auto"/>
              <w:jc w:val="left"/>
            </w:pPr>
            <w:r>
              <w:rPr>
                <w:rFonts w:ascii="Times New Roman" w:hAnsi="Times New Roman"/>
                <w:sz w:val="14"/>
              </w:rPr>
              <w:t>35-44</w:t>
            </w:r>
          </w:p>
        </w:tc>
        <w:tc>
          <w:tcPr>
            <w:tcW w:w="792" w:type="dxa"/>
            <w:tcMar>
              <w:top w:w="50" w:type="dxa"/>
              <w:left w:w="55" w:type="dxa"/>
              <w:bottom w:w="50" w:type="dxa"/>
              <w:right w:w="55" w:type="dxa"/>
            </w:tcMar>
            <w:vAlign w:val="center"/>
          </w:tcPr>
          <w:p w14:paraId="4947A849">
            <w:pPr>
              <w:spacing w:after="0" w:line="240" w:lineRule="auto"/>
              <w:jc w:val="center"/>
            </w:pPr>
            <w:r>
              <w:rPr>
                <w:rFonts w:ascii="Times New Roman" w:hAnsi="Times New Roman"/>
                <w:sz w:val="14"/>
              </w:rPr>
              <w:t>138</w:t>
            </w:r>
          </w:p>
        </w:tc>
        <w:tc>
          <w:tcPr>
            <w:tcW w:w="1800" w:type="dxa"/>
            <w:tcMar>
              <w:top w:w="50" w:type="dxa"/>
              <w:left w:w="55" w:type="dxa"/>
              <w:bottom w:w="50" w:type="dxa"/>
              <w:right w:w="55" w:type="dxa"/>
            </w:tcMar>
            <w:vAlign w:val="center"/>
          </w:tcPr>
          <w:p w14:paraId="059BB9C3">
            <w:pPr>
              <w:spacing w:after="0" w:line="240" w:lineRule="auto"/>
              <w:jc w:val="center"/>
            </w:pPr>
            <w:r>
              <w:rPr>
                <w:rFonts w:ascii="Times New Roman" w:hAnsi="Times New Roman"/>
                <w:sz w:val="14"/>
              </w:rPr>
              <w:t>124 (89.9)</w:t>
            </w:r>
          </w:p>
        </w:tc>
        <w:tc>
          <w:tcPr>
            <w:tcW w:w="1800" w:type="dxa"/>
            <w:tcMar>
              <w:top w:w="50" w:type="dxa"/>
              <w:left w:w="55" w:type="dxa"/>
              <w:bottom w:w="50" w:type="dxa"/>
              <w:right w:w="55" w:type="dxa"/>
            </w:tcMar>
            <w:vAlign w:val="center"/>
          </w:tcPr>
          <w:p w14:paraId="1C8C9D90">
            <w:pPr>
              <w:spacing w:after="0" w:line="240" w:lineRule="auto"/>
              <w:jc w:val="center"/>
            </w:pPr>
            <w:r>
              <w:rPr>
                <w:rFonts w:ascii="Times New Roman" w:hAnsi="Times New Roman"/>
                <w:sz w:val="14"/>
              </w:rPr>
              <w:t>14 (10.1)</w:t>
            </w:r>
          </w:p>
        </w:tc>
        <w:tc>
          <w:tcPr>
            <w:tcW w:w="1296" w:type="dxa"/>
            <w:tcMar>
              <w:top w:w="50" w:type="dxa"/>
              <w:left w:w="55" w:type="dxa"/>
              <w:bottom w:w="50" w:type="dxa"/>
              <w:right w:w="55" w:type="dxa"/>
            </w:tcMar>
            <w:vAlign w:val="center"/>
          </w:tcPr>
          <w:p w14:paraId="458C5310">
            <w:pPr>
              <w:spacing w:after="0" w:line="240" w:lineRule="auto"/>
              <w:jc w:val="center"/>
            </w:pPr>
            <w:r>
              <w:rPr>
                <w:rFonts w:ascii="Times New Roman" w:hAnsi="Times New Roman"/>
                <w:sz w:val="14"/>
              </w:rPr>
              <w:t>10.1</w:t>
            </w:r>
          </w:p>
        </w:tc>
        <w:tc>
          <w:tcPr>
            <w:tcW w:w="1655" w:type="dxa"/>
            <w:tcMar>
              <w:top w:w="50" w:type="dxa"/>
              <w:left w:w="55" w:type="dxa"/>
              <w:bottom w:w="50" w:type="dxa"/>
              <w:right w:w="55" w:type="dxa"/>
            </w:tcMar>
            <w:vAlign w:val="center"/>
          </w:tcPr>
          <w:p w14:paraId="62BEFF67">
            <w:pPr>
              <w:spacing w:after="0" w:line="240" w:lineRule="auto"/>
              <w:jc w:val="center"/>
            </w:pPr>
            <w:r>
              <w:rPr>
                <w:rFonts w:ascii="Times New Roman" w:hAnsi="Times New Roman"/>
                <w:sz w:val="14"/>
              </w:rPr>
              <w:t>1.71 (0.90-3.28)</w:t>
            </w:r>
          </w:p>
        </w:tc>
        <w:tc>
          <w:tcPr>
            <w:tcW w:w="792" w:type="dxa"/>
            <w:tcMar>
              <w:top w:w="50" w:type="dxa"/>
              <w:left w:w="55" w:type="dxa"/>
              <w:bottom w:w="50" w:type="dxa"/>
              <w:right w:w="55" w:type="dxa"/>
            </w:tcMar>
            <w:vAlign w:val="center"/>
          </w:tcPr>
          <w:p w14:paraId="3FA2A36E">
            <w:pPr>
              <w:spacing w:after="0" w:line="240" w:lineRule="auto"/>
              <w:jc w:val="center"/>
            </w:pPr>
          </w:p>
        </w:tc>
        <w:tc>
          <w:tcPr>
            <w:tcW w:w="792" w:type="dxa"/>
            <w:tcMar>
              <w:top w:w="50" w:type="dxa"/>
              <w:left w:w="55" w:type="dxa"/>
              <w:bottom w:w="50" w:type="dxa"/>
              <w:right w:w="55" w:type="dxa"/>
            </w:tcMar>
            <w:vAlign w:val="center"/>
          </w:tcPr>
          <w:p w14:paraId="000670EA">
            <w:pPr>
              <w:spacing w:after="0" w:line="240" w:lineRule="auto"/>
              <w:jc w:val="center"/>
            </w:pPr>
          </w:p>
        </w:tc>
      </w:tr>
      <w:tr w14:paraId="0E02CD0C">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50" w:type="dxa"/>
              <w:left w:w="55" w:type="dxa"/>
              <w:bottom w:w="50" w:type="dxa"/>
              <w:right w:w="55" w:type="dxa"/>
            </w:tcMar>
            <w:vAlign w:val="center"/>
          </w:tcPr>
          <w:p w14:paraId="4AB465A7">
            <w:pPr>
              <w:spacing w:after="0" w:line="240" w:lineRule="auto"/>
              <w:jc w:val="left"/>
            </w:pPr>
          </w:p>
        </w:tc>
        <w:tc>
          <w:tcPr>
            <w:tcW w:w="1800" w:type="dxa"/>
            <w:shd w:val="clear" w:color="auto" w:fill="EEF5FA"/>
            <w:tcMar>
              <w:top w:w="50" w:type="dxa"/>
              <w:left w:w="55" w:type="dxa"/>
              <w:bottom w:w="50" w:type="dxa"/>
              <w:right w:w="55" w:type="dxa"/>
            </w:tcMar>
            <w:vAlign w:val="center"/>
          </w:tcPr>
          <w:p w14:paraId="366CAE4E">
            <w:pPr>
              <w:spacing w:after="0" w:line="240" w:lineRule="auto"/>
              <w:jc w:val="left"/>
            </w:pPr>
            <w:r>
              <w:rPr>
                <w:rFonts w:ascii="Times New Roman" w:hAnsi="Times New Roman"/>
                <w:sz w:val="14"/>
              </w:rPr>
              <w:t>45-54</w:t>
            </w:r>
          </w:p>
        </w:tc>
        <w:tc>
          <w:tcPr>
            <w:tcW w:w="792" w:type="dxa"/>
            <w:shd w:val="clear" w:color="auto" w:fill="EEF5FA"/>
            <w:tcMar>
              <w:top w:w="50" w:type="dxa"/>
              <w:left w:w="55" w:type="dxa"/>
              <w:bottom w:w="50" w:type="dxa"/>
              <w:right w:w="55" w:type="dxa"/>
            </w:tcMar>
            <w:vAlign w:val="center"/>
          </w:tcPr>
          <w:p w14:paraId="23B9E645">
            <w:pPr>
              <w:spacing w:after="0" w:line="240" w:lineRule="auto"/>
              <w:jc w:val="center"/>
            </w:pPr>
            <w:r>
              <w:rPr>
                <w:rFonts w:ascii="Times New Roman" w:hAnsi="Times New Roman"/>
                <w:sz w:val="14"/>
              </w:rPr>
              <w:t>135</w:t>
            </w:r>
          </w:p>
        </w:tc>
        <w:tc>
          <w:tcPr>
            <w:tcW w:w="1800" w:type="dxa"/>
            <w:shd w:val="clear" w:color="auto" w:fill="EEF5FA"/>
            <w:tcMar>
              <w:top w:w="50" w:type="dxa"/>
              <w:left w:w="55" w:type="dxa"/>
              <w:bottom w:w="50" w:type="dxa"/>
              <w:right w:w="55" w:type="dxa"/>
            </w:tcMar>
            <w:vAlign w:val="center"/>
          </w:tcPr>
          <w:p w14:paraId="2FAD2E4D">
            <w:pPr>
              <w:spacing w:after="0" w:line="240" w:lineRule="auto"/>
              <w:jc w:val="center"/>
            </w:pPr>
            <w:r>
              <w:rPr>
                <w:rFonts w:ascii="Times New Roman" w:hAnsi="Times New Roman"/>
                <w:sz w:val="14"/>
              </w:rPr>
              <w:t>92 (68.1)</w:t>
            </w:r>
          </w:p>
        </w:tc>
        <w:tc>
          <w:tcPr>
            <w:tcW w:w="1800" w:type="dxa"/>
            <w:shd w:val="clear" w:color="auto" w:fill="EEF5FA"/>
            <w:tcMar>
              <w:top w:w="50" w:type="dxa"/>
              <w:left w:w="55" w:type="dxa"/>
              <w:bottom w:w="50" w:type="dxa"/>
              <w:right w:w="55" w:type="dxa"/>
            </w:tcMar>
            <w:vAlign w:val="center"/>
          </w:tcPr>
          <w:p w14:paraId="20AFF51E">
            <w:pPr>
              <w:spacing w:after="0" w:line="240" w:lineRule="auto"/>
              <w:jc w:val="center"/>
            </w:pPr>
            <w:r>
              <w:rPr>
                <w:rFonts w:ascii="Times New Roman" w:hAnsi="Times New Roman"/>
                <w:sz w:val="14"/>
              </w:rPr>
              <w:t>43 (31.9)</w:t>
            </w:r>
          </w:p>
        </w:tc>
        <w:tc>
          <w:tcPr>
            <w:tcW w:w="1296" w:type="dxa"/>
            <w:shd w:val="clear" w:color="auto" w:fill="EEF5FA"/>
            <w:tcMar>
              <w:top w:w="50" w:type="dxa"/>
              <w:left w:w="55" w:type="dxa"/>
              <w:bottom w:w="50" w:type="dxa"/>
              <w:right w:w="55" w:type="dxa"/>
            </w:tcMar>
            <w:vAlign w:val="center"/>
          </w:tcPr>
          <w:p w14:paraId="0894A128">
            <w:pPr>
              <w:spacing w:after="0" w:line="240" w:lineRule="auto"/>
              <w:jc w:val="center"/>
            </w:pPr>
            <w:r>
              <w:rPr>
                <w:rFonts w:ascii="Times New Roman" w:hAnsi="Times New Roman"/>
                <w:sz w:val="14"/>
              </w:rPr>
              <w:t>31.9</w:t>
            </w:r>
          </w:p>
        </w:tc>
        <w:tc>
          <w:tcPr>
            <w:tcW w:w="1655" w:type="dxa"/>
            <w:shd w:val="clear" w:color="auto" w:fill="EEF5FA"/>
            <w:tcMar>
              <w:top w:w="50" w:type="dxa"/>
              <w:left w:w="55" w:type="dxa"/>
              <w:bottom w:w="50" w:type="dxa"/>
              <w:right w:w="55" w:type="dxa"/>
            </w:tcMar>
            <w:vAlign w:val="center"/>
          </w:tcPr>
          <w:p w14:paraId="7C8FBB85">
            <w:pPr>
              <w:spacing w:after="0" w:line="240" w:lineRule="auto"/>
              <w:jc w:val="center"/>
            </w:pPr>
            <w:r>
              <w:rPr>
                <w:rFonts w:ascii="Times New Roman" w:hAnsi="Times New Roman"/>
                <w:sz w:val="14"/>
              </w:rPr>
              <w:t>5.38 (3.32-8.73)</w:t>
            </w:r>
          </w:p>
        </w:tc>
        <w:tc>
          <w:tcPr>
            <w:tcW w:w="792" w:type="dxa"/>
            <w:shd w:val="clear" w:color="auto" w:fill="EEF5FA"/>
            <w:tcMar>
              <w:top w:w="50" w:type="dxa"/>
              <w:left w:w="55" w:type="dxa"/>
              <w:bottom w:w="50" w:type="dxa"/>
              <w:right w:w="55" w:type="dxa"/>
            </w:tcMar>
            <w:vAlign w:val="center"/>
          </w:tcPr>
          <w:p w14:paraId="30966530">
            <w:pPr>
              <w:spacing w:after="0" w:line="240" w:lineRule="auto"/>
              <w:jc w:val="center"/>
            </w:pPr>
          </w:p>
        </w:tc>
        <w:tc>
          <w:tcPr>
            <w:tcW w:w="792" w:type="dxa"/>
            <w:shd w:val="clear" w:color="auto" w:fill="EEF5FA"/>
            <w:tcMar>
              <w:top w:w="50" w:type="dxa"/>
              <w:left w:w="55" w:type="dxa"/>
              <w:bottom w:w="50" w:type="dxa"/>
              <w:right w:w="55" w:type="dxa"/>
            </w:tcMar>
            <w:vAlign w:val="center"/>
          </w:tcPr>
          <w:p w14:paraId="36AD9A0A">
            <w:pPr>
              <w:spacing w:after="0" w:line="240" w:lineRule="auto"/>
              <w:jc w:val="center"/>
            </w:pPr>
          </w:p>
        </w:tc>
      </w:tr>
      <w:tr w14:paraId="583F0C5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50" w:type="dxa"/>
              <w:left w:w="55" w:type="dxa"/>
              <w:bottom w:w="50" w:type="dxa"/>
              <w:right w:w="55" w:type="dxa"/>
            </w:tcMar>
            <w:vAlign w:val="center"/>
          </w:tcPr>
          <w:p w14:paraId="7B6C0E1E">
            <w:pPr>
              <w:spacing w:after="0" w:line="240" w:lineRule="auto"/>
              <w:jc w:val="left"/>
            </w:pPr>
          </w:p>
        </w:tc>
        <w:tc>
          <w:tcPr>
            <w:tcW w:w="1800" w:type="dxa"/>
            <w:tcMar>
              <w:top w:w="50" w:type="dxa"/>
              <w:left w:w="55" w:type="dxa"/>
              <w:bottom w:w="50" w:type="dxa"/>
              <w:right w:w="55" w:type="dxa"/>
            </w:tcMar>
            <w:vAlign w:val="center"/>
          </w:tcPr>
          <w:p w14:paraId="40BF9EA0">
            <w:pPr>
              <w:spacing w:after="0" w:line="240" w:lineRule="auto"/>
              <w:jc w:val="left"/>
            </w:pPr>
            <w:r>
              <w:rPr>
                <w:rFonts w:ascii="Times New Roman" w:hAnsi="Times New Roman"/>
                <w:sz w:val="14"/>
              </w:rPr>
              <w:t>≥55</w:t>
            </w:r>
          </w:p>
        </w:tc>
        <w:tc>
          <w:tcPr>
            <w:tcW w:w="792" w:type="dxa"/>
            <w:tcMar>
              <w:top w:w="50" w:type="dxa"/>
              <w:left w:w="55" w:type="dxa"/>
              <w:bottom w:w="50" w:type="dxa"/>
              <w:right w:w="55" w:type="dxa"/>
            </w:tcMar>
            <w:vAlign w:val="center"/>
          </w:tcPr>
          <w:p w14:paraId="6002D662">
            <w:pPr>
              <w:spacing w:after="0" w:line="240" w:lineRule="auto"/>
              <w:jc w:val="center"/>
            </w:pPr>
            <w:r>
              <w:rPr>
                <w:rFonts w:ascii="Times New Roman" w:hAnsi="Times New Roman"/>
                <w:sz w:val="14"/>
              </w:rPr>
              <w:t>91</w:t>
            </w:r>
          </w:p>
        </w:tc>
        <w:tc>
          <w:tcPr>
            <w:tcW w:w="1800" w:type="dxa"/>
            <w:tcMar>
              <w:top w:w="50" w:type="dxa"/>
              <w:left w:w="55" w:type="dxa"/>
              <w:bottom w:w="50" w:type="dxa"/>
              <w:right w:w="55" w:type="dxa"/>
            </w:tcMar>
            <w:vAlign w:val="center"/>
          </w:tcPr>
          <w:p w14:paraId="626895D0">
            <w:pPr>
              <w:spacing w:after="0" w:line="240" w:lineRule="auto"/>
              <w:jc w:val="center"/>
            </w:pPr>
            <w:r>
              <w:rPr>
                <w:rFonts w:ascii="Times New Roman" w:hAnsi="Times New Roman"/>
                <w:sz w:val="14"/>
              </w:rPr>
              <w:t>49 (53.8)</w:t>
            </w:r>
          </w:p>
        </w:tc>
        <w:tc>
          <w:tcPr>
            <w:tcW w:w="1800" w:type="dxa"/>
            <w:tcMar>
              <w:top w:w="50" w:type="dxa"/>
              <w:left w:w="55" w:type="dxa"/>
              <w:bottom w:w="50" w:type="dxa"/>
              <w:right w:w="55" w:type="dxa"/>
            </w:tcMar>
            <w:vAlign w:val="center"/>
          </w:tcPr>
          <w:p w14:paraId="5EDA8853">
            <w:pPr>
              <w:spacing w:after="0" w:line="240" w:lineRule="auto"/>
              <w:jc w:val="center"/>
            </w:pPr>
            <w:r>
              <w:rPr>
                <w:rFonts w:ascii="Times New Roman" w:hAnsi="Times New Roman"/>
                <w:sz w:val="14"/>
              </w:rPr>
              <w:t>42 (46.2)</w:t>
            </w:r>
          </w:p>
        </w:tc>
        <w:tc>
          <w:tcPr>
            <w:tcW w:w="1296" w:type="dxa"/>
            <w:tcMar>
              <w:top w:w="50" w:type="dxa"/>
              <w:left w:w="55" w:type="dxa"/>
              <w:bottom w:w="50" w:type="dxa"/>
              <w:right w:w="55" w:type="dxa"/>
            </w:tcMar>
            <w:vAlign w:val="center"/>
          </w:tcPr>
          <w:p w14:paraId="70E72C1C">
            <w:pPr>
              <w:spacing w:after="0" w:line="240" w:lineRule="auto"/>
              <w:jc w:val="center"/>
            </w:pPr>
            <w:r>
              <w:rPr>
                <w:rFonts w:ascii="Times New Roman" w:hAnsi="Times New Roman"/>
                <w:sz w:val="14"/>
              </w:rPr>
              <w:t>46.2</w:t>
            </w:r>
          </w:p>
        </w:tc>
        <w:tc>
          <w:tcPr>
            <w:tcW w:w="1655" w:type="dxa"/>
            <w:tcMar>
              <w:top w:w="50" w:type="dxa"/>
              <w:left w:w="55" w:type="dxa"/>
              <w:bottom w:w="50" w:type="dxa"/>
              <w:right w:w="55" w:type="dxa"/>
            </w:tcMar>
            <w:vAlign w:val="center"/>
          </w:tcPr>
          <w:p w14:paraId="54BDA770">
            <w:pPr>
              <w:spacing w:after="0" w:line="240" w:lineRule="auto"/>
              <w:jc w:val="center"/>
            </w:pPr>
            <w:r>
              <w:rPr>
                <w:rFonts w:ascii="Times New Roman" w:hAnsi="Times New Roman"/>
                <w:sz w:val="14"/>
              </w:rPr>
              <w:t>7.80 (4.87-12.49)</w:t>
            </w:r>
          </w:p>
        </w:tc>
        <w:tc>
          <w:tcPr>
            <w:tcW w:w="792" w:type="dxa"/>
            <w:tcMar>
              <w:top w:w="50" w:type="dxa"/>
              <w:left w:w="55" w:type="dxa"/>
              <w:bottom w:w="50" w:type="dxa"/>
              <w:right w:w="55" w:type="dxa"/>
            </w:tcMar>
            <w:vAlign w:val="center"/>
          </w:tcPr>
          <w:p w14:paraId="10A63BCE">
            <w:pPr>
              <w:spacing w:after="0" w:line="240" w:lineRule="auto"/>
              <w:jc w:val="center"/>
            </w:pPr>
          </w:p>
        </w:tc>
        <w:tc>
          <w:tcPr>
            <w:tcW w:w="792" w:type="dxa"/>
            <w:tcMar>
              <w:top w:w="50" w:type="dxa"/>
              <w:left w:w="55" w:type="dxa"/>
              <w:bottom w:w="50" w:type="dxa"/>
              <w:right w:w="55" w:type="dxa"/>
            </w:tcMar>
            <w:vAlign w:val="center"/>
          </w:tcPr>
          <w:p w14:paraId="67B28272">
            <w:pPr>
              <w:spacing w:after="0" w:line="240" w:lineRule="auto"/>
              <w:jc w:val="center"/>
            </w:pPr>
          </w:p>
        </w:tc>
      </w:tr>
      <w:tr w14:paraId="2FB473F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50" w:type="dxa"/>
              <w:left w:w="55" w:type="dxa"/>
              <w:bottom w:w="50" w:type="dxa"/>
              <w:right w:w="55" w:type="dxa"/>
            </w:tcMar>
            <w:vAlign w:val="center"/>
          </w:tcPr>
          <w:p w14:paraId="27D752AB">
            <w:pPr>
              <w:spacing w:after="0" w:line="240" w:lineRule="auto"/>
              <w:jc w:val="left"/>
            </w:pPr>
            <w:r>
              <w:rPr>
                <w:rFonts w:ascii="Times New Roman" w:hAnsi="Times New Roman"/>
                <w:b/>
                <w:sz w:val="14"/>
              </w:rPr>
              <w:t>Sex</w:t>
            </w:r>
          </w:p>
        </w:tc>
        <w:tc>
          <w:tcPr>
            <w:tcW w:w="1800" w:type="dxa"/>
            <w:shd w:val="clear" w:color="auto" w:fill="EEF5FA"/>
            <w:tcMar>
              <w:top w:w="50" w:type="dxa"/>
              <w:left w:w="55" w:type="dxa"/>
              <w:bottom w:w="50" w:type="dxa"/>
              <w:right w:w="55" w:type="dxa"/>
            </w:tcMar>
            <w:vAlign w:val="center"/>
          </w:tcPr>
          <w:p w14:paraId="623AC2DC">
            <w:pPr>
              <w:spacing w:after="0" w:line="240" w:lineRule="auto"/>
              <w:jc w:val="left"/>
            </w:pPr>
            <w:r>
              <w:rPr>
                <w:rFonts w:ascii="Times New Roman" w:hAnsi="Times New Roman"/>
                <w:sz w:val="14"/>
              </w:rPr>
              <w:t>Female</w:t>
            </w:r>
          </w:p>
        </w:tc>
        <w:tc>
          <w:tcPr>
            <w:tcW w:w="792" w:type="dxa"/>
            <w:shd w:val="clear" w:color="auto" w:fill="EEF5FA"/>
            <w:tcMar>
              <w:top w:w="50" w:type="dxa"/>
              <w:left w:w="55" w:type="dxa"/>
              <w:bottom w:w="50" w:type="dxa"/>
              <w:right w:w="55" w:type="dxa"/>
            </w:tcMar>
            <w:vAlign w:val="center"/>
          </w:tcPr>
          <w:p w14:paraId="5F3D98DD">
            <w:pPr>
              <w:spacing w:after="0" w:line="240" w:lineRule="auto"/>
              <w:jc w:val="center"/>
            </w:pPr>
            <w:r>
              <w:rPr>
                <w:rFonts w:ascii="Times New Roman" w:hAnsi="Times New Roman"/>
                <w:sz w:val="14"/>
              </w:rPr>
              <w:t>720</w:t>
            </w:r>
          </w:p>
        </w:tc>
        <w:tc>
          <w:tcPr>
            <w:tcW w:w="1800" w:type="dxa"/>
            <w:shd w:val="clear" w:color="auto" w:fill="EEF5FA"/>
            <w:tcMar>
              <w:top w:w="50" w:type="dxa"/>
              <w:left w:w="55" w:type="dxa"/>
              <w:bottom w:w="50" w:type="dxa"/>
              <w:right w:w="55" w:type="dxa"/>
            </w:tcMar>
            <w:vAlign w:val="center"/>
          </w:tcPr>
          <w:p w14:paraId="641B58F6">
            <w:pPr>
              <w:spacing w:after="0" w:line="240" w:lineRule="auto"/>
              <w:jc w:val="center"/>
            </w:pPr>
            <w:r>
              <w:rPr>
                <w:rFonts w:ascii="Times New Roman" w:hAnsi="Times New Roman"/>
                <w:sz w:val="14"/>
              </w:rPr>
              <w:t>610 (84.7)</w:t>
            </w:r>
          </w:p>
        </w:tc>
        <w:tc>
          <w:tcPr>
            <w:tcW w:w="1800" w:type="dxa"/>
            <w:shd w:val="clear" w:color="auto" w:fill="EEF5FA"/>
            <w:tcMar>
              <w:top w:w="50" w:type="dxa"/>
              <w:left w:w="55" w:type="dxa"/>
              <w:bottom w:w="50" w:type="dxa"/>
              <w:right w:w="55" w:type="dxa"/>
            </w:tcMar>
            <w:vAlign w:val="center"/>
          </w:tcPr>
          <w:p w14:paraId="16CEECAF">
            <w:pPr>
              <w:spacing w:after="0" w:line="240" w:lineRule="auto"/>
              <w:jc w:val="center"/>
            </w:pPr>
            <w:r>
              <w:rPr>
                <w:rFonts w:ascii="Times New Roman" w:hAnsi="Times New Roman"/>
                <w:sz w:val="14"/>
              </w:rPr>
              <w:t>110 (15.3)</w:t>
            </w:r>
          </w:p>
        </w:tc>
        <w:tc>
          <w:tcPr>
            <w:tcW w:w="1296" w:type="dxa"/>
            <w:shd w:val="clear" w:color="auto" w:fill="EEF5FA"/>
            <w:tcMar>
              <w:top w:w="50" w:type="dxa"/>
              <w:left w:w="55" w:type="dxa"/>
              <w:bottom w:w="50" w:type="dxa"/>
              <w:right w:w="55" w:type="dxa"/>
            </w:tcMar>
            <w:vAlign w:val="center"/>
          </w:tcPr>
          <w:p w14:paraId="574F1F5C">
            <w:pPr>
              <w:spacing w:after="0" w:line="240" w:lineRule="auto"/>
              <w:jc w:val="center"/>
            </w:pPr>
            <w:r>
              <w:rPr>
                <w:rFonts w:ascii="Times New Roman" w:hAnsi="Times New Roman"/>
                <w:sz w:val="14"/>
              </w:rPr>
              <w:t>15.3</w:t>
            </w:r>
          </w:p>
        </w:tc>
        <w:tc>
          <w:tcPr>
            <w:tcW w:w="1655" w:type="dxa"/>
            <w:shd w:val="clear" w:color="auto" w:fill="EEF5FA"/>
            <w:tcMar>
              <w:top w:w="50" w:type="dxa"/>
              <w:left w:w="55" w:type="dxa"/>
              <w:bottom w:w="50" w:type="dxa"/>
              <w:right w:w="55" w:type="dxa"/>
            </w:tcMar>
            <w:vAlign w:val="center"/>
          </w:tcPr>
          <w:p w14:paraId="250A3738">
            <w:pPr>
              <w:spacing w:after="0" w:line="240" w:lineRule="auto"/>
              <w:jc w:val="center"/>
            </w:pPr>
            <w:r>
              <w:rPr>
                <w:rFonts w:ascii="Times New Roman" w:hAnsi="Times New Roman"/>
                <w:sz w:val="14"/>
              </w:rPr>
              <w:t>1.00 (reference)</w:t>
            </w:r>
          </w:p>
        </w:tc>
        <w:tc>
          <w:tcPr>
            <w:tcW w:w="792" w:type="dxa"/>
            <w:shd w:val="clear" w:color="auto" w:fill="EEF5FA"/>
            <w:tcMar>
              <w:top w:w="50" w:type="dxa"/>
              <w:left w:w="55" w:type="dxa"/>
              <w:bottom w:w="50" w:type="dxa"/>
              <w:right w:w="55" w:type="dxa"/>
            </w:tcMar>
            <w:vAlign w:val="center"/>
          </w:tcPr>
          <w:p w14:paraId="48DFBE80">
            <w:pPr>
              <w:spacing w:after="0" w:line="240" w:lineRule="auto"/>
              <w:jc w:val="center"/>
            </w:pPr>
            <w:r>
              <w:rPr>
                <w:rFonts w:ascii="Times New Roman" w:hAnsi="Times New Roman"/>
                <w:sz w:val="14"/>
              </w:rPr>
              <w:t>0.142</w:t>
            </w:r>
          </w:p>
        </w:tc>
        <w:tc>
          <w:tcPr>
            <w:tcW w:w="792" w:type="dxa"/>
            <w:shd w:val="clear" w:color="auto" w:fill="EEF5FA"/>
            <w:tcMar>
              <w:top w:w="50" w:type="dxa"/>
              <w:left w:w="55" w:type="dxa"/>
              <w:bottom w:w="50" w:type="dxa"/>
              <w:right w:w="55" w:type="dxa"/>
            </w:tcMar>
            <w:vAlign w:val="center"/>
          </w:tcPr>
          <w:p w14:paraId="505F502A">
            <w:pPr>
              <w:spacing w:after="0" w:line="240" w:lineRule="auto"/>
              <w:jc w:val="center"/>
            </w:pPr>
            <w:r>
              <w:rPr>
                <w:rFonts w:ascii="Times New Roman" w:hAnsi="Times New Roman"/>
                <w:sz w:val="14"/>
              </w:rPr>
              <w:t>0.051</w:t>
            </w:r>
          </w:p>
        </w:tc>
      </w:tr>
      <w:tr w14:paraId="674613D8">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50" w:type="dxa"/>
              <w:left w:w="55" w:type="dxa"/>
              <w:bottom w:w="50" w:type="dxa"/>
              <w:right w:w="55" w:type="dxa"/>
            </w:tcMar>
            <w:vAlign w:val="center"/>
          </w:tcPr>
          <w:p w14:paraId="1C3627DE">
            <w:pPr>
              <w:spacing w:after="0" w:line="240" w:lineRule="auto"/>
              <w:jc w:val="left"/>
            </w:pPr>
          </w:p>
        </w:tc>
        <w:tc>
          <w:tcPr>
            <w:tcW w:w="1800" w:type="dxa"/>
            <w:tcMar>
              <w:top w:w="50" w:type="dxa"/>
              <w:left w:w="55" w:type="dxa"/>
              <w:bottom w:w="50" w:type="dxa"/>
              <w:right w:w="55" w:type="dxa"/>
            </w:tcMar>
            <w:vAlign w:val="center"/>
          </w:tcPr>
          <w:p w14:paraId="35780BE4">
            <w:pPr>
              <w:spacing w:after="0" w:line="240" w:lineRule="auto"/>
              <w:jc w:val="left"/>
            </w:pPr>
            <w:r>
              <w:rPr>
                <w:rFonts w:ascii="Times New Roman" w:hAnsi="Times New Roman"/>
                <w:sz w:val="14"/>
              </w:rPr>
              <w:t>Male</w:t>
            </w:r>
          </w:p>
        </w:tc>
        <w:tc>
          <w:tcPr>
            <w:tcW w:w="792" w:type="dxa"/>
            <w:tcMar>
              <w:top w:w="50" w:type="dxa"/>
              <w:left w:w="55" w:type="dxa"/>
              <w:bottom w:w="50" w:type="dxa"/>
              <w:right w:w="55" w:type="dxa"/>
            </w:tcMar>
            <w:vAlign w:val="center"/>
          </w:tcPr>
          <w:p w14:paraId="7FA5B426">
            <w:pPr>
              <w:spacing w:after="0" w:line="240" w:lineRule="auto"/>
              <w:jc w:val="center"/>
            </w:pPr>
            <w:r>
              <w:rPr>
                <w:rFonts w:ascii="Times New Roman" w:hAnsi="Times New Roman"/>
                <w:sz w:val="14"/>
              </w:rPr>
              <w:t>127</w:t>
            </w:r>
          </w:p>
        </w:tc>
        <w:tc>
          <w:tcPr>
            <w:tcW w:w="1800" w:type="dxa"/>
            <w:tcMar>
              <w:top w:w="50" w:type="dxa"/>
              <w:left w:w="55" w:type="dxa"/>
              <w:bottom w:w="50" w:type="dxa"/>
              <w:right w:w="55" w:type="dxa"/>
            </w:tcMar>
            <w:vAlign w:val="center"/>
          </w:tcPr>
          <w:p w14:paraId="6B68A2F3">
            <w:pPr>
              <w:spacing w:after="0" w:line="240" w:lineRule="auto"/>
              <w:jc w:val="center"/>
            </w:pPr>
            <w:r>
              <w:rPr>
                <w:rFonts w:ascii="Times New Roman" w:hAnsi="Times New Roman"/>
                <w:sz w:val="14"/>
              </w:rPr>
              <w:t>101 (79.5)</w:t>
            </w:r>
          </w:p>
        </w:tc>
        <w:tc>
          <w:tcPr>
            <w:tcW w:w="1800" w:type="dxa"/>
            <w:tcMar>
              <w:top w:w="50" w:type="dxa"/>
              <w:left w:w="55" w:type="dxa"/>
              <w:bottom w:w="50" w:type="dxa"/>
              <w:right w:w="55" w:type="dxa"/>
            </w:tcMar>
            <w:vAlign w:val="center"/>
          </w:tcPr>
          <w:p w14:paraId="3B80AD2D">
            <w:pPr>
              <w:spacing w:after="0" w:line="240" w:lineRule="auto"/>
              <w:jc w:val="center"/>
            </w:pPr>
            <w:r>
              <w:rPr>
                <w:rFonts w:ascii="Times New Roman" w:hAnsi="Times New Roman"/>
                <w:sz w:val="14"/>
              </w:rPr>
              <w:t>26 (20.5)</w:t>
            </w:r>
          </w:p>
        </w:tc>
        <w:tc>
          <w:tcPr>
            <w:tcW w:w="1296" w:type="dxa"/>
            <w:tcMar>
              <w:top w:w="50" w:type="dxa"/>
              <w:left w:w="55" w:type="dxa"/>
              <w:bottom w:w="50" w:type="dxa"/>
              <w:right w:w="55" w:type="dxa"/>
            </w:tcMar>
            <w:vAlign w:val="center"/>
          </w:tcPr>
          <w:p w14:paraId="3B22204C">
            <w:pPr>
              <w:spacing w:after="0" w:line="240" w:lineRule="auto"/>
              <w:jc w:val="center"/>
            </w:pPr>
            <w:r>
              <w:rPr>
                <w:rFonts w:ascii="Times New Roman" w:hAnsi="Times New Roman"/>
                <w:sz w:val="14"/>
              </w:rPr>
              <w:t>20.5</w:t>
            </w:r>
          </w:p>
        </w:tc>
        <w:tc>
          <w:tcPr>
            <w:tcW w:w="1655" w:type="dxa"/>
            <w:tcMar>
              <w:top w:w="50" w:type="dxa"/>
              <w:left w:w="55" w:type="dxa"/>
              <w:bottom w:w="50" w:type="dxa"/>
              <w:right w:w="55" w:type="dxa"/>
            </w:tcMar>
            <w:vAlign w:val="center"/>
          </w:tcPr>
          <w:p w14:paraId="3147A3FB">
            <w:pPr>
              <w:spacing w:after="0" w:line="240" w:lineRule="auto"/>
              <w:jc w:val="center"/>
            </w:pPr>
            <w:r>
              <w:rPr>
                <w:rFonts w:ascii="Times New Roman" w:hAnsi="Times New Roman"/>
                <w:sz w:val="14"/>
              </w:rPr>
              <w:t>1.34 (0.91-1.97)</w:t>
            </w:r>
          </w:p>
        </w:tc>
        <w:tc>
          <w:tcPr>
            <w:tcW w:w="792" w:type="dxa"/>
            <w:tcMar>
              <w:top w:w="50" w:type="dxa"/>
              <w:left w:w="55" w:type="dxa"/>
              <w:bottom w:w="50" w:type="dxa"/>
              <w:right w:w="55" w:type="dxa"/>
            </w:tcMar>
            <w:vAlign w:val="center"/>
          </w:tcPr>
          <w:p w14:paraId="1AB34612">
            <w:pPr>
              <w:spacing w:after="0" w:line="240" w:lineRule="auto"/>
              <w:jc w:val="center"/>
            </w:pPr>
          </w:p>
        </w:tc>
        <w:tc>
          <w:tcPr>
            <w:tcW w:w="792" w:type="dxa"/>
            <w:tcMar>
              <w:top w:w="50" w:type="dxa"/>
              <w:left w:w="55" w:type="dxa"/>
              <w:bottom w:w="50" w:type="dxa"/>
              <w:right w:w="55" w:type="dxa"/>
            </w:tcMar>
            <w:vAlign w:val="center"/>
          </w:tcPr>
          <w:p w14:paraId="20C35104">
            <w:pPr>
              <w:spacing w:after="0" w:line="240" w:lineRule="auto"/>
              <w:jc w:val="center"/>
            </w:pPr>
          </w:p>
        </w:tc>
      </w:tr>
      <w:tr w14:paraId="6CB26263">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50" w:type="dxa"/>
              <w:left w:w="55" w:type="dxa"/>
              <w:bottom w:w="50" w:type="dxa"/>
              <w:right w:w="55" w:type="dxa"/>
            </w:tcMar>
            <w:vAlign w:val="center"/>
          </w:tcPr>
          <w:p w14:paraId="14FF112F">
            <w:pPr>
              <w:spacing w:after="0" w:line="240" w:lineRule="auto"/>
              <w:jc w:val="left"/>
            </w:pPr>
            <w:r>
              <w:rPr>
                <w:rFonts w:ascii="Times New Roman" w:hAnsi="Times New Roman"/>
                <w:b/>
                <w:sz w:val="14"/>
              </w:rPr>
              <w:t>Marital status</w:t>
            </w:r>
          </w:p>
        </w:tc>
        <w:tc>
          <w:tcPr>
            <w:tcW w:w="1800" w:type="dxa"/>
            <w:shd w:val="clear" w:color="auto" w:fill="EEF5FA"/>
            <w:tcMar>
              <w:top w:w="50" w:type="dxa"/>
              <w:left w:w="55" w:type="dxa"/>
              <w:bottom w:w="50" w:type="dxa"/>
              <w:right w:w="55" w:type="dxa"/>
            </w:tcMar>
            <w:vAlign w:val="center"/>
          </w:tcPr>
          <w:p w14:paraId="25F69D75">
            <w:pPr>
              <w:spacing w:after="0" w:line="240" w:lineRule="auto"/>
              <w:jc w:val="left"/>
            </w:pPr>
            <w:r>
              <w:rPr>
                <w:rFonts w:ascii="Times New Roman" w:hAnsi="Times New Roman"/>
                <w:sz w:val="14"/>
              </w:rPr>
              <w:t>Single</w:t>
            </w:r>
          </w:p>
        </w:tc>
        <w:tc>
          <w:tcPr>
            <w:tcW w:w="792" w:type="dxa"/>
            <w:shd w:val="clear" w:color="auto" w:fill="EEF5FA"/>
            <w:tcMar>
              <w:top w:w="50" w:type="dxa"/>
              <w:left w:w="55" w:type="dxa"/>
              <w:bottom w:w="50" w:type="dxa"/>
              <w:right w:w="55" w:type="dxa"/>
            </w:tcMar>
            <w:vAlign w:val="center"/>
          </w:tcPr>
          <w:p w14:paraId="00BE24D2">
            <w:pPr>
              <w:spacing w:after="0" w:line="240" w:lineRule="auto"/>
              <w:jc w:val="center"/>
            </w:pPr>
            <w:r>
              <w:rPr>
                <w:rFonts w:ascii="Times New Roman" w:hAnsi="Times New Roman"/>
                <w:sz w:val="14"/>
              </w:rPr>
              <w:t>387</w:t>
            </w:r>
          </w:p>
        </w:tc>
        <w:tc>
          <w:tcPr>
            <w:tcW w:w="1800" w:type="dxa"/>
            <w:shd w:val="clear" w:color="auto" w:fill="EEF5FA"/>
            <w:tcMar>
              <w:top w:w="50" w:type="dxa"/>
              <w:left w:w="55" w:type="dxa"/>
              <w:bottom w:w="50" w:type="dxa"/>
              <w:right w:w="55" w:type="dxa"/>
            </w:tcMar>
            <w:vAlign w:val="center"/>
          </w:tcPr>
          <w:p w14:paraId="1B556B83">
            <w:pPr>
              <w:spacing w:after="0" w:line="240" w:lineRule="auto"/>
              <w:jc w:val="center"/>
            </w:pPr>
            <w:r>
              <w:rPr>
                <w:rFonts w:ascii="Times New Roman" w:hAnsi="Times New Roman"/>
                <w:sz w:val="14"/>
              </w:rPr>
              <w:t>357 (92.2)</w:t>
            </w:r>
          </w:p>
        </w:tc>
        <w:tc>
          <w:tcPr>
            <w:tcW w:w="1800" w:type="dxa"/>
            <w:shd w:val="clear" w:color="auto" w:fill="EEF5FA"/>
            <w:tcMar>
              <w:top w:w="50" w:type="dxa"/>
              <w:left w:w="55" w:type="dxa"/>
              <w:bottom w:w="50" w:type="dxa"/>
              <w:right w:w="55" w:type="dxa"/>
            </w:tcMar>
            <w:vAlign w:val="center"/>
          </w:tcPr>
          <w:p w14:paraId="6E383F38">
            <w:pPr>
              <w:spacing w:after="0" w:line="240" w:lineRule="auto"/>
              <w:jc w:val="center"/>
            </w:pPr>
            <w:r>
              <w:rPr>
                <w:rFonts w:ascii="Times New Roman" w:hAnsi="Times New Roman"/>
                <w:sz w:val="14"/>
              </w:rPr>
              <w:t>30 (7.8)</w:t>
            </w:r>
          </w:p>
        </w:tc>
        <w:tc>
          <w:tcPr>
            <w:tcW w:w="1296" w:type="dxa"/>
            <w:shd w:val="clear" w:color="auto" w:fill="EEF5FA"/>
            <w:tcMar>
              <w:top w:w="50" w:type="dxa"/>
              <w:left w:w="55" w:type="dxa"/>
              <w:bottom w:w="50" w:type="dxa"/>
              <w:right w:w="55" w:type="dxa"/>
            </w:tcMar>
            <w:vAlign w:val="center"/>
          </w:tcPr>
          <w:p w14:paraId="0AA65173">
            <w:pPr>
              <w:spacing w:after="0" w:line="240" w:lineRule="auto"/>
              <w:jc w:val="center"/>
            </w:pPr>
            <w:r>
              <w:rPr>
                <w:rFonts w:ascii="Times New Roman" w:hAnsi="Times New Roman"/>
                <w:sz w:val="14"/>
              </w:rPr>
              <w:t>7.8</w:t>
            </w:r>
          </w:p>
        </w:tc>
        <w:tc>
          <w:tcPr>
            <w:tcW w:w="1655" w:type="dxa"/>
            <w:shd w:val="clear" w:color="auto" w:fill="EEF5FA"/>
            <w:tcMar>
              <w:top w:w="50" w:type="dxa"/>
              <w:left w:w="55" w:type="dxa"/>
              <w:bottom w:w="50" w:type="dxa"/>
              <w:right w:w="55" w:type="dxa"/>
            </w:tcMar>
            <w:vAlign w:val="center"/>
          </w:tcPr>
          <w:p w14:paraId="6C373FBA">
            <w:pPr>
              <w:spacing w:after="0" w:line="240" w:lineRule="auto"/>
              <w:jc w:val="center"/>
            </w:pPr>
            <w:r>
              <w:rPr>
                <w:rFonts w:ascii="Times New Roman" w:hAnsi="Times New Roman"/>
                <w:sz w:val="14"/>
              </w:rPr>
              <w:t>1.00 (reference)</w:t>
            </w:r>
          </w:p>
        </w:tc>
        <w:tc>
          <w:tcPr>
            <w:tcW w:w="792" w:type="dxa"/>
            <w:shd w:val="clear" w:color="auto" w:fill="EEF5FA"/>
            <w:tcMar>
              <w:top w:w="50" w:type="dxa"/>
              <w:left w:w="55" w:type="dxa"/>
              <w:bottom w:w="50" w:type="dxa"/>
              <w:right w:w="55" w:type="dxa"/>
            </w:tcMar>
            <w:vAlign w:val="center"/>
          </w:tcPr>
          <w:p w14:paraId="63A915A5">
            <w:pPr>
              <w:spacing w:after="0" w:line="240" w:lineRule="auto"/>
              <w:jc w:val="center"/>
            </w:pPr>
            <w:r>
              <w:rPr>
                <w:rFonts w:ascii="Times New Roman" w:hAnsi="Times New Roman"/>
                <w:sz w:val="14"/>
              </w:rPr>
              <w:t>&lt;0.001</w:t>
            </w:r>
          </w:p>
        </w:tc>
        <w:tc>
          <w:tcPr>
            <w:tcW w:w="792" w:type="dxa"/>
            <w:shd w:val="clear" w:color="auto" w:fill="EEF5FA"/>
            <w:tcMar>
              <w:top w:w="50" w:type="dxa"/>
              <w:left w:w="55" w:type="dxa"/>
              <w:bottom w:w="50" w:type="dxa"/>
              <w:right w:w="55" w:type="dxa"/>
            </w:tcMar>
            <w:vAlign w:val="center"/>
          </w:tcPr>
          <w:p w14:paraId="2542C4FD">
            <w:pPr>
              <w:spacing w:after="0" w:line="240" w:lineRule="auto"/>
              <w:jc w:val="center"/>
            </w:pPr>
            <w:r>
              <w:rPr>
                <w:rFonts w:ascii="Times New Roman" w:hAnsi="Times New Roman"/>
                <w:sz w:val="14"/>
              </w:rPr>
              <w:t>0.208</w:t>
            </w:r>
          </w:p>
        </w:tc>
      </w:tr>
      <w:tr w14:paraId="6F0CF1C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50" w:type="dxa"/>
              <w:left w:w="55" w:type="dxa"/>
              <w:bottom w:w="50" w:type="dxa"/>
              <w:right w:w="55" w:type="dxa"/>
            </w:tcMar>
            <w:vAlign w:val="center"/>
          </w:tcPr>
          <w:p w14:paraId="6684E224">
            <w:pPr>
              <w:spacing w:after="0" w:line="240" w:lineRule="auto"/>
              <w:jc w:val="left"/>
            </w:pPr>
          </w:p>
        </w:tc>
        <w:tc>
          <w:tcPr>
            <w:tcW w:w="1800" w:type="dxa"/>
            <w:tcMar>
              <w:top w:w="50" w:type="dxa"/>
              <w:left w:w="55" w:type="dxa"/>
              <w:bottom w:w="50" w:type="dxa"/>
              <w:right w:w="55" w:type="dxa"/>
            </w:tcMar>
            <w:vAlign w:val="center"/>
          </w:tcPr>
          <w:p w14:paraId="7DC2B0E8">
            <w:pPr>
              <w:spacing w:after="0" w:line="240" w:lineRule="auto"/>
              <w:jc w:val="left"/>
            </w:pPr>
            <w:r>
              <w:rPr>
                <w:rFonts w:ascii="Times New Roman" w:hAnsi="Times New Roman"/>
                <w:sz w:val="14"/>
              </w:rPr>
              <w:t>Married</w:t>
            </w:r>
          </w:p>
        </w:tc>
        <w:tc>
          <w:tcPr>
            <w:tcW w:w="792" w:type="dxa"/>
            <w:tcMar>
              <w:top w:w="50" w:type="dxa"/>
              <w:left w:w="55" w:type="dxa"/>
              <w:bottom w:w="50" w:type="dxa"/>
              <w:right w:w="55" w:type="dxa"/>
            </w:tcMar>
            <w:vAlign w:val="center"/>
          </w:tcPr>
          <w:p w14:paraId="10327813">
            <w:pPr>
              <w:spacing w:after="0" w:line="240" w:lineRule="auto"/>
              <w:jc w:val="center"/>
            </w:pPr>
            <w:r>
              <w:rPr>
                <w:rFonts w:ascii="Times New Roman" w:hAnsi="Times New Roman"/>
                <w:sz w:val="14"/>
              </w:rPr>
              <w:t>432</w:t>
            </w:r>
          </w:p>
        </w:tc>
        <w:tc>
          <w:tcPr>
            <w:tcW w:w="1800" w:type="dxa"/>
            <w:tcMar>
              <w:top w:w="50" w:type="dxa"/>
              <w:left w:w="55" w:type="dxa"/>
              <w:bottom w:w="50" w:type="dxa"/>
              <w:right w:w="55" w:type="dxa"/>
            </w:tcMar>
            <w:vAlign w:val="center"/>
          </w:tcPr>
          <w:p w14:paraId="7D820B11">
            <w:pPr>
              <w:spacing w:after="0" w:line="240" w:lineRule="auto"/>
              <w:jc w:val="center"/>
            </w:pPr>
            <w:r>
              <w:rPr>
                <w:rFonts w:ascii="Times New Roman" w:hAnsi="Times New Roman"/>
                <w:sz w:val="14"/>
              </w:rPr>
              <w:t>332 (76.9)</w:t>
            </w:r>
          </w:p>
        </w:tc>
        <w:tc>
          <w:tcPr>
            <w:tcW w:w="1800" w:type="dxa"/>
            <w:tcMar>
              <w:top w:w="50" w:type="dxa"/>
              <w:left w:w="55" w:type="dxa"/>
              <w:bottom w:w="50" w:type="dxa"/>
              <w:right w:w="55" w:type="dxa"/>
            </w:tcMar>
            <w:vAlign w:val="center"/>
          </w:tcPr>
          <w:p w14:paraId="7E7BF4F3">
            <w:pPr>
              <w:spacing w:after="0" w:line="240" w:lineRule="auto"/>
              <w:jc w:val="center"/>
            </w:pPr>
            <w:r>
              <w:rPr>
                <w:rFonts w:ascii="Times New Roman" w:hAnsi="Times New Roman"/>
                <w:sz w:val="14"/>
              </w:rPr>
              <w:t>100 (23.1)</w:t>
            </w:r>
          </w:p>
        </w:tc>
        <w:tc>
          <w:tcPr>
            <w:tcW w:w="1296" w:type="dxa"/>
            <w:tcMar>
              <w:top w:w="50" w:type="dxa"/>
              <w:left w:w="55" w:type="dxa"/>
              <w:bottom w:w="50" w:type="dxa"/>
              <w:right w:w="55" w:type="dxa"/>
            </w:tcMar>
            <w:vAlign w:val="center"/>
          </w:tcPr>
          <w:p w14:paraId="05C053DE">
            <w:pPr>
              <w:spacing w:after="0" w:line="240" w:lineRule="auto"/>
              <w:jc w:val="center"/>
            </w:pPr>
            <w:r>
              <w:rPr>
                <w:rFonts w:ascii="Times New Roman" w:hAnsi="Times New Roman"/>
                <w:sz w:val="14"/>
              </w:rPr>
              <w:t>23.1</w:t>
            </w:r>
          </w:p>
        </w:tc>
        <w:tc>
          <w:tcPr>
            <w:tcW w:w="1655" w:type="dxa"/>
            <w:tcMar>
              <w:top w:w="50" w:type="dxa"/>
              <w:left w:w="55" w:type="dxa"/>
              <w:bottom w:w="50" w:type="dxa"/>
              <w:right w:w="55" w:type="dxa"/>
            </w:tcMar>
            <w:vAlign w:val="center"/>
          </w:tcPr>
          <w:p w14:paraId="20C547DB">
            <w:pPr>
              <w:spacing w:after="0" w:line="240" w:lineRule="auto"/>
              <w:jc w:val="center"/>
            </w:pPr>
            <w:r>
              <w:rPr>
                <w:rFonts w:ascii="Times New Roman" w:hAnsi="Times New Roman"/>
                <w:sz w:val="14"/>
              </w:rPr>
              <w:t>2.99 (2.03-4.39)</w:t>
            </w:r>
          </w:p>
        </w:tc>
        <w:tc>
          <w:tcPr>
            <w:tcW w:w="792" w:type="dxa"/>
            <w:tcMar>
              <w:top w:w="50" w:type="dxa"/>
              <w:left w:w="55" w:type="dxa"/>
              <w:bottom w:w="50" w:type="dxa"/>
              <w:right w:w="55" w:type="dxa"/>
            </w:tcMar>
            <w:vAlign w:val="center"/>
          </w:tcPr>
          <w:p w14:paraId="72194A4A">
            <w:pPr>
              <w:spacing w:after="0" w:line="240" w:lineRule="auto"/>
              <w:jc w:val="center"/>
            </w:pPr>
          </w:p>
        </w:tc>
        <w:tc>
          <w:tcPr>
            <w:tcW w:w="792" w:type="dxa"/>
            <w:tcMar>
              <w:top w:w="50" w:type="dxa"/>
              <w:left w:w="55" w:type="dxa"/>
              <w:bottom w:w="50" w:type="dxa"/>
              <w:right w:w="55" w:type="dxa"/>
            </w:tcMar>
            <w:vAlign w:val="center"/>
          </w:tcPr>
          <w:p w14:paraId="580AC670">
            <w:pPr>
              <w:spacing w:after="0" w:line="240" w:lineRule="auto"/>
              <w:jc w:val="center"/>
            </w:pPr>
          </w:p>
        </w:tc>
      </w:tr>
      <w:tr w14:paraId="3BC5E735">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50" w:type="dxa"/>
              <w:left w:w="55" w:type="dxa"/>
              <w:bottom w:w="50" w:type="dxa"/>
              <w:right w:w="55" w:type="dxa"/>
            </w:tcMar>
            <w:vAlign w:val="center"/>
          </w:tcPr>
          <w:p w14:paraId="2423C1F0">
            <w:pPr>
              <w:spacing w:after="0" w:line="240" w:lineRule="auto"/>
              <w:jc w:val="left"/>
            </w:pPr>
          </w:p>
        </w:tc>
        <w:tc>
          <w:tcPr>
            <w:tcW w:w="1800" w:type="dxa"/>
            <w:shd w:val="clear" w:color="auto" w:fill="EEF5FA"/>
            <w:tcMar>
              <w:top w:w="50" w:type="dxa"/>
              <w:left w:w="55" w:type="dxa"/>
              <w:bottom w:w="50" w:type="dxa"/>
              <w:right w:w="55" w:type="dxa"/>
            </w:tcMar>
            <w:vAlign w:val="center"/>
          </w:tcPr>
          <w:p w14:paraId="58355D90">
            <w:pPr>
              <w:spacing w:after="0" w:line="240" w:lineRule="auto"/>
              <w:jc w:val="left"/>
            </w:pPr>
            <w:r>
              <w:rPr>
                <w:rFonts w:ascii="Times New Roman" w:hAnsi="Times New Roman"/>
                <w:sz w:val="14"/>
              </w:rPr>
              <w:t>Other</w:t>
            </w:r>
          </w:p>
        </w:tc>
        <w:tc>
          <w:tcPr>
            <w:tcW w:w="792" w:type="dxa"/>
            <w:shd w:val="clear" w:color="auto" w:fill="EEF5FA"/>
            <w:tcMar>
              <w:top w:w="50" w:type="dxa"/>
              <w:left w:w="55" w:type="dxa"/>
              <w:bottom w:w="50" w:type="dxa"/>
              <w:right w:w="55" w:type="dxa"/>
            </w:tcMar>
            <w:vAlign w:val="center"/>
          </w:tcPr>
          <w:p w14:paraId="2A1E91E7">
            <w:pPr>
              <w:spacing w:after="0" w:line="240" w:lineRule="auto"/>
              <w:jc w:val="center"/>
            </w:pPr>
            <w:r>
              <w:rPr>
                <w:rFonts w:ascii="Times New Roman" w:hAnsi="Times New Roman"/>
                <w:sz w:val="14"/>
              </w:rPr>
              <w:t>28</w:t>
            </w:r>
          </w:p>
        </w:tc>
        <w:tc>
          <w:tcPr>
            <w:tcW w:w="1800" w:type="dxa"/>
            <w:shd w:val="clear" w:color="auto" w:fill="EEF5FA"/>
            <w:tcMar>
              <w:top w:w="50" w:type="dxa"/>
              <w:left w:w="55" w:type="dxa"/>
              <w:bottom w:w="50" w:type="dxa"/>
              <w:right w:w="55" w:type="dxa"/>
            </w:tcMar>
            <w:vAlign w:val="center"/>
          </w:tcPr>
          <w:p w14:paraId="148251B9">
            <w:pPr>
              <w:spacing w:after="0" w:line="240" w:lineRule="auto"/>
              <w:jc w:val="center"/>
            </w:pPr>
            <w:r>
              <w:rPr>
                <w:rFonts w:ascii="Times New Roman" w:hAnsi="Times New Roman"/>
                <w:sz w:val="14"/>
              </w:rPr>
              <w:t>22 (78.6)</w:t>
            </w:r>
          </w:p>
        </w:tc>
        <w:tc>
          <w:tcPr>
            <w:tcW w:w="1800" w:type="dxa"/>
            <w:shd w:val="clear" w:color="auto" w:fill="EEF5FA"/>
            <w:tcMar>
              <w:top w:w="50" w:type="dxa"/>
              <w:left w:w="55" w:type="dxa"/>
              <w:bottom w:w="50" w:type="dxa"/>
              <w:right w:w="55" w:type="dxa"/>
            </w:tcMar>
            <w:vAlign w:val="center"/>
          </w:tcPr>
          <w:p w14:paraId="234B41C9">
            <w:pPr>
              <w:spacing w:after="0" w:line="240" w:lineRule="auto"/>
              <w:jc w:val="center"/>
            </w:pPr>
            <w:r>
              <w:rPr>
                <w:rFonts w:ascii="Times New Roman" w:hAnsi="Times New Roman"/>
                <w:sz w:val="14"/>
              </w:rPr>
              <w:t>6 (21.4)</w:t>
            </w:r>
          </w:p>
        </w:tc>
        <w:tc>
          <w:tcPr>
            <w:tcW w:w="1296" w:type="dxa"/>
            <w:shd w:val="clear" w:color="auto" w:fill="EEF5FA"/>
            <w:tcMar>
              <w:top w:w="50" w:type="dxa"/>
              <w:left w:w="55" w:type="dxa"/>
              <w:bottom w:w="50" w:type="dxa"/>
              <w:right w:w="55" w:type="dxa"/>
            </w:tcMar>
            <w:vAlign w:val="center"/>
          </w:tcPr>
          <w:p w14:paraId="550BABAD">
            <w:pPr>
              <w:spacing w:after="0" w:line="240" w:lineRule="auto"/>
              <w:jc w:val="center"/>
            </w:pPr>
            <w:r>
              <w:rPr>
                <w:rFonts w:ascii="Times New Roman" w:hAnsi="Times New Roman"/>
                <w:sz w:val="14"/>
              </w:rPr>
              <w:t>21.4</w:t>
            </w:r>
          </w:p>
        </w:tc>
        <w:tc>
          <w:tcPr>
            <w:tcW w:w="1655" w:type="dxa"/>
            <w:shd w:val="clear" w:color="auto" w:fill="EEF5FA"/>
            <w:tcMar>
              <w:top w:w="50" w:type="dxa"/>
              <w:left w:w="55" w:type="dxa"/>
              <w:bottom w:w="50" w:type="dxa"/>
              <w:right w:w="55" w:type="dxa"/>
            </w:tcMar>
            <w:vAlign w:val="center"/>
          </w:tcPr>
          <w:p w14:paraId="476588E3">
            <w:pPr>
              <w:spacing w:after="0" w:line="240" w:lineRule="auto"/>
              <w:jc w:val="center"/>
            </w:pPr>
            <w:r>
              <w:rPr>
                <w:rFonts w:ascii="Times New Roman" w:hAnsi="Times New Roman"/>
                <w:sz w:val="14"/>
              </w:rPr>
              <w:t>2.76 (1.26-6.08)</w:t>
            </w:r>
          </w:p>
        </w:tc>
        <w:tc>
          <w:tcPr>
            <w:tcW w:w="792" w:type="dxa"/>
            <w:shd w:val="clear" w:color="auto" w:fill="EEF5FA"/>
            <w:tcMar>
              <w:top w:w="50" w:type="dxa"/>
              <w:left w:w="55" w:type="dxa"/>
              <w:bottom w:w="50" w:type="dxa"/>
              <w:right w:w="55" w:type="dxa"/>
            </w:tcMar>
            <w:vAlign w:val="center"/>
          </w:tcPr>
          <w:p w14:paraId="58883A29">
            <w:pPr>
              <w:spacing w:after="0" w:line="240" w:lineRule="auto"/>
              <w:jc w:val="center"/>
            </w:pPr>
          </w:p>
        </w:tc>
        <w:tc>
          <w:tcPr>
            <w:tcW w:w="792" w:type="dxa"/>
            <w:shd w:val="clear" w:color="auto" w:fill="EEF5FA"/>
            <w:tcMar>
              <w:top w:w="50" w:type="dxa"/>
              <w:left w:w="55" w:type="dxa"/>
              <w:bottom w:w="50" w:type="dxa"/>
              <w:right w:w="55" w:type="dxa"/>
            </w:tcMar>
            <w:vAlign w:val="center"/>
          </w:tcPr>
          <w:p w14:paraId="5A8DA0F1">
            <w:pPr>
              <w:spacing w:after="0" w:line="240" w:lineRule="auto"/>
              <w:jc w:val="center"/>
            </w:pPr>
          </w:p>
        </w:tc>
      </w:tr>
      <w:tr w14:paraId="127D834C">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50" w:type="dxa"/>
              <w:left w:w="55" w:type="dxa"/>
              <w:bottom w:w="50" w:type="dxa"/>
              <w:right w:w="55" w:type="dxa"/>
            </w:tcMar>
            <w:vAlign w:val="center"/>
          </w:tcPr>
          <w:p w14:paraId="43B50355">
            <w:pPr>
              <w:spacing w:after="0" w:line="240" w:lineRule="auto"/>
              <w:jc w:val="left"/>
            </w:pPr>
            <w:r>
              <w:rPr>
                <w:rFonts w:ascii="Times New Roman" w:hAnsi="Times New Roman"/>
                <w:b/>
                <w:sz w:val="14"/>
              </w:rPr>
              <w:t>Residence</w:t>
            </w:r>
          </w:p>
        </w:tc>
        <w:tc>
          <w:tcPr>
            <w:tcW w:w="1800" w:type="dxa"/>
            <w:tcMar>
              <w:top w:w="50" w:type="dxa"/>
              <w:left w:w="55" w:type="dxa"/>
              <w:bottom w:w="50" w:type="dxa"/>
              <w:right w:w="55" w:type="dxa"/>
            </w:tcMar>
            <w:vAlign w:val="center"/>
          </w:tcPr>
          <w:p w14:paraId="725C1C54">
            <w:pPr>
              <w:spacing w:after="0" w:line="240" w:lineRule="auto"/>
              <w:jc w:val="left"/>
            </w:pPr>
            <w:r>
              <w:rPr>
                <w:rFonts w:ascii="Times New Roman" w:hAnsi="Times New Roman"/>
                <w:sz w:val="14"/>
              </w:rPr>
              <w:t>City</w:t>
            </w:r>
          </w:p>
        </w:tc>
        <w:tc>
          <w:tcPr>
            <w:tcW w:w="792" w:type="dxa"/>
            <w:tcMar>
              <w:top w:w="50" w:type="dxa"/>
              <w:left w:w="55" w:type="dxa"/>
              <w:bottom w:w="50" w:type="dxa"/>
              <w:right w:w="55" w:type="dxa"/>
            </w:tcMar>
            <w:vAlign w:val="center"/>
          </w:tcPr>
          <w:p w14:paraId="18CCB3E0">
            <w:pPr>
              <w:spacing w:after="0" w:line="240" w:lineRule="auto"/>
              <w:jc w:val="center"/>
            </w:pPr>
            <w:r>
              <w:rPr>
                <w:rFonts w:ascii="Times New Roman" w:hAnsi="Times New Roman"/>
                <w:sz w:val="14"/>
              </w:rPr>
              <w:t>384</w:t>
            </w:r>
          </w:p>
        </w:tc>
        <w:tc>
          <w:tcPr>
            <w:tcW w:w="1800" w:type="dxa"/>
            <w:tcMar>
              <w:top w:w="50" w:type="dxa"/>
              <w:left w:w="55" w:type="dxa"/>
              <w:bottom w:w="50" w:type="dxa"/>
              <w:right w:w="55" w:type="dxa"/>
            </w:tcMar>
            <w:vAlign w:val="center"/>
          </w:tcPr>
          <w:p w14:paraId="72FA478A">
            <w:pPr>
              <w:spacing w:after="0" w:line="240" w:lineRule="auto"/>
              <w:jc w:val="center"/>
            </w:pPr>
            <w:r>
              <w:rPr>
                <w:rFonts w:ascii="Times New Roman" w:hAnsi="Times New Roman"/>
                <w:sz w:val="14"/>
              </w:rPr>
              <w:t>314 (81.8)</w:t>
            </w:r>
          </w:p>
        </w:tc>
        <w:tc>
          <w:tcPr>
            <w:tcW w:w="1800" w:type="dxa"/>
            <w:tcMar>
              <w:top w:w="50" w:type="dxa"/>
              <w:left w:w="55" w:type="dxa"/>
              <w:bottom w:w="50" w:type="dxa"/>
              <w:right w:w="55" w:type="dxa"/>
            </w:tcMar>
            <w:vAlign w:val="center"/>
          </w:tcPr>
          <w:p w14:paraId="3D485DDF">
            <w:pPr>
              <w:spacing w:after="0" w:line="240" w:lineRule="auto"/>
              <w:jc w:val="center"/>
            </w:pPr>
            <w:r>
              <w:rPr>
                <w:rFonts w:ascii="Times New Roman" w:hAnsi="Times New Roman"/>
                <w:sz w:val="14"/>
              </w:rPr>
              <w:t>70 (18.2)</w:t>
            </w:r>
          </w:p>
        </w:tc>
        <w:tc>
          <w:tcPr>
            <w:tcW w:w="1296" w:type="dxa"/>
            <w:tcMar>
              <w:top w:w="50" w:type="dxa"/>
              <w:left w:w="55" w:type="dxa"/>
              <w:bottom w:w="50" w:type="dxa"/>
              <w:right w:w="55" w:type="dxa"/>
            </w:tcMar>
            <w:vAlign w:val="center"/>
          </w:tcPr>
          <w:p w14:paraId="047EDABB">
            <w:pPr>
              <w:spacing w:after="0" w:line="240" w:lineRule="auto"/>
              <w:jc w:val="center"/>
            </w:pPr>
            <w:r>
              <w:rPr>
                <w:rFonts w:ascii="Times New Roman" w:hAnsi="Times New Roman"/>
                <w:sz w:val="14"/>
              </w:rPr>
              <w:t>18.2</w:t>
            </w:r>
          </w:p>
        </w:tc>
        <w:tc>
          <w:tcPr>
            <w:tcW w:w="1655" w:type="dxa"/>
            <w:tcMar>
              <w:top w:w="50" w:type="dxa"/>
              <w:left w:w="55" w:type="dxa"/>
              <w:bottom w:w="50" w:type="dxa"/>
              <w:right w:w="55" w:type="dxa"/>
            </w:tcMar>
            <w:vAlign w:val="center"/>
          </w:tcPr>
          <w:p w14:paraId="2A0C12FB">
            <w:pPr>
              <w:spacing w:after="0" w:line="240" w:lineRule="auto"/>
              <w:jc w:val="center"/>
            </w:pPr>
            <w:r>
              <w:rPr>
                <w:rFonts w:ascii="Times New Roman" w:hAnsi="Times New Roman"/>
                <w:sz w:val="14"/>
              </w:rPr>
              <w:t>1.00 (reference)</w:t>
            </w:r>
          </w:p>
        </w:tc>
        <w:tc>
          <w:tcPr>
            <w:tcW w:w="792" w:type="dxa"/>
            <w:tcMar>
              <w:top w:w="50" w:type="dxa"/>
              <w:left w:w="55" w:type="dxa"/>
              <w:bottom w:w="50" w:type="dxa"/>
              <w:right w:w="55" w:type="dxa"/>
            </w:tcMar>
            <w:vAlign w:val="center"/>
          </w:tcPr>
          <w:p w14:paraId="1544E7E2">
            <w:pPr>
              <w:spacing w:after="0" w:line="240" w:lineRule="auto"/>
              <w:jc w:val="center"/>
            </w:pPr>
            <w:r>
              <w:rPr>
                <w:rFonts w:ascii="Times New Roman" w:hAnsi="Times New Roman"/>
                <w:sz w:val="14"/>
              </w:rPr>
              <w:t>0.349</w:t>
            </w:r>
          </w:p>
        </w:tc>
        <w:tc>
          <w:tcPr>
            <w:tcW w:w="792" w:type="dxa"/>
            <w:tcMar>
              <w:top w:w="50" w:type="dxa"/>
              <w:left w:w="55" w:type="dxa"/>
              <w:bottom w:w="50" w:type="dxa"/>
              <w:right w:w="55" w:type="dxa"/>
            </w:tcMar>
            <w:vAlign w:val="center"/>
          </w:tcPr>
          <w:p w14:paraId="16CD8D90">
            <w:pPr>
              <w:spacing w:after="0" w:line="240" w:lineRule="auto"/>
              <w:jc w:val="center"/>
            </w:pPr>
            <w:r>
              <w:rPr>
                <w:rFonts w:ascii="Times New Roman" w:hAnsi="Times New Roman"/>
                <w:sz w:val="14"/>
              </w:rPr>
              <w:t>0.062</w:t>
            </w:r>
          </w:p>
        </w:tc>
      </w:tr>
      <w:tr w14:paraId="570D77E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50" w:type="dxa"/>
              <w:left w:w="55" w:type="dxa"/>
              <w:bottom w:w="50" w:type="dxa"/>
              <w:right w:w="55" w:type="dxa"/>
            </w:tcMar>
            <w:vAlign w:val="center"/>
          </w:tcPr>
          <w:p w14:paraId="483C0F3A">
            <w:pPr>
              <w:spacing w:after="0" w:line="240" w:lineRule="auto"/>
              <w:jc w:val="left"/>
            </w:pPr>
          </w:p>
        </w:tc>
        <w:tc>
          <w:tcPr>
            <w:tcW w:w="1800" w:type="dxa"/>
            <w:shd w:val="clear" w:color="auto" w:fill="EEF5FA"/>
            <w:tcMar>
              <w:top w:w="50" w:type="dxa"/>
              <w:left w:w="55" w:type="dxa"/>
              <w:bottom w:w="50" w:type="dxa"/>
              <w:right w:w="55" w:type="dxa"/>
            </w:tcMar>
            <w:vAlign w:val="center"/>
          </w:tcPr>
          <w:p w14:paraId="4F5261F8">
            <w:pPr>
              <w:spacing w:after="0" w:line="240" w:lineRule="auto"/>
              <w:jc w:val="left"/>
            </w:pPr>
            <w:r>
              <w:rPr>
                <w:rFonts w:ascii="Times New Roman" w:hAnsi="Times New Roman"/>
                <w:sz w:val="14"/>
              </w:rPr>
              <w:t>Village</w:t>
            </w:r>
          </w:p>
        </w:tc>
        <w:tc>
          <w:tcPr>
            <w:tcW w:w="792" w:type="dxa"/>
            <w:shd w:val="clear" w:color="auto" w:fill="EEF5FA"/>
            <w:tcMar>
              <w:top w:w="50" w:type="dxa"/>
              <w:left w:w="55" w:type="dxa"/>
              <w:bottom w:w="50" w:type="dxa"/>
              <w:right w:w="55" w:type="dxa"/>
            </w:tcMar>
            <w:vAlign w:val="center"/>
          </w:tcPr>
          <w:p w14:paraId="55232BCD">
            <w:pPr>
              <w:spacing w:after="0" w:line="240" w:lineRule="auto"/>
              <w:jc w:val="center"/>
            </w:pPr>
            <w:r>
              <w:rPr>
                <w:rFonts w:ascii="Times New Roman" w:hAnsi="Times New Roman"/>
                <w:sz w:val="14"/>
              </w:rPr>
              <w:t>424</w:t>
            </w:r>
          </w:p>
        </w:tc>
        <w:tc>
          <w:tcPr>
            <w:tcW w:w="1800" w:type="dxa"/>
            <w:shd w:val="clear" w:color="auto" w:fill="EEF5FA"/>
            <w:tcMar>
              <w:top w:w="50" w:type="dxa"/>
              <w:left w:w="55" w:type="dxa"/>
              <w:bottom w:w="50" w:type="dxa"/>
              <w:right w:w="55" w:type="dxa"/>
            </w:tcMar>
            <w:vAlign w:val="center"/>
          </w:tcPr>
          <w:p w14:paraId="1D4DB2DA">
            <w:pPr>
              <w:spacing w:after="0" w:line="240" w:lineRule="auto"/>
              <w:jc w:val="center"/>
            </w:pPr>
            <w:r>
              <w:rPr>
                <w:rFonts w:ascii="Times New Roman" w:hAnsi="Times New Roman"/>
                <w:sz w:val="14"/>
              </w:rPr>
              <w:t>363 (85.6)</w:t>
            </w:r>
          </w:p>
        </w:tc>
        <w:tc>
          <w:tcPr>
            <w:tcW w:w="1800" w:type="dxa"/>
            <w:shd w:val="clear" w:color="auto" w:fill="EEF5FA"/>
            <w:tcMar>
              <w:top w:w="50" w:type="dxa"/>
              <w:left w:w="55" w:type="dxa"/>
              <w:bottom w:w="50" w:type="dxa"/>
              <w:right w:w="55" w:type="dxa"/>
            </w:tcMar>
            <w:vAlign w:val="center"/>
          </w:tcPr>
          <w:p w14:paraId="257ACCA8">
            <w:pPr>
              <w:spacing w:after="0" w:line="240" w:lineRule="auto"/>
              <w:jc w:val="center"/>
            </w:pPr>
            <w:r>
              <w:rPr>
                <w:rFonts w:ascii="Times New Roman" w:hAnsi="Times New Roman"/>
                <w:sz w:val="14"/>
              </w:rPr>
              <w:t>61 (14.4)</w:t>
            </w:r>
          </w:p>
        </w:tc>
        <w:tc>
          <w:tcPr>
            <w:tcW w:w="1296" w:type="dxa"/>
            <w:shd w:val="clear" w:color="auto" w:fill="EEF5FA"/>
            <w:tcMar>
              <w:top w:w="50" w:type="dxa"/>
              <w:left w:w="55" w:type="dxa"/>
              <w:bottom w:w="50" w:type="dxa"/>
              <w:right w:w="55" w:type="dxa"/>
            </w:tcMar>
            <w:vAlign w:val="center"/>
          </w:tcPr>
          <w:p w14:paraId="3186C877">
            <w:pPr>
              <w:spacing w:after="0" w:line="240" w:lineRule="auto"/>
              <w:jc w:val="center"/>
            </w:pPr>
            <w:r>
              <w:rPr>
                <w:rFonts w:ascii="Times New Roman" w:hAnsi="Times New Roman"/>
                <w:sz w:val="14"/>
              </w:rPr>
              <w:t>14.4</w:t>
            </w:r>
          </w:p>
        </w:tc>
        <w:tc>
          <w:tcPr>
            <w:tcW w:w="1655" w:type="dxa"/>
            <w:shd w:val="clear" w:color="auto" w:fill="EEF5FA"/>
            <w:tcMar>
              <w:top w:w="50" w:type="dxa"/>
              <w:left w:w="55" w:type="dxa"/>
              <w:bottom w:w="50" w:type="dxa"/>
              <w:right w:w="55" w:type="dxa"/>
            </w:tcMar>
            <w:vAlign w:val="center"/>
          </w:tcPr>
          <w:p w14:paraId="14AD6736">
            <w:pPr>
              <w:spacing w:after="0" w:line="240" w:lineRule="auto"/>
              <w:jc w:val="center"/>
            </w:pPr>
            <w:r>
              <w:rPr>
                <w:rFonts w:ascii="Times New Roman" w:hAnsi="Times New Roman"/>
                <w:sz w:val="14"/>
              </w:rPr>
              <w:t>0.79 (0.58-1.08)</w:t>
            </w:r>
          </w:p>
        </w:tc>
        <w:tc>
          <w:tcPr>
            <w:tcW w:w="792" w:type="dxa"/>
            <w:shd w:val="clear" w:color="auto" w:fill="EEF5FA"/>
            <w:tcMar>
              <w:top w:w="50" w:type="dxa"/>
              <w:left w:w="55" w:type="dxa"/>
              <w:bottom w:w="50" w:type="dxa"/>
              <w:right w:w="55" w:type="dxa"/>
            </w:tcMar>
            <w:vAlign w:val="center"/>
          </w:tcPr>
          <w:p w14:paraId="4525DE17">
            <w:pPr>
              <w:spacing w:after="0" w:line="240" w:lineRule="auto"/>
              <w:jc w:val="center"/>
            </w:pPr>
          </w:p>
        </w:tc>
        <w:tc>
          <w:tcPr>
            <w:tcW w:w="792" w:type="dxa"/>
            <w:shd w:val="clear" w:color="auto" w:fill="EEF5FA"/>
            <w:tcMar>
              <w:top w:w="50" w:type="dxa"/>
              <w:left w:w="55" w:type="dxa"/>
              <w:bottom w:w="50" w:type="dxa"/>
              <w:right w:w="55" w:type="dxa"/>
            </w:tcMar>
            <w:vAlign w:val="center"/>
          </w:tcPr>
          <w:p w14:paraId="38617D40">
            <w:pPr>
              <w:spacing w:after="0" w:line="240" w:lineRule="auto"/>
              <w:jc w:val="center"/>
            </w:pPr>
          </w:p>
        </w:tc>
      </w:tr>
      <w:tr w14:paraId="07A4D9F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50" w:type="dxa"/>
              <w:left w:w="55" w:type="dxa"/>
              <w:bottom w:w="50" w:type="dxa"/>
              <w:right w:w="55" w:type="dxa"/>
            </w:tcMar>
            <w:vAlign w:val="center"/>
          </w:tcPr>
          <w:p w14:paraId="5058A73C">
            <w:pPr>
              <w:spacing w:after="0" w:line="240" w:lineRule="auto"/>
              <w:jc w:val="left"/>
            </w:pPr>
          </w:p>
        </w:tc>
        <w:tc>
          <w:tcPr>
            <w:tcW w:w="1800" w:type="dxa"/>
            <w:tcMar>
              <w:top w:w="50" w:type="dxa"/>
              <w:left w:w="55" w:type="dxa"/>
              <w:bottom w:w="50" w:type="dxa"/>
              <w:right w:w="55" w:type="dxa"/>
            </w:tcMar>
            <w:vAlign w:val="center"/>
          </w:tcPr>
          <w:p w14:paraId="3646B9D0">
            <w:pPr>
              <w:spacing w:after="0" w:line="240" w:lineRule="auto"/>
              <w:jc w:val="left"/>
            </w:pPr>
            <w:r>
              <w:rPr>
                <w:rFonts w:ascii="Times New Roman" w:hAnsi="Times New Roman"/>
                <w:sz w:val="14"/>
              </w:rPr>
              <w:t>Camp</w:t>
            </w:r>
          </w:p>
        </w:tc>
        <w:tc>
          <w:tcPr>
            <w:tcW w:w="792" w:type="dxa"/>
            <w:tcMar>
              <w:top w:w="50" w:type="dxa"/>
              <w:left w:w="55" w:type="dxa"/>
              <w:bottom w:w="50" w:type="dxa"/>
              <w:right w:w="55" w:type="dxa"/>
            </w:tcMar>
            <w:vAlign w:val="center"/>
          </w:tcPr>
          <w:p w14:paraId="518AA328">
            <w:pPr>
              <w:spacing w:after="0" w:line="240" w:lineRule="auto"/>
              <w:jc w:val="center"/>
            </w:pPr>
            <w:r>
              <w:rPr>
                <w:rFonts w:ascii="Times New Roman" w:hAnsi="Times New Roman"/>
                <w:sz w:val="14"/>
              </w:rPr>
              <w:t>30</w:t>
            </w:r>
          </w:p>
        </w:tc>
        <w:tc>
          <w:tcPr>
            <w:tcW w:w="1800" w:type="dxa"/>
            <w:tcMar>
              <w:top w:w="50" w:type="dxa"/>
              <w:left w:w="55" w:type="dxa"/>
              <w:bottom w:w="50" w:type="dxa"/>
              <w:right w:w="55" w:type="dxa"/>
            </w:tcMar>
            <w:vAlign w:val="center"/>
          </w:tcPr>
          <w:p w14:paraId="48ECEE9C">
            <w:pPr>
              <w:spacing w:after="0" w:line="240" w:lineRule="auto"/>
              <w:jc w:val="center"/>
            </w:pPr>
            <w:r>
              <w:rPr>
                <w:rFonts w:ascii="Times New Roman" w:hAnsi="Times New Roman"/>
                <w:sz w:val="14"/>
              </w:rPr>
              <w:t>27 (90.0)</w:t>
            </w:r>
          </w:p>
        </w:tc>
        <w:tc>
          <w:tcPr>
            <w:tcW w:w="1800" w:type="dxa"/>
            <w:tcMar>
              <w:top w:w="50" w:type="dxa"/>
              <w:left w:w="55" w:type="dxa"/>
              <w:bottom w:w="50" w:type="dxa"/>
              <w:right w:w="55" w:type="dxa"/>
            </w:tcMar>
            <w:vAlign w:val="center"/>
          </w:tcPr>
          <w:p w14:paraId="0EF5E7D3">
            <w:pPr>
              <w:spacing w:after="0" w:line="240" w:lineRule="auto"/>
              <w:jc w:val="center"/>
            </w:pPr>
            <w:r>
              <w:rPr>
                <w:rFonts w:ascii="Times New Roman" w:hAnsi="Times New Roman"/>
                <w:sz w:val="14"/>
              </w:rPr>
              <w:t>3 (10.0)</w:t>
            </w:r>
          </w:p>
        </w:tc>
        <w:tc>
          <w:tcPr>
            <w:tcW w:w="1296" w:type="dxa"/>
            <w:tcMar>
              <w:top w:w="50" w:type="dxa"/>
              <w:left w:w="55" w:type="dxa"/>
              <w:bottom w:w="50" w:type="dxa"/>
              <w:right w:w="55" w:type="dxa"/>
            </w:tcMar>
            <w:vAlign w:val="center"/>
          </w:tcPr>
          <w:p w14:paraId="2167DA7F">
            <w:pPr>
              <w:spacing w:after="0" w:line="240" w:lineRule="auto"/>
              <w:jc w:val="center"/>
            </w:pPr>
            <w:r>
              <w:rPr>
                <w:rFonts w:ascii="Times New Roman" w:hAnsi="Times New Roman"/>
                <w:sz w:val="14"/>
              </w:rPr>
              <w:t>10.0</w:t>
            </w:r>
          </w:p>
        </w:tc>
        <w:tc>
          <w:tcPr>
            <w:tcW w:w="1655" w:type="dxa"/>
            <w:tcMar>
              <w:top w:w="50" w:type="dxa"/>
              <w:left w:w="55" w:type="dxa"/>
              <w:bottom w:w="50" w:type="dxa"/>
              <w:right w:w="55" w:type="dxa"/>
            </w:tcMar>
            <w:vAlign w:val="center"/>
          </w:tcPr>
          <w:p w14:paraId="27608A4B">
            <w:pPr>
              <w:spacing w:after="0" w:line="240" w:lineRule="auto"/>
              <w:jc w:val="center"/>
            </w:pPr>
            <w:r>
              <w:rPr>
                <w:rFonts w:ascii="Times New Roman" w:hAnsi="Times New Roman"/>
                <w:sz w:val="14"/>
              </w:rPr>
              <w:t>0.55 (0.18-1.64)</w:t>
            </w:r>
          </w:p>
        </w:tc>
        <w:tc>
          <w:tcPr>
            <w:tcW w:w="792" w:type="dxa"/>
            <w:tcMar>
              <w:top w:w="50" w:type="dxa"/>
              <w:left w:w="55" w:type="dxa"/>
              <w:bottom w:w="50" w:type="dxa"/>
              <w:right w:w="55" w:type="dxa"/>
            </w:tcMar>
            <w:vAlign w:val="center"/>
          </w:tcPr>
          <w:p w14:paraId="402963DB">
            <w:pPr>
              <w:spacing w:after="0" w:line="240" w:lineRule="auto"/>
              <w:jc w:val="center"/>
            </w:pPr>
          </w:p>
        </w:tc>
        <w:tc>
          <w:tcPr>
            <w:tcW w:w="792" w:type="dxa"/>
            <w:tcMar>
              <w:top w:w="50" w:type="dxa"/>
              <w:left w:w="55" w:type="dxa"/>
              <w:bottom w:w="50" w:type="dxa"/>
              <w:right w:w="55" w:type="dxa"/>
            </w:tcMar>
            <w:vAlign w:val="center"/>
          </w:tcPr>
          <w:p w14:paraId="67BD249E">
            <w:pPr>
              <w:spacing w:after="0" w:line="240" w:lineRule="auto"/>
              <w:jc w:val="center"/>
            </w:pPr>
          </w:p>
        </w:tc>
      </w:tr>
      <w:tr w14:paraId="04D85B08">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50" w:type="dxa"/>
              <w:left w:w="55" w:type="dxa"/>
              <w:bottom w:w="50" w:type="dxa"/>
              <w:right w:w="55" w:type="dxa"/>
            </w:tcMar>
            <w:vAlign w:val="center"/>
          </w:tcPr>
          <w:p w14:paraId="6160B7E3">
            <w:pPr>
              <w:spacing w:after="0" w:line="240" w:lineRule="auto"/>
              <w:jc w:val="left"/>
            </w:pPr>
          </w:p>
        </w:tc>
        <w:tc>
          <w:tcPr>
            <w:tcW w:w="1800" w:type="dxa"/>
            <w:shd w:val="clear" w:color="auto" w:fill="EEF5FA"/>
            <w:tcMar>
              <w:top w:w="50" w:type="dxa"/>
              <w:left w:w="55" w:type="dxa"/>
              <w:bottom w:w="50" w:type="dxa"/>
              <w:right w:w="55" w:type="dxa"/>
            </w:tcMar>
            <w:vAlign w:val="center"/>
          </w:tcPr>
          <w:p w14:paraId="568B2E0B">
            <w:pPr>
              <w:spacing w:after="0" w:line="240" w:lineRule="auto"/>
              <w:jc w:val="left"/>
            </w:pPr>
            <w:r>
              <w:rPr>
                <w:rFonts w:ascii="Times New Roman" w:hAnsi="Times New Roman"/>
                <w:sz w:val="14"/>
              </w:rPr>
              <w:t>Countryside</w:t>
            </w:r>
          </w:p>
        </w:tc>
        <w:tc>
          <w:tcPr>
            <w:tcW w:w="792" w:type="dxa"/>
            <w:shd w:val="clear" w:color="auto" w:fill="EEF5FA"/>
            <w:tcMar>
              <w:top w:w="50" w:type="dxa"/>
              <w:left w:w="55" w:type="dxa"/>
              <w:bottom w:w="50" w:type="dxa"/>
              <w:right w:w="55" w:type="dxa"/>
            </w:tcMar>
            <w:vAlign w:val="center"/>
          </w:tcPr>
          <w:p w14:paraId="19CD51BE">
            <w:pPr>
              <w:spacing w:after="0" w:line="240" w:lineRule="auto"/>
              <w:jc w:val="center"/>
            </w:pPr>
            <w:r>
              <w:rPr>
                <w:rFonts w:ascii="Times New Roman" w:hAnsi="Times New Roman"/>
                <w:sz w:val="14"/>
              </w:rPr>
              <w:t>9</w:t>
            </w:r>
          </w:p>
        </w:tc>
        <w:tc>
          <w:tcPr>
            <w:tcW w:w="1800" w:type="dxa"/>
            <w:shd w:val="clear" w:color="auto" w:fill="EEF5FA"/>
            <w:tcMar>
              <w:top w:w="50" w:type="dxa"/>
              <w:left w:w="55" w:type="dxa"/>
              <w:bottom w:w="50" w:type="dxa"/>
              <w:right w:w="55" w:type="dxa"/>
            </w:tcMar>
            <w:vAlign w:val="center"/>
          </w:tcPr>
          <w:p w14:paraId="0F268403">
            <w:pPr>
              <w:spacing w:after="0" w:line="240" w:lineRule="auto"/>
              <w:jc w:val="center"/>
            </w:pPr>
            <w:r>
              <w:rPr>
                <w:rFonts w:ascii="Times New Roman" w:hAnsi="Times New Roman"/>
                <w:sz w:val="14"/>
              </w:rPr>
              <w:t>7 (77.8)</w:t>
            </w:r>
          </w:p>
        </w:tc>
        <w:tc>
          <w:tcPr>
            <w:tcW w:w="1800" w:type="dxa"/>
            <w:shd w:val="clear" w:color="auto" w:fill="EEF5FA"/>
            <w:tcMar>
              <w:top w:w="50" w:type="dxa"/>
              <w:left w:w="55" w:type="dxa"/>
              <w:bottom w:w="50" w:type="dxa"/>
              <w:right w:w="55" w:type="dxa"/>
            </w:tcMar>
            <w:vAlign w:val="center"/>
          </w:tcPr>
          <w:p w14:paraId="697E6A0E">
            <w:pPr>
              <w:spacing w:after="0" w:line="240" w:lineRule="auto"/>
              <w:jc w:val="center"/>
            </w:pPr>
            <w:r>
              <w:rPr>
                <w:rFonts w:ascii="Times New Roman" w:hAnsi="Times New Roman"/>
                <w:sz w:val="14"/>
              </w:rPr>
              <w:t>2 (22.2)</w:t>
            </w:r>
          </w:p>
        </w:tc>
        <w:tc>
          <w:tcPr>
            <w:tcW w:w="1296" w:type="dxa"/>
            <w:shd w:val="clear" w:color="auto" w:fill="EEF5FA"/>
            <w:tcMar>
              <w:top w:w="50" w:type="dxa"/>
              <w:left w:w="55" w:type="dxa"/>
              <w:bottom w:w="50" w:type="dxa"/>
              <w:right w:w="55" w:type="dxa"/>
            </w:tcMar>
            <w:vAlign w:val="center"/>
          </w:tcPr>
          <w:p w14:paraId="67BD42A5">
            <w:pPr>
              <w:spacing w:after="0" w:line="240" w:lineRule="auto"/>
              <w:jc w:val="center"/>
            </w:pPr>
            <w:r>
              <w:rPr>
                <w:rFonts w:ascii="Times New Roman" w:hAnsi="Times New Roman"/>
                <w:sz w:val="14"/>
              </w:rPr>
              <w:t>22.2</w:t>
            </w:r>
          </w:p>
        </w:tc>
        <w:tc>
          <w:tcPr>
            <w:tcW w:w="1655" w:type="dxa"/>
            <w:shd w:val="clear" w:color="auto" w:fill="EEF5FA"/>
            <w:tcMar>
              <w:top w:w="50" w:type="dxa"/>
              <w:left w:w="55" w:type="dxa"/>
              <w:bottom w:w="50" w:type="dxa"/>
              <w:right w:w="55" w:type="dxa"/>
            </w:tcMar>
            <w:vAlign w:val="center"/>
          </w:tcPr>
          <w:p w14:paraId="77AC3992">
            <w:pPr>
              <w:spacing w:after="0" w:line="240" w:lineRule="auto"/>
              <w:jc w:val="center"/>
            </w:pPr>
            <w:r>
              <w:rPr>
                <w:rFonts w:ascii="Times New Roman" w:hAnsi="Times New Roman"/>
                <w:sz w:val="14"/>
              </w:rPr>
              <w:t>1.22 (0.35-4.21)</w:t>
            </w:r>
          </w:p>
        </w:tc>
        <w:tc>
          <w:tcPr>
            <w:tcW w:w="792" w:type="dxa"/>
            <w:shd w:val="clear" w:color="auto" w:fill="EEF5FA"/>
            <w:tcMar>
              <w:top w:w="50" w:type="dxa"/>
              <w:left w:w="55" w:type="dxa"/>
              <w:bottom w:w="50" w:type="dxa"/>
              <w:right w:w="55" w:type="dxa"/>
            </w:tcMar>
            <w:vAlign w:val="center"/>
          </w:tcPr>
          <w:p w14:paraId="63126E92">
            <w:pPr>
              <w:spacing w:after="0" w:line="240" w:lineRule="auto"/>
              <w:jc w:val="center"/>
            </w:pPr>
          </w:p>
        </w:tc>
        <w:tc>
          <w:tcPr>
            <w:tcW w:w="792" w:type="dxa"/>
            <w:shd w:val="clear" w:color="auto" w:fill="EEF5FA"/>
            <w:tcMar>
              <w:top w:w="50" w:type="dxa"/>
              <w:left w:w="55" w:type="dxa"/>
              <w:bottom w:w="50" w:type="dxa"/>
              <w:right w:w="55" w:type="dxa"/>
            </w:tcMar>
            <w:vAlign w:val="center"/>
          </w:tcPr>
          <w:p w14:paraId="52064DD6">
            <w:pPr>
              <w:spacing w:after="0" w:line="240" w:lineRule="auto"/>
              <w:jc w:val="center"/>
            </w:pPr>
          </w:p>
        </w:tc>
      </w:tr>
      <w:tr w14:paraId="7854D071">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50" w:type="dxa"/>
              <w:left w:w="55" w:type="dxa"/>
              <w:bottom w:w="50" w:type="dxa"/>
              <w:right w:w="55" w:type="dxa"/>
            </w:tcMar>
            <w:vAlign w:val="center"/>
          </w:tcPr>
          <w:p w14:paraId="787CA405">
            <w:pPr>
              <w:spacing w:after="0" w:line="240" w:lineRule="auto"/>
              <w:jc w:val="left"/>
            </w:pPr>
            <w:r>
              <w:rPr>
                <w:rFonts w:ascii="Times New Roman" w:hAnsi="Times New Roman"/>
                <w:b/>
                <w:sz w:val="14"/>
              </w:rPr>
              <w:t>Education</w:t>
            </w:r>
          </w:p>
        </w:tc>
        <w:tc>
          <w:tcPr>
            <w:tcW w:w="1800" w:type="dxa"/>
            <w:tcMar>
              <w:top w:w="50" w:type="dxa"/>
              <w:left w:w="55" w:type="dxa"/>
              <w:bottom w:w="50" w:type="dxa"/>
              <w:right w:w="55" w:type="dxa"/>
            </w:tcMar>
            <w:vAlign w:val="center"/>
          </w:tcPr>
          <w:p w14:paraId="01468B97">
            <w:pPr>
              <w:spacing w:after="0" w:line="240" w:lineRule="auto"/>
              <w:jc w:val="left"/>
            </w:pPr>
            <w:r>
              <w:rPr>
                <w:rFonts w:ascii="Times New Roman" w:hAnsi="Times New Roman"/>
                <w:sz w:val="14"/>
              </w:rPr>
              <w:t>Secondary or below</w:t>
            </w:r>
          </w:p>
        </w:tc>
        <w:tc>
          <w:tcPr>
            <w:tcW w:w="792" w:type="dxa"/>
            <w:tcMar>
              <w:top w:w="50" w:type="dxa"/>
              <w:left w:w="55" w:type="dxa"/>
              <w:bottom w:w="50" w:type="dxa"/>
              <w:right w:w="55" w:type="dxa"/>
            </w:tcMar>
            <w:vAlign w:val="center"/>
          </w:tcPr>
          <w:p w14:paraId="717FC503">
            <w:pPr>
              <w:spacing w:after="0" w:line="240" w:lineRule="auto"/>
              <w:jc w:val="center"/>
            </w:pPr>
            <w:r>
              <w:rPr>
                <w:rFonts w:ascii="Times New Roman" w:hAnsi="Times New Roman"/>
                <w:sz w:val="14"/>
              </w:rPr>
              <w:t>164</w:t>
            </w:r>
          </w:p>
        </w:tc>
        <w:tc>
          <w:tcPr>
            <w:tcW w:w="1800" w:type="dxa"/>
            <w:tcMar>
              <w:top w:w="50" w:type="dxa"/>
              <w:left w:w="55" w:type="dxa"/>
              <w:bottom w:w="50" w:type="dxa"/>
              <w:right w:w="55" w:type="dxa"/>
            </w:tcMar>
            <w:vAlign w:val="center"/>
          </w:tcPr>
          <w:p w14:paraId="1C1443D3">
            <w:pPr>
              <w:spacing w:after="0" w:line="240" w:lineRule="auto"/>
              <w:jc w:val="center"/>
            </w:pPr>
            <w:r>
              <w:rPr>
                <w:rFonts w:ascii="Times New Roman" w:hAnsi="Times New Roman"/>
                <w:sz w:val="14"/>
              </w:rPr>
              <w:t>141 (86.0)</w:t>
            </w:r>
          </w:p>
        </w:tc>
        <w:tc>
          <w:tcPr>
            <w:tcW w:w="1800" w:type="dxa"/>
            <w:tcMar>
              <w:top w:w="50" w:type="dxa"/>
              <w:left w:w="55" w:type="dxa"/>
              <w:bottom w:w="50" w:type="dxa"/>
              <w:right w:w="55" w:type="dxa"/>
            </w:tcMar>
            <w:vAlign w:val="center"/>
          </w:tcPr>
          <w:p w14:paraId="7CCF34BB">
            <w:pPr>
              <w:spacing w:after="0" w:line="240" w:lineRule="auto"/>
              <w:jc w:val="center"/>
            </w:pPr>
            <w:r>
              <w:rPr>
                <w:rFonts w:ascii="Times New Roman" w:hAnsi="Times New Roman"/>
                <w:sz w:val="14"/>
              </w:rPr>
              <w:t>23 (14.0)</w:t>
            </w:r>
          </w:p>
        </w:tc>
        <w:tc>
          <w:tcPr>
            <w:tcW w:w="1296" w:type="dxa"/>
            <w:tcMar>
              <w:top w:w="50" w:type="dxa"/>
              <w:left w:w="55" w:type="dxa"/>
              <w:bottom w:w="50" w:type="dxa"/>
              <w:right w:w="55" w:type="dxa"/>
            </w:tcMar>
            <w:vAlign w:val="center"/>
          </w:tcPr>
          <w:p w14:paraId="3A7B2125">
            <w:pPr>
              <w:spacing w:after="0" w:line="240" w:lineRule="auto"/>
              <w:jc w:val="center"/>
            </w:pPr>
            <w:r>
              <w:rPr>
                <w:rFonts w:ascii="Times New Roman" w:hAnsi="Times New Roman"/>
                <w:sz w:val="14"/>
              </w:rPr>
              <w:t>14.0</w:t>
            </w:r>
          </w:p>
        </w:tc>
        <w:tc>
          <w:tcPr>
            <w:tcW w:w="1655" w:type="dxa"/>
            <w:tcMar>
              <w:top w:w="50" w:type="dxa"/>
              <w:left w:w="55" w:type="dxa"/>
              <w:bottom w:w="50" w:type="dxa"/>
              <w:right w:w="55" w:type="dxa"/>
            </w:tcMar>
            <w:vAlign w:val="center"/>
          </w:tcPr>
          <w:p w14:paraId="160AE81A">
            <w:pPr>
              <w:spacing w:after="0" w:line="240" w:lineRule="auto"/>
              <w:jc w:val="center"/>
            </w:pPr>
            <w:r>
              <w:rPr>
                <w:rFonts w:ascii="Times New Roman" w:hAnsi="Times New Roman"/>
                <w:sz w:val="14"/>
              </w:rPr>
              <w:t>1.00 (reference)</w:t>
            </w:r>
          </w:p>
        </w:tc>
        <w:tc>
          <w:tcPr>
            <w:tcW w:w="792" w:type="dxa"/>
            <w:tcMar>
              <w:top w:w="50" w:type="dxa"/>
              <w:left w:w="55" w:type="dxa"/>
              <w:bottom w:w="50" w:type="dxa"/>
              <w:right w:w="55" w:type="dxa"/>
            </w:tcMar>
            <w:vAlign w:val="center"/>
          </w:tcPr>
          <w:p w14:paraId="73344A1D">
            <w:pPr>
              <w:spacing w:after="0" w:line="240" w:lineRule="auto"/>
              <w:jc w:val="center"/>
            </w:pPr>
            <w:r>
              <w:rPr>
                <w:rFonts w:ascii="Times New Roman" w:hAnsi="Times New Roman"/>
                <w:sz w:val="14"/>
              </w:rPr>
              <w:t>0.430</w:t>
            </w:r>
          </w:p>
        </w:tc>
        <w:tc>
          <w:tcPr>
            <w:tcW w:w="792" w:type="dxa"/>
            <w:tcMar>
              <w:top w:w="50" w:type="dxa"/>
              <w:left w:w="55" w:type="dxa"/>
              <w:bottom w:w="50" w:type="dxa"/>
              <w:right w:w="55" w:type="dxa"/>
            </w:tcMar>
            <w:vAlign w:val="center"/>
          </w:tcPr>
          <w:p w14:paraId="7BC78120">
            <w:pPr>
              <w:spacing w:after="0" w:line="240" w:lineRule="auto"/>
              <w:jc w:val="center"/>
            </w:pPr>
            <w:r>
              <w:rPr>
                <w:rFonts w:ascii="Times New Roman" w:hAnsi="Times New Roman"/>
                <w:sz w:val="14"/>
              </w:rPr>
              <w:t>0.027</w:t>
            </w:r>
          </w:p>
        </w:tc>
      </w:tr>
      <w:tr w14:paraId="55E91718">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50" w:type="dxa"/>
              <w:left w:w="55" w:type="dxa"/>
              <w:bottom w:w="50" w:type="dxa"/>
              <w:right w:w="55" w:type="dxa"/>
            </w:tcMar>
            <w:vAlign w:val="center"/>
          </w:tcPr>
          <w:p w14:paraId="16C42B93">
            <w:pPr>
              <w:spacing w:after="0" w:line="240" w:lineRule="auto"/>
              <w:jc w:val="left"/>
            </w:pPr>
          </w:p>
        </w:tc>
        <w:tc>
          <w:tcPr>
            <w:tcW w:w="1800" w:type="dxa"/>
            <w:shd w:val="clear" w:color="auto" w:fill="EEF5FA"/>
            <w:tcMar>
              <w:top w:w="50" w:type="dxa"/>
              <w:left w:w="55" w:type="dxa"/>
              <w:bottom w:w="50" w:type="dxa"/>
              <w:right w:w="55" w:type="dxa"/>
            </w:tcMar>
            <w:vAlign w:val="center"/>
          </w:tcPr>
          <w:p w14:paraId="177F9F3B">
            <w:pPr>
              <w:spacing w:after="0" w:line="240" w:lineRule="auto"/>
              <w:jc w:val="left"/>
            </w:pPr>
            <w:r>
              <w:rPr>
                <w:rFonts w:ascii="Times New Roman" w:hAnsi="Times New Roman"/>
                <w:sz w:val="14"/>
              </w:rPr>
              <w:t>University and above</w:t>
            </w:r>
          </w:p>
        </w:tc>
        <w:tc>
          <w:tcPr>
            <w:tcW w:w="792" w:type="dxa"/>
            <w:shd w:val="clear" w:color="auto" w:fill="EEF5FA"/>
            <w:tcMar>
              <w:top w:w="50" w:type="dxa"/>
              <w:left w:w="55" w:type="dxa"/>
              <w:bottom w:w="50" w:type="dxa"/>
              <w:right w:w="55" w:type="dxa"/>
            </w:tcMar>
            <w:vAlign w:val="center"/>
          </w:tcPr>
          <w:p w14:paraId="4B089908">
            <w:pPr>
              <w:spacing w:after="0" w:line="240" w:lineRule="auto"/>
              <w:jc w:val="center"/>
            </w:pPr>
            <w:r>
              <w:rPr>
                <w:rFonts w:ascii="Times New Roman" w:hAnsi="Times New Roman"/>
                <w:sz w:val="14"/>
              </w:rPr>
              <w:t>683</w:t>
            </w:r>
          </w:p>
        </w:tc>
        <w:tc>
          <w:tcPr>
            <w:tcW w:w="1800" w:type="dxa"/>
            <w:shd w:val="clear" w:color="auto" w:fill="EEF5FA"/>
            <w:tcMar>
              <w:top w:w="50" w:type="dxa"/>
              <w:left w:w="55" w:type="dxa"/>
              <w:bottom w:w="50" w:type="dxa"/>
              <w:right w:w="55" w:type="dxa"/>
            </w:tcMar>
            <w:vAlign w:val="center"/>
          </w:tcPr>
          <w:p w14:paraId="0A60EA77">
            <w:pPr>
              <w:spacing w:after="0" w:line="240" w:lineRule="auto"/>
              <w:jc w:val="center"/>
            </w:pPr>
            <w:r>
              <w:rPr>
                <w:rFonts w:ascii="Times New Roman" w:hAnsi="Times New Roman"/>
                <w:sz w:val="14"/>
              </w:rPr>
              <w:t>570 (83.5)</w:t>
            </w:r>
          </w:p>
        </w:tc>
        <w:tc>
          <w:tcPr>
            <w:tcW w:w="1800" w:type="dxa"/>
            <w:shd w:val="clear" w:color="auto" w:fill="EEF5FA"/>
            <w:tcMar>
              <w:top w:w="50" w:type="dxa"/>
              <w:left w:w="55" w:type="dxa"/>
              <w:bottom w:w="50" w:type="dxa"/>
              <w:right w:w="55" w:type="dxa"/>
            </w:tcMar>
            <w:vAlign w:val="center"/>
          </w:tcPr>
          <w:p w14:paraId="6CFCC2A7">
            <w:pPr>
              <w:spacing w:after="0" w:line="240" w:lineRule="auto"/>
              <w:jc w:val="center"/>
            </w:pPr>
            <w:r>
              <w:rPr>
                <w:rFonts w:ascii="Times New Roman" w:hAnsi="Times New Roman"/>
                <w:sz w:val="14"/>
              </w:rPr>
              <w:t>113 (16.5)</w:t>
            </w:r>
          </w:p>
        </w:tc>
        <w:tc>
          <w:tcPr>
            <w:tcW w:w="1296" w:type="dxa"/>
            <w:shd w:val="clear" w:color="auto" w:fill="EEF5FA"/>
            <w:tcMar>
              <w:top w:w="50" w:type="dxa"/>
              <w:left w:w="55" w:type="dxa"/>
              <w:bottom w:w="50" w:type="dxa"/>
              <w:right w:w="55" w:type="dxa"/>
            </w:tcMar>
            <w:vAlign w:val="center"/>
          </w:tcPr>
          <w:p w14:paraId="42A007BA">
            <w:pPr>
              <w:spacing w:after="0" w:line="240" w:lineRule="auto"/>
              <w:jc w:val="center"/>
            </w:pPr>
            <w:r>
              <w:rPr>
                <w:rFonts w:ascii="Times New Roman" w:hAnsi="Times New Roman"/>
                <w:sz w:val="14"/>
              </w:rPr>
              <w:t>16.5</w:t>
            </w:r>
          </w:p>
        </w:tc>
        <w:tc>
          <w:tcPr>
            <w:tcW w:w="1655" w:type="dxa"/>
            <w:shd w:val="clear" w:color="auto" w:fill="EEF5FA"/>
            <w:tcMar>
              <w:top w:w="50" w:type="dxa"/>
              <w:left w:w="55" w:type="dxa"/>
              <w:bottom w:w="50" w:type="dxa"/>
              <w:right w:w="55" w:type="dxa"/>
            </w:tcMar>
            <w:vAlign w:val="center"/>
          </w:tcPr>
          <w:p w14:paraId="059D1874">
            <w:pPr>
              <w:spacing w:after="0" w:line="240" w:lineRule="auto"/>
              <w:jc w:val="center"/>
            </w:pPr>
            <w:r>
              <w:rPr>
                <w:rFonts w:ascii="Times New Roman" w:hAnsi="Times New Roman"/>
                <w:sz w:val="14"/>
              </w:rPr>
              <w:t>1.18 (0.78-1.79)</w:t>
            </w:r>
          </w:p>
        </w:tc>
        <w:tc>
          <w:tcPr>
            <w:tcW w:w="792" w:type="dxa"/>
            <w:shd w:val="clear" w:color="auto" w:fill="EEF5FA"/>
            <w:tcMar>
              <w:top w:w="50" w:type="dxa"/>
              <w:left w:w="55" w:type="dxa"/>
              <w:bottom w:w="50" w:type="dxa"/>
              <w:right w:w="55" w:type="dxa"/>
            </w:tcMar>
            <w:vAlign w:val="center"/>
          </w:tcPr>
          <w:p w14:paraId="7B65167C">
            <w:pPr>
              <w:spacing w:after="0" w:line="240" w:lineRule="auto"/>
              <w:jc w:val="center"/>
            </w:pPr>
          </w:p>
        </w:tc>
        <w:tc>
          <w:tcPr>
            <w:tcW w:w="792" w:type="dxa"/>
            <w:shd w:val="clear" w:color="auto" w:fill="EEF5FA"/>
            <w:tcMar>
              <w:top w:w="50" w:type="dxa"/>
              <w:left w:w="55" w:type="dxa"/>
              <w:bottom w:w="50" w:type="dxa"/>
              <w:right w:w="55" w:type="dxa"/>
            </w:tcMar>
            <w:vAlign w:val="center"/>
          </w:tcPr>
          <w:p w14:paraId="32A6E167">
            <w:pPr>
              <w:spacing w:after="0" w:line="240" w:lineRule="auto"/>
              <w:jc w:val="center"/>
            </w:pPr>
          </w:p>
        </w:tc>
      </w:tr>
      <w:tr w14:paraId="4FC24B1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50" w:type="dxa"/>
              <w:left w:w="55" w:type="dxa"/>
              <w:bottom w:w="50" w:type="dxa"/>
              <w:right w:w="55" w:type="dxa"/>
            </w:tcMar>
            <w:vAlign w:val="center"/>
          </w:tcPr>
          <w:p w14:paraId="19FFFE5F">
            <w:pPr>
              <w:spacing w:after="0" w:line="240" w:lineRule="auto"/>
              <w:jc w:val="left"/>
            </w:pPr>
            <w:r>
              <w:rPr>
                <w:rFonts w:ascii="Times New Roman" w:hAnsi="Times New Roman"/>
                <w:b/>
                <w:sz w:val="14"/>
              </w:rPr>
              <w:t>Job status</w:t>
            </w:r>
          </w:p>
        </w:tc>
        <w:tc>
          <w:tcPr>
            <w:tcW w:w="1800" w:type="dxa"/>
            <w:tcMar>
              <w:top w:w="50" w:type="dxa"/>
              <w:left w:w="55" w:type="dxa"/>
              <w:bottom w:w="50" w:type="dxa"/>
              <w:right w:w="55" w:type="dxa"/>
            </w:tcMar>
            <w:vAlign w:val="center"/>
          </w:tcPr>
          <w:p w14:paraId="1840A333">
            <w:pPr>
              <w:spacing w:after="0" w:line="240" w:lineRule="auto"/>
              <w:jc w:val="left"/>
            </w:pPr>
            <w:r>
              <w:rPr>
                <w:rFonts w:ascii="Times New Roman" w:hAnsi="Times New Roman"/>
                <w:sz w:val="14"/>
              </w:rPr>
              <w:t>Student</w:t>
            </w:r>
          </w:p>
        </w:tc>
        <w:tc>
          <w:tcPr>
            <w:tcW w:w="792" w:type="dxa"/>
            <w:tcMar>
              <w:top w:w="50" w:type="dxa"/>
              <w:left w:w="55" w:type="dxa"/>
              <w:bottom w:w="50" w:type="dxa"/>
              <w:right w:w="55" w:type="dxa"/>
            </w:tcMar>
            <w:vAlign w:val="center"/>
          </w:tcPr>
          <w:p w14:paraId="2A22A3B8">
            <w:pPr>
              <w:spacing w:after="0" w:line="240" w:lineRule="auto"/>
              <w:jc w:val="center"/>
            </w:pPr>
            <w:r>
              <w:rPr>
                <w:rFonts w:ascii="Times New Roman" w:hAnsi="Times New Roman"/>
                <w:sz w:val="14"/>
              </w:rPr>
              <w:t>288</w:t>
            </w:r>
          </w:p>
        </w:tc>
        <w:tc>
          <w:tcPr>
            <w:tcW w:w="1800" w:type="dxa"/>
            <w:tcMar>
              <w:top w:w="50" w:type="dxa"/>
              <w:left w:w="55" w:type="dxa"/>
              <w:bottom w:w="50" w:type="dxa"/>
              <w:right w:w="55" w:type="dxa"/>
            </w:tcMar>
            <w:vAlign w:val="center"/>
          </w:tcPr>
          <w:p w14:paraId="7D975D77">
            <w:pPr>
              <w:spacing w:after="0" w:line="240" w:lineRule="auto"/>
              <w:jc w:val="center"/>
            </w:pPr>
            <w:r>
              <w:rPr>
                <w:rFonts w:ascii="Times New Roman" w:hAnsi="Times New Roman"/>
                <w:sz w:val="14"/>
              </w:rPr>
              <w:t>271 (94.1)</w:t>
            </w:r>
          </w:p>
        </w:tc>
        <w:tc>
          <w:tcPr>
            <w:tcW w:w="1800" w:type="dxa"/>
            <w:tcMar>
              <w:top w:w="50" w:type="dxa"/>
              <w:left w:w="55" w:type="dxa"/>
              <w:bottom w:w="50" w:type="dxa"/>
              <w:right w:w="55" w:type="dxa"/>
            </w:tcMar>
            <w:vAlign w:val="center"/>
          </w:tcPr>
          <w:p w14:paraId="1EB633D2">
            <w:pPr>
              <w:spacing w:after="0" w:line="240" w:lineRule="auto"/>
              <w:jc w:val="center"/>
            </w:pPr>
            <w:r>
              <w:rPr>
                <w:rFonts w:ascii="Times New Roman" w:hAnsi="Times New Roman"/>
                <w:sz w:val="14"/>
              </w:rPr>
              <w:t>17 (5.9)</w:t>
            </w:r>
          </w:p>
        </w:tc>
        <w:tc>
          <w:tcPr>
            <w:tcW w:w="1296" w:type="dxa"/>
            <w:tcMar>
              <w:top w:w="50" w:type="dxa"/>
              <w:left w:w="55" w:type="dxa"/>
              <w:bottom w:w="50" w:type="dxa"/>
              <w:right w:w="55" w:type="dxa"/>
            </w:tcMar>
            <w:vAlign w:val="center"/>
          </w:tcPr>
          <w:p w14:paraId="651F0436">
            <w:pPr>
              <w:spacing w:after="0" w:line="240" w:lineRule="auto"/>
              <w:jc w:val="center"/>
            </w:pPr>
            <w:r>
              <w:rPr>
                <w:rFonts w:ascii="Times New Roman" w:hAnsi="Times New Roman"/>
                <w:sz w:val="14"/>
              </w:rPr>
              <w:t>5.9</w:t>
            </w:r>
          </w:p>
        </w:tc>
        <w:tc>
          <w:tcPr>
            <w:tcW w:w="1655" w:type="dxa"/>
            <w:tcMar>
              <w:top w:w="50" w:type="dxa"/>
              <w:left w:w="55" w:type="dxa"/>
              <w:bottom w:w="50" w:type="dxa"/>
              <w:right w:w="55" w:type="dxa"/>
            </w:tcMar>
            <w:vAlign w:val="center"/>
          </w:tcPr>
          <w:p w14:paraId="64532382">
            <w:pPr>
              <w:spacing w:after="0" w:line="240" w:lineRule="auto"/>
              <w:jc w:val="center"/>
            </w:pPr>
            <w:r>
              <w:rPr>
                <w:rFonts w:ascii="Times New Roman" w:hAnsi="Times New Roman"/>
                <w:sz w:val="14"/>
              </w:rPr>
              <w:t>1.00 (reference)</w:t>
            </w:r>
          </w:p>
        </w:tc>
        <w:tc>
          <w:tcPr>
            <w:tcW w:w="792" w:type="dxa"/>
            <w:tcMar>
              <w:top w:w="50" w:type="dxa"/>
              <w:left w:w="55" w:type="dxa"/>
              <w:bottom w:w="50" w:type="dxa"/>
              <w:right w:w="55" w:type="dxa"/>
            </w:tcMar>
            <w:vAlign w:val="center"/>
          </w:tcPr>
          <w:p w14:paraId="5CCD0F38">
            <w:pPr>
              <w:spacing w:after="0" w:line="240" w:lineRule="auto"/>
              <w:jc w:val="center"/>
            </w:pPr>
            <w:r>
              <w:rPr>
                <w:rFonts w:ascii="Times New Roman" w:hAnsi="Times New Roman"/>
                <w:sz w:val="14"/>
              </w:rPr>
              <w:t>&lt;0.001</w:t>
            </w:r>
          </w:p>
        </w:tc>
        <w:tc>
          <w:tcPr>
            <w:tcW w:w="792" w:type="dxa"/>
            <w:tcMar>
              <w:top w:w="50" w:type="dxa"/>
              <w:left w:w="55" w:type="dxa"/>
              <w:bottom w:w="50" w:type="dxa"/>
              <w:right w:w="55" w:type="dxa"/>
            </w:tcMar>
            <w:vAlign w:val="center"/>
          </w:tcPr>
          <w:p w14:paraId="4680E4B6">
            <w:pPr>
              <w:spacing w:after="0" w:line="240" w:lineRule="auto"/>
              <w:jc w:val="center"/>
            </w:pPr>
            <w:r>
              <w:rPr>
                <w:rFonts w:ascii="Times New Roman" w:hAnsi="Times New Roman"/>
                <w:sz w:val="14"/>
              </w:rPr>
              <w:t>0.234</w:t>
            </w:r>
          </w:p>
        </w:tc>
      </w:tr>
      <w:tr w14:paraId="7FC42096">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50" w:type="dxa"/>
              <w:left w:w="55" w:type="dxa"/>
              <w:bottom w:w="50" w:type="dxa"/>
              <w:right w:w="55" w:type="dxa"/>
            </w:tcMar>
            <w:vAlign w:val="center"/>
          </w:tcPr>
          <w:p w14:paraId="21811F44">
            <w:pPr>
              <w:spacing w:after="0" w:line="240" w:lineRule="auto"/>
              <w:jc w:val="left"/>
            </w:pPr>
          </w:p>
        </w:tc>
        <w:tc>
          <w:tcPr>
            <w:tcW w:w="1800" w:type="dxa"/>
            <w:shd w:val="clear" w:color="auto" w:fill="EEF5FA"/>
            <w:tcMar>
              <w:top w:w="50" w:type="dxa"/>
              <w:left w:w="55" w:type="dxa"/>
              <w:bottom w:w="50" w:type="dxa"/>
              <w:right w:w="55" w:type="dxa"/>
            </w:tcMar>
            <w:vAlign w:val="center"/>
          </w:tcPr>
          <w:p w14:paraId="1C976B3D">
            <w:pPr>
              <w:spacing w:after="0" w:line="240" w:lineRule="auto"/>
              <w:jc w:val="left"/>
            </w:pPr>
            <w:r>
              <w:rPr>
                <w:rFonts w:ascii="Times New Roman" w:hAnsi="Times New Roman"/>
                <w:sz w:val="14"/>
              </w:rPr>
              <w:t>Paid employment</w:t>
            </w:r>
          </w:p>
        </w:tc>
        <w:tc>
          <w:tcPr>
            <w:tcW w:w="792" w:type="dxa"/>
            <w:shd w:val="clear" w:color="auto" w:fill="EEF5FA"/>
            <w:tcMar>
              <w:top w:w="50" w:type="dxa"/>
              <w:left w:w="55" w:type="dxa"/>
              <w:bottom w:w="50" w:type="dxa"/>
              <w:right w:w="55" w:type="dxa"/>
            </w:tcMar>
            <w:vAlign w:val="center"/>
          </w:tcPr>
          <w:p w14:paraId="4BE41194">
            <w:pPr>
              <w:spacing w:after="0" w:line="240" w:lineRule="auto"/>
              <w:jc w:val="center"/>
            </w:pPr>
            <w:r>
              <w:rPr>
                <w:rFonts w:ascii="Times New Roman" w:hAnsi="Times New Roman"/>
                <w:sz w:val="14"/>
              </w:rPr>
              <w:t>381</w:t>
            </w:r>
          </w:p>
        </w:tc>
        <w:tc>
          <w:tcPr>
            <w:tcW w:w="1800" w:type="dxa"/>
            <w:shd w:val="clear" w:color="auto" w:fill="EEF5FA"/>
            <w:tcMar>
              <w:top w:w="50" w:type="dxa"/>
              <w:left w:w="55" w:type="dxa"/>
              <w:bottom w:w="50" w:type="dxa"/>
              <w:right w:w="55" w:type="dxa"/>
            </w:tcMar>
            <w:vAlign w:val="center"/>
          </w:tcPr>
          <w:p w14:paraId="6356B701">
            <w:pPr>
              <w:spacing w:after="0" w:line="240" w:lineRule="auto"/>
              <w:jc w:val="center"/>
            </w:pPr>
            <w:r>
              <w:rPr>
                <w:rFonts w:ascii="Times New Roman" w:hAnsi="Times New Roman"/>
                <w:sz w:val="14"/>
              </w:rPr>
              <w:t>297 (78.0)</w:t>
            </w:r>
          </w:p>
        </w:tc>
        <w:tc>
          <w:tcPr>
            <w:tcW w:w="1800" w:type="dxa"/>
            <w:shd w:val="clear" w:color="auto" w:fill="EEF5FA"/>
            <w:tcMar>
              <w:top w:w="50" w:type="dxa"/>
              <w:left w:w="55" w:type="dxa"/>
              <w:bottom w:w="50" w:type="dxa"/>
              <w:right w:w="55" w:type="dxa"/>
            </w:tcMar>
            <w:vAlign w:val="center"/>
          </w:tcPr>
          <w:p w14:paraId="1B1F18B8">
            <w:pPr>
              <w:spacing w:after="0" w:line="240" w:lineRule="auto"/>
              <w:jc w:val="center"/>
            </w:pPr>
            <w:r>
              <w:rPr>
                <w:rFonts w:ascii="Times New Roman" w:hAnsi="Times New Roman"/>
                <w:sz w:val="14"/>
              </w:rPr>
              <w:t>84 (22.0)</w:t>
            </w:r>
          </w:p>
        </w:tc>
        <w:tc>
          <w:tcPr>
            <w:tcW w:w="1296" w:type="dxa"/>
            <w:shd w:val="clear" w:color="auto" w:fill="EEF5FA"/>
            <w:tcMar>
              <w:top w:w="50" w:type="dxa"/>
              <w:left w:w="55" w:type="dxa"/>
              <w:bottom w:w="50" w:type="dxa"/>
              <w:right w:w="55" w:type="dxa"/>
            </w:tcMar>
            <w:vAlign w:val="center"/>
          </w:tcPr>
          <w:p w14:paraId="1D87F62D">
            <w:pPr>
              <w:spacing w:after="0" w:line="240" w:lineRule="auto"/>
              <w:jc w:val="center"/>
            </w:pPr>
            <w:r>
              <w:rPr>
                <w:rFonts w:ascii="Times New Roman" w:hAnsi="Times New Roman"/>
                <w:sz w:val="14"/>
              </w:rPr>
              <w:t>22.0</w:t>
            </w:r>
          </w:p>
        </w:tc>
        <w:tc>
          <w:tcPr>
            <w:tcW w:w="1655" w:type="dxa"/>
            <w:shd w:val="clear" w:color="auto" w:fill="EEF5FA"/>
            <w:tcMar>
              <w:top w:w="50" w:type="dxa"/>
              <w:left w:w="55" w:type="dxa"/>
              <w:bottom w:w="50" w:type="dxa"/>
              <w:right w:w="55" w:type="dxa"/>
            </w:tcMar>
            <w:vAlign w:val="center"/>
          </w:tcPr>
          <w:p w14:paraId="14E5AF47">
            <w:pPr>
              <w:spacing w:after="0" w:line="240" w:lineRule="auto"/>
              <w:jc w:val="center"/>
            </w:pPr>
            <w:r>
              <w:rPr>
                <w:rFonts w:ascii="Times New Roman" w:hAnsi="Times New Roman"/>
                <w:sz w:val="14"/>
              </w:rPr>
              <w:t>3.74 (2.27-6.15)</w:t>
            </w:r>
          </w:p>
        </w:tc>
        <w:tc>
          <w:tcPr>
            <w:tcW w:w="792" w:type="dxa"/>
            <w:shd w:val="clear" w:color="auto" w:fill="EEF5FA"/>
            <w:tcMar>
              <w:top w:w="50" w:type="dxa"/>
              <w:left w:w="55" w:type="dxa"/>
              <w:bottom w:w="50" w:type="dxa"/>
              <w:right w:w="55" w:type="dxa"/>
            </w:tcMar>
            <w:vAlign w:val="center"/>
          </w:tcPr>
          <w:p w14:paraId="0054B7D8">
            <w:pPr>
              <w:spacing w:after="0" w:line="240" w:lineRule="auto"/>
              <w:jc w:val="center"/>
            </w:pPr>
          </w:p>
        </w:tc>
        <w:tc>
          <w:tcPr>
            <w:tcW w:w="792" w:type="dxa"/>
            <w:shd w:val="clear" w:color="auto" w:fill="EEF5FA"/>
            <w:tcMar>
              <w:top w:w="50" w:type="dxa"/>
              <w:left w:w="55" w:type="dxa"/>
              <w:bottom w:w="50" w:type="dxa"/>
              <w:right w:w="55" w:type="dxa"/>
            </w:tcMar>
            <w:vAlign w:val="center"/>
          </w:tcPr>
          <w:p w14:paraId="4BFCBC0F">
            <w:pPr>
              <w:spacing w:after="0" w:line="240" w:lineRule="auto"/>
              <w:jc w:val="center"/>
            </w:pPr>
          </w:p>
        </w:tc>
      </w:tr>
      <w:tr w14:paraId="6CD0D7EA">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50" w:type="dxa"/>
              <w:left w:w="55" w:type="dxa"/>
              <w:bottom w:w="50" w:type="dxa"/>
              <w:right w:w="55" w:type="dxa"/>
            </w:tcMar>
            <w:vAlign w:val="center"/>
          </w:tcPr>
          <w:p w14:paraId="3A140F9F">
            <w:pPr>
              <w:spacing w:after="0" w:line="240" w:lineRule="auto"/>
              <w:jc w:val="left"/>
            </w:pPr>
          </w:p>
        </w:tc>
        <w:tc>
          <w:tcPr>
            <w:tcW w:w="1800" w:type="dxa"/>
            <w:tcMar>
              <w:top w:w="50" w:type="dxa"/>
              <w:left w:w="55" w:type="dxa"/>
              <w:bottom w:w="50" w:type="dxa"/>
              <w:right w:w="55" w:type="dxa"/>
            </w:tcMar>
            <w:vAlign w:val="center"/>
          </w:tcPr>
          <w:p w14:paraId="72775C8A">
            <w:pPr>
              <w:spacing w:after="0" w:line="240" w:lineRule="auto"/>
              <w:jc w:val="left"/>
            </w:pPr>
            <w:r>
              <w:rPr>
                <w:rFonts w:ascii="Times New Roman" w:hAnsi="Times New Roman"/>
                <w:sz w:val="14"/>
              </w:rPr>
              <w:t>Not in paid employment</w:t>
            </w:r>
          </w:p>
        </w:tc>
        <w:tc>
          <w:tcPr>
            <w:tcW w:w="792" w:type="dxa"/>
            <w:tcMar>
              <w:top w:w="50" w:type="dxa"/>
              <w:left w:w="55" w:type="dxa"/>
              <w:bottom w:w="50" w:type="dxa"/>
              <w:right w:w="55" w:type="dxa"/>
            </w:tcMar>
            <w:vAlign w:val="center"/>
          </w:tcPr>
          <w:p w14:paraId="18408FA0">
            <w:pPr>
              <w:spacing w:after="0" w:line="240" w:lineRule="auto"/>
              <w:jc w:val="center"/>
            </w:pPr>
            <w:r>
              <w:rPr>
                <w:rFonts w:ascii="Times New Roman" w:hAnsi="Times New Roman"/>
                <w:sz w:val="14"/>
              </w:rPr>
              <w:t>156</w:t>
            </w:r>
          </w:p>
        </w:tc>
        <w:tc>
          <w:tcPr>
            <w:tcW w:w="1800" w:type="dxa"/>
            <w:tcMar>
              <w:top w:w="50" w:type="dxa"/>
              <w:left w:w="55" w:type="dxa"/>
              <w:bottom w:w="50" w:type="dxa"/>
              <w:right w:w="55" w:type="dxa"/>
            </w:tcMar>
            <w:vAlign w:val="center"/>
          </w:tcPr>
          <w:p w14:paraId="7EF88200">
            <w:pPr>
              <w:spacing w:after="0" w:line="240" w:lineRule="auto"/>
              <w:jc w:val="center"/>
            </w:pPr>
            <w:r>
              <w:rPr>
                <w:rFonts w:ascii="Times New Roman" w:hAnsi="Times New Roman"/>
                <w:sz w:val="14"/>
              </w:rPr>
              <w:t>131 (84.0)</w:t>
            </w:r>
          </w:p>
        </w:tc>
        <w:tc>
          <w:tcPr>
            <w:tcW w:w="1800" w:type="dxa"/>
            <w:tcMar>
              <w:top w:w="50" w:type="dxa"/>
              <w:left w:w="55" w:type="dxa"/>
              <w:bottom w:w="50" w:type="dxa"/>
              <w:right w:w="55" w:type="dxa"/>
            </w:tcMar>
            <w:vAlign w:val="center"/>
          </w:tcPr>
          <w:p w14:paraId="2D9813AA">
            <w:pPr>
              <w:spacing w:after="0" w:line="240" w:lineRule="auto"/>
              <w:jc w:val="center"/>
            </w:pPr>
            <w:r>
              <w:rPr>
                <w:rFonts w:ascii="Times New Roman" w:hAnsi="Times New Roman"/>
                <w:sz w:val="14"/>
              </w:rPr>
              <w:t>25 (16.0)</w:t>
            </w:r>
          </w:p>
        </w:tc>
        <w:tc>
          <w:tcPr>
            <w:tcW w:w="1296" w:type="dxa"/>
            <w:tcMar>
              <w:top w:w="50" w:type="dxa"/>
              <w:left w:w="55" w:type="dxa"/>
              <w:bottom w:w="50" w:type="dxa"/>
              <w:right w:w="55" w:type="dxa"/>
            </w:tcMar>
            <w:vAlign w:val="center"/>
          </w:tcPr>
          <w:p w14:paraId="028BDB61">
            <w:pPr>
              <w:spacing w:after="0" w:line="240" w:lineRule="auto"/>
              <w:jc w:val="center"/>
            </w:pPr>
            <w:r>
              <w:rPr>
                <w:rFonts w:ascii="Times New Roman" w:hAnsi="Times New Roman"/>
                <w:sz w:val="14"/>
              </w:rPr>
              <w:t>16.0</w:t>
            </w:r>
          </w:p>
        </w:tc>
        <w:tc>
          <w:tcPr>
            <w:tcW w:w="1655" w:type="dxa"/>
            <w:tcMar>
              <w:top w:w="50" w:type="dxa"/>
              <w:left w:w="55" w:type="dxa"/>
              <w:bottom w:w="50" w:type="dxa"/>
              <w:right w:w="55" w:type="dxa"/>
            </w:tcMar>
            <w:vAlign w:val="center"/>
          </w:tcPr>
          <w:p w14:paraId="3D6B764A">
            <w:pPr>
              <w:spacing w:after="0" w:line="240" w:lineRule="auto"/>
              <w:jc w:val="center"/>
            </w:pPr>
            <w:r>
              <w:rPr>
                <w:rFonts w:ascii="Times New Roman" w:hAnsi="Times New Roman"/>
                <w:sz w:val="14"/>
              </w:rPr>
              <w:t>2.71 (1.51-4.87)</w:t>
            </w:r>
          </w:p>
        </w:tc>
        <w:tc>
          <w:tcPr>
            <w:tcW w:w="792" w:type="dxa"/>
            <w:tcMar>
              <w:top w:w="50" w:type="dxa"/>
              <w:left w:w="55" w:type="dxa"/>
              <w:bottom w:w="50" w:type="dxa"/>
              <w:right w:w="55" w:type="dxa"/>
            </w:tcMar>
            <w:vAlign w:val="center"/>
          </w:tcPr>
          <w:p w14:paraId="340B8A95">
            <w:pPr>
              <w:spacing w:after="0" w:line="240" w:lineRule="auto"/>
              <w:jc w:val="center"/>
            </w:pPr>
          </w:p>
        </w:tc>
        <w:tc>
          <w:tcPr>
            <w:tcW w:w="792" w:type="dxa"/>
            <w:tcMar>
              <w:top w:w="50" w:type="dxa"/>
              <w:left w:w="55" w:type="dxa"/>
              <w:bottom w:w="50" w:type="dxa"/>
              <w:right w:w="55" w:type="dxa"/>
            </w:tcMar>
            <w:vAlign w:val="center"/>
          </w:tcPr>
          <w:p w14:paraId="746BAE0E">
            <w:pPr>
              <w:spacing w:after="0" w:line="240" w:lineRule="auto"/>
              <w:jc w:val="center"/>
            </w:pPr>
          </w:p>
        </w:tc>
      </w:tr>
      <w:tr w14:paraId="3530ACF3">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50" w:type="dxa"/>
              <w:left w:w="55" w:type="dxa"/>
              <w:bottom w:w="50" w:type="dxa"/>
              <w:right w:w="55" w:type="dxa"/>
            </w:tcMar>
            <w:vAlign w:val="center"/>
          </w:tcPr>
          <w:p w14:paraId="095E4516">
            <w:pPr>
              <w:spacing w:after="0" w:line="240" w:lineRule="auto"/>
              <w:jc w:val="left"/>
            </w:pPr>
          </w:p>
        </w:tc>
        <w:tc>
          <w:tcPr>
            <w:tcW w:w="1800" w:type="dxa"/>
            <w:shd w:val="clear" w:color="auto" w:fill="EEF5FA"/>
            <w:tcMar>
              <w:top w:w="50" w:type="dxa"/>
              <w:left w:w="55" w:type="dxa"/>
              <w:bottom w:w="50" w:type="dxa"/>
              <w:right w:w="55" w:type="dxa"/>
            </w:tcMar>
            <w:vAlign w:val="center"/>
          </w:tcPr>
          <w:p w14:paraId="1ADD1C27">
            <w:pPr>
              <w:spacing w:after="0" w:line="240" w:lineRule="auto"/>
              <w:jc w:val="left"/>
            </w:pPr>
            <w:r>
              <w:rPr>
                <w:rFonts w:ascii="Times New Roman" w:hAnsi="Times New Roman"/>
                <w:sz w:val="14"/>
              </w:rPr>
              <w:t>Retired</w:t>
            </w:r>
          </w:p>
        </w:tc>
        <w:tc>
          <w:tcPr>
            <w:tcW w:w="792" w:type="dxa"/>
            <w:shd w:val="clear" w:color="auto" w:fill="EEF5FA"/>
            <w:tcMar>
              <w:top w:w="50" w:type="dxa"/>
              <w:left w:w="55" w:type="dxa"/>
              <w:bottom w:w="50" w:type="dxa"/>
              <w:right w:w="55" w:type="dxa"/>
            </w:tcMar>
            <w:vAlign w:val="center"/>
          </w:tcPr>
          <w:p w14:paraId="03510599">
            <w:pPr>
              <w:spacing w:after="0" w:line="240" w:lineRule="auto"/>
              <w:jc w:val="center"/>
            </w:pPr>
            <w:r>
              <w:rPr>
                <w:rFonts w:ascii="Times New Roman" w:hAnsi="Times New Roman"/>
                <w:sz w:val="14"/>
              </w:rPr>
              <w:t>22</w:t>
            </w:r>
          </w:p>
        </w:tc>
        <w:tc>
          <w:tcPr>
            <w:tcW w:w="1800" w:type="dxa"/>
            <w:shd w:val="clear" w:color="auto" w:fill="EEF5FA"/>
            <w:tcMar>
              <w:top w:w="50" w:type="dxa"/>
              <w:left w:w="55" w:type="dxa"/>
              <w:bottom w:w="50" w:type="dxa"/>
              <w:right w:w="55" w:type="dxa"/>
            </w:tcMar>
            <w:vAlign w:val="center"/>
          </w:tcPr>
          <w:p w14:paraId="11D35CCE">
            <w:pPr>
              <w:spacing w:after="0" w:line="240" w:lineRule="auto"/>
              <w:jc w:val="center"/>
            </w:pPr>
            <w:r>
              <w:rPr>
                <w:rFonts w:ascii="Times New Roman" w:hAnsi="Times New Roman"/>
                <w:sz w:val="14"/>
              </w:rPr>
              <w:t>12 (54.5)</w:t>
            </w:r>
          </w:p>
        </w:tc>
        <w:tc>
          <w:tcPr>
            <w:tcW w:w="1800" w:type="dxa"/>
            <w:shd w:val="clear" w:color="auto" w:fill="EEF5FA"/>
            <w:tcMar>
              <w:top w:w="50" w:type="dxa"/>
              <w:left w:w="55" w:type="dxa"/>
              <w:bottom w:w="50" w:type="dxa"/>
              <w:right w:w="55" w:type="dxa"/>
            </w:tcMar>
            <w:vAlign w:val="center"/>
          </w:tcPr>
          <w:p w14:paraId="255C49BC">
            <w:pPr>
              <w:spacing w:after="0" w:line="240" w:lineRule="auto"/>
              <w:jc w:val="center"/>
            </w:pPr>
            <w:r>
              <w:rPr>
                <w:rFonts w:ascii="Times New Roman" w:hAnsi="Times New Roman"/>
                <w:sz w:val="14"/>
              </w:rPr>
              <w:t>10 (45.5)</w:t>
            </w:r>
          </w:p>
        </w:tc>
        <w:tc>
          <w:tcPr>
            <w:tcW w:w="1296" w:type="dxa"/>
            <w:shd w:val="clear" w:color="auto" w:fill="EEF5FA"/>
            <w:tcMar>
              <w:top w:w="50" w:type="dxa"/>
              <w:left w:w="55" w:type="dxa"/>
              <w:bottom w:w="50" w:type="dxa"/>
              <w:right w:w="55" w:type="dxa"/>
            </w:tcMar>
            <w:vAlign w:val="center"/>
          </w:tcPr>
          <w:p w14:paraId="04BF5FAA">
            <w:pPr>
              <w:spacing w:after="0" w:line="240" w:lineRule="auto"/>
              <w:jc w:val="center"/>
            </w:pPr>
            <w:r>
              <w:rPr>
                <w:rFonts w:ascii="Times New Roman" w:hAnsi="Times New Roman"/>
                <w:sz w:val="14"/>
              </w:rPr>
              <w:t>45.5</w:t>
            </w:r>
          </w:p>
        </w:tc>
        <w:tc>
          <w:tcPr>
            <w:tcW w:w="1655" w:type="dxa"/>
            <w:shd w:val="clear" w:color="auto" w:fill="EEF5FA"/>
            <w:tcMar>
              <w:top w:w="50" w:type="dxa"/>
              <w:left w:w="55" w:type="dxa"/>
              <w:bottom w:w="50" w:type="dxa"/>
              <w:right w:w="55" w:type="dxa"/>
            </w:tcMar>
            <w:vAlign w:val="center"/>
          </w:tcPr>
          <w:p w14:paraId="22802C95">
            <w:pPr>
              <w:spacing w:after="0" w:line="240" w:lineRule="auto"/>
              <w:jc w:val="center"/>
            </w:pPr>
            <w:r>
              <w:rPr>
                <w:rFonts w:ascii="Times New Roman" w:hAnsi="Times New Roman"/>
                <w:sz w:val="14"/>
              </w:rPr>
              <w:t>7.70 (4.02-14.75)</w:t>
            </w:r>
          </w:p>
        </w:tc>
        <w:tc>
          <w:tcPr>
            <w:tcW w:w="792" w:type="dxa"/>
            <w:shd w:val="clear" w:color="auto" w:fill="EEF5FA"/>
            <w:tcMar>
              <w:top w:w="50" w:type="dxa"/>
              <w:left w:w="55" w:type="dxa"/>
              <w:bottom w:w="50" w:type="dxa"/>
              <w:right w:w="55" w:type="dxa"/>
            </w:tcMar>
            <w:vAlign w:val="center"/>
          </w:tcPr>
          <w:p w14:paraId="728E3A45">
            <w:pPr>
              <w:spacing w:after="0" w:line="240" w:lineRule="auto"/>
              <w:jc w:val="center"/>
            </w:pPr>
          </w:p>
        </w:tc>
        <w:tc>
          <w:tcPr>
            <w:tcW w:w="792" w:type="dxa"/>
            <w:shd w:val="clear" w:color="auto" w:fill="EEF5FA"/>
            <w:tcMar>
              <w:top w:w="50" w:type="dxa"/>
              <w:left w:w="55" w:type="dxa"/>
              <w:bottom w:w="50" w:type="dxa"/>
              <w:right w:w="55" w:type="dxa"/>
            </w:tcMar>
            <w:vAlign w:val="center"/>
          </w:tcPr>
          <w:p w14:paraId="222D81F7">
            <w:pPr>
              <w:spacing w:after="0" w:line="240" w:lineRule="auto"/>
              <w:jc w:val="center"/>
            </w:pPr>
          </w:p>
        </w:tc>
      </w:tr>
      <w:tr w14:paraId="14ABFE9B">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50" w:type="dxa"/>
              <w:left w:w="55" w:type="dxa"/>
              <w:bottom w:w="50" w:type="dxa"/>
              <w:right w:w="55" w:type="dxa"/>
            </w:tcMar>
            <w:vAlign w:val="center"/>
          </w:tcPr>
          <w:p w14:paraId="17721403">
            <w:pPr>
              <w:spacing w:after="0" w:line="240" w:lineRule="auto"/>
              <w:jc w:val="left"/>
            </w:pPr>
            <w:r>
              <w:rPr>
                <w:rFonts w:ascii="Times New Roman" w:hAnsi="Times New Roman"/>
                <w:b/>
                <w:sz w:val="14"/>
              </w:rPr>
              <w:t>Monthly income</w:t>
            </w:r>
          </w:p>
        </w:tc>
        <w:tc>
          <w:tcPr>
            <w:tcW w:w="1800" w:type="dxa"/>
            <w:tcMar>
              <w:top w:w="50" w:type="dxa"/>
              <w:left w:w="55" w:type="dxa"/>
              <w:bottom w:w="50" w:type="dxa"/>
              <w:right w:w="55" w:type="dxa"/>
            </w:tcMar>
            <w:vAlign w:val="center"/>
          </w:tcPr>
          <w:p w14:paraId="0F93A5AC">
            <w:pPr>
              <w:spacing w:after="0" w:line="240" w:lineRule="auto"/>
              <w:jc w:val="left"/>
            </w:pPr>
            <w:r>
              <w:rPr>
                <w:rFonts w:ascii="Times New Roman" w:hAnsi="Times New Roman"/>
                <w:sz w:val="14"/>
              </w:rPr>
              <w:t>Low</w:t>
            </w:r>
          </w:p>
        </w:tc>
        <w:tc>
          <w:tcPr>
            <w:tcW w:w="792" w:type="dxa"/>
            <w:tcMar>
              <w:top w:w="50" w:type="dxa"/>
              <w:left w:w="55" w:type="dxa"/>
              <w:bottom w:w="50" w:type="dxa"/>
              <w:right w:w="55" w:type="dxa"/>
            </w:tcMar>
            <w:vAlign w:val="center"/>
          </w:tcPr>
          <w:p w14:paraId="06BEBCFB">
            <w:pPr>
              <w:spacing w:after="0" w:line="240" w:lineRule="auto"/>
              <w:jc w:val="center"/>
            </w:pPr>
            <w:r>
              <w:rPr>
                <w:rFonts w:ascii="Times New Roman" w:hAnsi="Times New Roman"/>
                <w:sz w:val="14"/>
              </w:rPr>
              <w:t>132</w:t>
            </w:r>
          </w:p>
        </w:tc>
        <w:tc>
          <w:tcPr>
            <w:tcW w:w="1800" w:type="dxa"/>
            <w:tcMar>
              <w:top w:w="50" w:type="dxa"/>
              <w:left w:w="55" w:type="dxa"/>
              <w:bottom w:w="50" w:type="dxa"/>
              <w:right w:w="55" w:type="dxa"/>
            </w:tcMar>
            <w:vAlign w:val="center"/>
          </w:tcPr>
          <w:p w14:paraId="1A7544DF">
            <w:pPr>
              <w:spacing w:after="0" w:line="240" w:lineRule="auto"/>
              <w:jc w:val="center"/>
            </w:pPr>
            <w:r>
              <w:rPr>
                <w:rFonts w:ascii="Times New Roman" w:hAnsi="Times New Roman"/>
                <w:sz w:val="14"/>
              </w:rPr>
              <w:t>107 (81.1)</w:t>
            </w:r>
          </w:p>
        </w:tc>
        <w:tc>
          <w:tcPr>
            <w:tcW w:w="1800" w:type="dxa"/>
            <w:tcMar>
              <w:top w:w="50" w:type="dxa"/>
              <w:left w:w="55" w:type="dxa"/>
              <w:bottom w:w="50" w:type="dxa"/>
              <w:right w:w="55" w:type="dxa"/>
            </w:tcMar>
            <w:vAlign w:val="center"/>
          </w:tcPr>
          <w:p w14:paraId="0DD25B60">
            <w:pPr>
              <w:spacing w:after="0" w:line="240" w:lineRule="auto"/>
              <w:jc w:val="center"/>
            </w:pPr>
            <w:r>
              <w:rPr>
                <w:rFonts w:ascii="Times New Roman" w:hAnsi="Times New Roman"/>
                <w:sz w:val="14"/>
              </w:rPr>
              <w:t>25 (18.9)</w:t>
            </w:r>
          </w:p>
        </w:tc>
        <w:tc>
          <w:tcPr>
            <w:tcW w:w="1296" w:type="dxa"/>
            <w:tcMar>
              <w:top w:w="50" w:type="dxa"/>
              <w:left w:w="55" w:type="dxa"/>
              <w:bottom w:w="50" w:type="dxa"/>
              <w:right w:w="55" w:type="dxa"/>
            </w:tcMar>
            <w:vAlign w:val="center"/>
          </w:tcPr>
          <w:p w14:paraId="39E80576">
            <w:pPr>
              <w:spacing w:after="0" w:line="240" w:lineRule="auto"/>
              <w:jc w:val="center"/>
            </w:pPr>
            <w:r>
              <w:rPr>
                <w:rFonts w:ascii="Times New Roman" w:hAnsi="Times New Roman"/>
                <w:sz w:val="14"/>
              </w:rPr>
              <w:t>18.9</w:t>
            </w:r>
          </w:p>
        </w:tc>
        <w:tc>
          <w:tcPr>
            <w:tcW w:w="1655" w:type="dxa"/>
            <w:tcMar>
              <w:top w:w="50" w:type="dxa"/>
              <w:left w:w="55" w:type="dxa"/>
              <w:bottom w:w="50" w:type="dxa"/>
              <w:right w:w="55" w:type="dxa"/>
            </w:tcMar>
            <w:vAlign w:val="center"/>
          </w:tcPr>
          <w:p w14:paraId="596C7A1D">
            <w:pPr>
              <w:spacing w:after="0" w:line="240" w:lineRule="auto"/>
              <w:jc w:val="center"/>
            </w:pPr>
            <w:r>
              <w:rPr>
                <w:rFonts w:ascii="Times New Roman" w:hAnsi="Times New Roman"/>
                <w:sz w:val="14"/>
              </w:rPr>
              <w:t>1.00 (reference)</w:t>
            </w:r>
          </w:p>
        </w:tc>
        <w:tc>
          <w:tcPr>
            <w:tcW w:w="792" w:type="dxa"/>
            <w:tcMar>
              <w:top w:w="50" w:type="dxa"/>
              <w:left w:w="55" w:type="dxa"/>
              <w:bottom w:w="50" w:type="dxa"/>
              <w:right w:w="55" w:type="dxa"/>
            </w:tcMar>
            <w:vAlign w:val="center"/>
          </w:tcPr>
          <w:p w14:paraId="22BAB030">
            <w:pPr>
              <w:spacing w:after="0" w:line="240" w:lineRule="auto"/>
              <w:jc w:val="center"/>
            </w:pPr>
            <w:r>
              <w:rPr>
                <w:rFonts w:ascii="Times New Roman" w:hAnsi="Times New Roman"/>
                <w:sz w:val="14"/>
              </w:rPr>
              <w:t>0.451</w:t>
            </w:r>
          </w:p>
        </w:tc>
        <w:tc>
          <w:tcPr>
            <w:tcW w:w="792" w:type="dxa"/>
            <w:tcMar>
              <w:top w:w="50" w:type="dxa"/>
              <w:left w:w="55" w:type="dxa"/>
              <w:bottom w:w="50" w:type="dxa"/>
              <w:right w:w="55" w:type="dxa"/>
            </w:tcMar>
            <w:vAlign w:val="center"/>
          </w:tcPr>
          <w:p w14:paraId="7024E1DF">
            <w:pPr>
              <w:spacing w:after="0" w:line="240" w:lineRule="auto"/>
              <w:jc w:val="center"/>
            </w:pPr>
            <w:r>
              <w:rPr>
                <w:rFonts w:ascii="Times New Roman" w:hAnsi="Times New Roman"/>
                <w:sz w:val="14"/>
              </w:rPr>
              <w:t>0.043</w:t>
            </w:r>
          </w:p>
        </w:tc>
      </w:tr>
      <w:tr w14:paraId="312C591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50" w:type="dxa"/>
              <w:left w:w="55" w:type="dxa"/>
              <w:bottom w:w="50" w:type="dxa"/>
              <w:right w:w="55" w:type="dxa"/>
            </w:tcMar>
            <w:vAlign w:val="center"/>
          </w:tcPr>
          <w:p w14:paraId="09EE03F4">
            <w:pPr>
              <w:spacing w:after="0" w:line="240" w:lineRule="auto"/>
              <w:jc w:val="left"/>
            </w:pPr>
          </w:p>
        </w:tc>
        <w:tc>
          <w:tcPr>
            <w:tcW w:w="1800" w:type="dxa"/>
            <w:shd w:val="clear" w:color="auto" w:fill="EEF5FA"/>
            <w:tcMar>
              <w:top w:w="50" w:type="dxa"/>
              <w:left w:w="55" w:type="dxa"/>
              <w:bottom w:w="50" w:type="dxa"/>
              <w:right w:w="55" w:type="dxa"/>
            </w:tcMar>
            <w:vAlign w:val="center"/>
          </w:tcPr>
          <w:p w14:paraId="2ECBEEF8">
            <w:pPr>
              <w:spacing w:after="0" w:line="240" w:lineRule="auto"/>
              <w:jc w:val="left"/>
            </w:pPr>
            <w:r>
              <w:rPr>
                <w:rFonts w:ascii="Times New Roman" w:hAnsi="Times New Roman"/>
                <w:sz w:val="14"/>
              </w:rPr>
              <w:t>Average</w:t>
            </w:r>
          </w:p>
        </w:tc>
        <w:tc>
          <w:tcPr>
            <w:tcW w:w="792" w:type="dxa"/>
            <w:shd w:val="clear" w:color="auto" w:fill="EEF5FA"/>
            <w:tcMar>
              <w:top w:w="50" w:type="dxa"/>
              <w:left w:w="55" w:type="dxa"/>
              <w:bottom w:w="50" w:type="dxa"/>
              <w:right w:w="55" w:type="dxa"/>
            </w:tcMar>
            <w:vAlign w:val="center"/>
          </w:tcPr>
          <w:p w14:paraId="0F430AA5">
            <w:pPr>
              <w:spacing w:after="0" w:line="240" w:lineRule="auto"/>
              <w:jc w:val="center"/>
            </w:pPr>
            <w:r>
              <w:rPr>
                <w:rFonts w:ascii="Times New Roman" w:hAnsi="Times New Roman"/>
                <w:sz w:val="14"/>
              </w:rPr>
              <w:t>580</w:t>
            </w:r>
          </w:p>
        </w:tc>
        <w:tc>
          <w:tcPr>
            <w:tcW w:w="1800" w:type="dxa"/>
            <w:shd w:val="clear" w:color="auto" w:fill="EEF5FA"/>
            <w:tcMar>
              <w:top w:w="50" w:type="dxa"/>
              <w:left w:w="55" w:type="dxa"/>
              <w:bottom w:w="50" w:type="dxa"/>
              <w:right w:w="55" w:type="dxa"/>
            </w:tcMar>
            <w:vAlign w:val="center"/>
          </w:tcPr>
          <w:p w14:paraId="6BCBB52F">
            <w:pPr>
              <w:spacing w:after="0" w:line="240" w:lineRule="auto"/>
              <w:jc w:val="center"/>
            </w:pPr>
            <w:r>
              <w:rPr>
                <w:rFonts w:ascii="Times New Roman" w:hAnsi="Times New Roman"/>
                <w:sz w:val="14"/>
              </w:rPr>
              <w:t>493 (85.0)</w:t>
            </w:r>
          </w:p>
        </w:tc>
        <w:tc>
          <w:tcPr>
            <w:tcW w:w="1800" w:type="dxa"/>
            <w:shd w:val="clear" w:color="auto" w:fill="EEF5FA"/>
            <w:tcMar>
              <w:top w:w="50" w:type="dxa"/>
              <w:left w:w="55" w:type="dxa"/>
              <w:bottom w:w="50" w:type="dxa"/>
              <w:right w:w="55" w:type="dxa"/>
            </w:tcMar>
            <w:vAlign w:val="center"/>
          </w:tcPr>
          <w:p w14:paraId="445B67E6">
            <w:pPr>
              <w:spacing w:after="0" w:line="240" w:lineRule="auto"/>
              <w:jc w:val="center"/>
            </w:pPr>
            <w:r>
              <w:rPr>
                <w:rFonts w:ascii="Times New Roman" w:hAnsi="Times New Roman"/>
                <w:sz w:val="14"/>
              </w:rPr>
              <w:t>87 (15.0)</w:t>
            </w:r>
          </w:p>
        </w:tc>
        <w:tc>
          <w:tcPr>
            <w:tcW w:w="1296" w:type="dxa"/>
            <w:shd w:val="clear" w:color="auto" w:fill="EEF5FA"/>
            <w:tcMar>
              <w:top w:w="50" w:type="dxa"/>
              <w:left w:w="55" w:type="dxa"/>
              <w:bottom w:w="50" w:type="dxa"/>
              <w:right w:w="55" w:type="dxa"/>
            </w:tcMar>
            <w:vAlign w:val="center"/>
          </w:tcPr>
          <w:p w14:paraId="21C3506C">
            <w:pPr>
              <w:spacing w:after="0" w:line="240" w:lineRule="auto"/>
              <w:jc w:val="center"/>
            </w:pPr>
            <w:r>
              <w:rPr>
                <w:rFonts w:ascii="Times New Roman" w:hAnsi="Times New Roman"/>
                <w:sz w:val="14"/>
              </w:rPr>
              <w:t>15.0</w:t>
            </w:r>
          </w:p>
        </w:tc>
        <w:tc>
          <w:tcPr>
            <w:tcW w:w="1655" w:type="dxa"/>
            <w:shd w:val="clear" w:color="auto" w:fill="EEF5FA"/>
            <w:tcMar>
              <w:top w:w="50" w:type="dxa"/>
              <w:left w:w="55" w:type="dxa"/>
              <w:bottom w:w="50" w:type="dxa"/>
              <w:right w:w="55" w:type="dxa"/>
            </w:tcMar>
            <w:vAlign w:val="center"/>
          </w:tcPr>
          <w:p w14:paraId="3368521A">
            <w:pPr>
              <w:spacing w:after="0" w:line="240" w:lineRule="auto"/>
              <w:jc w:val="center"/>
            </w:pPr>
            <w:r>
              <w:rPr>
                <w:rFonts w:ascii="Times New Roman" w:hAnsi="Times New Roman"/>
                <w:sz w:val="14"/>
              </w:rPr>
              <w:t>0.79 (0.53-1.18)</w:t>
            </w:r>
          </w:p>
        </w:tc>
        <w:tc>
          <w:tcPr>
            <w:tcW w:w="792" w:type="dxa"/>
            <w:shd w:val="clear" w:color="auto" w:fill="EEF5FA"/>
            <w:tcMar>
              <w:top w:w="50" w:type="dxa"/>
              <w:left w:w="55" w:type="dxa"/>
              <w:bottom w:w="50" w:type="dxa"/>
              <w:right w:w="55" w:type="dxa"/>
            </w:tcMar>
            <w:vAlign w:val="center"/>
          </w:tcPr>
          <w:p w14:paraId="0DFB6325">
            <w:pPr>
              <w:spacing w:after="0" w:line="240" w:lineRule="auto"/>
              <w:jc w:val="center"/>
            </w:pPr>
          </w:p>
        </w:tc>
        <w:tc>
          <w:tcPr>
            <w:tcW w:w="792" w:type="dxa"/>
            <w:shd w:val="clear" w:color="auto" w:fill="EEF5FA"/>
            <w:tcMar>
              <w:top w:w="50" w:type="dxa"/>
              <w:left w:w="55" w:type="dxa"/>
              <w:bottom w:w="50" w:type="dxa"/>
              <w:right w:w="55" w:type="dxa"/>
            </w:tcMar>
            <w:vAlign w:val="center"/>
          </w:tcPr>
          <w:p w14:paraId="69CDA2DE">
            <w:pPr>
              <w:spacing w:after="0" w:line="240" w:lineRule="auto"/>
              <w:jc w:val="center"/>
            </w:pPr>
          </w:p>
        </w:tc>
      </w:tr>
      <w:tr w14:paraId="530C08B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50" w:type="dxa"/>
              <w:left w:w="55" w:type="dxa"/>
              <w:bottom w:w="50" w:type="dxa"/>
              <w:right w:w="55" w:type="dxa"/>
            </w:tcMar>
            <w:vAlign w:val="center"/>
          </w:tcPr>
          <w:p w14:paraId="1AE37F60">
            <w:pPr>
              <w:spacing w:after="0" w:line="240" w:lineRule="auto"/>
              <w:jc w:val="left"/>
            </w:pPr>
          </w:p>
        </w:tc>
        <w:tc>
          <w:tcPr>
            <w:tcW w:w="1800" w:type="dxa"/>
            <w:tcMar>
              <w:top w:w="50" w:type="dxa"/>
              <w:left w:w="55" w:type="dxa"/>
              <w:bottom w:w="50" w:type="dxa"/>
              <w:right w:w="55" w:type="dxa"/>
            </w:tcMar>
            <w:vAlign w:val="center"/>
          </w:tcPr>
          <w:p w14:paraId="260ABCE6">
            <w:pPr>
              <w:spacing w:after="0" w:line="240" w:lineRule="auto"/>
              <w:jc w:val="left"/>
            </w:pPr>
            <w:r>
              <w:rPr>
                <w:rFonts w:ascii="Times New Roman" w:hAnsi="Times New Roman"/>
                <w:sz w:val="14"/>
              </w:rPr>
              <w:t>High</w:t>
            </w:r>
          </w:p>
        </w:tc>
        <w:tc>
          <w:tcPr>
            <w:tcW w:w="792" w:type="dxa"/>
            <w:tcMar>
              <w:top w:w="50" w:type="dxa"/>
              <w:left w:w="55" w:type="dxa"/>
              <w:bottom w:w="50" w:type="dxa"/>
              <w:right w:w="55" w:type="dxa"/>
            </w:tcMar>
            <w:vAlign w:val="center"/>
          </w:tcPr>
          <w:p w14:paraId="6E9ACF16">
            <w:pPr>
              <w:spacing w:after="0" w:line="240" w:lineRule="auto"/>
              <w:jc w:val="center"/>
            </w:pPr>
            <w:r>
              <w:rPr>
                <w:rFonts w:ascii="Times New Roman" w:hAnsi="Times New Roman"/>
                <w:sz w:val="14"/>
              </w:rPr>
              <w:t>135</w:t>
            </w:r>
          </w:p>
        </w:tc>
        <w:tc>
          <w:tcPr>
            <w:tcW w:w="1800" w:type="dxa"/>
            <w:tcMar>
              <w:top w:w="50" w:type="dxa"/>
              <w:left w:w="55" w:type="dxa"/>
              <w:bottom w:w="50" w:type="dxa"/>
              <w:right w:w="55" w:type="dxa"/>
            </w:tcMar>
            <w:vAlign w:val="center"/>
          </w:tcPr>
          <w:p w14:paraId="46A6A8D4">
            <w:pPr>
              <w:spacing w:after="0" w:line="240" w:lineRule="auto"/>
              <w:jc w:val="center"/>
            </w:pPr>
            <w:r>
              <w:rPr>
                <w:rFonts w:ascii="Times New Roman" w:hAnsi="Times New Roman"/>
                <w:sz w:val="14"/>
              </w:rPr>
              <w:t>111 (82.2)</w:t>
            </w:r>
          </w:p>
        </w:tc>
        <w:tc>
          <w:tcPr>
            <w:tcW w:w="1800" w:type="dxa"/>
            <w:tcMar>
              <w:top w:w="50" w:type="dxa"/>
              <w:left w:w="55" w:type="dxa"/>
              <w:bottom w:w="50" w:type="dxa"/>
              <w:right w:w="55" w:type="dxa"/>
            </w:tcMar>
            <w:vAlign w:val="center"/>
          </w:tcPr>
          <w:p w14:paraId="29D821FC">
            <w:pPr>
              <w:spacing w:after="0" w:line="240" w:lineRule="auto"/>
              <w:jc w:val="center"/>
            </w:pPr>
            <w:r>
              <w:rPr>
                <w:rFonts w:ascii="Times New Roman" w:hAnsi="Times New Roman"/>
                <w:sz w:val="14"/>
              </w:rPr>
              <w:t>24 (17.8)</w:t>
            </w:r>
          </w:p>
        </w:tc>
        <w:tc>
          <w:tcPr>
            <w:tcW w:w="1296" w:type="dxa"/>
            <w:tcMar>
              <w:top w:w="50" w:type="dxa"/>
              <w:left w:w="55" w:type="dxa"/>
              <w:bottom w:w="50" w:type="dxa"/>
              <w:right w:w="55" w:type="dxa"/>
            </w:tcMar>
            <w:vAlign w:val="center"/>
          </w:tcPr>
          <w:p w14:paraId="660D9BB3">
            <w:pPr>
              <w:spacing w:after="0" w:line="240" w:lineRule="auto"/>
              <w:jc w:val="center"/>
            </w:pPr>
            <w:r>
              <w:rPr>
                <w:rFonts w:ascii="Times New Roman" w:hAnsi="Times New Roman"/>
                <w:sz w:val="14"/>
              </w:rPr>
              <w:t>17.8</w:t>
            </w:r>
          </w:p>
        </w:tc>
        <w:tc>
          <w:tcPr>
            <w:tcW w:w="1655" w:type="dxa"/>
            <w:tcMar>
              <w:top w:w="50" w:type="dxa"/>
              <w:left w:w="55" w:type="dxa"/>
              <w:bottom w:w="50" w:type="dxa"/>
              <w:right w:w="55" w:type="dxa"/>
            </w:tcMar>
            <w:vAlign w:val="center"/>
          </w:tcPr>
          <w:p w14:paraId="313663B3">
            <w:pPr>
              <w:spacing w:after="0" w:line="240" w:lineRule="auto"/>
              <w:jc w:val="center"/>
            </w:pPr>
            <w:r>
              <w:rPr>
                <w:rFonts w:ascii="Times New Roman" w:hAnsi="Times New Roman"/>
                <w:sz w:val="14"/>
              </w:rPr>
              <w:t>0.94 (0.57-1.56)</w:t>
            </w:r>
          </w:p>
        </w:tc>
        <w:tc>
          <w:tcPr>
            <w:tcW w:w="792" w:type="dxa"/>
            <w:tcMar>
              <w:top w:w="50" w:type="dxa"/>
              <w:left w:w="55" w:type="dxa"/>
              <w:bottom w:w="50" w:type="dxa"/>
              <w:right w:w="55" w:type="dxa"/>
            </w:tcMar>
            <w:vAlign w:val="center"/>
          </w:tcPr>
          <w:p w14:paraId="7FEBA304">
            <w:pPr>
              <w:spacing w:after="0" w:line="240" w:lineRule="auto"/>
              <w:jc w:val="center"/>
            </w:pPr>
          </w:p>
        </w:tc>
        <w:tc>
          <w:tcPr>
            <w:tcW w:w="792" w:type="dxa"/>
            <w:tcMar>
              <w:top w:w="50" w:type="dxa"/>
              <w:left w:w="55" w:type="dxa"/>
              <w:bottom w:w="50" w:type="dxa"/>
              <w:right w:w="55" w:type="dxa"/>
            </w:tcMar>
            <w:vAlign w:val="center"/>
          </w:tcPr>
          <w:p w14:paraId="749F43B7">
            <w:pPr>
              <w:spacing w:after="0" w:line="240" w:lineRule="auto"/>
              <w:jc w:val="center"/>
            </w:pPr>
          </w:p>
        </w:tc>
      </w:tr>
    </w:tbl>
    <w:p w14:paraId="733F799E">
      <w:pPr>
        <w:spacing w:before="60" w:after="0" w:line="240" w:lineRule="auto"/>
        <w:jc w:val="left"/>
      </w:pPr>
      <w:r>
        <w:rPr>
          <w:rFonts w:ascii="Times New Roman" w:hAnsi="Times New Roman"/>
          <w:i/>
          <w:sz w:val="17"/>
        </w:rPr>
        <w:t>Note. P values are from Pearson chi square or Fisher exact tests, as appropriate. Crude relative risks compare each category with the stated reference. CI indicates confidence interval, and RR indicates relative risk.</w:t>
      </w:r>
    </w:p>
    <w:p w14:paraId="0E4720D4">
      <w:r>
        <w:br w:type="page"/>
      </w:r>
    </w:p>
    <w:p w14:paraId="60394826">
      <w:pPr>
        <w:keepNext/>
        <w:spacing w:after="100"/>
        <w:jc w:val="left"/>
      </w:pPr>
      <w:r>
        <w:rPr>
          <w:rFonts w:ascii="Times New Roman" w:hAnsi="Times New Roman"/>
          <w:b/>
          <w:color w:val="17365D"/>
          <w:sz w:val="21"/>
        </w:rPr>
        <w:t>Table 4. Lifestyle, dietary, and psychosocial comparisons by any self reported metabolic disease status.</w:t>
      </w:r>
    </w:p>
    <w:tbl>
      <w:tblPr>
        <w:tblStyle w:val="12"/>
        <w:tblW w:w="0" w:type="auto"/>
        <w:jc w:val="center"/>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fixed"/>
        <w:tblCellMar>
          <w:top w:w="0" w:type="dxa"/>
          <w:left w:w="108" w:type="dxa"/>
          <w:bottom w:w="0" w:type="dxa"/>
          <w:right w:w="108" w:type="dxa"/>
        </w:tblCellMar>
      </w:tblPr>
      <w:tblGrid>
        <w:gridCol w:w="1632"/>
        <w:gridCol w:w="1632"/>
        <w:gridCol w:w="1632"/>
        <w:gridCol w:w="1632"/>
        <w:gridCol w:w="1632"/>
        <w:gridCol w:w="1632"/>
        <w:gridCol w:w="1632"/>
        <w:gridCol w:w="1632"/>
        <w:gridCol w:w="1632"/>
      </w:tblGrid>
      <w:tr w14:paraId="1A580FF7">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tblHeader/>
          <w:jc w:val="center"/>
        </w:trPr>
        <w:tc>
          <w:tcPr>
            <w:tcW w:w="1800" w:type="dxa"/>
            <w:shd w:val="clear" w:color="auto" w:fill="17365D"/>
            <w:tcMar>
              <w:top w:w="20" w:type="dxa"/>
              <w:left w:w="55" w:type="dxa"/>
              <w:bottom w:w="20" w:type="dxa"/>
              <w:right w:w="55" w:type="dxa"/>
            </w:tcMar>
            <w:vAlign w:val="center"/>
          </w:tcPr>
          <w:p w14:paraId="37F4E3F8">
            <w:pPr>
              <w:spacing w:after="0" w:line="240" w:lineRule="auto"/>
              <w:jc w:val="left"/>
            </w:pPr>
            <w:r>
              <w:rPr>
                <w:rFonts w:ascii="Times New Roman" w:hAnsi="Times New Roman"/>
                <w:b/>
                <w:color w:val="FFFFFF"/>
                <w:sz w:val="14"/>
              </w:rPr>
              <w:t>Variable</w:t>
            </w:r>
          </w:p>
        </w:tc>
        <w:tc>
          <w:tcPr>
            <w:tcW w:w="1800" w:type="dxa"/>
            <w:shd w:val="clear" w:color="auto" w:fill="17365D"/>
            <w:tcMar>
              <w:top w:w="20" w:type="dxa"/>
              <w:left w:w="55" w:type="dxa"/>
              <w:bottom w:w="20" w:type="dxa"/>
              <w:right w:w="55" w:type="dxa"/>
            </w:tcMar>
            <w:vAlign w:val="center"/>
          </w:tcPr>
          <w:p w14:paraId="797EBF8B">
            <w:pPr>
              <w:spacing w:after="0" w:line="240" w:lineRule="auto"/>
              <w:jc w:val="left"/>
            </w:pPr>
            <w:r>
              <w:rPr>
                <w:rFonts w:ascii="Times New Roman" w:hAnsi="Times New Roman"/>
                <w:b/>
                <w:color w:val="FFFFFF"/>
                <w:sz w:val="14"/>
              </w:rPr>
              <w:t>Category</w:t>
            </w:r>
          </w:p>
        </w:tc>
        <w:tc>
          <w:tcPr>
            <w:tcW w:w="792" w:type="dxa"/>
            <w:shd w:val="clear" w:color="auto" w:fill="17365D"/>
            <w:tcMar>
              <w:top w:w="20" w:type="dxa"/>
              <w:left w:w="55" w:type="dxa"/>
              <w:bottom w:w="20" w:type="dxa"/>
              <w:right w:w="55" w:type="dxa"/>
            </w:tcMar>
            <w:vAlign w:val="center"/>
          </w:tcPr>
          <w:p w14:paraId="2C6E2666">
            <w:pPr>
              <w:spacing w:after="0" w:line="240" w:lineRule="auto"/>
              <w:jc w:val="center"/>
            </w:pPr>
            <w:r>
              <w:rPr>
                <w:rFonts w:ascii="Times New Roman" w:hAnsi="Times New Roman"/>
                <w:b/>
                <w:color w:val="FFFFFF"/>
                <w:sz w:val="14"/>
              </w:rPr>
              <w:t>Total, n</w:t>
            </w:r>
          </w:p>
        </w:tc>
        <w:tc>
          <w:tcPr>
            <w:tcW w:w="1800" w:type="dxa"/>
            <w:shd w:val="clear" w:color="auto" w:fill="17365D"/>
            <w:tcMar>
              <w:top w:w="20" w:type="dxa"/>
              <w:left w:w="55" w:type="dxa"/>
              <w:bottom w:w="20" w:type="dxa"/>
              <w:right w:w="55" w:type="dxa"/>
            </w:tcMar>
            <w:vAlign w:val="center"/>
          </w:tcPr>
          <w:p w14:paraId="4F24A266">
            <w:pPr>
              <w:spacing w:after="0" w:line="240" w:lineRule="auto"/>
              <w:jc w:val="center"/>
            </w:pPr>
            <w:r>
              <w:rPr>
                <w:rFonts w:ascii="Times New Roman" w:hAnsi="Times New Roman"/>
                <w:b/>
                <w:color w:val="FFFFFF"/>
                <w:sz w:val="14"/>
              </w:rPr>
              <w:t>No metabolic disease, n (%)</w:t>
            </w:r>
          </w:p>
        </w:tc>
        <w:tc>
          <w:tcPr>
            <w:tcW w:w="1800" w:type="dxa"/>
            <w:shd w:val="clear" w:color="auto" w:fill="17365D"/>
            <w:tcMar>
              <w:top w:w="20" w:type="dxa"/>
              <w:left w:w="55" w:type="dxa"/>
              <w:bottom w:w="20" w:type="dxa"/>
              <w:right w:w="55" w:type="dxa"/>
            </w:tcMar>
            <w:vAlign w:val="center"/>
          </w:tcPr>
          <w:p w14:paraId="78681981">
            <w:pPr>
              <w:spacing w:after="0" w:line="240" w:lineRule="auto"/>
              <w:jc w:val="center"/>
            </w:pPr>
            <w:r>
              <w:rPr>
                <w:rFonts w:ascii="Times New Roman" w:hAnsi="Times New Roman"/>
                <w:b/>
                <w:color w:val="FFFFFF"/>
                <w:sz w:val="14"/>
              </w:rPr>
              <w:t>Any metabolic disease, n (%)</w:t>
            </w:r>
          </w:p>
        </w:tc>
        <w:tc>
          <w:tcPr>
            <w:tcW w:w="1296" w:type="dxa"/>
            <w:shd w:val="clear" w:color="auto" w:fill="17365D"/>
            <w:tcMar>
              <w:top w:w="20" w:type="dxa"/>
              <w:left w:w="55" w:type="dxa"/>
              <w:bottom w:w="20" w:type="dxa"/>
              <w:right w:w="55" w:type="dxa"/>
            </w:tcMar>
            <w:vAlign w:val="center"/>
          </w:tcPr>
          <w:p w14:paraId="34207CEC">
            <w:pPr>
              <w:spacing w:after="0" w:line="240" w:lineRule="auto"/>
              <w:jc w:val="center"/>
            </w:pPr>
            <w:r>
              <w:rPr>
                <w:rFonts w:ascii="Times New Roman" w:hAnsi="Times New Roman"/>
                <w:b/>
                <w:color w:val="FFFFFF"/>
                <w:sz w:val="14"/>
              </w:rPr>
              <w:t>Prevalence within category, %</w:t>
            </w:r>
          </w:p>
        </w:tc>
        <w:tc>
          <w:tcPr>
            <w:tcW w:w="1655" w:type="dxa"/>
            <w:shd w:val="clear" w:color="auto" w:fill="17365D"/>
            <w:tcMar>
              <w:top w:w="20" w:type="dxa"/>
              <w:left w:w="55" w:type="dxa"/>
              <w:bottom w:w="20" w:type="dxa"/>
              <w:right w:w="55" w:type="dxa"/>
            </w:tcMar>
            <w:vAlign w:val="center"/>
          </w:tcPr>
          <w:p w14:paraId="063D7C14">
            <w:pPr>
              <w:spacing w:after="0" w:line="240" w:lineRule="auto"/>
              <w:jc w:val="center"/>
            </w:pPr>
            <w:r>
              <w:rPr>
                <w:rFonts w:ascii="Times New Roman" w:hAnsi="Times New Roman"/>
                <w:b/>
                <w:color w:val="FFFFFF"/>
                <w:sz w:val="14"/>
              </w:rPr>
              <w:t>Crude RR (95% CI)</w:t>
            </w:r>
          </w:p>
        </w:tc>
        <w:tc>
          <w:tcPr>
            <w:tcW w:w="792" w:type="dxa"/>
            <w:shd w:val="clear" w:color="auto" w:fill="17365D"/>
            <w:tcMar>
              <w:top w:w="20" w:type="dxa"/>
              <w:left w:w="55" w:type="dxa"/>
              <w:bottom w:w="20" w:type="dxa"/>
              <w:right w:w="55" w:type="dxa"/>
            </w:tcMar>
            <w:vAlign w:val="center"/>
          </w:tcPr>
          <w:p w14:paraId="671974D2">
            <w:pPr>
              <w:spacing w:after="0" w:line="240" w:lineRule="auto"/>
              <w:jc w:val="center"/>
            </w:pPr>
            <w:r>
              <w:rPr>
                <w:rFonts w:ascii="Times New Roman" w:hAnsi="Times New Roman"/>
                <w:b/>
                <w:color w:val="FFFFFF"/>
                <w:sz w:val="14"/>
              </w:rPr>
              <w:t>p-value</w:t>
            </w:r>
          </w:p>
        </w:tc>
        <w:tc>
          <w:tcPr>
            <w:tcW w:w="792" w:type="dxa"/>
            <w:shd w:val="clear" w:color="auto" w:fill="17365D"/>
            <w:tcMar>
              <w:top w:w="20" w:type="dxa"/>
              <w:left w:w="55" w:type="dxa"/>
              <w:bottom w:w="20" w:type="dxa"/>
              <w:right w:w="55" w:type="dxa"/>
            </w:tcMar>
            <w:vAlign w:val="center"/>
          </w:tcPr>
          <w:p w14:paraId="6735FBBB">
            <w:pPr>
              <w:spacing w:after="0" w:line="240" w:lineRule="auto"/>
              <w:jc w:val="center"/>
            </w:pPr>
            <w:r>
              <w:rPr>
                <w:rFonts w:ascii="Times New Roman" w:hAnsi="Times New Roman"/>
                <w:b/>
                <w:color w:val="FFFFFF"/>
                <w:sz w:val="14"/>
              </w:rPr>
              <w:t>Cramer's V</w:t>
            </w:r>
          </w:p>
        </w:tc>
      </w:tr>
      <w:tr w14:paraId="28304BBE">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20" w:type="dxa"/>
              <w:left w:w="55" w:type="dxa"/>
              <w:bottom w:w="20" w:type="dxa"/>
              <w:right w:w="55" w:type="dxa"/>
            </w:tcMar>
            <w:vAlign w:val="center"/>
          </w:tcPr>
          <w:p w14:paraId="47984E62">
            <w:pPr>
              <w:spacing w:after="0" w:line="240" w:lineRule="auto"/>
              <w:jc w:val="left"/>
            </w:pPr>
            <w:r>
              <w:rPr>
                <w:rFonts w:ascii="Times New Roman" w:hAnsi="Times New Roman"/>
                <w:b/>
                <w:sz w:val="14"/>
              </w:rPr>
              <w:t>Smoking status</w:t>
            </w:r>
          </w:p>
        </w:tc>
        <w:tc>
          <w:tcPr>
            <w:tcW w:w="1800" w:type="dxa"/>
            <w:tcMar>
              <w:top w:w="20" w:type="dxa"/>
              <w:left w:w="55" w:type="dxa"/>
              <w:bottom w:w="20" w:type="dxa"/>
              <w:right w:w="55" w:type="dxa"/>
            </w:tcMar>
            <w:vAlign w:val="center"/>
          </w:tcPr>
          <w:p w14:paraId="6BC5095D">
            <w:pPr>
              <w:spacing w:after="0" w:line="240" w:lineRule="auto"/>
              <w:jc w:val="left"/>
            </w:pPr>
            <w:r>
              <w:rPr>
                <w:rFonts w:ascii="Times New Roman" w:hAnsi="Times New Roman"/>
                <w:sz w:val="14"/>
              </w:rPr>
              <w:t>Never/current non-smoker</w:t>
            </w:r>
          </w:p>
        </w:tc>
        <w:tc>
          <w:tcPr>
            <w:tcW w:w="792" w:type="dxa"/>
            <w:tcMar>
              <w:top w:w="20" w:type="dxa"/>
              <w:left w:w="55" w:type="dxa"/>
              <w:bottom w:w="20" w:type="dxa"/>
              <w:right w:w="55" w:type="dxa"/>
            </w:tcMar>
            <w:vAlign w:val="center"/>
          </w:tcPr>
          <w:p w14:paraId="02624962">
            <w:pPr>
              <w:spacing w:after="0" w:line="240" w:lineRule="auto"/>
              <w:jc w:val="center"/>
            </w:pPr>
            <w:r>
              <w:rPr>
                <w:rFonts w:ascii="Times New Roman" w:hAnsi="Times New Roman"/>
                <w:sz w:val="14"/>
              </w:rPr>
              <w:t>764</w:t>
            </w:r>
          </w:p>
        </w:tc>
        <w:tc>
          <w:tcPr>
            <w:tcW w:w="1800" w:type="dxa"/>
            <w:tcMar>
              <w:top w:w="20" w:type="dxa"/>
              <w:left w:w="55" w:type="dxa"/>
              <w:bottom w:w="20" w:type="dxa"/>
              <w:right w:w="55" w:type="dxa"/>
            </w:tcMar>
            <w:vAlign w:val="center"/>
          </w:tcPr>
          <w:p w14:paraId="2375A8CF">
            <w:pPr>
              <w:spacing w:after="0" w:line="240" w:lineRule="auto"/>
              <w:jc w:val="center"/>
            </w:pPr>
            <w:r>
              <w:rPr>
                <w:rFonts w:ascii="Times New Roman" w:hAnsi="Times New Roman"/>
                <w:sz w:val="14"/>
              </w:rPr>
              <w:t>647 (84.7)</w:t>
            </w:r>
          </w:p>
        </w:tc>
        <w:tc>
          <w:tcPr>
            <w:tcW w:w="1800" w:type="dxa"/>
            <w:tcMar>
              <w:top w:w="20" w:type="dxa"/>
              <w:left w:w="55" w:type="dxa"/>
              <w:bottom w:w="20" w:type="dxa"/>
              <w:right w:w="55" w:type="dxa"/>
            </w:tcMar>
            <w:vAlign w:val="center"/>
          </w:tcPr>
          <w:p w14:paraId="3080D781">
            <w:pPr>
              <w:spacing w:after="0" w:line="240" w:lineRule="auto"/>
              <w:jc w:val="center"/>
            </w:pPr>
            <w:r>
              <w:rPr>
                <w:rFonts w:ascii="Times New Roman" w:hAnsi="Times New Roman"/>
                <w:sz w:val="14"/>
              </w:rPr>
              <w:t>117 (15.3)</w:t>
            </w:r>
          </w:p>
        </w:tc>
        <w:tc>
          <w:tcPr>
            <w:tcW w:w="1296" w:type="dxa"/>
            <w:tcMar>
              <w:top w:w="20" w:type="dxa"/>
              <w:left w:w="55" w:type="dxa"/>
              <w:bottom w:w="20" w:type="dxa"/>
              <w:right w:w="55" w:type="dxa"/>
            </w:tcMar>
            <w:vAlign w:val="center"/>
          </w:tcPr>
          <w:p w14:paraId="60D7861D">
            <w:pPr>
              <w:spacing w:after="0" w:line="240" w:lineRule="auto"/>
              <w:jc w:val="center"/>
            </w:pPr>
            <w:r>
              <w:rPr>
                <w:rFonts w:ascii="Times New Roman" w:hAnsi="Times New Roman"/>
                <w:sz w:val="14"/>
              </w:rPr>
              <w:t>15.3</w:t>
            </w:r>
          </w:p>
        </w:tc>
        <w:tc>
          <w:tcPr>
            <w:tcW w:w="1655" w:type="dxa"/>
            <w:tcMar>
              <w:top w:w="20" w:type="dxa"/>
              <w:left w:w="55" w:type="dxa"/>
              <w:bottom w:w="20" w:type="dxa"/>
              <w:right w:w="55" w:type="dxa"/>
            </w:tcMar>
            <w:vAlign w:val="center"/>
          </w:tcPr>
          <w:p w14:paraId="3B8C75A2">
            <w:pPr>
              <w:spacing w:after="0" w:line="240" w:lineRule="auto"/>
              <w:jc w:val="center"/>
            </w:pPr>
            <w:r>
              <w:rPr>
                <w:rFonts w:ascii="Times New Roman" w:hAnsi="Times New Roman"/>
                <w:sz w:val="14"/>
              </w:rPr>
              <w:t>1.00 (reference)</w:t>
            </w:r>
          </w:p>
        </w:tc>
        <w:tc>
          <w:tcPr>
            <w:tcW w:w="792" w:type="dxa"/>
            <w:tcMar>
              <w:top w:w="20" w:type="dxa"/>
              <w:left w:w="55" w:type="dxa"/>
              <w:bottom w:w="20" w:type="dxa"/>
              <w:right w:w="55" w:type="dxa"/>
            </w:tcMar>
            <w:vAlign w:val="center"/>
          </w:tcPr>
          <w:p w14:paraId="3FDFE168">
            <w:pPr>
              <w:spacing w:after="0" w:line="240" w:lineRule="auto"/>
              <w:jc w:val="center"/>
            </w:pPr>
            <w:r>
              <w:rPr>
                <w:rFonts w:ascii="Times New Roman" w:hAnsi="Times New Roman"/>
                <w:sz w:val="14"/>
              </w:rPr>
              <w:t>0.197</w:t>
            </w:r>
          </w:p>
        </w:tc>
        <w:tc>
          <w:tcPr>
            <w:tcW w:w="792" w:type="dxa"/>
            <w:tcMar>
              <w:top w:w="20" w:type="dxa"/>
              <w:left w:w="55" w:type="dxa"/>
              <w:bottom w:w="20" w:type="dxa"/>
              <w:right w:w="55" w:type="dxa"/>
            </w:tcMar>
            <w:vAlign w:val="center"/>
          </w:tcPr>
          <w:p w14:paraId="3C3940E9">
            <w:pPr>
              <w:spacing w:after="0" w:line="240" w:lineRule="auto"/>
              <w:jc w:val="center"/>
            </w:pPr>
            <w:r>
              <w:rPr>
                <w:rFonts w:ascii="Times New Roman" w:hAnsi="Times New Roman"/>
                <w:sz w:val="14"/>
              </w:rPr>
              <w:t>0.062</w:t>
            </w:r>
          </w:p>
        </w:tc>
      </w:tr>
      <w:tr w14:paraId="25871763">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20" w:type="dxa"/>
              <w:left w:w="55" w:type="dxa"/>
              <w:bottom w:w="20" w:type="dxa"/>
              <w:right w:w="55" w:type="dxa"/>
            </w:tcMar>
            <w:vAlign w:val="center"/>
          </w:tcPr>
          <w:p w14:paraId="79A9490A">
            <w:pPr>
              <w:spacing w:after="0" w:line="240" w:lineRule="auto"/>
              <w:jc w:val="left"/>
            </w:pPr>
          </w:p>
        </w:tc>
        <w:tc>
          <w:tcPr>
            <w:tcW w:w="1800" w:type="dxa"/>
            <w:shd w:val="clear" w:color="auto" w:fill="EEF5FA"/>
            <w:tcMar>
              <w:top w:w="20" w:type="dxa"/>
              <w:left w:w="55" w:type="dxa"/>
              <w:bottom w:w="20" w:type="dxa"/>
              <w:right w:w="55" w:type="dxa"/>
            </w:tcMar>
            <w:vAlign w:val="center"/>
          </w:tcPr>
          <w:p w14:paraId="26FBBEA9">
            <w:pPr>
              <w:spacing w:after="0" w:line="240" w:lineRule="auto"/>
              <w:jc w:val="left"/>
            </w:pPr>
            <w:r>
              <w:rPr>
                <w:rFonts w:ascii="Times New Roman" w:hAnsi="Times New Roman"/>
                <w:sz w:val="14"/>
              </w:rPr>
              <w:t>Current smoker</w:t>
            </w:r>
          </w:p>
        </w:tc>
        <w:tc>
          <w:tcPr>
            <w:tcW w:w="792" w:type="dxa"/>
            <w:shd w:val="clear" w:color="auto" w:fill="EEF5FA"/>
            <w:tcMar>
              <w:top w:w="20" w:type="dxa"/>
              <w:left w:w="55" w:type="dxa"/>
              <w:bottom w:w="20" w:type="dxa"/>
              <w:right w:w="55" w:type="dxa"/>
            </w:tcMar>
            <w:vAlign w:val="center"/>
          </w:tcPr>
          <w:p w14:paraId="35279010">
            <w:pPr>
              <w:spacing w:after="0" w:line="240" w:lineRule="auto"/>
              <w:jc w:val="center"/>
            </w:pPr>
            <w:r>
              <w:rPr>
                <w:rFonts w:ascii="Times New Roman" w:hAnsi="Times New Roman"/>
                <w:sz w:val="14"/>
              </w:rPr>
              <w:t>64</w:t>
            </w:r>
          </w:p>
        </w:tc>
        <w:tc>
          <w:tcPr>
            <w:tcW w:w="1800" w:type="dxa"/>
            <w:shd w:val="clear" w:color="auto" w:fill="EEF5FA"/>
            <w:tcMar>
              <w:top w:w="20" w:type="dxa"/>
              <w:left w:w="55" w:type="dxa"/>
              <w:bottom w:w="20" w:type="dxa"/>
              <w:right w:w="55" w:type="dxa"/>
            </w:tcMar>
            <w:vAlign w:val="center"/>
          </w:tcPr>
          <w:p w14:paraId="63ABAAB6">
            <w:pPr>
              <w:spacing w:after="0" w:line="240" w:lineRule="auto"/>
              <w:jc w:val="center"/>
            </w:pPr>
            <w:r>
              <w:rPr>
                <w:rFonts w:ascii="Times New Roman" w:hAnsi="Times New Roman"/>
                <w:sz w:val="14"/>
              </w:rPr>
              <w:t>49 (76.6)</w:t>
            </w:r>
          </w:p>
        </w:tc>
        <w:tc>
          <w:tcPr>
            <w:tcW w:w="1800" w:type="dxa"/>
            <w:shd w:val="clear" w:color="auto" w:fill="EEF5FA"/>
            <w:tcMar>
              <w:top w:w="20" w:type="dxa"/>
              <w:left w:w="55" w:type="dxa"/>
              <w:bottom w:w="20" w:type="dxa"/>
              <w:right w:w="55" w:type="dxa"/>
            </w:tcMar>
            <w:vAlign w:val="center"/>
          </w:tcPr>
          <w:p w14:paraId="6B5111E1">
            <w:pPr>
              <w:spacing w:after="0" w:line="240" w:lineRule="auto"/>
              <w:jc w:val="center"/>
            </w:pPr>
            <w:r>
              <w:rPr>
                <w:rFonts w:ascii="Times New Roman" w:hAnsi="Times New Roman"/>
                <w:sz w:val="14"/>
              </w:rPr>
              <w:t>15 (23.4)</w:t>
            </w:r>
          </w:p>
        </w:tc>
        <w:tc>
          <w:tcPr>
            <w:tcW w:w="1296" w:type="dxa"/>
            <w:shd w:val="clear" w:color="auto" w:fill="EEF5FA"/>
            <w:tcMar>
              <w:top w:w="20" w:type="dxa"/>
              <w:left w:w="55" w:type="dxa"/>
              <w:bottom w:w="20" w:type="dxa"/>
              <w:right w:w="55" w:type="dxa"/>
            </w:tcMar>
            <w:vAlign w:val="center"/>
          </w:tcPr>
          <w:p w14:paraId="47E6CD4E">
            <w:pPr>
              <w:spacing w:after="0" w:line="240" w:lineRule="auto"/>
              <w:jc w:val="center"/>
            </w:pPr>
            <w:r>
              <w:rPr>
                <w:rFonts w:ascii="Times New Roman" w:hAnsi="Times New Roman"/>
                <w:sz w:val="14"/>
              </w:rPr>
              <w:t>23.4</w:t>
            </w:r>
          </w:p>
        </w:tc>
        <w:tc>
          <w:tcPr>
            <w:tcW w:w="1655" w:type="dxa"/>
            <w:shd w:val="clear" w:color="auto" w:fill="EEF5FA"/>
            <w:tcMar>
              <w:top w:w="20" w:type="dxa"/>
              <w:left w:w="55" w:type="dxa"/>
              <w:bottom w:w="20" w:type="dxa"/>
              <w:right w:w="55" w:type="dxa"/>
            </w:tcMar>
            <w:vAlign w:val="center"/>
          </w:tcPr>
          <w:p w14:paraId="254997B6">
            <w:pPr>
              <w:spacing w:after="0" w:line="240" w:lineRule="auto"/>
              <w:jc w:val="center"/>
            </w:pPr>
            <w:r>
              <w:rPr>
                <w:rFonts w:ascii="Times New Roman" w:hAnsi="Times New Roman"/>
                <w:sz w:val="14"/>
              </w:rPr>
              <w:t>1.53 (0.95-2.46)</w:t>
            </w:r>
          </w:p>
        </w:tc>
        <w:tc>
          <w:tcPr>
            <w:tcW w:w="792" w:type="dxa"/>
            <w:shd w:val="clear" w:color="auto" w:fill="EEF5FA"/>
            <w:tcMar>
              <w:top w:w="20" w:type="dxa"/>
              <w:left w:w="55" w:type="dxa"/>
              <w:bottom w:w="20" w:type="dxa"/>
              <w:right w:w="55" w:type="dxa"/>
            </w:tcMar>
            <w:vAlign w:val="center"/>
          </w:tcPr>
          <w:p w14:paraId="6F0BA7C3">
            <w:pPr>
              <w:spacing w:after="0" w:line="240" w:lineRule="auto"/>
              <w:jc w:val="center"/>
            </w:pPr>
          </w:p>
        </w:tc>
        <w:tc>
          <w:tcPr>
            <w:tcW w:w="792" w:type="dxa"/>
            <w:shd w:val="clear" w:color="auto" w:fill="EEF5FA"/>
            <w:tcMar>
              <w:top w:w="20" w:type="dxa"/>
              <w:left w:w="55" w:type="dxa"/>
              <w:bottom w:w="20" w:type="dxa"/>
              <w:right w:w="55" w:type="dxa"/>
            </w:tcMar>
            <w:vAlign w:val="center"/>
          </w:tcPr>
          <w:p w14:paraId="50138191">
            <w:pPr>
              <w:spacing w:after="0" w:line="240" w:lineRule="auto"/>
              <w:jc w:val="center"/>
            </w:pPr>
          </w:p>
        </w:tc>
      </w:tr>
      <w:tr w14:paraId="006D123C">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20" w:type="dxa"/>
              <w:left w:w="55" w:type="dxa"/>
              <w:bottom w:w="20" w:type="dxa"/>
              <w:right w:w="55" w:type="dxa"/>
            </w:tcMar>
            <w:vAlign w:val="center"/>
          </w:tcPr>
          <w:p w14:paraId="2D657257">
            <w:pPr>
              <w:spacing w:after="0" w:line="240" w:lineRule="auto"/>
              <w:jc w:val="left"/>
            </w:pPr>
          </w:p>
        </w:tc>
        <w:tc>
          <w:tcPr>
            <w:tcW w:w="1800" w:type="dxa"/>
            <w:tcMar>
              <w:top w:w="20" w:type="dxa"/>
              <w:left w:w="55" w:type="dxa"/>
              <w:bottom w:w="20" w:type="dxa"/>
              <w:right w:w="55" w:type="dxa"/>
            </w:tcMar>
            <w:vAlign w:val="center"/>
          </w:tcPr>
          <w:p w14:paraId="2D6D799A">
            <w:pPr>
              <w:spacing w:after="0" w:line="240" w:lineRule="auto"/>
              <w:jc w:val="left"/>
            </w:pPr>
            <w:r>
              <w:rPr>
                <w:rFonts w:ascii="Times New Roman" w:hAnsi="Times New Roman"/>
                <w:sz w:val="14"/>
              </w:rPr>
              <w:t>Former smoker</w:t>
            </w:r>
          </w:p>
        </w:tc>
        <w:tc>
          <w:tcPr>
            <w:tcW w:w="792" w:type="dxa"/>
            <w:tcMar>
              <w:top w:w="20" w:type="dxa"/>
              <w:left w:w="55" w:type="dxa"/>
              <w:bottom w:w="20" w:type="dxa"/>
              <w:right w:w="55" w:type="dxa"/>
            </w:tcMar>
            <w:vAlign w:val="center"/>
          </w:tcPr>
          <w:p w14:paraId="3B1CA6BF">
            <w:pPr>
              <w:spacing w:after="0" w:line="240" w:lineRule="auto"/>
              <w:jc w:val="center"/>
            </w:pPr>
            <w:r>
              <w:rPr>
                <w:rFonts w:ascii="Times New Roman" w:hAnsi="Times New Roman"/>
                <w:sz w:val="14"/>
              </w:rPr>
              <w:t>19</w:t>
            </w:r>
          </w:p>
        </w:tc>
        <w:tc>
          <w:tcPr>
            <w:tcW w:w="1800" w:type="dxa"/>
            <w:tcMar>
              <w:top w:w="20" w:type="dxa"/>
              <w:left w:w="55" w:type="dxa"/>
              <w:bottom w:w="20" w:type="dxa"/>
              <w:right w:w="55" w:type="dxa"/>
            </w:tcMar>
            <w:vAlign w:val="center"/>
          </w:tcPr>
          <w:p w14:paraId="08544B91">
            <w:pPr>
              <w:spacing w:after="0" w:line="240" w:lineRule="auto"/>
              <w:jc w:val="center"/>
            </w:pPr>
            <w:r>
              <w:rPr>
                <w:rFonts w:ascii="Times New Roman" w:hAnsi="Times New Roman"/>
                <w:sz w:val="14"/>
              </w:rPr>
              <w:t>15 (78.9)</w:t>
            </w:r>
          </w:p>
        </w:tc>
        <w:tc>
          <w:tcPr>
            <w:tcW w:w="1800" w:type="dxa"/>
            <w:tcMar>
              <w:top w:w="20" w:type="dxa"/>
              <w:left w:w="55" w:type="dxa"/>
              <w:bottom w:w="20" w:type="dxa"/>
              <w:right w:w="55" w:type="dxa"/>
            </w:tcMar>
            <w:vAlign w:val="center"/>
          </w:tcPr>
          <w:p w14:paraId="0FA7EA44">
            <w:pPr>
              <w:spacing w:after="0" w:line="240" w:lineRule="auto"/>
              <w:jc w:val="center"/>
            </w:pPr>
            <w:r>
              <w:rPr>
                <w:rFonts w:ascii="Times New Roman" w:hAnsi="Times New Roman"/>
                <w:sz w:val="14"/>
              </w:rPr>
              <w:t>4 (21.1)</w:t>
            </w:r>
          </w:p>
        </w:tc>
        <w:tc>
          <w:tcPr>
            <w:tcW w:w="1296" w:type="dxa"/>
            <w:tcMar>
              <w:top w:w="20" w:type="dxa"/>
              <w:left w:w="55" w:type="dxa"/>
              <w:bottom w:w="20" w:type="dxa"/>
              <w:right w:w="55" w:type="dxa"/>
            </w:tcMar>
            <w:vAlign w:val="center"/>
          </w:tcPr>
          <w:p w14:paraId="17668DFC">
            <w:pPr>
              <w:spacing w:after="0" w:line="240" w:lineRule="auto"/>
              <w:jc w:val="center"/>
            </w:pPr>
            <w:r>
              <w:rPr>
                <w:rFonts w:ascii="Times New Roman" w:hAnsi="Times New Roman"/>
                <w:sz w:val="14"/>
              </w:rPr>
              <w:t>21.1</w:t>
            </w:r>
          </w:p>
        </w:tc>
        <w:tc>
          <w:tcPr>
            <w:tcW w:w="1655" w:type="dxa"/>
            <w:tcMar>
              <w:top w:w="20" w:type="dxa"/>
              <w:left w:w="55" w:type="dxa"/>
              <w:bottom w:w="20" w:type="dxa"/>
              <w:right w:w="55" w:type="dxa"/>
            </w:tcMar>
            <w:vAlign w:val="center"/>
          </w:tcPr>
          <w:p w14:paraId="3B010261">
            <w:pPr>
              <w:spacing w:after="0" w:line="240" w:lineRule="auto"/>
              <w:jc w:val="center"/>
            </w:pPr>
            <w:r>
              <w:rPr>
                <w:rFonts w:ascii="Times New Roman" w:hAnsi="Times New Roman"/>
                <w:sz w:val="14"/>
              </w:rPr>
              <w:t>1.37 (0.57-3.34)</w:t>
            </w:r>
          </w:p>
        </w:tc>
        <w:tc>
          <w:tcPr>
            <w:tcW w:w="792" w:type="dxa"/>
            <w:tcMar>
              <w:top w:w="20" w:type="dxa"/>
              <w:left w:w="55" w:type="dxa"/>
              <w:bottom w:w="20" w:type="dxa"/>
              <w:right w:w="55" w:type="dxa"/>
            </w:tcMar>
            <w:vAlign w:val="center"/>
          </w:tcPr>
          <w:p w14:paraId="7C61AF59">
            <w:pPr>
              <w:spacing w:after="0" w:line="240" w:lineRule="auto"/>
              <w:jc w:val="center"/>
            </w:pPr>
          </w:p>
        </w:tc>
        <w:tc>
          <w:tcPr>
            <w:tcW w:w="792" w:type="dxa"/>
            <w:tcMar>
              <w:top w:w="20" w:type="dxa"/>
              <w:left w:w="55" w:type="dxa"/>
              <w:bottom w:w="20" w:type="dxa"/>
              <w:right w:w="55" w:type="dxa"/>
            </w:tcMar>
            <w:vAlign w:val="center"/>
          </w:tcPr>
          <w:p w14:paraId="2FBD67D9">
            <w:pPr>
              <w:spacing w:after="0" w:line="240" w:lineRule="auto"/>
              <w:jc w:val="center"/>
            </w:pPr>
          </w:p>
        </w:tc>
      </w:tr>
      <w:tr w14:paraId="1214355A">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20" w:type="dxa"/>
              <w:left w:w="55" w:type="dxa"/>
              <w:bottom w:w="20" w:type="dxa"/>
              <w:right w:w="55" w:type="dxa"/>
            </w:tcMar>
            <w:vAlign w:val="center"/>
          </w:tcPr>
          <w:p w14:paraId="340DFC4B">
            <w:pPr>
              <w:spacing w:after="0" w:line="240" w:lineRule="auto"/>
              <w:jc w:val="left"/>
            </w:pPr>
            <w:r>
              <w:rPr>
                <w:rFonts w:ascii="Times New Roman" w:hAnsi="Times New Roman"/>
                <w:b/>
                <w:sz w:val="14"/>
              </w:rPr>
              <w:t>Secondhand smoke exposure</w:t>
            </w:r>
          </w:p>
        </w:tc>
        <w:tc>
          <w:tcPr>
            <w:tcW w:w="1800" w:type="dxa"/>
            <w:shd w:val="clear" w:color="auto" w:fill="EEF5FA"/>
            <w:tcMar>
              <w:top w:w="20" w:type="dxa"/>
              <w:left w:w="55" w:type="dxa"/>
              <w:bottom w:w="20" w:type="dxa"/>
              <w:right w:w="55" w:type="dxa"/>
            </w:tcMar>
            <w:vAlign w:val="center"/>
          </w:tcPr>
          <w:p w14:paraId="5F0DCEED">
            <w:pPr>
              <w:spacing w:after="0" w:line="240" w:lineRule="auto"/>
              <w:jc w:val="left"/>
            </w:pPr>
            <w:r>
              <w:rPr>
                <w:rFonts w:ascii="Times New Roman" w:hAnsi="Times New Roman"/>
                <w:sz w:val="14"/>
              </w:rPr>
              <w:t>No</w:t>
            </w:r>
          </w:p>
        </w:tc>
        <w:tc>
          <w:tcPr>
            <w:tcW w:w="792" w:type="dxa"/>
            <w:shd w:val="clear" w:color="auto" w:fill="EEF5FA"/>
            <w:tcMar>
              <w:top w:w="20" w:type="dxa"/>
              <w:left w:w="55" w:type="dxa"/>
              <w:bottom w:w="20" w:type="dxa"/>
              <w:right w:w="55" w:type="dxa"/>
            </w:tcMar>
            <w:vAlign w:val="center"/>
          </w:tcPr>
          <w:p w14:paraId="379F7C1D">
            <w:pPr>
              <w:spacing w:after="0" w:line="240" w:lineRule="auto"/>
              <w:jc w:val="center"/>
            </w:pPr>
            <w:r>
              <w:rPr>
                <w:rFonts w:ascii="Times New Roman" w:hAnsi="Times New Roman"/>
                <w:sz w:val="14"/>
              </w:rPr>
              <w:t>327</w:t>
            </w:r>
          </w:p>
        </w:tc>
        <w:tc>
          <w:tcPr>
            <w:tcW w:w="1800" w:type="dxa"/>
            <w:shd w:val="clear" w:color="auto" w:fill="EEF5FA"/>
            <w:tcMar>
              <w:top w:w="20" w:type="dxa"/>
              <w:left w:w="55" w:type="dxa"/>
              <w:bottom w:w="20" w:type="dxa"/>
              <w:right w:w="55" w:type="dxa"/>
            </w:tcMar>
            <w:vAlign w:val="center"/>
          </w:tcPr>
          <w:p w14:paraId="23DF9A68">
            <w:pPr>
              <w:spacing w:after="0" w:line="240" w:lineRule="auto"/>
              <w:jc w:val="center"/>
            </w:pPr>
            <w:r>
              <w:rPr>
                <w:rFonts w:ascii="Times New Roman" w:hAnsi="Times New Roman"/>
                <w:sz w:val="14"/>
              </w:rPr>
              <w:t>279 (85.3)</w:t>
            </w:r>
          </w:p>
        </w:tc>
        <w:tc>
          <w:tcPr>
            <w:tcW w:w="1800" w:type="dxa"/>
            <w:shd w:val="clear" w:color="auto" w:fill="EEF5FA"/>
            <w:tcMar>
              <w:top w:w="20" w:type="dxa"/>
              <w:left w:w="55" w:type="dxa"/>
              <w:bottom w:w="20" w:type="dxa"/>
              <w:right w:w="55" w:type="dxa"/>
            </w:tcMar>
            <w:vAlign w:val="center"/>
          </w:tcPr>
          <w:p w14:paraId="4105810B">
            <w:pPr>
              <w:spacing w:after="0" w:line="240" w:lineRule="auto"/>
              <w:jc w:val="center"/>
            </w:pPr>
            <w:r>
              <w:rPr>
                <w:rFonts w:ascii="Times New Roman" w:hAnsi="Times New Roman"/>
                <w:sz w:val="14"/>
              </w:rPr>
              <w:t>48 (14.7)</w:t>
            </w:r>
          </w:p>
        </w:tc>
        <w:tc>
          <w:tcPr>
            <w:tcW w:w="1296" w:type="dxa"/>
            <w:shd w:val="clear" w:color="auto" w:fill="EEF5FA"/>
            <w:tcMar>
              <w:top w:w="20" w:type="dxa"/>
              <w:left w:w="55" w:type="dxa"/>
              <w:bottom w:w="20" w:type="dxa"/>
              <w:right w:w="55" w:type="dxa"/>
            </w:tcMar>
            <w:vAlign w:val="center"/>
          </w:tcPr>
          <w:p w14:paraId="0400C929">
            <w:pPr>
              <w:spacing w:after="0" w:line="240" w:lineRule="auto"/>
              <w:jc w:val="center"/>
            </w:pPr>
            <w:r>
              <w:rPr>
                <w:rFonts w:ascii="Times New Roman" w:hAnsi="Times New Roman"/>
                <w:sz w:val="14"/>
              </w:rPr>
              <w:t>14.7</w:t>
            </w:r>
          </w:p>
        </w:tc>
        <w:tc>
          <w:tcPr>
            <w:tcW w:w="1655" w:type="dxa"/>
            <w:shd w:val="clear" w:color="auto" w:fill="EEF5FA"/>
            <w:tcMar>
              <w:top w:w="20" w:type="dxa"/>
              <w:left w:w="55" w:type="dxa"/>
              <w:bottom w:w="20" w:type="dxa"/>
              <w:right w:w="55" w:type="dxa"/>
            </w:tcMar>
            <w:vAlign w:val="center"/>
          </w:tcPr>
          <w:p w14:paraId="2E9D0CA9">
            <w:pPr>
              <w:spacing w:after="0" w:line="240" w:lineRule="auto"/>
              <w:jc w:val="center"/>
            </w:pPr>
            <w:r>
              <w:rPr>
                <w:rFonts w:ascii="Times New Roman" w:hAnsi="Times New Roman"/>
                <w:sz w:val="14"/>
              </w:rPr>
              <w:t>1.00 (reference)</w:t>
            </w:r>
          </w:p>
        </w:tc>
        <w:tc>
          <w:tcPr>
            <w:tcW w:w="792" w:type="dxa"/>
            <w:shd w:val="clear" w:color="auto" w:fill="EEF5FA"/>
            <w:tcMar>
              <w:top w:w="20" w:type="dxa"/>
              <w:left w:w="55" w:type="dxa"/>
              <w:bottom w:w="20" w:type="dxa"/>
              <w:right w:w="55" w:type="dxa"/>
            </w:tcMar>
            <w:vAlign w:val="center"/>
          </w:tcPr>
          <w:p w14:paraId="395A2411">
            <w:pPr>
              <w:spacing w:after="0" w:line="240" w:lineRule="auto"/>
              <w:jc w:val="center"/>
            </w:pPr>
            <w:r>
              <w:rPr>
                <w:rFonts w:ascii="Times New Roman" w:hAnsi="Times New Roman"/>
                <w:sz w:val="14"/>
              </w:rPr>
              <w:t>0.386</w:t>
            </w:r>
          </w:p>
        </w:tc>
        <w:tc>
          <w:tcPr>
            <w:tcW w:w="792" w:type="dxa"/>
            <w:shd w:val="clear" w:color="auto" w:fill="EEF5FA"/>
            <w:tcMar>
              <w:top w:w="20" w:type="dxa"/>
              <w:left w:w="55" w:type="dxa"/>
              <w:bottom w:w="20" w:type="dxa"/>
              <w:right w:w="55" w:type="dxa"/>
            </w:tcMar>
            <w:vAlign w:val="center"/>
          </w:tcPr>
          <w:p w14:paraId="1C092710">
            <w:pPr>
              <w:spacing w:after="0" w:line="240" w:lineRule="auto"/>
              <w:jc w:val="center"/>
            </w:pPr>
            <w:r>
              <w:rPr>
                <w:rFonts w:ascii="Times New Roman" w:hAnsi="Times New Roman"/>
                <w:sz w:val="14"/>
              </w:rPr>
              <w:t>0.030</w:t>
            </w:r>
          </w:p>
        </w:tc>
      </w:tr>
      <w:tr w14:paraId="366E7058">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20" w:type="dxa"/>
              <w:left w:w="55" w:type="dxa"/>
              <w:bottom w:w="20" w:type="dxa"/>
              <w:right w:w="55" w:type="dxa"/>
            </w:tcMar>
            <w:vAlign w:val="center"/>
          </w:tcPr>
          <w:p w14:paraId="2B3413A1">
            <w:pPr>
              <w:spacing w:after="0" w:line="240" w:lineRule="auto"/>
              <w:jc w:val="left"/>
            </w:pPr>
          </w:p>
        </w:tc>
        <w:tc>
          <w:tcPr>
            <w:tcW w:w="1800" w:type="dxa"/>
            <w:tcMar>
              <w:top w:w="20" w:type="dxa"/>
              <w:left w:w="55" w:type="dxa"/>
              <w:bottom w:w="20" w:type="dxa"/>
              <w:right w:w="55" w:type="dxa"/>
            </w:tcMar>
            <w:vAlign w:val="center"/>
          </w:tcPr>
          <w:p w14:paraId="61369ECD">
            <w:pPr>
              <w:spacing w:after="0" w:line="240" w:lineRule="auto"/>
              <w:jc w:val="left"/>
            </w:pPr>
            <w:r>
              <w:rPr>
                <w:rFonts w:ascii="Times New Roman" w:hAnsi="Times New Roman"/>
                <w:sz w:val="14"/>
              </w:rPr>
              <w:t>Yes</w:t>
            </w:r>
          </w:p>
        </w:tc>
        <w:tc>
          <w:tcPr>
            <w:tcW w:w="792" w:type="dxa"/>
            <w:tcMar>
              <w:top w:w="20" w:type="dxa"/>
              <w:left w:w="55" w:type="dxa"/>
              <w:bottom w:w="20" w:type="dxa"/>
              <w:right w:w="55" w:type="dxa"/>
            </w:tcMar>
            <w:vAlign w:val="center"/>
          </w:tcPr>
          <w:p w14:paraId="64209228">
            <w:pPr>
              <w:spacing w:after="0" w:line="240" w:lineRule="auto"/>
              <w:jc w:val="center"/>
            </w:pPr>
            <w:r>
              <w:rPr>
                <w:rFonts w:ascii="Times New Roman" w:hAnsi="Times New Roman"/>
                <w:sz w:val="14"/>
              </w:rPr>
              <w:t>520</w:t>
            </w:r>
          </w:p>
        </w:tc>
        <w:tc>
          <w:tcPr>
            <w:tcW w:w="1800" w:type="dxa"/>
            <w:tcMar>
              <w:top w:w="20" w:type="dxa"/>
              <w:left w:w="55" w:type="dxa"/>
              <w:bottom w:w="20" w:type="dxa"/>
              <w:right w:w="55" w:type="dxa"/>
            </w:tcMar>
            <w:vAlign w:val="center"/>
          </w:tcPr>
          <w:p w14:paraId="69008CA4">
            <w:pPr>
              <w:spacing w:after="0" w:line="240" w:lineRule="auto"/>
              <w:jc w:val="center"/>
            </w:pPr>
            <w:r>
              <w:rPr>
                <w:rFonts w:ascii="Times New Roman" w:hAnsi="Times New Roman"/>
                <w:sz w:val="14"/>
              </w:rPr>
              <w:t>432 (83.1)</w:t>
            </w:r>
          </w:p>
        </w:tc>
        <w:tc>
          <w:tcPr>
            <w:tcW w:w="1800" w:type="dxa"/>
            <w:tcMar>
              <w:top w:w="20" w:type="dxa"/>
              <w:left w:w="55" w:type="dxa"/>
              <w:bottom w:w="20" w:type="dxa"/>
              <w:right w:w="55" w:type="dxa"/>
            </w:tcMar>
            <w:vAlign w:val="center"/>
          </w:tcPr>
          <w:p w14:paraId="1D2E3296">
            <w:pPr>
              <w:spacing w:after="0" w:line="240" w:lineRule="auto"/>
              <w:jc w:val="center"/>
            </w:pPr>
            <w:r>
              <w:rPr>
                <w:rFonts w:ascii="Times New Roman" w:hAnsi="Times New Roman"/>
                <w:sz w:val="14"/>
              </w:rPr>
              <w:t>88 (16.9)</w:t>
            </w:r>
          </w:p>
        </w:tc>
        <w:tc>
          <w:tcPr>
            <w:tcW w:w="1296" w:type="dxa"/>
            <w:tcMar>
              <w:top w:w="20" w:type="dxa"/>
              <w:left w:w="55" w:type="dxa"/>
              <w:bottom w:w="20" w:type="dxa"/>
              <w:right w:w="55" w:type="dxa"/>
            </w:tcMar>
            <w:vAlign w:val="center"/>
          </w:tcPr>
          <w:p w14:paraId="2E81F614">
            <w:pPr>
              <w:spacing w:after="0" w:line="240" w:lineRule="auto"/>
              <w:jc w:val="center"/>
            </w:pPr>
            <w:r>
              <w:rPr>
                <w:rFonts w:ascii="Times New Roman" w:hAnsi="Times New Roman"/>
                <w:sz w:val="14"/>
              </w:rPr>
              <w:t>16.9</w:t>
            </w:r>
          </w:p>
        </w:tc>
        <w:tc>
          <w:tcPr>
            <w:tcW w:w="1655" w:type="dxa"/>
            <w:tcMar>
              <w:top w:w="20" w:type="dxa"/>
              <w:left w:w="55" w:type="dxa"/>
              <w:bottom w:w="20" w:type="dxa"/>
              <w:right w:w="55" w:type="dxa"/>
            </w:tcMar>
            <w:vAlign w:val="center"/>
          </w:tcPr>
          <w:p w14:paraId="6537F919">
            <w:pPr>
              <w:spacing w:after="0" w:line="240" w:lineRule="auto"/>
              <w:jc w:val="center"/>
            </w:pPr>
            <w:r>
              <w:rPr>
                <w:rFonts w:ascii="Times New Roman" w:hAnsi="Times New Roman"/>
                <w:sz w:val="14"/>
              </w:rPr>
              <w:t>1.15 (0.83-1.59)</w:t>
            </w:r>
          </w:p>
        </w:tc>
        <w:tc>
          <w:tcPr>
            <w:tcW w:w="792" w:type="dxa"/>
            <w:tcMar>
              <w:top w:w="20" w:type="dxa"/>
              <w:left w:w="55" w:type="dxa"/>
              <w:bottom w:w="20" w:type="dxa"/>
              <w:right w:w="55" w:type="dxa"/>
            </w:tcMar>
            <w:vAlign w:val="center"/>
          </w:tcPr>
          <w:p w14:paraId="4562C628">
            <w:pPr>
              <w:spacing w:after="0" w:line="240" w:lineRule="auto"/>
              <w:jc w:val="center"/>
            </w:pPr>
          </w:p>
        </w:tc>
        <w:tc>
          <w:tcPr>
            <w:tcW w:w="792" w:type="dxa"/>
            <w:tcMar>
              <w:top w:w="20" w:type="dxa"/>
              <w:left w:w="55" w:type="dxa"/>
              <w:bottom w:w="20" w:type="dxa"/>
              <w:right w:w="55" w:type="dxa"/>
            </w:tcMar>
            <w:vAlign w:val="center"/>
          </w:tcPr>
          <w:p w14:paraId="63F7370D">
            <w:pPr>
              <w:spacing w:after="0" w:line="240" w:lineRule="auto"/>
              <w:jc w:val="center"/>
            </w:pPr>
          </w:p>
        </w:tc>
      </w:tr>
      <w:tr w14:paraId="1CBCFF9C">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20" w:type="dxa"/>
              <w:left w:w="55" w:type="dxa"/>
              <w:bottom w:w="20" w:type="dxa"/>
              <w:right w:w="55" w:type="dxa"/>
            </w:tcMar>
            <w:vAlign w:val="center"/>
          </w:tcPr>
          <w:p w14:paraId="4E3F2B5A">
            <w:pPr>
              <w:spacing w:after="0" w:line="240" w:lineRule="auto"/>
              <w:jc w:val="left"/>
            </w:pPr>
            <w:r>
              <w:rPr>
                <w:rFonts w:ascii="Times New Roman" w:hAnsi="Times New Roman"/>
                <w:b/>
                <w:sz w:val="14"/>
              </w:rPr>
              <w:t>Alcohol consumption in past year</w:t>
            </w:r>
          </w:p>
        </w:tc>
        <w:tc>
          <w:tcPr>
            <w:tcW w:w="1800" w:type="dxa"/>
            <w:shd w:val="clear" w:color="auto" w:fill="EEF5FA"/>
            <w:tcMar>
              <w:top w:w="20" w:type="dxa"/>
              <w:left w:w="55" w:type="dxa"/>
              <w:bottom w:w="20" w:type="dxa"/>
              <w:right w:w="55" w:type="dxa"/>
            </w:tcMar>
            <w:vAlign w:val="center"/>
          </w:tcPr>
          <w:p w14:paraId="272B9564">
            <w:pPr>
              <w:spacing w:after="0" w:line="240" w:lineRule="auto"/>
              <w:jc w:val="left"/>
            </w:pPr>
            <w:r>
              <w:rPr>
                <w:rFonts w:ascii="Times New Roman" w:hAnsi="Times New Roman"/>
                <w:sz w:val="14"/>
              </w:rPr>
              <w:t>No</w:t>
            </w:r>
          </w:p>
        </w:tc>
        <w:tc>
          <w:tcPr>
            <w:tcW w:w="792" w:type="dxa"/>
            <w:shd w:val="clear" w:color="auto" w:fill="EEF5FA"/>
            <w:tcMar>
              <w:top w:w="20" w:type="dxa"/>
              <w:left w:w="55" w:type="dxa"/>
              <w:bottom w:w="20" w:type="dxa"/>
              <w:right w:w="55" w:type="dxa"/>
            </w:tcMar>
            <w:vAlign w:val="center"/>
          </w:tcPr>
          <w:p w14:paraId="54E8E332">
            <w:pPr>
              <w:spacing w:after="0" w:line="240" w:lineRule="auto"/>
              <w:jc w:val="center"/>
            </w:pPr>
            <w:r>
              <w:rPr>
                <w:rFonts w:ascii="Times New Roman" w:hAnsi="Times New Roman"/>
                <w:sz w:val="14"/>
              </w:rPr>
              <w:t>816</w:t>
            </w:r>
          </w:p>
        </w:tc>
        <w:tc>
          <w:tcPr>
            <w:tcW w:w="1800" w:type="dxa"/>
            <w:shd w:val="clear" w:color="auto" w:fill="EEF5FA"/>
            <w:tcMar>
              <w:top w:w="20" w:type="dxa"/>
              <w:left w:w="55" w:type="dxa"/>
              <w:bottom w:w="20" w:type="dxa"/>
              <w:right w:w="55" w:type="dxa"/>
            </w:tcMar>
            <w:vAlign w:val="center"/>
          </w:tcPr>
          <w:p w14:paraId="214DADB6">
            <w:pPr>
              <w:spacing w:after="0" w:line="240" w:lineRule="auto"/>
              <w:jc w:val="center"/>
            </w:pPr>
            <w:r>
              <w:rPr>
                <w:rFonts w:ascii="Times New Roman" w:hAnsi="Times New Roman"/>
                <w:sz w:val="14"/>
              </w:rPr>
              <w:t>685 (83.9)</w:t>
            </w:r>
          </w:p>
        </w:tc>
        <w:tc>
          <w:tcPr>
            <w:tcW w:w="1800" w:type="dxa"/>
            <w:shd w:val="clear" w:color="auto" w:fill="EEF5FA"/>
            <w:tcMar>
              <w:top w:w="20" w:type="dxa"/>
              <w:left w:w="55" w:type="dxa"/>
              <w:bottom w:w="20" w:type="dxa"/>
              <w:right w:w="55" w:type="dxa"/>
            </w:tcMar>
            <w:vAlign w:val="center"/>
          </w:tcPr>
          <w:p w14:paraId="20A01186">
            <w:pPr>
              <w:spacing w:after="0" w:line="240" w:lineRule="auto"/>
              <w:jc w:val="center"/>
            </w:pPr>
            <w:r>
              <w:rPr>
                <w:rFonts w:ascii="Times New Roman" w:hAnsi="Times New Roman"/>
                <w:sz w:val="14"/>
              </w:rPr>
              <w:t>131 (16.1)</w:t>
            </w:r>
          </w:p>
        </w:tc>
        <w:tc>
          <w:tcPr>
            <w:tcW w:w="1296" w:type="dxa"/>
            <w:shd w:val="clear" w:color="auto" w:fill="EEF5FA"/>
            <w:tcMar>
              <w:top w:w="20" w:type="dxa"/>
              <w:left w:w="55" w:type="dxa"/>
              <w:bottom w:w="20" w:type="dxa"/>
              <w:right w:w="55" w:type="dxa"/>
            </w:tcMar>
            <w:vAlign w:val="center"/>
          </w:tcPr>
          <w:p w14:paraId="79DA15A0">
            <w:pPr>
              <w:spacing w:after="0" w:line="240" w:lineRule="auto"/>
              <w:jc w:val="center"/>
            </w:pPr>
            <w:r>
              <w:rPr>
                <w:rFonts w:ascii="Times New Roman" w:hAnsi="Times New Roman"/>
                <w:sz w:val="14"/>
              </w:rPr>
              <w:t>16.1</w:t>
            </w:r>
          </w:p>
        </w:tc>
        <w:tc>
          <w:tcPr>
            <w:tcW w:w="1655" w:type="dxa"/>
            <w:shd w:val="clear" w:color="auto" w:fill="EEF5FA"/>
            <w:tcMar>
              <w:top w:w="20" w:type="dxa"/>
              <w:left w:w="55" w:type="dxa"/>
              <w:bottom w:w="20" w:type="dxa"/>
              <w:right w:w="55" w:type="dxa"/>
            </w:tcMar>
            <w:vAlign w:val="center"/>
          </w:tcPr>
          <w:p w14:paraId="41D73330">
            <w:pPr>
              <w:spacing w:after="0" w:line="240" w:lineRule="auto"/>
              <w:jc w:val="center"/>
            </w:pPr>
            <w:r>
              <w:rPr>
                <w:rFonts w:ascii="Times New Roman" w:hAnsi="Times New Roman"/>
                <w:sz w:val="14"/>
              </w:rPr>
              <w:t>1.00 (reference)</w:t>
            </w:r>
          </w:p>
        </w:tc>
        <w:tc>
          <w:tcPr>
            <w:tcW w:w="792" w:type="dxa"/>
            <w:shd w:val="clear" w:color="auto" w:fill="EEF5FA"/>
            <w:tcMar>
              <w:top w:w="20" w:type="dxa"/>
              <w:left w:w="55" w:type="dxa"/>
              <w:bottom w:w="20" w:type="dxa"/>
              <w:right w:w="55" w:type="dxa"/>
            </w:tcMar>
            <w:vAlign w:val="center"/>
          </w:tcPr>
          <w:p w14:paraId="292FFFF5">
            <w:pPr>
              <w:spacing w:after="0" w:line="240" w:lineRule="auto"/>
              <w:jc w:val="center"/>
            </w:pPr>
            <w:r>
              <w:rPr>
                <w:rFonts w:ascii="Times New Roman" w:hAnsi="Times New Roman"/>
                <w:sz w:val="14"/>
              </w:rPr>
              <w:t>1.000</w:t>
            </w:r>
          </w:p>
        </w:tc>
        <w:tc>
          <w:tcPr>
            <w:tcW w:w="792" w:type="dxa"/>
            <w:shd w:val="clear" w:color="auto" w:fill="EEF5FA"/>
            <w:tcMar>
              <w:top w:w="20" w:type="dxa"/>
              <w:left w:w="55" w:type="dxa"/>
              <w:bottom w:w="20" w:type="dxa"/>
              <w:right w:w="55" w:type="dxa"/>
            </w:tcMar>
            <w:vAlign w:val="center"/>
          </w:tcPr>
          <w:p w14:paraId="5F4674A3">
            <w:pPr>
              <w:spacing w:after="0" w:line="240" w:lineRule="auto"/>
              <w:jc w:val="center"/>
            </w:pPr>
            <w:r>
              <w:rPr>
                <w:rFonts w:ascii="Times New Roman" w:hAnsi="Times New Roman"/>
                <w:sz w:val="14"/>
              </w:rPr>
              <w:t>0.000</w:t>
            </w:r>
          </w:p>
        </w:tc>
      </w:tr>
      <w:tr w14:paraId="7649B90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20" w:type="dxa"/>
              <w:left w:w="55" w:type="dxa"/>
              <w:bottom w:w="20" w:type="dxa"/>
              <w:right w:w="55" w:type="dxa"/>
            </w:tcMar>
            <w:vAlign w:val="center"/>
          </w:tcPr>
          <w:p w14:paraId="70101255">
            <w:pPr>
              <w:spacing w:after="0" w:line="240" w:lineRule="auto"/>
              <w:jc w:val="left"/>
            </w:pPr>
          </w:p>
        </w:tc>
        <w:tc>
          <w:tcPr>
            <w:tcW w:w="1800" w:type="dxa"/>
            <w:tcMar>
              <w:top w:w="20" w:type="dxa"/>
              <w:left w:w="55" w:type="dxa"/>
              <w:bottom w:w="20" w:type="dxa"/>
              <w:right w:w="55" w:type="dxa"/>
            </w:tcMar>
            <w:vAlign w:val="center"/>
          </w:tcPr>
          <w:p w14:paraId="42FA3EDF">
            <w:pPr>
              <w:spacing w:after="0" w:line="240" w:lineRule="auto"/>
              <w:jc w:val="left"/>
            </w:pPr>
            <w:r>
              <w:rPr>
                <w:rFonts w:ascii="Times New Roman" w:hAnsi="Times New Roman"/>
                <w:sz w:val="14"/>
              </w:rPr>
              <w:t>Yes</w:t>
            </w:r>
          </w:p>
        </w:tc>
        <w:tc>
          <w:tcPr>
            <w:tcW w:w="792" w:type="dxa"/>
            <w:tcMar>
              <w:top w:w="20" w:type="dxa"/>
              <w:left w:w="55" w:type="dxa"/>
              <w:bottom w:w="20" w:type="dxa"/>
              <w:right w:w="55" w:type="dxa"/>
            </w:tcMar>
            <w:vAlign w:val="center"/>
          </w:tcPr>
          <w:p w14:paraId="1E70FEC2">
            <w:pPr>
              <w:spacing w:after="0" w:line="240" w:lineRule="auto"/>
              <w:jc w:val="center"/>
            </w:pPr>
            <w:r>
              <w:rPr>
                <w:rFonts w:ascii="Times New Roman" w:hAnsi="Times New Roman"/>
                <w:sz w:val="14"/>
              </w:rPr>
              <w:t>31</w:t>
            </w:r>
          </w:p>
        </w:tc>
        <w:tc>
          <w:tcPr>
            <w:tcW w:w="1800" w:type="dxa"/>
            <w:tcMar>
              <w:top w:w="20" w:type="dxa"/>
              <w:left w:w="55" w:type="dxa"/>
              <w:bottom w:w="20" w:type="dxa"/>
              <w:right w:w="55" w:type="dxa"/>
            </w:tcMar>
            <w:vAlign w:val="center"/>
          </w:tcPr>
          <w:p w14:paraId="4246FBA1">
            <w:pPr>
              <w:spacing w:after="0" w:line="240" w:lineRule="auto"/>
              <w:jc w:val="center"/>
            </w:pPr>
            <w:r>
              <w:rPr>
                <w:rFonts w:ascii="Times New Roman" w:hAnsi="Times New Roman"/>
                <w:sz w:val="14"/>
              </w:rPr>
              <w:t>26 (83.9)</w:t>
            </w:r>
          </w:p>
        </w:tc>
        <w:tc>
          <w:tcPr>
            <w:tcW w:w="1800" w:type="dxa"/>
            <w:tcMar>
              <w:top w:w="20" w:type="dxa"/>
              <w:left w:w="55" w:type="dxa"/>
              <w:bottom w:w="20" w:type="dxa"/>
              <w:right w:w="55" w:type="dxa"/>
            </w:tcMar>
            <w:vAlign w:val="center"/>
          </w:tcPr>
          <w:p w14:paraId="6E9ED0CE">
            <w:pPr>
              <w:spacing w:after="0" w:line="240" w:lineRule="auto"/>
              <w:jc w:val="center"/>
            </w:pPr>
            <w:r>
              <w:rPr>
                <w:rFonts w:ascii="Times New Roman" w:hAnsi="Times New Roman"/>
                <w:sz w:val="14"/>
              </w:rPr>
              <w:t>5 (16.1)</w:t>
            </w:r>
          </w:p>
        </w:tc>
        <w:tc>
          <w:tcPr>
            <w:tcW w:w="1296" w:type="dxa"/>
            <w:tcMar>
              <w:top w:w="20" w:type="dxa"/>
              <w:left w:w="55" w:type="dxa"/>
              <w:bottom w:w="20" w:type="dxa"/>
              <w:right w:w="55" w:type="dxa"/>
            </w:tcMar>
            <w:vAlign w:val="center"/>
          </w:tcPr>
          <w:p w14:paraId="714A886F">
            <w:pPr>
              <w:spacing w:after="0" w:line="240" w:lineRule="auto"/>
              <w:jc w:val="center"/>
            </w:pPr>
            <w:r>
              <w:rPr>
                <w:rFonts w:ascii="Times New Roman" w:hAnsi="Times New Roman"/>
                <w:sz w:val="14"/>
              </w:rPr>
              <w:t>16.1</w:t>
            </w:r>
          </w:p>
        </w:tc>
        <w:tc>
          <w:tcPr>
            <w:tcW w:w="1655" w:type="dxa"/>
            <w:tcMar>
              <w:top w:w="20" w:type="dxa"/>
              <w:left w:w="55" w:type="dxa"/>
              <w:bottom w:w="20" w:type="dxa"/>
              <w:right w:w="55" w:type="dxa"/>
            </w:tcMar>
            <w:vAlign w:val="center"/>
          </w:tcPr>
          <w:p w14:paraId="3D8E0E68">
            <w:pPr>
              <w:spacing w:after="0" w:line="240" w:lineRule="auto"/>
              <w:jc w:val="center"/>
            </w:pPr>
            <w:r>
              <w:rPr>
                <w:rFonts w:ascii="Times New Roman" w:hAnsi="Times New Roman"/>
                <w:sz w:val="14"/>
              </w:rPr>
              <w:t>1.00 (0.44-2.28)</w:t>
            </w:r>
          </w:p>
        </w:tc>
        <w:tc>
          <w:tcPr>
            <w:tcW w:w="792" w:type="dxa"/>
            <w:tcMar>
              <w:top w:w="20" w:type="dxa"/>
              <w:left w:w="55" w:type="dxa"/>
              <w:bottom w:w="20" w:type="dxa"/>
              <w:right w:w="55" w:type="dxa"/>
            </w:tcMar>
            <w:vAlign w:val="center"/>
          </w:tcPr>
          <w:p w14:paraId="0C4C58D5">
            <w:pPr>
              <w:spacing w:after="0" w:line="240" w:lineRule="auto"/>
              <w:jc w:val="center"/>
            </w:pPr>
          </w:p>
        </w:tc>
        <w:tc>
          <w:tcPr>
            <w:tcW w:w="792" w:type="dxa"/>
            <w:tcMar>
              <w:top w:w="20" w:type="dxa"/>
              <w:left w:w="55" w:type="dxa"/>
              <w:bottom w:w="20" w:type="dxa"/>
              <w:right w:w="55" w:type="dxa"/>
            </w:tcMar>
            <w:vAlign w:val="center"/>
          </w:tcPr>
          <w:p w14:paraId="593CA397">
            <w:pPr>
              <w:spacing w:after="0" w:line="240" w:lineRule="auto"/>
              <w:jc w:val="center"/>
            </w:pPr>
          </w:p>
        </w:tc>
      </w:tr>
      <w:tr w14:paraId="7E084B4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20" w:type="dxa"/>
              <w:left w:w="55" w:type="dxa"/>
              <w:bottom w:w="20" w:type="dxa"/>
              <w:right w:w="55" w:type="dxa"/>
            </w:tcMar>
            <w:vAlign w:val="center"/>
          </w:tcPr>
          <w:p w14:paraId="175B51D0">
            <w:pPr>
              <w:spacing w:after="0" w:line="240" w:lineRule="auto"/>
              <w:jc w:val="left"/>
            </w:pPr>
            <w:r>
              <w:rPr>
                <w:rFonts w:ascii="Times New Roman" w:hAnsi="Times New Roman"/>
                <w:b/>
                <w:sz w:val="14"/>
              </w:rPr>
              <w:t>Sleep category</w:t>
            </w:r>
          </w:p>
        </w:tc>
        <w:tc>
          <w:tcPr>
            <w:tcW w:w="1800" w:type="dxa"/>
            <w:shd w:val="clear" w:color="auto" w:fill="EEF5FA"/>
            <w:tcMar>
              <w:top w:w="20" w:type="dxa"/>
              <w:left w:w="55" w:type="dxa"/>
              <w:bottom w:w="20" w:type="dxa"/>
              <w:right w:w="55" w:type="dxa"/>
            </w:tcMar>
            <w:vAlign w:val="center"/>
          </w:tcPr>
          <w:p w14:paraId="69E53C3C">
            <w:pPr>
              <w:spacing w:after="0" w:line="240" w:lineRule="auto"/>
              <w:jc w:val="left"/>
            </w:pPr>
            <w:r>
              <w:rPr>
                <w:rFonts w:ascii="Times New Roman" w:hAnsi="Times New Roman"/>
                <w:sz w:val="14"/>
              </w:rPr>
              <w:t>Normal (6-8 h)</w:t>
            </w:r>
          </w:p>
        </w:tc>
        <w:tc>
          <w:tcPr>
            <w:tcW w:w="792" w:type="dxa"/>
            <w:shd w:val="clear" w:color="auto" w:fill="EEF5FA"/>
            <w:tcMar>
              <w:top w:w="20" w:type="dxa"/>
              <w:left w:w="55" w:type="dxa"/>
              <w:bottom w:w="20" w:type="dxa"/>
              <w:right w:w="55" w:type="dxa"/>
            </w:tcMar>
            <w:vAlign w:val="center"/>
          </w:tcPr>
          <w:p w14:paraId="650F2AA2">
            <w:pPr>
              <w:spacing w:after="0" w:line="240" w:lineRule="auto"/>
              <w:jc w:val="center"/>
            </w:pPr>
            <w:r>
              <w:rPr>
                <w:rFonts w:ascii="Times New Roman" w:hAnsi="Times New Roman"/>
                <w:sz w:val="14"/>
              </w:rPr>
              <w:t>551</w:t>
            </w:r>
          </w:p>
        </w:tc>
        <w:tc>
          <w:tcPr>
            <w:tcW w:w="1800" w:type="dxa"/>
            <w:shd w:val="clear" w:color="auto" w:fill="EEF5FA"/>
            <w:tcMar>
              <w:top w:w="20" w:type="dxa"/>
              <w:left w:w="55" w:type="dxa"/>
              <w:bottom w:w="20" w:type="dxa"/>
              <w:right w:w="55" w:type="dxa"/>
            </w:tcMar>
            <w:vAlign w:val="center"/>
          </w:tcPr>
          <w:p w14:paraId="09FA8573">
            <w:pPr>
              <w:spacing w:after="0" w:line="240" w:lineRule="auto"/>
              <w:jc w:val="center"/>
            </w:pPr>
            <w:r>
              <w:rPr>
                <w:rFonts w:ascii="Times New Roman" w:hAnsi="Times New Roman"/>
                <w:sz w:val="14"/>
              </w:rPr>
              <w:t>459 (83.3)</w:t>
            </w:r>
          </w:p>
        </w:tc>
        <w:tc>
          <w:tcPr>
            <w:tcW w:w="1800" w:type="dxa"/>
            <w:shd w:val="clear" w:color="auto" w:fill="EEF5FA"/>
            <w:tcMar>
              <w:top w:w="20" w:type="dxa"/>
              <w:left w:w="55" w:type="dxa"/>
              <w:bottom w:w="20" w:type="dxa"/>
              <w:right w:w="55" w:type="dxa"/>
            </w:tcMar>
            <w:vAlign w:val="center"/>
          </w:tcPr>
          <w:p w14:paraId="08A582C3">
            <w:pPr>
              <w:spacing w:after="0" w:line="240" w:lineRule="auto"/>
              <w:jc w:val="center"/>
            </w:pPr>
            <w:r>
              <w:rPr>
                <w:rFonts w:ascii="Times New Roman" w:hAnsi="Times New Roman"/>
                <w:sz w:val="14"/>
              </w:rPr>
              <w:t>92 (16.7)</w:t>
            </w:r>
          </w:p>
        </w:tc>
        <w:tc>
          <w:tcPr>
            <w:tcW w:w="1296" w:type="dxa"/>
            <w:shd w:val="clear" w:color="auto" w:fill="EEF5FA"/>
            <w:tcMar>
              <w:top w:w="20" w:type="dxa"/>
              <w:left w:w="55" w:type="dxa"/>
              <w:bottom w:w="20" w:type="dxa"/>
              <w:right w:w="55" w:type="dxa"/>
            </w:tcMar>
            <w:vAlign w:val="center"/>
          </w:tcPr>
          <w:p w14:paraId="4B11F544">
            <w:pPr>
              <w:spacing w:after="0" w:line="240" w:lineRule="auto"/>
              <w:jc w:val="center"/>
            </w:pPr>
            <w:r>
              <w:rPr>
                <w:rFonts w:ascii="Times New Roman" w:hAnsi="Times New Roman"/>
                <w:sz w:val="14"/>
              </w:rPr>
              <w:t>16.7</w:t>
            </w:r>
          </w:p>
        </w:tc>
        <w:tc>
          <w:tcPr>
            <w:tcW w:w="1655" w:type="dxa"/>
            <w:shd w:val="clear" w:color="auto" w:fill="EEF5FA"/>
            <w:tcMar>
              <w:top w:w="20" w:type="dxa"/>
              <w:left w:w="55" w:type="dxa"/>
              <w:bottom w:w="20" w:type="dxa"/>
              <w:right w:w="55" w:type="dxa"/>
            </w:tcMar>
            <w:vAlign w:val="center"/>
          </w:tcPr>
          <w:p w14:paraId="6DA804B3">
            <w:pPr>
              <w:spacing w:after="0" w:line="240" w:lineRule="auto"/>
              <w:jc w:val="center"/>
            </w:pPr>
            <w:r>
              <w:rPr>
                <w:rFonts w:ascii="Times New Roman" w:hAnsi="Times New Roman"/>
                <w:sz w:val="14"/>
              </w:rPr>
              <w:t>1.00 (reference)</w:t>
            </w:r>
          </w:p>
        </w:tc>
        <w:tc>
          <w:tcPr>
            <w:tcW w:w="792" w:type="dxa"/>
            <w:shd w:val="clear" w:color="auto" w:fill="EEF5FA"/>
            <w:tcMar>
              <w:top w:w="20" w:type="dxa"/>
              <w:left w:w="55" w:type="dxa"/>
              <w:bottom w:w="20" w:type="dxa"/>
              <w:right w:w="55" w:type="dxa"/>
            </w:tcMar>
            <w:vAlign w:val="center"/>
          </w:tcPr>
          <w:p w14:paraId="658E6FCB">
            <w:pPr>
              <w:spacing w:after="0" w:line="240" w:lineRule="auto"/>
              <w:jc w:val="center"/>
            </w:pPr>
            <w:r>
              <w:rPr>
                <w:rFonts w:ascii="Times New Roman" w:hAnsi="Times New Roman"/>
                <w:sz w:val="14"/>
              </w:rPr>
              <w:t>0.021</w:t>
            </w:r>
          </w:p>
        </w:tc>
        <w:tc>
          <w:tcPr>
            <w:tcW w:w="792" w:type="dxa"/>
            <w:shd w:val="clear" w:color="auto" w:fill="EEF5FA"/>
            <w:tcMar>
              <w:top w:w="20" w:type="dxa"/>
              <w:left w:w="55" w:type="dxa"/>
              <w:bottom w:w="20" w:type="dxa"/>
              <w:right w:w="55" w:type="dxa"/>
            </w:tcMar>
            <w:vAlign w:val="center"/>
          </w:tcPr>
          <w:p w14:paraId="05553F67">
            <w:pPr>
              <w:spacing w:after="0" w:line="240" w:lineRule="auto"/>
              <w:jc w:val="center"/>
            </w:pPr>
            <w:r>
              <w:rPr>
                <w:rFonts w:ascii="Times New Roman" w:hAnsi="Times New Roman"/>
                <w:sz w:val="14"/>
              </w:rPr>
              <w:t>0.096</w:t>
            </w:r>
          </w:p>
        </w:tc>
      </w:tr>
      <w:tr w14:paraId="494F4BF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20" w:type="dxa"/>
              <w:left w:w="55" w:type="dxa"/>
              <w:bottom w:w="20" w:type="dxa"/>
              <w:right w:w="55" w:type="dxa"/>
            </w:tcMar>
            <w:vAlign w:val="center"/>
          </w:tcPr>
          <w:p w14:paraId="45ADE755">
            <w:pPr>
              <w:spacing w:after="0" w:line="240" w:lineRule="auto"/>
              <w:jc w:val="left"/>
            </w:pPr>
          </w:p>
        </w:tc>
        <w:tc>
          <w:tcPr>
            <w:tcW w:w="1800" w:type="dxa"/>
            <w:tcMar>
              <w:top w:w="20" w:type="dxa"/>
              <w:left w:w="55" w:type="dxa"/>
              <w:bottom w:w="20" w:type="dxa"/>
              <w:right w:w="55" w:type="dxa"/>
            </w:tcMar>
            <w:vAlign w:val="center"/>
          </w:tcPr>
          <w:p w14:paraId="43D48008">
            <w:pPr>
              <w:spacing w:after="0" w:line="240" w:lineRule="auto"/>
              <w:jc w:val="left"/>
            </w:pPr>
            <w:r>
              <w:rPr>
                <w:rFonts w:ascii="Times New Roman" w:hAnsi="Times New Roman"/>
                <w:sz w:val="14"/>
              </w:rPr>
              <w:t>Short (&lt;6 h)</w:t>
            </w:r>
          </w:p>
        </w:tc>
        <w:tc>
          <w:tcPr>
            <w:tcW w:w="792" w:type="dxa"/>
            <w:tcMar>
              <w:top w:w="20" w:type="dxa"/>
              <w:left w:w="55" w:type="dxa"/>
              <w:bottom w:w="20" w:type="dxa"/>
              <w:right w:w="55" w:type="dxa"/>
            </w:tcMar>
            <w:vAlign w:val="center"/>
          </w:tcPr>
          <w:p w14:paraId="2DF1D00A">
            <w:pPr>
              <w:spacing w:after="0" w:line="240" w:lineRule="auto"/>
              <w:jc w:val="center"/>
            </w:pPr>
            <w:r>
              <w:rPr>
                <w:rFonts w:ascii="Times New Roman" w:hAnsi="Times New Roman"/>
                <w:sz w:val="14"/>
              </w:rPr>
              <w:t>187</w:t>
            </w:r>
          </w:p>
        </w:tc>
        <w:tc>
          <w:tcPr>
            <w:tcW w:w="1800" w:type="dxa"/>
            <w:tcMar>
              <w:top w:w="20" w:type="dxa"/>
              <w:left w:w="55" w:type="dxa"/>
              <w:bottom w:w="20" w:type="dxa"/>
              <w:right w:w="55" w:type="dxa"/>
            </w:tcMar>
            <w:vAlign w:val="center"/>
          </w:tcPr>
          <w:p w14:paraId="057723C0">
            <w:pPr>
              <w:spacing w:after="0" w:line="240" w:lineRule="auto"/>
              <w:jc w:val="center"/>
            </w:pPr>
            <w:r>
              <w:rPr>
                <w:rFonts w:ascii="Times New Roman" w:hAnsi="Times New Roman"/>
                <w:sz w:val="14"/>
              </w:rPr>
              <w:t>151 (80.7)</w:t>
            </w:r>
          </w:p>
        </w:tc>
        <w:tc>
          <w:tcPr>
            <w:tcW w:w="1800" w:type="dxa"/>
            <w:tcMar>
              <w:top w:w="20" w:type="dxa"/>
              <w:left w:w="55" w:type="dxa"/>
              <w:bottom w:w="20" w:type="dxa"/>
              <w:right w:w="55" w:type="dxa"/>
            </w:tcMar>
            <w:vAlign w:val="center"/>
          </w:tcPr>
          <w:p w14:paraId="121612EA">
            <w:pPr>
              <w:spacing w:after="0" w:line="240" w:lineRule="auto"/>
              <w:jc w:val="center"/>
            </w:pPr>
            <w:r>
              <w:rPr>
                <w:rFonts w:ascii="Times New Roman" w:hAnsi="Times New Roman"/>
                <w:sz w:val="14"/>
              </w:rPr>
              <w:t>36 (19.3)</w:t>
            </w:r>
          </w:p>
        </w:tc>
        <w:tc>
          <w:tcPr>
            <w:tcW w:w="1296" w:type="dxa"/>
            <w:tcMar>
              <w:top w:w="20" w:type="dxa"/>
              <w:left w:w="55" w:type="dxa"/>
              <w:bottom w:w="20" w:type="dxa"/>
              <w:right w:w="55" w:type="dxa"/>
            </w:tcMar>
            <w:vAlign w:val="center"/>
          </w:tcPr>
          <w:p w14:paraId="6D88CA96">
            <w:pPr>
              <w:spacing w:after="0" w:line="240" w:lineRule="auto"/>
              <w:jc w:val="center"/>
            </w:pPr>
            <w:r>
              <w:rPr>
                <w:rFonts w:ascii="Times New Roman" w:hAnsi="Times New Roman"/>
                <w:sz w:val="14"/>
              </w:rPr>
              <w:t>19.3</w:t>
            </w:r>
          </w:p>
        </w:tc>
        <w:tc>
          <w:tcPr>
            <w:tcW w:w="1655" w:type="dxa"/>
            <w:tcMar>
              <w:top w:w="20" w:type="dxa"/>
              <w:left w:w="55" w:type="dxa"/>
              <w:bottom w:w="20" w:type="dxa"/>
              <w:right w:w="55" w:type="dxa"/>
            </w:tcMar>
            <w:vAlign w:val="center"/>
          </w:tcPr>
          <w:p w14:paraId="67D08E57">
            <w:pPr>
              <w:spacing w:after="0" w:line="240" w:lineRule="auto"/>
              <w:jc w:val="center"/>
            </w:pPr>
            <w:r>
              <w:rPr>
                <w:rFonts w:ascii="Times New Roman" w:hAnsi="Times New Roman"/>
                <w:sz w:val="14"/>
              </w:rPr>
              <w:t>1.15 (0.81-1.63)</w:t>
            </w:r>
          </w:p>
        </w:tc>
        <w:tc>
          <w:tcPr>
            <w:tcW w:w="792" w:type="dxa"/>
            <w:tcMar>
              <w:top w:w="20" w:type="dxa"/>
              <w:left w:w="55" w:type="dxa"/>
              <w:bottom w:w="20" w:type="dxa"/>
              <w:right w:w="55" w:type="dxa"/>
            </w:tcMar>
            <w:vAlign w:val="center"/>
          </w:tcPr>
          <w:p w14:paraId="3E39B835">
            <w:pPr>
              <w:spacing w:after="0" w:line="240" w:lineRule="auto"/>
              <w:jc w:val="center"/>
            </w:pPr>
          </w:p>
        </w:tc>
        <w:tc>
          <w:tcPr>
            <w:tcW w:w="792" w:type="dxa"/>
            <w:tcMar>
              <w:top w:w="20" w:type="dxa"/>
              <w:left w:w="55" w:type="dxa"/>
              <w:bottom w:w="20" w:type="dxa"/>
              <w:right w:w="55" w:type="dxa"/>
            </w:tcMar>
            <w:vAlign w:val="center"/>
          </w:tcPr>
          <w:p w14:paraId="47FD178E">
            <w:pPr>
              <w:spacing w:after="0" w:line="240" w:lineRule="auto"/>
              <w:jc w:val="center"/>
            </w:pPr>
          </w:p>
        </w:tc>
      </w:tr>
      <w:tr w14:paraId="0725DBF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20" w:type="dxa"/>
              <w:left w:w="55" w:type="dxa"/>
              <w:bottom w:w="20" w:type="dxa"/>
              <w:right w:w="55" w:type="dxa"/>
            </w:tcMar>
            <w:vAlign w:val="center"/>
          </w:tcPr>
          <w:p w14:paraId="3DA21DC5">
            <w:pPr>
              <w:spacing w:after="0" w:line="240" w:lineRule="auto"/>
              <w:jc w:val="left"/>
            </w:pPr>
          </w:p>
        </w:tc>
        <w:tc>
          <w:tcPr>
            <w:tcW w:w="1800" w:type="dxa"/>
            <w:shd w:val="clear" w:color="auto" w:fill="EEF5FA"/>
            <w:tcMar>
              <w:top w:w="20" w:type="dxa"/>
              <w:left w:w="55" w:type="dxa"/>
              <w:bottom w:w="20" w:type="dxa"/>
              <w:right w:w="55" w:type="dxa"/>
            </w:tcMar>
            <w:vAlign w:val="center"/>
          </w:tcPr>
          <w:p w14:paraId="165662F8">
            <w:pPr>
              <w:spacing w:after="0" w:line="240" w:lineRule="auto"/>
              <w:jc w:val="left"/>
            </w:pPr>
            <w:r>
              <w:rPr>
                <w:rFonts w:ascii="Times New Roman" w:hAnsi="Times New Roman"/>
                <w:sz w:val="14"/>
              </w:rPr>
              <w:t>Long (&gt;8 h)</w:t>
            </w:r>
          </w:p>
        </w:tc>
        <w:tc>
          <w:tcPr>
            <w:tcW w:w="792" w:type="dxa"/>
            <w:shd w:val="clear" w:color="auto" w:fill="EEF5FA"/>
            <w:tcMar>
              <w:top w:w="20" w:type="dxa"/>
              <w:left w:w="55" w:type="dxa"/>
              <w:bottom w:w="20" w:type="dxa"/>
              <w:right w:w="55" w:type="dxa"/>
            </w:tcMar>
            <w:vAlign w:val="center"/>
          </w:tcPr>
          <w:p w14:paraId="52197A17">
            <w:pPr>
              <w:spacing w:after="0" w:line="240" w:lineRule="auto"/>
              <w:jc w:val="center"/>
            </w:pPr>
            <w:r>
              <w:rPr>
                <w:rFonts w:ascii="Times New Roman" w:hAnsi="Times New Roman"/>
                <w:sz w:val="14"/>
              </w:rPr>
              <w:t>109</w:t>
            </w:r>
          </w:p>
        </w:tc>
        <w:tc>
          <w:tcPr>
            <w:tcW w:w="1800" w:type="dxa"/>
            <w:shd w:val="clear" w:color="auto" w:fill="EEF5FA"/>
            <w:tcMar>
              <w:top w:w="20" w:type="dxa"/>
              <w:left w:w="55" w:type="dxa"/>
              <w:bottom w:w="20" w:type="dxa"/>
              <w:right w:w="55" w:type="dxa"/>
            </w:tcMar>
            <w:vAlign w:val="center"/>
          </w:tcPr>
          <w:p w14:paraId="761C7832">
            <w:pPr>
              <w:spacing w:after="0" w:line="240" w:lineRule="auto"/>
              <w:jc w:val="center"/>
            </w:pPr>
            <w:r>
              <w:rPr>
                <w:rFonts w:ascii="Times New Roman" w:hAnsi="Times New Roman"/>
                <w:sz w:val="14"/>
              </w:rPr>
              <w:t>101 (92.7)</w:t>
            </w:r>
          </w:p>
        </w:tc>
        <w:tc>
          <w:tcPr>
            <w:tcW w:w="1800" w:type="dxa"/>
            <w:shd w:val="clear" w:color="auto" w:fill="EEF5FA"/>
            <w:tcMar>
              <w:top w:w="20" w:type="dxa"/>
              <w:left w:w="55" w:type="dxa"/>
              <w:bottom w:w="20" w:type="dxa"/>
              <w:right w:w="55" w:type="dxa"/>
            </w:tcMar>
            <w:vAlign w:val="center"/>
          </w:tcPr>
          <w:p w14:paraId="41300F8C">
            <w:pPr>
              <w:spacing w:after="0" w:line="240" w:lineRule="auto"/>
              <w:jc w:val="center"/>
            </w:pPr>
            <w:r>
              <w:rPr>
                <w:rFonts w:ascii="Times New Roman" w:hAnsi="Times New Roman"/>
                <w:sz w:val="14"/>
              </w:rPr>
              <w:t>8 (7.3)</w:t>
            </w:r>
          </w:p>
        </w:tc>
        <w:tc>
          <w:tcPr>
            <w:tcW w:w="1296" w:type="dxa"/>
            <w:shd w:val="clear" w:color="auto" w:fill="EEF5FA"/>
            <w:tcMar>
              <w:top w:w="20" w:type="dxa"/>
              <w:left w:w="55" w:type="dxa"/>
              <w:bottom w:w="20" w:type="dxa"/>
              <w:right w:w="55" w:type="dxa"/>
            </w:tcMar>
            <w:vAlign w:val="center"/>
          </w:tcPr>
          <w:p w14:paraId="7D10985F">
            <w:pPr>
              <w:spacing w:after="0" w:line="240" w:lineRule="auto"/>
              <w:jc w:val="center"/>
            </w:pPr>
            <w:r>
              <w:rPr>
                <w:rFonts w:ascii="Times New Roman" w:hAnsi="Times New Roman"/>
                <w:sz w:val="14"/>
              </w:rPr>
              <w:t>7.3</w:t>
            </w:r>
          </w:p>
        </w:tc>
        <w:tc>
          <w:tcPr>
            <w:tcW w:w="1655" w:type="dxa"/>
            <w:shd w:val="clear" w:color="auto" w:fill="EEF5FA"/>
            <w:tcMar>
              <w:top w:w="20" w:type="dxa"/>
              <w:left w:w="55" w:type="dxa"/>
              <w:bottom w:w="20" w:type="dxa"/>
              <w:right w:w="55" w:type="dxa"/>
            </w:tcMar>
            <w:vAlign w:val="center"/>
          </w:tcPr>
          <w:p w14:paraId="08BB2774">
            <w:pPr>
              <w:spacing w:after="0" w:line="240" w:lineRule="auto"/>
              <w:jc w:val="center"/>
            </w:pPr>
            <w:r>
              <w:rPr>
                <w:rFonts w:ascii="Times New Roman" w:hAnsi="Times New Roman"/>
                <w:sz w:val="14"/>
              </w:rPr>
              <w:t>0.44 (0.22-0.88)</w:t>
            </w:r>
          </w:p>
        </w:tc>
        <w:tc>
          <w:tcPr>
            <w:tcW w:w="792" w:type="dxa"/>
            <w:shd w:val="clear" w:color="auto" w:fill="EEF5FA"/>
            <w:tcMar>
              <w:top w:w="20" w:type="dxa"/>
              <w:left w:w="55" w:type="dxa"/>
              <w:bottom w:w="20" w:type="dxa"/>
              <w:right w:w="55" w:type="dxa"/>
            </w:tcMar>
            <w:vAlign w:val="center"/>
          </w:tcPr>
          <w:p w14:paraId="59BA12FB">
            <w:pPr>
              <w:spacing w:after="0" w:line="240" w:lineRule="auto"/>
              <w:jc w:val="center"/>
            </w:pPr>
          </w:p>
        </w:tc>
        <w:tc>
          <w:tcPr>
            <w:tcW w:w="792" w:type="dxa"/>
            <w:shd w:val="clear" w:color="auto" w:fill="EEF5FA"/>
            <w:tcMar>
              <w:top w:w="20" w:type="dxa"/>
              <w:left w:w="55" w:type="dxa"/>
              <w:bottom w:w="20" w:type="dxa"/>
              <w:right w:w="55" w:type="dxa"/>
            </w:tcMar>
            <w:vAlign w:val="center"/>
          </w:tcPr>
          <w:p w14:paraId="2C2CE75C">
            <w:pPr>
              <w:spacing w:after="0" w:line="240" w:lineRule="auto"/>
              <w:jc w:val="center"/>
            </w:pPr>
          </w:p>
        </w:tc>
      </w:tr>
      <w:tr w14:paraId="6602AC9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20" w:type="dxa"/>
              <w:left w:w="55" w:type="dxa"/>
              <w:bottom w:w="20" w:type="dxa"/>
              <w:right w:w="55" w:type="dxa"/>
            </w:tcMar>
            <w:vAlign w:val="center"/>
          </w:tcPr>
          <w:p w14:paraId="006BF798">
            <w:pPr>
              <w:spacing w:after="0" w:line="240" w:lineRule="auto"/>
              <w:jc w:val="left"/>
            </w:pPr>
            <w:r>
              <w:rPr>
                <w:rFonts w:ascii="Times New Roman" w:hAnsi="Times New Roman"/>
                <w:b/>
                <w:sz w:val="14"/>
              </w:rPr>
              <w:t>Physical activity frequency category</w:t>
            </w:r>
          </w:p>
        </w:tc>
        <w:tc>
          <w:tcPr>
            <w:tcW w:w="1800" w:type="dxa"/>
            <w:tcMar>
              <w:top w:w="20" w:type="dxa"/>
              <w:left w:w="55" w:type="dxa"/>
              <w:bottom w:w="20" w:type="dxa"/>
              <w:right w:w="55" w:type="dxa"/>
            </w:tcMar>
            <w:vAlign w:val="center"/>
          </w:tcPr>
          <w:p w14:paraId="416F40FF">
            <w:pPr>
              <w:spacing w:after="0" w:line="240" w:lineRule="auto"/>
              <w:jc w:val="left"/>
            </w:pPr>
            <w:r>
              <w:rPr>
                <w:rFonts w:ascii="Times New Roman" w:hAnsi="Times New Roman"/>
                <w:sz w:val="14"/>
              </w:rPr>
              <w:t>High (6-9)</w:t>
            </w:r>
          </w:p>
        </w:tc>
        <w:tc>
          <w:tcPr>
            <w:tcW w:w="792" w:type="dxa"/>
            <w:tcMar>
              <w:top w:w="20" w:type="dxa"/>
              <w:left w:w="55" w:type="dxa"/>
              <w:bottom w:w="20" w:type="dxa"/>
              <w:right w:w="55" w:type="dxa"/>
            </w:tcMar>
            <w:vAlign w:val="center"/>
          </w:tcPr>
          <w:p w14:paraId="584BE3DC">
            <w:pPr>
              <w:spacing w:after="0" w:line="240" w:lineRule="auto"/>
              <w:jc w:val="center"/>
            </w:pPr>
            <w:r>
              <w:rPr>
                <w:rFonts w:ascii="Times New Roman" w:hAnsi="Times New Roman"/>
                <w:sz w:val="14"/>
              </w:rPr>
              <w:t>102</w:t>
            </w:r>
          </w:p>
        </w:tc>
        <w:tc>
          <w:tcPr>
            <w:tcW w:w="1800" w:type="dxa"/>
            <w:tcMar>
              <w:top w:w="20" w:type="dxa"/>
              <w:left w:w="55" w:type="dxa"/>
              <w:bottom w:w="20" w:type="dxa"/>
              <w:right w:w="55" w:type="dxa"/>
            </w:tcMar>
            <w:vAlign w:val="center"/>
          </w:tcPr>
          <w:p w14:paraId="18080021">
            <w:pPr>
              <w:spacing w:after="0" w:line="240" w:lineRule="auto"/>
              <w:jc w:val="center"/>
            </w:pPr>
            <w:r>
              <w:rPr>
                <w:rFonts w:ascii="Times New Roman" w:hAnsi="Times New Roman"/>
                <w:sz w:val="14"/>
              </w:rPr>
              <w:t>90 (88.2)</w:t>
            </w:r>
          </w:p>
        </w:tc>
        <w:tc>
          <w:tcPr>
            <w:tcW w:w="1800" w:type="dxa"/>
            <w:tcMar>
              <w:top w:w="20" w:type="dxa"/>
              <w:left w:w="55" w:type="dxa"/>
              <w:bottom w:w="20" w:type="dxa"/>
              <w:right w:w="55" w:type="dxa"/>
            </w:tcMar>
            <w:vAlign w:val="center"/>
          </w:tcPr>
          <w:p w14:paraId="334366A7">
            <w:pPr>
              <w:spacing w:after="0" w:line="240" w:lineRule="auto"/>
              <w:jc w:val="center"/>
            </w:pPr>
            <w:r>
              <w:rPr>
                <w:rFonts w:ascii="Times New Roman" w:hAnsi="Times New Roman"/>
                <w:sz w:val="14"/>
              </w:rPr>
              <w:t>12 (11.8)</w:t>
            </w:r>
          </w:p>
        </w:tc>
        <w:tc>
          <w:tcPr>
            <w:tcW w:w="1296" w:type="dxa"/>
            <w:tcMar>
              <w:top w:w="20" w:type="dxa"/>
              <w:left w:w="55" w:type="dxa"/>
              <w:bottom w:w="20" w:type="dxa"/>
              <w:right w:w="55" w:type="dxa"/>
            </w:tcMar>
            <w:vAlign w:val="center"/>
          </w:tcPr>
          <w:p w14:paraId="7F32228B">
            <w:pPr>
              <w:spacing w:after="0" w:line="240" w:lineRule="auto"/>
              <w:jc w:val="center"/>
            </w:pPr>
            <w:r>
              <w:rPr>
                <w:rFonts w:ascii="Times New Roman" w:hAnsi="Times New Roman"/>
                <w:sz w:val="14"/>
              </w:rPr>
              <w:t>11.8</w:t>
            </w:r>
          </w:p>
        </w:tc>
        <w:tc>
          <w:tcPr>
            <w:tcW w:w="1655" w:type="dxa"/>
            <w:tcMar>
              <w:top w:w="20" w:type="dxa"/>
              <w:left w:w="55" w:type="dxa"/>
              <w:bottom w:w="20" w:type="dxa"/>
              <w:right w:w="55" w:type="dxa"/>
            </w:tcMar>
            <w:vAlign w:val="center"/>
          </w:tcPr>
          <w:p w14:paraId="3CD25AE0">
            <w:pPr>
              <w:spacing w:after="0" w:line="240" w:lineRule="auto"/>
              <w:jc w:val="center"/>
            </w:pPr>
            <w:r>
              <w:rPr>
                <w:rFonts w:ascii="Times New Roman" w:hAnsi="Times New Roman"/>
                <w:sz w:val="14"/>
              </w:rPr>
              <w:t>1.00 (reference)</w:t>
            </w:r>
          </w:p>
        </w:tc>
        <w:tc>
          <w:tcPr>
            <w:tcW w:w="792" w:type="dxa"/>
            <w:tcMar>
              <w:top w:w="20" w:type="dxa"/>
              <w:left w:w="55" w:type="dxa"/>
              <w:bottom w:w="20" w:type="dxa"/>
              <w:right w:w="55" w:type="dxa"/>
            </w:tcMar>
            <w:vAlign w:val="center"/>
          </w:tcPr>
          <w:p w14:paraId="2F4FF6D5">
            <w:pPr>
              <w:spacing w:after="0" w:line="240" w:lineRule="auto"/>
              <w:jc w:val="center"/>
            </w:pPr>
            <w:r>
              <w:rPr>
                <w:rFonts w:ascii="Times New Roman" w:hAnsi="Times New Roman"/>
                <w:sz w:val="14"/>
              </w:rPr>
              <w:t>0.147</w:t>
            </w:r>
          </w:p>
        </w:tc>
        <w:tc>
          <w:tcPr>
            <w:tcW w:w="792" w:type="dxa"/>
            <w:tcMar>
              <w:top w:w="20" w:type="dxa"/>
              <w:left w:w="55" w:type="dxa"/>
              <w:bottom w:w="20" w:type="dxa"/>
              <w:right w:w="55" w:type="dxa"/>
            </w:tcMar>
            <w:vAlign w:val="center"/>
          </w:tcPr>
          <w:p w14:paraId="1ECA1703">
            <w:pPr>
              <w:spacing w:after="0" w:line="240" w:lineRule="auto"/>
              <w:jc w:val="center"/>
            </w:pPr>
            <w:r>
              <w:rPr>
                <w:rFonts w:ascii="Times New Roman" w:hAnsi="Times New Roman"/>
                <w:sz w:val="14"/>
              </w:rPr>
              <w:t>0.067</w:t>
            </w:r>
          </w:p>
        </w:tc>
      </w:tr>
      <w:tr w14:paraId="2E72061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20" w:type="dxa"/>
              <w:left w:w="55" w:type="dxa"/>
              <w:bottom w:w="20" w:type="dxa"/>
              <w:right w:w="55" w:type="dxa"/>
            </w:tcMar>
            <w:vAlign w:val="center"/>
          </w:tcPr>
          <w:p w14:paraId="44FCBAEF">
            <w:pPr>
              <w:spacing w:after="0" w:line="240" w:lineRule="auto"/>
              <w:jc w:val="left"/>
            </w:pPr>
          </w:p>
        </w:tc>
        <w:tc>
          <w:tcPr>
            <w:tcW w:w="1800" w:type="dxa"/>
            <w:shd w:val="clear" w:color="auto" w:fill="EEF5FA"/>
            <w:tcMar>
              <w:top w:w="20" w:type="dxa"/>
              <w:left w:w="55" w:type="dxa"/>
              <w:bottom w:w="20" w:type="dxa"/>
              <w:right w:w="55" w:type="dxa"/>
            </w:tcMar>
            <w:vAlign w:val="center"/>
          </w:tcPr>
          <w:p w14:paraId="232642F9">
            <w:pPr>
              <w:spacing w:after="0" w:line="240" w:lineRule="auto"/>
              <w:jc w:val="left"/>
            </w:pPr>
            <w:r>
              <w:rPr>
                <w:rFonts w:ascii="Times New Roman" w:hAnsi="Times New Roman"/>
                <w:sz w:val="14"/>
              </w:rPr>
              <w:t>Moderate (3-5)</w:t>
            </w:r>
          </w:p>
        </w:tc>
        <w:tc>
          <w:tcPr>
            <w:tcW w:w="792" w:type="dxa"/>
            <w:shd w:val="clear" w:color="auto" w:fill="EEF5FA"/>
            <w:tcMar>
              <w:top w:w="20" w:type="dxa"/>
              <w:left w:w="55" w:type="dxa"/>
              <w:bottom w:w="20" w:type="dxa"/>
              <w:right w:w="55" w:type="dxa"/>
            </w:tcMar>
            <w:vAlign w:val="center"/>
          </w:tcPr>
          <w:p w14:paraId="402B00B9">
            <w:pPr>
              <w:spacing w:after="0" w:line="240" w:lineRule="auto"/>
              <w:jc w:val="center"/>
            </w:pPr>
            <w:r>
              <w:rPr>
                <w:rFonts w:ascii="Times New Roman" w:hAnsi="Times New Roman"/>
                <w:sz w:val="14"/>
              </w:rPr>
              <w:t>315</w:t>
            </w:r>
          </w:p>
        </w:tc>
        <w:tc>
          <w:tcPr>
            <w:tcW w:w="1800" w:type="dxa"/>
            <w:shd w:val="clear" w:color="auto" w:fill="EEF5FA"/>
            <w:tcMar>
              <w:top w:w="20" w:type="dxa"/>
              <w:left w:w="55" w:type="dxa"/>
              <w:bottom w:w="20" w:type="dxa"/>
              <w:right w:w="55" w:type="dxa"/>
            </w:tcMar>
            <w:vAlign w:val="center"/>
          </w:tcPr>
          <w:p w14:paraId="2FDACDE1">
            <w:pPr>
              <w:spacing w:after="0" w:line="240" w:lineRule="auto"/>
              <w:jc w:val="center"/>
            </w:pPr>
            <w:r>
              <w:rPr>
                <w:rFonts w:ascii="Times New Roman" w:hAnsi="Times New Roman"/>
                <w:sz w:val="14"/>
              </w:rPr>
              <w:t>270 (85.7)</w:t>
            </w:r>
          </w:p>
        </w:tc>
        <w:tc>
          <w:tcPr>
            <w:tcW w:w="1800" w:type="dxa"/>
            <w:shd w:val="clear" w:color="auto" w:fill="EEF5FA"/>
            <w:tcMar>
              <w:top w:w="20" w:type="dxa"/>
              <w:left w:w="55" w:type="dxa"/>
              <w:bottom w:w="20" w:type="dxa"/>
              <w:right w:w="55" w:type="dxa"/>
            </w:tcMar>
            <w:vAlign w:val="center"/>
          </w:tcPr>
          <w:p w14:paraId="7A9BA0F1">
            <w:pPr>
              <w:spacing w:after="0" w:line="240" w:lineRule="auto"/>
              <w:jc w:val="center"/>
            </w:pPr>
            <w:r>
              <w:rPr>
                <w:rFonts w:ascii="Times New Roman" w:hAnsi="Times New Roman"/>
                <w:sz w:val="14"/>
              </w:rPr>
              <w:t>45 (14.3)</w:t>
            </w:r>
          </w:p>
        </w:tc>
        <w:tc>
          <w:tcPr>
            <w:tcW w:w="1296" w:type="dxa"/>
            <w:shd w:val="clear" w:color="auto" w:fill="EEF5FA"/>
            <w:tcMar>
              <w:top w:w="20" w:type="dxa"/>
              <w:left w:w="55" w:type="dxa"/>
              <w:bottom w:w="20" w:type="dxa"/>
              <w:right w:w="55" w:type="dxa"/>
            </w:tcMar>
            <w:vAlign w:val="center"/>
          </w:tcPr>
          <w:p w14:paraId="4549F9BF">
            <w:pPr>
              <w:spacing w:after="0" w:line="240" w:lineRule="auto"/>
              <w:jc w:val="center"/>
            </w:pPr>
            <w:r>
              <w:rPr>
                <w:rFonts w:ascii="Times New Roman" w:hAnsi="Times New Roman"/>
                <w:sz w:val="14"/>
              </w:rPr>
              <w:t>14.3</w:t>
            </w:r>
          </w:p>
        </w:tc>
        <w:tc>
          <w:tcPr>
            <w:tcW w:w="1655" w:type="dxa"/>
            <w:shd w:val="clear" w:color="auto" w:fill="EEF5FA"/>
            <w:tcMar>
              <w:top w:w="20" w:type="dxa"/>
              <w:left w:w="55" w:type="dxa"/>
              <w:bottom w:w="20" w:type="dxa"/>
              <w:right w:w="55" w:type="dxa"/>
            </w:tcMar>
            <w:vAlign w:val="center"/>
          </w:tcPr>
          <w:p w14:paraId="1DC4C82C">
            <w:pPr>
              <w:spacing w:after="0" w:line="240" w:lineRule="auto"/>
              <w:jc w:val="center"/>
            </w:pPr>
            <w:r>
              <w:rPr>
                <w:rFonts w:ascii="Times New Roman" w:hAnsi="Times New Roman"/>
                <w:sz w:val="14"/>
              </w:rPr>
              <w:t>1.21 (0.67-2.20)</w:t>
            </w:r>
          </w:p>
        </w:tc>
        <w:tc>
          <w:tcPr>
            <w:tcW w:w="792" w:type="dxa"/>
            <w:shd w:val="clear" w:color="auto" w:fill="EEF5FA"/>
            <w:tcMar>
              <w:top w:w="20" w:type="dxa"/>
              <w:left w:w="55" w:type="dxa"/>
              <w:bottom w:w="20" w:type="dxa"/>
              <w:right w:w="55" w:type="dxa"/>
            </w:tcMar>
            <w:vAlign w:val="center"/>
          </w:tcPr>
          <w:p w14:paraId="16AA1F9E">
            <w:pPr>
              <w:spacing w:after="0" w:line="240" w:lineRule="auto"/>
              <w:jc w:val="center"/>
            </w:pPr>
          </w:p>
        </w:tc>
        <w:tc>
          <w:tcPr>
            <w:tcW w:w="792" w:type="dxa"/>
            <w:shd w:val="clear" w:color="auto" w:fill="EEF5FA"/>
            <w:tcMar>
              <w:top w:w="20" w:type="dxa"/>
              <w:left w:w="55" w:type="dxa"/>
              <w:bottom w:w="20" w:type="dxa"/>
              <w:right w:w="55" w:type="dxa"/>
            </w:tcMar>
            <w:vAlign w:val="center"/>
          </w:tcPr>
          <w:p w14:paraId="71E10EDB">
            <w:pPr>
              <w:spacing w:after="0" w:line="240" w:lineRule="auto"/>
              <w:jc w:val="center"/>
            </w:pPr>
          </w:p>
        </w:tc>
      </w:tr>
      <w:tr w14:paraId="1D9667AE">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20" w:type="dxa"/>
              <w:left w:w="55" w:type="dxa"/>
              <w:bottom w:w="20" w:type="dxa"/>
              <w:right w:w="55" w:type="dxa"/>
            </w:tcMar>
            <w:vAlign w:val="center"/>
          </w:tcPr>
          <w:p w14:paraId="0A6EF2A0">
            <w:pPr>
              <w:spacing w:after="0" w:line="240" w:lineRule="auto"/>
              <w:jc w:val="left"/>
            </w:pPr>
          </w:p>
        </w:tc>
        <w:tc>
          <w:tcPr>
            <w:tcW w:w="1800" w:type="dxa"/>
            <w:tcMar>
              <w:top w:w="20" w:type="dxa"/>
              <w:left w:w="55" w:type="dxa"/>
              <w:bottom w:w="20" w:type="dxa"/>
              <w:right w:w="55" w:type="dxa"/>
            </w:tcMar>
            <w:vAlign w:val="center"/>
          </w:tcPr>
          <w:p w14:paraId="30FF06AC">
            <w:pPr>
              <w:spacing w:after="0" w:line="240" w:lineRule="auto"/>
              <w:jc w:val="left"/>
            </w:pPr>
            <w:r>
              <w:rPr>
                <w:rFonts w:ascii="Times New Roman" w:hAnsi="Times New Roman"/>
                <w:sz w:val="14"/>
              </w:rPr>
              <w:t>Low (0-2)</w:t>
            </w:r>
          </w:p>
        </w:tc>
        <w:tc>
          <w:tcPr>
            <w:tcW w:w="792" w:type="dxa"/>
            <w:tcMar>
              <w:top w:w="20" w:type="dxa"/>
              <w:left w:w="55" w:type="dxa"/>
              <w:bottom w:w="20" w:type="dxa"/>
              <w:right w:w="55" w:type="dxa"/>
            </w:tcMar>
            <w:vAlign w:val="center"/>
          </w:tcPr>
          <w:p w14:paraId="69FD6F5A">
            <w:pPr>
              <w:spacing w:after="0" w:line="240" w:lineRule="auto"/>
              <w:jc w:val="center"/>
            </w:pPr>
            <w:r>
              <w:rPr>
                <w:rFonts w:ascii="Times New Roman" w:hAnsi="Times New Roman"/>
                <w:sz w:val="14"/>
              </w:rPr>
              <w:t>430</w:t>
            </w:r>
          </w:p>
        </w:tc>
        <w:tc>
          <w:tcPr>
            <w:tcW w:w="1800" w:type="dxa"/>
            <w:tcMar>
              <w:top w:w="20" w:type="dxa"/>
              <w:left w:w="55" w:type="dxa"/>
              <w:bottom w:w="20" w:type="dxa"/>
              <w:right w:w="55" w:type="dxa"/>
            </w:tcMar>
            <w:vAlign w:val="center"/>
          </w:tcPr>
          <w:p w14:paraId="1F006DDF">
            <w:pPr>
              <w:spacing w:after="0" w:line="240" w:lineRule="auto"/>
              <w:jc w:val="center"/>
            </w:pPr>
            <w:r>
              <w:rPr>
                <w:rFonts w:ascii="Times New Roman" w:hAnsi="Times New Roman"/>
                <w:sz w:val="14"/>
              </w:rPr>
              <w:t>351 (81.6)</w:t>
            </w:r>
          </w:p>
        </w:tc>
        <w:tc>
          <w:tcPr>
            <w:tcW w:w="1800" w:type="dxa"/>
            <w:tcMar>
              <w:top w:w="20" w:type="dxa"/>
              <w:left w:w="55" w:type="dxa"/>
              <w:bottom w:w="20" w:type="dxa"/>
              <w:right w:w="55" w:type="dxa"/>
            </w:tcMar>
            <w:vAlign w:val="center"/>
          </w:tcPr>
          <w:p w14:paraId="047B161E">
            <w:pPr>
              <w:spacing w:after="0" w:line="240" w:lineRule="auto"/>
              <w:jc w:val="center"/>
            </w:pPr>
            <w:r>
              <w:rPr>
                <w:rFonts w:ascii="Times New Roman" w:hAnsi="Times New Roman"/>
                <w:sz w:val="14"/>
              </w:rPr>
              <w:t>79 (18.4)</w:t>
            </w:r>
          </w:p>
        </w:tc>
        <w:tc>
          <w:tcPr>
            <w:tcW w:w="1296" w:type="dxa"/>
            <w:tcMar>
              <w:top w:w="20" w:type="dxa"/>
              <w:left w:w="55" w:type="dxa"/>
              <w:bottom w:w="20" w:type="dxa"/>
              <w:right w:w="55" w:type="dxa"/>
            </w:tcMar>
            <w:vAlign w:val="center"/>
          </w:tcPr>
          <w:p w14:paraId="238D5D3C">
            <w:pPr>
              <w:spacing w:after="0" w:line="240" w:lineRule="auto"/>
              <w:jc w:val="center"/>
            </w:pPr>
            <w:r>
              <w:rPr>
                <w:rFonts w:ascii="Times New Roman" w:hAnsi="Times New Roman"/>
                <w:sz w:val="14"/>
              </w:rPr>
              <w:t>18.4</w:t>
            </w:r>
          </w:p>
        </w:tc>
        <w:tc>
          <w:tcPr>
            <w:tcW w:w="1655" w:type="dxa"/>
            <w:tcMar>
              <w:top w:w="20" w:type="dxa"/>
              <w:left w:w="55" w:type="dxa"/>
              <w:bottom w:w="20" w:type="dxa"/>
              <w:right w:w="55" w:type="dxa"/>
            </w:tcMar>
            <w:vAlign w:val="center"/>
          </w:tcPr>
          <w:p w14:paraId="639911D2">
            <w:pPr>
              <w:spacing w:after="0" w:line="240" w:lineRule="auto"/>
              <w:jc w:val="center"/>
            </w:pPr>
            <w:r>
              <w:rPr>
                <w:rFonts w:ascii="Times New Roman" w:hAnsi="Times New Roman"/>
                <w:sz w:val="14"/>
              </w:rPr>
              <w:t>1.56 (0.89-2.75)</w:t>
            </w:r>
          </w:p>
        </w:tc>
        <w:tc>
          <w:tcPr>
            <w:tcW w:w="792" w:type="dxa"/>
            <w:tcMar>
              <w:top w:w="20" w:type="dxa"/>
              <w:left w:w="55" w:type="dxa"/>
              <w:bottom w:w="20" w:type="dxa"/>
              <w:right w:w="55" w:type="dxa"/>
            </w:tcMar>
            <w:vAlign w:val="center"/>
          </w:tcPr>
          <w:p w14:paraId="71E30EF2">
            <w:pPr>
              <w:spacing w:after="0" w:line="240" w:lineRule="auto"/>
              <w:jc w:val="center"/>
            </w:pPr>
          </w:p>
        </w:tc>
        <w:tc>
          <w:tcPr>
            <w:tcW w:w="792" w:type="dxa"/>
            <w:tcMar>
              <w:top w:w="20" w:type="dxa"/>
              <w:left w:w="55" w:type="dxa"/>
              <w:bottom w:w="20" w:type="dxa"/>
              <w:right w:w="55" w:type="dxa"/>
            </w:tcMar>
            <w:vAlign w:val="center"/>
          </w:tcPr>
          <w:p w14:paraId="5FA00F28">
            <w:pPr>
              <w:spacing w:after="0" w:line="240" w:lineRule="auto"/>
              <w:jc w:val="center"/>
            </w:pPr>
          </w:p>
        </w:tc>
      </w:tr>
      <w:tr w14:paraId="4CDD48A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20" w:type="dxa"/>
              <w:left w:w="55" w:type="dxa"/>
              <w:bottom w:w="20" w:type="dxa"/>
              <w:right w:w="55" w:type="dxa"/>
            </w:tcMar>
            <w:vAlign w:val="center"/>
          </w:tcPr>
          <w:p w14:paraId="086BE21F">
            <w:pPr>
              <w:spacing w:after="0" w:line="240" w:lineRule="auto"/>
              <w:jc w:val="left"/>
            </w:pPr>
            <w:r>
              <w:rPr>
                <w:rFonts w:ascii="Times New Roman" w:hAnsi="Times New Roman"/>
                <w:b/>
                <w:sz w:val="14"/>
              </w:rPr>
              <w:t>Dietary pattern</w:t>
            </w:r>
          </w:p>
        </w:tc>
        <w:tc>
          <w:tcPr>
            <w:tcW w:w="1800" w:type="dxa"/>
            <w:shd w:val="clear" w:color="auto" w:fill="EEF5FA"/>
            <w:tcMar>
              <w:top w:w="20" w:type="dxa"/>
              <w:left w:w="55" w:type="dxa"/>
              <w:bottom w:w="20" w:type="dxa"/>
              <w:right w:w="55" w:type="dxa"/>
            </w:tcMar>
            <w:vAlign w:val="center"/>
          </w:tcPr>
          <w:p w14:paraId="6EC33860">
            <w:pPr>
              <w:spacing w:after="0" w:line="240" w:lineRule="auto"/>
              <w:jc w:val="left"/>
            </w:pPr>
            <w:r>
              <w:rPr>
                <w:rFonts w:ascii="Times New Roman" w:hAnsi="Times New Roman"/>
                <w:sz w:val="14"/>
              </w:rPr>
              <w:t>Balanced diet</w:t>
            </w:r>
          </w:p>
        </w:tc>
        <w:tc>
          <w:tcPr>
            <w:tcW w:w="792" w:type="dxa"/>
            <w:shd w:val="clear" w:color="auto" w:fill="EEF5FA"/>
            <w:tcMar>
              <w:top w:w="20" w:type="dxa"/>
              <w:left w:w="55" w:type="dxa"/>
              <w:bottom w:w="20" w:type="dxa"/>
              <w:right w:w="55" w:type="dxa"/>
            </w:tcMar>
            <w:vAlign w:val="center"/>
          </w:tcPr>
          <w:p w14:paraId="25682568">
            <w:pPr>
              <w:spacing w:after="0" w:line="240" w:lineRule="auto"/>
              <w:jc w:val="center"/>
            </w:pPr>
            <w:r>
              <w:rPr>
                <w:rFonts w:ascii="Times New Roman" w:hAnsi="Times New Roman"/>
                <w:sz w:val="14"/>
              </w:rPr>
              <w:t>750</w:t>
            </w:r>
          </w:p>
        </w:tc>
        <w:tc>
          <w:tcPr>
            <w:tcW w:w="1800" w:type="dxa"/>
            <w:shd w:val="clear" w:color="auto" w:fill="EEF5FA"/>
            <w:tcMar>
              <w:top w:w="20" w:type="dxa"/>
              <w:left w:w="55" w:type="dxa"/>
              <w:bottom w:w="20" w:type="dxa"/>
              <w:right w:w="55" w:type="dxa"/>
            </w:tcMar>
            <w:vAlign w:val="center"/>
          </w:tcPr>
          <w:p w14:paraId="1E509DDA">
            <w:pPr>
              <w:spacing w:after="0" w:line="240" w:lineRule="auto"/>
              <w:jc w:val="center"/>
            </w:pPr>
            <w:r>
              <w:rPr>
                <w:rFonts w:ascii="Times New Roman" w:hAnsi="Times New Roman"/>
                <w:sz w:val="14"/>
              </w:rPr>
              <w:t>634 (84.5)</w:t>
            </w:r>
          </w:p>
        </w:tc>
        <w:tc>
          <w:tcPr>
            <w:tcW w:w="1800" w:type="dxa"/>
            <w:shd w:val="clear" w:color="auto" w:fill="EEF5FA"/>
            <w:tcMar>
              <w:top w:w="20" w:type="dxa"/>
              <w:left w:w="55" w:type="dxa"/>
              <w:bottom w:w="20" w:type="dxa"/>
              <w:right w:w="55" w:type="dxa"/>
            </w:tcMar>
            <w:vAlign w:val="center"/>
          </w:tcPr>
          <w:p w14:paraId="10F549BA">
            <w:pPr>
              <w:spacing w:after="0" w:line="240" w:lineRule="auto"/>
              <w:jc w:val="center"/>
            </w:pPr>
            <w:r>
              <w:rPr>
                <w:rFonts w:ascii="Times New Roman" w:hAnsi="Times New Roman"/>
                <w:sz w:val="14"/>
              </w:rPr>
              <w:t>116 (15.5)</w:t>
            </w:r>
          </w:p>
        </w:tc>
        <w:tc>
          <w:tcPr>
            <w:tcW w:w="1296" w:type="dxa"/>
            <w:shd w:val="clear" w:color="auto" w:fill="EEF5FA"/>
            <w:tcMar>
              <w:top w:w="20" w:type="dxa"/>
              <w:left w:w="55" w:type="dxa"/>
              <w:bottom w:w="20" w:type="dxa"/>
              <w:right w:w="55" w:type="dxa"/>
            </w:tcMar>
            <w:vAlign w:val="center"/>
          </w:tcPr>
          <w:p w14:paraId="4C57461C">
            <w:pPr>
              <w:spacing w:after="0" w:line="240" w:lineRule="auto"/>
              <w:jc w:val="center"/>
            </w:pPr>
            <w:r>
              <w:rPr>
                <w:rFonts w:ascii="Times New Roman" w:hAnsi="Times New Roman"/>
                <w:sz w:val="14"/>
              </w:rPr>
              <w:t>15.5</w:t>
            </w:r>
          </w:p>
        </w:tc>
        <w:tc>
          <w:tcPr>
            <w:tcW w:w="1655" w:type="dxa"/>
            <w:shd w:val="clear" w:color="auto" w:fill="EEF5FA"/>
            <w:tcMar>
              <w:top w:w="20" w:type="dxa"/>
              <w:left w:w="55" w:type="dxa"/>
              <w:bottom w:w="20" w:type="dxa"/>
              <w:right w:w="55" w:type="dxa"/>
            </w:tcMar>
            <w:vAlign w:val="center"/>
          </w:tcPr>
          <w:p w14:paraId="19570A9D">
            <w:pPr>
              <w:spacing w:after="0" w:line="240" w:lineRule="auto"/>
              <w:jc w:val="center"/>
            </w:pPr>
            <w:r>
              <w:rPr>
                <w:rFonts w:ascii="Times New Roman" w:hAnsi="Times New Roman"/>
                <w:sz w:val="14"/>
              </w:rPr>
              <w:t>1.00 (reference)</w:t>
            </w:r>
          </w:p>
        </w:tc>
        <w:tc>
          <w:tcPr>
            <w:tcW w:w="792" w:type="dxa"/>
            <w:shd w:val="clear" w:color="auto" w:fill="EEF5FA"/>
            <w:tcMar>
              <w:top w:w="20" w:type="dxa"/>
              <w:left w:w="55" w:type="dxa"/>
              <w:bottom w:w="20" w:type="dxa"/>
              <w:right w:w="55" w:type="dxa"/>
            </w:tcMar>
            <w:vAlign w:val="center"/>
          </w:tcPr>
          <w:p w14:paraId="1B18C631">
            <w:pPr>
              <w:spacing w:after="0" w:line="240" w:lineRule="auto"/>
              <w:jc w:val="center"/>
            </w:pPr>
            <w:r>
              <w:rPr>
                <w:rFonts w:ascii="Times New Roman" w:hAnsi="Times New Roman"/>
                <w:sz w:val="14"/>
              </w:rPr>
              <w:t>0.295</w:t>
            </w:r>
          </w:p>
        </w:tc>
        <w:tc>
          <w:tcPr>
            <w:tcW w:w="792" w:type="dxa"/>
            <w:shd w:val="clear" w:color="auto" w:fill="EEF5FA"/>
            <w:tcMar>
              <w:top w:w="20" w:type="dxa"/>
              <w:left w:w="55" w:type="dxa"/>
              <w:bottom w:w="20" w:type="dxa"/>
              <w:right w:w="55" w:type="dxa"/>
            </w:tcMar>
            <w:vAlign w:val="center"/>
          </w:tcPr>
          <w:p w14:paraId="571326A2">
            <w:pPr>
              <w:spacing w:after="0" w:line="240" w:lineRule="auto"/>
              <w:jc w:val="center"/>
            </w:pPr>
            <w:r>
              <w:rPr>
                <w:rFonts w:ascii="Times New Roman" w:hAnsi="Times New Roman"/>
                <w:sz w:val="14"/>
              </w:rPr>
              <w:t>0.054</w:t>
            </w:r>
          </w:p>
        </w:tc>
      </w:tr>
      <w:tr w14:paraId="19BF4307">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20" w:type="dxa"/>
              <w:left w:w="55" w:type="dxa"/>
              <w:bottom w:w="20" w:type="dxa"/>
              <w:right w:w="55" w:type="dxa"/>
            </w:tcMar>
            <w:vAlign w:val="center"/>
          </w:tcPr>
          <w:p w14:paraId="6D07CAAB">
            <w:pPr>
              <w:spacing w:after="0" w:line="240" w:lineRule="auto"/>
              <w:jc w:val="left"/>
            </w:pPr>
          </w:p>
        </w:tc>
        <w:tc>
          <w:tcPr>
            <w:tcW w:w="1800" w:type="dxa"/>
            <w:tcMar>
              <w:top w:w="20" w:type="dxa"/>
              <w:left w:w="55" w:type="dxa"/>
              <w:bottom w:w="20" w:type="dxa"/>
              <w:right w:w="55" w:type="dxa"/>
            </w:tcMar>
            <w:vAlign w:val="center"/>
          </w:tcPr>
          <w:p w14:paraId="45AAFD7E">
            <w:pPr>
              <w:spacing w:after="0" w:line="240" w:lineRule="auto"/>
              <w:jc w:val="left"/>
            </w:pPr>
            <w:r>
              <w:rPr>
                <w:rFonts w:ascii="Times New Roman" w:hAnsi="Times New Roman"/>
                <w:sz w:val="14"/>
              </w:rPr>
              <w:t>Plant-based</w:t>
            </w:r>
          </w:p>
        </w:tc>
        <w:tc>
          <w:tcPr>
            <w:tcW w:w="792" w:type="dxa"/>
            <w:tcMar>
              <w:top w:w="20" w:type="dxa"/>
              <w:left w:w="55" w:type="dxa"/>
              <w:bottom w:w="20" w:type="dxa"/>
              <w:right w:w="55" w:type="dxa"/>
            </w:tcMar>
            <w:vAlign w:val="center"/>
          </w:tcPr>
          <w:p w14:paraId="3D5EFA6F">
            <w:pPr>
              <w:spacing w:after="0" w:line="240" w:lineRule="auto"/>
              <w:jc w:val="center"/>
            </w:pPr>
            <w:r>
              <w:rPr>
                <w:rFonts w:ascii="Times New Roman" w:hAnsi="Times New Roman"/>
                <w:sz w:val="14"/>
              </w:rPr>
              <w:t>56</w:t>
            </w:r>
          </w:p>
        </w:tc>
        <w:tc>
          <w:tcPr>
            <w:tcW w:w="1800" w:type="dxa"/>
            <w:tcMar>
              <w:top w:w="20" w:type="dxa"/>
              <w:left w:w="55" w:type="dxa"/>
              <w:bottom w:w="20" w:type="dxa"/>
              <w:right w:w="55" w:type="dxa"/>
            </w:tcMar>
            <w:vAlign w:val="center"/>
          </w:tcPr>
          <w:p w14:paraId="751681E8">
            <w:pPr>
              <w:spacing w:after="0" w:line="240" w:lineRule="auto"/>
              <w:jc w:val="center"/>
            </w:pPr>
            <w:r>
              <w:rPr>
                <w:rFonts w:ascii="Times New Roman" w:hAnsi="Times New Roman"/>
                <w:sz w:val="14"/>
              </w:rPr>
              <w:t>46 (82.1)</w:t>
            </w:r>
          </w:p>
        </w:tc>
        <w:tc>
          <w:tcPr>
            <w:tcW w:w="1800" w:type="dxa"/>
            <w:tcMar>
              <w:top w:w="20" w:type="dxa"/>
              <w:left w:w="55" w:type="dxa"/>
              <w:bottom w:w="20" w:type="dxa"/>
              <w:right w:w="55" w:type="dxa"/>
            </w:tcMar>
            <w:vAlign w:val="center"/>
          </w:tcPr>
          <w:p w14:paraId="25FDB87B">
            <w:pPr>
              <w:spacing w:after="0" w:line="240" w:lineRule="auto"/>
              <w:jc w:val="center"/>
            </w:pPr>
            <w:r>
              <w:rPr>
                <w:rFonts w:ascii="Times New Roman" w:hAnsi="Times New Roman"/>
                <w:sz w:val="14"/>
              </w:rPr>
              <w:t>10 (17.9)</w:t>
            </w:r>
          </w:p>
        </w:tc>
        <w:tc>
          <w:tcPr>
            <w:tcW w:w="1296" w:type="dxa"/>
            <w:tcMar>
              <w:top w:w="20" w:type="dxa"/>
              <w:left w:w="55" w:type="dxa"/>
              <w:bottom w:w="20" w:type="dxa"/>
              <w:right w:w="55" w:type="dxa"/>
            </w:tcMar>
            <w:vAlign w:val="center"/>
          </w:tcPr>
          <w:p w14:paraId="60206D85">
            <w:pPr>
              <w:spacing w:after="0" w:line="240" w:lineRule="auto"/>
              <w:jc w:val="center"/>
            </w:pPr>
            <w:r>
              <w:rPr>
                <w:rFonts w:ascii="Times New Roman" w:hAnsi="Times New Roman"/>
                <w:sz w:val="14"/>
              </w:rPr>
              <w:t>17.9</w:t>
            </w:r>
          </w:p>
        </w:tc>
        <w:tc>
          <w:tcPr>
            <w:tcW w:w="1655" w:type="dxa"/>
            <w:tcMar>
              <w:top w:w="20" w:type="dxa"/>
              <w:left w:w="55" w:type="dxa"/>
              <w:bottom w:w="20" w:type="dxa"/>
              <w:right w:w="55" w:type="dxa"/>
            </w:tcMar>
            <w:vAlign w:val="center"/>
          </w:tcPr>
          <w:p w14:paraId="72F12766">
            <w:pPr>
              <w:spacing w:after="0" w:line="240" w:lineRule="auto"/>
              <w:jc w:val="center"/>
            </w:pPr>
            <w:r>
              <w:rPr>
                <w:rFonts w:ascii="Times New Roman" w:hAnsi="Times New Roman"/>
                <w:sz w:val="14"/>
              </w:rPr>
              <w:t>1.15 (0.64-2.07)</w:t>
            </w:r>
          </w:p>
        </w:tc>
        <w:tc>
          <w:tcPr>
            <w:tcW w:w="792" w:type="dxa"/>
            <w:tcMar>
              <w:top w:w="20" w:type="dxa"/>
              <w:left w:w="55" w:type="dxa"/>
              <w:bottom w:w="20" w:type="dxa"/>
              <w:right w:w="55" w:type="dxa"/>
            </w:tcMar>
            <w:vAlign w:val="center"/>
          </w:tcPr>
          <w:p w14:paraId="04BE2966">
            <w:pPr>
              <w:spacing w:after="0" w:line="240" w:lineRule="auto"/>
              <w:jc w:val="center"/>
            </w:pPr>
          </w:p>
        </w:tc>
        <w:tc>
          <w:tcPr>
            <w:tcW w:w="792" w:type="dxa"/>
            <w:tcMar>
              <w:top w:w="20" w:type="dxa"/>
              <w:left w:w="55" w:type="dxa"/>
              <w:bottom w:w="20" w:type="dxa"/>
              <w:right w:w="55" w:type="dxa"/>
            </w:tcMar>
            <w:vAlign w:val="center"/>
          </w:tcPr>
          <w:p w14:paraId="5CA29CA7">
            <w:pPr>
              <w:spacing w:after="0" w:line="240" w:lineRule="auto"/>
              <w:jc w:val="center"/>
            </w:pPr>
          </w:p>
        </w:tc>
      </w:tr>
      <w:tr w14:paraId="5C5C0E51">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20" w:type="dxa"/>
              <w:left w:w="55" w:type="dxa"/>
              <w:bottom w:w="20" w:type="dxa"/>
              <w:right w:w="55" w:type="dxa"/>
            </w:tcMar>
            <w:vAlign w:val="center"/>
          </w:tcPr>
          <w:p w14:paraId="74DFA261">
            <w:pPr>
              <w:spacing w:after="0" w:line="240" w:lineRule="auto"/>
              <w:jc w:val="left"/>
            </w:pPr>
          </w:p>
        </w:tc>
        <w:tc>
          <w:tcPr>
            <w:tcW w:w="1800" w:type="dxa"/>
            <w:shd w:val="clear" w:color="auto" w:fill="EEF5FA"/>
            <w:tcMar>
              <w:top w:w="20" w:type="dxa"/>
              <w:left w:w="55" w:type="dxa"/>
              <w:bottom w:w="20" w:type="dxa"/>
              <w:right w:w="55" w:type="dxa"/>
            </w:tcMar>
            <w:vAlign w:val="center"/>
          </w:tcPr>
          <w:p w14:paraId="44ED6F12">
            <w:pPr>
              <w:spacing w:after="0" w:line="240" w:lineRule="auto"/>
              <w:jc w:val="left"/>
            </w:pPr>
            <w:r>
              <w:rPr>
                <w:rFonts w:ascii="Times New Roman" w:hAnsi="Times New Roman"/>
                <w:sz w:val="14"/>
              </w:rPr>
              <w:t>Meat-based</w:t>
            </w:r>
          </w:p>
        </w:tc>
        <w:tc>
          <w:tcPr>
            <w:tcW w:w="792" w:type="dxa"/>
            <w:shd w:val="clear" w:color="auto" w:fill="EEF5FA"/>
            <w:tcMar>
              <w:top w:w="20" w:type="dxa"/>
              <w:left w:w="55" w:type="dxa"/>
              <w:bottom w:w="20" w:type="dxa"/>
              <w:right w:w="55" w:type="dxa"/>
            </w:tcMar>
            <w:vAlign w:val="center"/>
          </w:tcPr>
          <w:p w14:paraId="31180A1A">
            <w:pPr>
              <w:spacing w:after="0" w:line="240" w:lineRule="auto"/>
              <w:jc w:val="center"/>
            </w:pPr>
            <w:r>
              <w:rPr>
                <w:rFonts w:ascii="Times New Roman" w:hAnsi="Times New Roman"/>
                <w:sz w:val="14"/>
              </w:rPr>
              <w:t>41</w:t>
            </w:r>
          </w:p>
        </w:tc>
        <w:tc>
          <w:tcPr>
            <w:tcW w:w="1800" w:type="dxa"/>
            <w:shd w:val="clear" w:color="auto" w:fill="EEF5FA"/>
            <w:tcMar>
              <w:top w:w="20" w:type="dxa"/>
              <w:left w:w="55" w:type="dxa"/>
              <w:bottom w:w="20" w:type="dxa"/>
              <w:right w:w="55" w:type="dxa"/>
            </w:tcMar>
            <w:vAlign w:val="center"/>
          </w:tcPr>
          <w:p w14:paraId="3C4C07BB">
            <w:pPr>
              <w:spacing w:after="0" w:line="240" w:lineRule="auto"/>
              <w:jc w:val="center"/>
            </w:pPr>
            <w:r>
              <w:rPr>
                <w:rFonts w:ascii="Times New Roman" w:hAnsi="Times New Roman"/>
                <w:sz w:val="14"/>
              </w:rPr>
              <w:t>31 (75.6)</w:t>
            </w:r>
          </w:p>
        </w:tc>
        <w:tc>
          <w:tcPr>
            <w:tcW w:w="1800" w:type="dxa"/>
            <w:shd w:val="clear" w:color="auto" w:fill="EEF5FA"/>
            <w:tcMar>
              <w:top w:w="20" w:type="dxa"/>
              <w:left w:w="55" w:type="dxa"/>
              <w:bottom w:w="20" w:type="dxa"/>
              <w:right w:w="55" w:type="dxa"/>
            </w:tcMar>
            <w:vAlign w:val="center"/>
          </w:tcPr>
          <w:p w14:paraId="00949019">
            <w:pPr>
              <w:spacing w:after="0" w:line="240" w:lineRule="auto"/>
              <w:jc w:val="center"/>
            </w:pPr>
            <w:r>
              <w:rPr>
                <w:rFonts w:ascii="Times New Roman" w:hAnsi="Times New Roman"/>
                <w:sz w:val="14"/>
              </w:rPr>
              <w:t>10 (24.4)</w:t>
            </w:r>
          </w:p>
        </w:tc>
        <w:tc>
          <w:tcPr>
            <w:tcW w:w="1296" w:type="dxa"/>
            <w:shd w:val="clear" w:color="auto" w:fill="EEF5FA"/>
            <w:tcMar>
              <w:top w:w="20" w:type="dxa"/>
              <w:left w:w="55" w:type="dxa"/>
              <w:bottom w:w="20" w:type="dxa"/>
              <w:right w:w="55" w:type="dxa"/>
            </w:tcMar>
            <w:vAlign w:val="center"/>
          </w:tcPr>
          <w:p w14:paraId="0481A9C9">
            <w:pPr>
              <w:spacing w:after="0" w:line="240" w:lineRule="auto"/>
              <w:jc w:val="center"/>
            </w:pPr>
            <w:r>
              <w:rPr>
                <w:rFonts w:ascii="Times New Roman" w:hAnsi="Times New Roman"/>
                <w:sz w:val="14"/>
              </w:rPr>
              <w:t>24.4</w:t>
            </w:r>
          </w:p>
        </w:tc>
        <w:tc>
          <w:tcPr>
            <w:tcW w:w="1655" w:type="dxa"/>
            <w:shd w:val="clear" w:color="auto" w:fill="EEF5FA"/>
            <w:tcMar>
              <w:top w:w="20" w:type="dxa"/>
              <w:left w:w="55" w:type="dxa"/>
              <w:bottom w:w="20" w:type="dxa"/>
              <w:right w:w="55" w:type="dxa"/>
            </w:tcMar>
            <w:vAlign w:val="center"/>
          </w:tcPr>
          <w:p w14:paraId="03D8FA52">
            <w:pPr>
              <w:spacing w:after="0" w:line="240" w:lineRule="auto"/>
              <w:jc w:val="center"/>
            </w:pPr>
            <w:r>
              <w:rPr>
                <w:rFonts w:ascii="Times New Roman" w:hAnsi="Times New Roman"/>
                <w:sz w:val="14"/>
              </w:rPr>
              <w:t>1.58 (0.90-2.77)</w:t>
            </w:r>
          </w:p>
        </w:tc>
        <w:tc>
          <w:tcPr>
            <w:tcW w:w="792" w:type="dxa"/>
            <w:shd w:val="clear" w:color="auto" w:fill="EEF5FA"/>
            <w:tcMar>
              <w:top w:w="20" w:type="dxa"/>
              <w:left w:w="55" w:type="dxa"/>
              <w:bottom w:w="20" w:type="dxa"/>
              <w:right w:w="55" w:type="dxa"/>
            </w:tcMar>
            <w:vAlign w:val="center"/>
          </w:tcPr>
          <w:p w14:paraId="40760553">
            <w:pPr>
              <w:spacing w:after="0" w:line="240" w:lineRule="auto"/>
              <w:jc w:val="center"/>
            </w:pPr>
          </w:p>
        </w:tc>
        <w:tc>
          <w:tcPr>
            <w:tcW w:w="792" w:type="dxa"/>
            <w:shd w:val="clear" w:color="auto" w:fill="EEF5FA"/>
            <w:tcMar>
              <w:top w:w="20" w:type="dxa"/>
              <w:left w:w="55" w:type="dxa"/>
              <w:bottom w:w="20" w:type="dxa"/>
              <w:right w:w="55" w:type="dxa"/>
            </w:tcMar>
            <w:vAlign w:val="center"/>
          </w:tcPr>
          <w:p w14:paraId="150942E3">
            <w:pPr>
              <w:spacing w:after="0" w:line="240" w:lineRule="auto"/>
              <w:jc w:val="center"/>
            </w:pPr>
          </w:p>
        </w:tc>
      </w:tr>
      <w:tr w14:paraId="7634772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20" w:type="dxa"/>
              <w:left w:w="55" w:type="dxa"/>
              <w:bottom w:w="20" w:type="dxa"/>
              <w:right w:w="55" w:type="dxa"/>
            </w:tcMar>
            <w:vAlign w:val="center"/>
          </w:tcPr>
          <w:p w14:paraId="40F77A55">
            <w:pPr>
              <w:spacing w:after="0" w:line="240" w:lineRule="auto"/>
              <w:jc w:val="left"/>
            </w:pPr>
            <w:r>
              <w:rPr>
                <w:rFonts w:ascii="Times New Roman" w:hAnsi="Times New Roman"/>
                <w:b/>
                <w:sz w:val="14"/>
              </w:rPr>
              <w:t>Salty preference</w:t>
            </w:r>
          </w:p>
        </w:tc>
        <w:tc>
          <w:tcPr>
            <w:tcW w:w="1800" w:type="dxa"/>
            <w:tcMar>
              <w:top w:w="20" w:type="dxa"/>
              <w:left w:w="55" w:type="dxa"/>
              <w:bottom w:w="20" w:type="dxa"/>
              <w:right w:w="55" w:type="dxa"/>
            </w:tcMar>
            <w:vAlign w:val="center"/>
          </w:tcPr>
          <w:p w14:paraId="2A175E3B">
            <w:pPr>
              <w:spacing w:after="0" w:line="240" w:lineRule="auto"/>
              <w:jc w:val="left"/>
            </w:pPr>
            <w:r>
              <w:rPr>
                <w:rFonts w:ascii="Times New Roman" w:hAnsi="Times New Roman"/>
                <w:sz w:val="14"/>
              </w:rPr>
              <w:t>No</w:t>
            </w:r>
          </w:p>
        </w:tc>
        <w:tc>
          <w:tcPr>
            <w:tcW w:w="792" w:type="dxa"/>
            <w:tcMar>
              <w:top w:w="20" w:type="dxa"/>
              <w:left w:w="55" w:type="dxa"/>
              <w:bottom w:w="20" w:type="dxa"/>
              <w:right w:w="55" w:type="dxa"/>
            </w:tcMar>
            <w:vAlign w:val="center"/>
          </w:tcPr>
          <w:p w14:paraId="13E7F8D1">
            <w:pPr>
              <w:spacing w:after="0" w:line="240" w:lineRule="auto"/>
              <w:jc w:val="center"/>
            </w:pPr>
            <w:r>
              <w:rPr>
                <w:rFonts w:ascii="Times New Roman" w:hAnsi="Times New Roman"/>
                <w:sz w:val="14"/>
              </w:rPr>
              <w:t>401</w:t>
            </w:r>
          </w:p>
        </w:tc>
        <w:tc>
          <w:tcPr>
            <w:tcW w:w="1800" w:type="dxa"/>
            <w:tcMar>
              <w:top w:w="20" w:type="dxa"/>
              <w:left w:w="55" w:type="dxa"/>
              <w:bottom w:w="20" w:type="dxa"/>
              <w:right w:w="55" w:type="dxa"/>
            </w:tcMar>
            <w:vAlign w:val="center"/>
          </w:tcPr>
          <w:p w14:paraId="790A3CF0">
            <w:pPr>
              <w:spacing w:after="0" w:line="240" w:lineRule="auto"/>
              <w:jc w:val="center"/>
            </w:pPr>
            <w:r>
              <w:rPr>
                <w:rFonts w:ascii="Times New Roman" w:hAnsi="Times New Roman"/>
                <w:sz w:val="14"/>
              </w:rPr>
              <w:t>330 (82.3)</w:t>
            </w:r>
          </w:p>
        </w:tc>
        <w:tc>
          <w:tcPr>
            <w:tcW w:w="1800" w:type="dxa"/>
            <w:tcMar>
              <w:top w:w="20" w:type="dxa"/>
              <w:left w:w="55" w:type="dxa"/>
              <w:bottom w:w="20" w:type="dxa"/>
              <w:right w:w="55" w:type="dxa"/>
            </w:tcMar>
            <w:vAlign w:val="center"/>
          </w:tcPr>
          <w:p w14:paraId="5AFE06C3">
            <w:pPr>
              <w:spacing w:after="0" w:line="240" w:lineRule="auto"/>
              <w:jc w:val="center"/>
            </w:pPr>
            <w:r>
              <w:rPr>
                <w:rFonts w:ascii="Times New Roman" w:hAnsi="Times New Roman"/>
                <w:sz w:val="14"/>
              </w:rPr>
              <w:t>71 (17.7)</w:t>
            </w:r>
          </w:p>
        </w:tc>
        <w:tc>
          <w:tcPr>
            <w:tcW w:w="1296" w:type="dxa"/>
            <w:tcMar>
              <w:top w:w="20" w:type="dxa"/>
              <w:left w:w="55" w:type="dxa"/>
              <w:bottom w:w="20" w:type="dxa"/>
              <w:right w:w="55" w:type="dxa"/>
            </w:tcMar>
            <w:vAlign w:val="center"/>
          </w:tcPr>
          <w:p w14:paraId="26A4C98E">
            <w:pPr>
              <w:spacing w:after="0" w:line="240" w:lineRule="auto"/>
              <w:jc w:val="center"/>
            </w:pPr>
            <w:r>
              <w:rPr>
                <w:rFonts w:ascii="Times New Roman" w:hAnsi="Times New Roman"/>
                <w:sz w:val="14"/>
              </w:rPr>
              <w:t>17.7</w:t>
            </w:r>
          </w:p>
        </w:tc>
        <w:tc>
          <w:tcPr>
            <w:tcW w:w="1655" w:type="dxa"/>
            <w:tcMar>
              <w:top w:w="20" w:type="dxa"/>
              <w:left w:w="55" w:type="dxa"/>
              <w:bottom w:w="20" w:type="dxa"/>
              <w:right w:w="55" w:type="dxa"/>
            </w:tcMar>
            <w:vAlign w:val="center"/>
          </w:tcPr>
          <w:p w14:paraId="20508C28">
            <w:pPr>
              <w:spacing w:after="0" w:line="240" w:lineRule="auto"/>
              <w:jc w:val="center"/>
            </w:pPr>
            <w:r>
              <w:rPr>
                <w:rFonts w:ascii="Times New Roman" w:hAnsi="Times New Roman"/>
                <w:sz w:val="14"/>
              </w:rPr>
              <w:t>1.00 (reference)</w:t>
            </w:r>
          </w:p>
        </w:tc>
        <w:tc>
          <w:tcPr>
            <w:tcW w:w="792" w:type="dxa"/>
            <w:tcMar>
              <w:top w:w="20" w:type="dxa"/>
              <w:left w:w="55" w:type="dxa"/>
              <w:bottom w:w="20" w:type="dxa"/>
              <w:right w:w="55" w:type="dxa"/>
            </w:tcMar>
            <w:vAlign w:val="center"/>
          </w:tcPr>
          <w:p w14:paraId="2EC42E59">
            <w:pPr>
              <w:spacing w:after="0" w:line="240" w:lineRule="auto"/>
              <w:jc w:val="center"/>
            </w:pPr>
            <w:r>
              <w:rPr>
                <w:rFonts w:ascii="Times New Roman" w:hAnsi="Times New Roman"/>
                <w:sz w:val="14"/>
              </w:rPr>
              <w:t>0.215</w:t>
            </w:r>
          </w:p>
        </w:tc>
        <w:tc>
          <w:tcPr>
            <w:tcW w:w="792" w:type="dxa"/>
            <w:tcMar>
              <w:top w:w="20" w:type="dxa"/>
              <w:left w:w="55" w:type="dxa"/>
              <w:bottom w:w="20" w:type="dxa"/>
              <w:right w:w="55" w:type="dxa"/>
            </w:tcMar>
            <w:vAlign w:val="center"/>
          </w:tcPr>
          <w:p w14:paraId="511BA3E3">
            <w:pPr>
              <w:spacing w:after="0" w:line="240" w:lineRule="auto"/>
              <w:jc w:val="center"/>
            </w:pPr>
            <w:r>
              <w:rPr>
                <w:rFonts w:ascii="Times New Roman" w:hAnsi="Times New Roman"/>
                <w:sz w:val="14"/>
              </w:rPr>
              <w:t>0.043</w:t>
            </w:r>
          </w:p>
        </w:tc>
      </w:tr>
      <w:tr w14:paraId="1A8DAFEB">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20" w:type="dxa"/>
              <w:left w:w="55" w:type="dxa"/>
              <w:bottom w:w="20" w:type="dxa"/>
              <w:right w:w="55" w:type="dxa"/>
            </w:tcMar>
            <w:vAlign w:val="center"/>
          </w:tcPr>
          <w:p w14:paraId="3E2E15A8">
            <w:pPr>
              <w:spacing w:after="0" w:line="240" w:lineRule="auto"/>
              <w:jc w:val="left"/>
            </w:pPr>
          </w:p>
        </w:tc>
        <w:tc>
          <w:tcPr>
            <w:tcW w:w="1800" w:type="dxa"/>
            <w:shd w:val="clear" w:color="auto" w:fill="EEF5FA"/>
            <w:tcMar>
              <w:top w:w="20" w:type="dxa"/>
              <w:left w:w="55" w:type="dxa"/>
              <w:bottom w:w="20" w:type="dxa"/>
              <w:right w:w="55" w:type="dxa"/>
            </w:tcMar>
            <w:vAlign w:val="center"/>
          </w:tcPr>
          <w:p w14:paraId="01D52359">
            <w:pPr>
              <w:spacing w:after="0" w:line="240" w:lineRule="auto"/>
              <w:jc w:val="left"/>
            </w:pPr>
            <w:r>
              <w:rPr>
                <w:rFonts w:ascii="Times New Roman" w:hAnsi="Times New Roman"/>
                <w:sz w:val="14"/>
              </w:rPr>
              <w:t>Yes</w:t>
            </w:r>
          </w:p>
        </w:tc>
        <w:tc>
          <w:tcPr>
            <w:tcW w:w="792" w:type="dxa"/>
            <w:shd w:val="clear" w:color="auto" w:fill="EEF5FA"/>
            <w:tcMar>
              <w:top w:w="20" w:type="dxa"/>
              <w:left w:w="55" w:type="dxa"/>
              <w:bottom w:w="20" w:type="dxa"/>
              <w:right w:w="55" w:type="dxa"/>
            </w:tcMar>
            <w:vAlign w:val="center"/>
          </w:tcPr>
          <w:p w14:paraId="574799A3">
            <w:pPr>
              <w:spacing w:after="0" w:line="240" w:lineRule="auto"/>
              <w:jc w:val="center"/>
            </w:pPr>
            <w:r>
              <w:rPr>
                <w:rFonts w:ascii="Times New Roman" w:hAnsi="Times New Roman"/>
                <w:sz w:val="14"/>
              </w:rPr>
              <w:t>446</w:t>
            </w:r>
          </w:p>
        </w:tc>
        <w:tc>
          <w:tcPr>
            <w:tcW w:w="1800" w:type="dxa"/>
            <w:shd w:val="clear" w:color="auto" w:fill="EEF5FA"/>
            <w:tcMar>
              <w:top w:w="20" w:type="dxa"/>
              <w:left w:w="55" w:type="dxa"/>
              <w:bottom w:w="20" w:type="dxa"/>
              <w:right w:w="55" w:type="dxa"/>
            </w:tcMar>
            <w:vAlign w:val="center"/>
          </w:tcPr>
          <w:p w14:paraId="06B241DC">
            <w:pPr>
              <w:spacing w:after="0" w:line="240" w:lineRule="auto"/>
              <w:jc w:val="center"/>
            </w:pPr>
            <w:r>
              <w:rPr>
                <w:rFonts w:ascii="Times New Roman" w:hAnsi="Times New Roman"/>
                <w:sz w:val="14"/>
              </w:rPr>
              <w:t>381 (85.4)</w:t>
            </w:r>
          </w:p>
        </w:tc>
        <w:tc>
          <w:tcPr>
            <w:tcW w:w="1800" w:type="dxa"/>
            <w:shd w:val="clear" w:color="auto" w:fill="EEF5FA"/>
            <w:tcMar>
              <w:top w:w="20" w:type="dxa"/>
              <w:left w:w="55" w:type="dxa"/>
              <w:bottom w:w="20" w:type="dxa"/>
              <w:right w:w="55" w:type="dxa"/>
            </w:tcMar>
            <w:vAlign w:val="center"/>
          </w:tcPr>
          <w:p w14:paraId="25FE7A64">
            <w:pPr>
              <w:spacing w:after="0" w:line="240" w:lineRule="auto"/>
              <w:jc w:val="center"/>
            </w:pPr>
            <w:r>
              <w:rPr>
                <w:rFonts w:ascii="Times New Roman" w:hAnsi="Times New Roman"/>
                <w:sz w:val="14"/>
              </w:rPr>
              <w:t>65 (14.6)</w:t>
            </w:r>
          </w:p>
        </w:tc>
        <w:tc>
          <w:tcPr>
            <w:tcW w:w="1296" w:type="dxa"/>
            <w:shd w:val="clear" w:color="auto" w:fill="EEF5FA"/>
            <w:tcMar>
              <w:top w:w="20" w:type="dxa"/>
              <w:left w:w="55" w:type="dxa"/>
              <w:bottom w:w="20" w:type="dxa"/>
              <w:right w:w="55" w:type="dxa"/>
            </w:tcMar>
            <w:vAlign w:val="center"/>
          </w:tcPr>
          <w:p w14:paraId="78F01814">
            <w:pPr>
              <w:spacing w:after="0" w:line="240" w:lineRule="auto"/>
              <w:jc w:val="center"/>
            </w:pPr>
            <w:r>
              <w:rPr>
                <w:rFonts w:ascii="Times New Roman" w:hAnsi="Times New Roman"/>
                <w:sz w:val="14"/>
              </w:rPr>
              <w:t>14.6</w:t>
            </w:r>
          </w:p>
        </w:tc>
        <w:tc>
          <w:tcPr>
            <w:tcW w:w="1655" w:type="dxa"/>
            <w:shd w:val="clear" w:color="auto" w:fill="EEF5FA"/>
            <w:tcMar>
              <w:top w:w="20" w:type="dxa"/>
              <w:left w:w="55" w:type="dxa"/>
              <w:bottom w:w="20" w:type="dxa"/>
              <w:right w:w="55" w:type="dxa"/>
            </w:tcMar>
            <w:vAlign w:val="center"/>
          </w:tcPr>
          <w:p w14:paraId="29107C5C">
            <w:pPr>
              <w:spacing w:after="0" w:line="240" w:lineRule="auto"/>
              <w:jc w:val="center"/>
            </w:pPr>
            <w:r>
              <w:rPr>
                <w:rFonts w:ascii="Times New Roman" w:hAnsi="Times New Roman"/>
                <w:sz w:val="14"/>
              </w:rPr>
              <w:t>0.82 (0.60-1.12)</w:t>
            </w:r>
          </w:p>
        </w:tc>
        <w:tc>
          <w:tcPr>
            <w:tcW w:w="792" w:type="dxa"/>
            <w:shd w:val="clear" w:color="auto" w:fill="EEF5FA"/>
            <w:tcMar>
              <w:top w:w="20" w:type="dxa"/>
              <w:left w:w="55" w:type="dxa"/>
              <w:bottom w:w="20" w:type="dxa"/>
              <w:right w:w="55" w:type="dxa"/>
            </w:tcMar>
            <w:vAlign w:val="center"/>
          </w:tcPr>
          <w:p w14:paraId="5808B7DD">
            <w:pPr>
              <w:spacing w:after="0" w:line="240" w:lineRule="auto"/>
              <w:jc w:val="center"/>
            </w:pPr>
          </w:p>
        </w:tc>
        <w:tc>
          <w:tcPr>
            <w:tcW w:w="792" w:type="dxa"/>
            <w:shd w:val="clear" w:color="auto" w:fill="EEF5FA"/>
            <w:tcMar>
              <w:top w:w="20" w:type="dxa"/>
              <w:left w:w="55" w:type="dxa"/>
              <w:bottom w:w="20" w:type="dxa"/>
              <w:right w:w="55" w:type="dxa"/>
            </w:tcMar>
            <w:vAlign w:val="center"/>
          </w:tcPr>
          <w:p w14:paraId="69BB3F37">
            <w:pPr>
              <w:spacing w:after="0" w:line="240" w:lineRule="auto"/>
              <w:jc w:val="center"/>
            </w:pPr>
          </w:p>
        </w:tc>
      </w:tr>
      <w:tr w14:paraId="2E9780BE">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20" w:type="dxa"/>
              <w:left w:w="55" w:type="dxa"/>
              <w:bottom w:w="20" w:type="dxa"/>
              <w:right w:w="55" w:type="dxa"/>
            </w:tcMar>
            <w:vAlign w:val="center"/>
          </w:tcPr>
          <w:p w14:paraId="65D32776">
            <w:pPr>
              <w:spacing w:after="0" w:line="240" w:lineRule="auto"/>
              <w:jc w:val="left"/>
            </w:pPr>
            <w:r>
              <w:rPr>
                <w:rFonts w:ascii="Times New Roman" w:hAnsi="Times New Roman"/>
                <w:b/>
                <w:sz w:val="14"/>
              </w:rPr>
              <w:t>Sweet preference</w:t>
            </w:r>
          </w:p>
        </w:tc>
        <w:tc>
          <w:tcPr>
            <w:tcW w:w="1800" w:type="dxa"/>
            <w:tcMar>
              <w:top w:w="20" w:type="dxa"/>
              <w:left w:w="55" w:type="dxa"/>
              <w:bottom w:w="20" w:type="dxa"/>
              <w:right w:w="55" w:type="dxa"/>
            </w:tcMar>
            <w:vAlign w:val="center"/>
          </w:tcPr>
          <w:p w14:paraId="7908FB3B">
            <w:pPr>
              <w:spacing w:after="0" w:line="240" w:lineRule="auto"/>
              <w:jc w:val="left"/>
            </w:pPr>
            <w:r>
              <w:rPr>
                <w:rFonts w:ascii="Times New Roman" w:hAnsi="Times New Roman"/>
                <w:sz w:val="14"/>
              </w:rPr>
              <w:t>No</w:t>
            </w:r>
          </w:p>
        </w:tc>
        <w:tc>
          <w:tcPr>
            <w:tcW w:w="792" w:type="dxa"/>
            <w:tcMar>
              <w:top w:w="20" w:type="dxa"/>
              <w:left w:w="55" w:type="dxa"/>
              <w:bottom w:w="20" w:type="dxa"/>
              <w:right w:w="55" w:type="dxa"/>
            </w:tcMar>
            <w:vAlign w:val="center"/>
          </w:tcPr>
          <w:p w14:paraId="70D1C4F4">
            <w:pPr>
              <w:spacing w:after="0" w:line="240" w:lineRule="auto"/>
              <w:jc w:val="center"/>
            </w:pPr>
            <w:r>
              <w:rPr>
                <w:rFonts w:ascii="Times New Roman" w:hAnsi="Times New Roman"/>
                <w:sz w:val="14"/>
              </w:rPr>
              <w:t>433</w:t>
            </w:r>
          </w:p>
        </w:tc>
        <w:tc>
          <w:tcPr>
            <w:tcW w:w="1800" w:type="dxa"/>
            <w:tcMar>
              <w:top w:w="20" w:type="dxa"/>
              <w:left w:w="55" w:type="dxa"/>
              <w:bottom w:w="20" w:type="dxa"/>
              <w:right w:w="55" w:type="dxa"/>
            </w:tcMar>
            <w:vAlign w:val="center"/>
          </w:tcPr>
          <w:p w14:paraId="7ABD2186">
            <w:pPr>
              <w:spacing w:after="0" w:line="240" w:lineRule="auto"/>
              <w:jc w:val="center"/>
            </w:pPr>
            <w:r>
              <w:rPr>
                <w:rFonts w:ascii="Times New Roman" w:hAnsi="Times New Roman"/>
                <w:sz w:val="14"/>
              </w:rPr>
              <w:t>362 (83.6)</w:t>
            </w:r>
          </w:p>
        </w:tc>
        <w:tc>
          <w:tcPr>
            <w:tcW w:w="1800" w:type="dxa"/>
            <w:tcMar>
              <w:top w:w="20" w:type="dxa"/>
              <w:left w:w="55" w:type="dxa"/>
              <w:bottom w:w="20" w:type="dxa"/>
              <w:right w:w="55" w:type="dxa"/>
            </w:tcMar>
            <w:vAlign w:val="center"/>
          </w:tcPr>
          <w:p w14:paraId="456FFF26">
            <w:pPr>
              <w:spacing w:after="0" w:line="240" w:lineRule="auto"/>
              <w:jc w:val="center"/>
            </w:pPr>
            <w:r>
              <w:rPr>
                <w:rFonts w:ascii="Times New Roman" w:hAnsi="Times New Roman"/>
                <w:sz w:val="14"/>
              </w:rPr>
              <w:t>71 (16.4)</w:t>
            </w:r>
          </w:p>
        </w:tc>
        <w:tc>
          <w:tcPr>
            <w:tcW w:w="1296" w:type="dxa"/>
            <w:tcMar>
              <w:top w:w="20" w:type="dxa"/>
              <w:left w:w="55" w:type="dxa"/>
              <w:bottom w:w="20" w:type="dxa"/>
              <w:right w:w="55" w:type="dxa"/>
            </w:tcMar>
            <w:vAlign w:val="center"/>
          </w:tcPr>
          <w:p w14:paraId="776F74EF">
            <w:pPr>
              <w:spacing w:after="0" w:line="240" w:lineRule="auto"/>
              <w:jc w:val="center"/>
            </w:pPr>
            <w:r>
              <w:rPr>
                <w:rFonts w:ascii="Times New Roman" w:hAnsi="Times New Roman"/>
                <w:sz w:val="14"/>
              </w:rPr>
              <w:t>16.4</w:t>
            </w:r>
          </w:p>
        </w:tc>
        <w:tc>
          <w:tcPr>
            <w:tcW w:w="1655" w:type="dxa"/>
            <w:tcMar>
              <w:top w:w="20" w:type="dxa"/>
              <w:left w:w="55" w:type="dxa"/>
              <w:bottom w:w="20" w:type="dxa"/>
              <w:right w:w="55" w:type="dxa"/>
            </w:tcMar>
            <w:vAlign w:val="center"/>
          </w:tcPr>
          <w:p w14:paraId="70FE47B4">
            <w:pPr>
              <w:spacing w:after="0" w:line="240" w:lineRule="auto"/>
              <w:jc w:val="center"/>
            </w:pPr>
            <w:r>
              <w:rPr>
                <w:rFonts w:ascii="Times New Roman" w:hAnsi="Times New Roman"/>
                <w:sz w:val="14"/>
              </w:rPr>
              <w:t>1.00 (reference)</w:t>
            </w:r>
          </w:p>
        </w:tc>
        <w:tc>
          <w:tcPr>
            <w:tcW w:w="792" w:type="dxa"/>
            <w:tcMar>
              <w:top w:w="20" w:type="dxa"/>
              <w:left w:w="55" w:type="dxa"/>
              <w:bottom w:w="20" w:type="dxa"/>
              <w:right w:w="55" w:type="dxa"/>
            </w:tcMar>
            <w:vAlign w:val="center"/>
          </w:tcPr>
          <w:p w14:paraId="3309A607">
            <w:pPr>
              <w:spacing w:after="0" w:line="240" w:lineRule="auto"/>
              <w:jc w:val="center"/>
            </w:pPr>
            <w:r>
              <w:rPr>
                <w:rFonts w:ascii="Times New Roman" w:hAnsi="Times New Roman"/>
                <w:sz w:val="14"/>
              </w:rPr>
              <w:t>0.782</w:t>
            </w:r>
          </w:p>
        </w:tc>
        <w:tc>
          <w:tcPr>
            <w:tcW w:w="792" w:type="dxa"/>
            <w:tcMar>
              <w:top w:w="20" w:type="dxa"/>
              <w:left w:w="55" w:type="dxa"/>
              <w:bottom w:w="20" w:type="dxa"/>
              <w:right w:w="55" w:type="dxa"/>
            </w:tcMar>
            <w:vAlign w:val="center"/>
          </w:tcPr>
          <w:p w14:paraId="137F71B3">
            <w:pPr>
              <w:spacing w:after="0" w:line="240" w:lineRule="auto"/>
              <w:jc w:val="center"/>
            </w:pPr>
            <w:r>
              <w:rPr>
                <w:rFonts w:ascii="Times New Roman" w:hAnsi="Times New Roman"/>
                <w:sz w:val="14"/>
              </w:rPr>
              <w:t>0.009</w:t>
            </w:r>
          </w:p>
        </w:tc>
      </w:tr>
      <w:tr w14:paraId="29C0E8B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20" w:type="dxa"/>
              <w:left w:w="55" w:type="dxa"/>
              <w:bottom w:w="20" w:type="dxa"/>
              <w:right w:w="55" w:type="dxa"/>
            </w:tcMar>
            <w:vAlign w:val="center"/>
          </w:tcPr>
          <w:p w14:paraId="0C069D52">
            <w:pPr>
              <w:spacing w:after="0" w:line="240" w:lineRule="auto"/>
              <w:jc w:val="left"/>
            </w:pPr>
          </w:p>
        </w:tc>
        <w:tc>
          <w:tcPr>
            <w:tcW w:w="1800" w:type="dxa"/>
            <w:shd w:val="clear" w:color="auto" w:fill="EEF5FA"/>
            <w:tcMar>
              <w:top w:w="20" w:type="dxa"/>
              <w:left w:w="55" w:type="dxa"/>
              <w:bottom w:w="20" w:type="dxa"/>
              <w:right w:w="55" w:type="dxa"/>
            </w:tcMar>
            <w:vAlign w:val="center"/>
          </w:tcPr>
          <w:p w14:paraId="5E4A9FB5">
            <w:pPr>
              <w:spacing w:after="0" w:line="240" w:lineRule="auto"/>
              <w:jc w:val="left"/>
            </w:pPr>
            <w:r>
              <w:rPr>
                <w:rFonts w:ascii="Times New Roman" w:hAnsi="Times New Roman"/>
                <w:sz w:val="14"/>
              </w:rPr>
              <w:t>Yes</w:t>
            </w:r>
          </w:p>
        </w:tc>
        <w:tc>
          <w:tcPr>
            <w:tcW w:w="792" w:type="dxa"/>
            <w:shd w:val="clear" w:color="auto" w:fill="EEF5FA"/>
            <w:tcMar>
              <w:top w:w="20" w:type="dxa"/>
              <w:left w:w="55" w:type="dxa"/>
              <w:bottom w:w="20" w:type="dxa"/>
              <w:right w:w="55" w:type="dxa"/>
            </w:tcMar>
            <w:vAlign w:val="center"/>
          </w:tcPr>
          <w:p w14:paraId="607A0B12">
            <w:pPr>
              <w:spacing w:after="0" w:line="240" w:lineRule="auto"/>
              <w:jc w:val="center"/>
            </w:pPr>
            <w:r>
              <w:rPr>
                <w:rFonts w:ascii="Times New Roman" w:hAnsi="Times New Roman"/>
                <w:sz w:val="14"/>
              </w:rPr>
              <w:t>414</w:t>
            </w:r>
          </w:p>
        </w:tc>
        <w:tc>
          <w:tcPr>
            <w:tcW w:w="1800" w:type="dxa"/>
            <w:shd w:val="clear" w:color="auto" w:fill="EEF5FA"/>
            <w:tcMar>
              <w:top w:w="20" w:type="dxa"/>
              <w:left w:w="55" w:type="dxa"/>
              <w:bottom w:w="20" w:type="dxa"/>
              <w:right w:w="55" w:type="dxa"/>
            </w:tcMar>
            <w:vAlign w:val="center"/>
          </w:tcPr>
          <w:p w14:paraId="62E76B1A">
            <w:pPr>
              <w:spacing w:after="0" w:line="240" w:lineRule="auto"/>
              <w:jc w:val="center"/>
            </w:pPr>
            <w:r>
              <w:rPr>
                <w:rFonts w:ascii="Times New Roman" w:hAnsi="Times New Roman"/>
                <w:sz w:val="14"/>
              </w:rPr>
              <w:t>349 (84.3)</w:t>
            </w:r>
          </w:p>
        </w:tc>
        <w:tc>
          <w:tcPr>
            <w:tcW w:w="1800" w:type="dxa"/>
            <w:shd w:val="clear" w:color="auto" w:fill="EEF5FA"/>
            <w:tcMar>
              <w:top w:w="20" w:type="dxa"/>
              <w:left w:w="55" w:type="dxa"/>
              <w:bottom w:w="20" w:type="dxa"/>
              <w:right w:w="55" w:type="dxa"/>
            </w:tcMar>
            <w:vAlign w:val="center"/>
          </w:tcPr>
          <w:p w14:paraId="5485009B">
            <w:pPr>
              <w:spacing w:after="0" w:line="240" w:lineRule="auto"/>
              <w:jc w:val="center"/>
            </w:pPr>
            <w:r>
              <w:rPr>
                <w:rFonts w:ascii="Times New Roman" w:hAnsi="Times New Roman"/>
                <w:sz w:val="14"/>
              </w:rPr>
              <w:t>65 (15.7)</w:t>
            </w:r>
          </w:p>
        </w:tc>
        <w:tc>
          <w:tcPr>
            <w:tcW w:w="1296" w:type="dxa"/>
            <w:shd w:val="clear" w:color="auto" w:fill="EEF5FA"/>
            <w:tcMar>
              <w:top w:w="20" w:type="dxa"/>
              <w:left w:w="55" w:type="dxa"/>
              <w:bottom w:w="20" w:type="dxa"/>
              <w:right w:w="55" w:type="dxa"/>
            </w:tcMar>
            <w:vAlign w:val="center"/>
          </w:tcPr>
          <w:p w14:paraId="0F5ABC9A">
            <w:pPr>
              <w:spacing w:after="0" w:line="240" w:lineRule="auto"/>
              <w:jc w:val="center"/>
            </w:pPr>
            <w:r>
              <w:rPr>
                <w:rFonts w:ascii="Times New Roman" w:hAnsi="Times New Roman"/>
                <w:sz w:val="14"/>
              </w:rPr>
              <w:t>15.7</w:t>
            </w:r>
          </w:p>
        </w:tc>
        <w:tc>
          <w:tcPr>
            <w:tcW w:w="1655" w:type="dxa"/>
            <w:shd w:val="clear" w:color="auto" w:fill="EEF5FA"/>
            <w:tcMar>
              <w:top w:w="20" w:type="dxa"/>
              <w:left w:w="55" w:type="dxa"/>
              <w:bottom w:w="20" w:type="dxa"/>
              <w:right w:w="55" w:type="dxa"/>
            </w:tcMar>
            <w:vAlign w:val="center"/>
          </w:tcPr>
          <w:p w14:paraId="6AEFC0C7">
            <w:pPr>
              <w:spacing w:after="0" w:line="240" w:lineRule="auto"/>
              <w:jc w:val="center"/>
            </w:pPr>
            <w:r>
              <w:rPr>
                <w:rFonts w:ascii="Times New Roman" w:hAnsi="Times New Roman"/>
                <w:sz w:val="14"/>
              </w:rPr>
              <w:t>0.96 (0.70-1.30)</w:t>
            </w:r>
          </w:p>
        </w:tc>
        <w:tc>
          <w:tcPr>
            <w:tcW w:w="792" w:type="dxa"/>
            <w:shd w:val="clear" w:color="auto" w:fill="EEF5FA"/>
            <w:tcMar>
              <w:top w:w="20" w:type="dxa"/>
              <w:left w:w="55" w:type="dxa"/>
              <w:bottom w:w="20" w:type="dxa"/>
              <w:right w:w="55" w:type="dxa"/>
            </w:tcMar>
            <w:vAlign w:val="center"/>
          </w:tcPr>
          <w:p w14:paraId="5C826486">
            <w:pPr>
              <w:spacing w:after="0" w:line="240" w:lineRule="auto"/>
              <w:jc w:val="center"/>
            </w:pPr>
          </w:p>
        </w:tc>
        <w:tc>
          <w:tcPr>
            <w:tcW w:w="792" w:type="dxa"/>
            <w:shd w:val="clear" w:color="auto" w:fill="EEF5FA"/>
            <w:tcMar>
              <w:top w:w="20" w:type="dxa"/>
              <w:left w:w="55" w:type="dxa"/>
              <w:bottom w:w="20" w:type="dxa"/>
              <w:right w:w="55" w:type="dxa"/>
            </w:tcMar>
            <w:vAlign w:val="center"/>
          </w:tcPr>
          <w:p w14:paraId="11E77161">
            <w:pPr>
              <w:spacing w:after="0" w:line="240" w:lineRule="auto"/>
              <w:jc w:val="center"/>
            </w:pPr>
          </w:p>
        </w:tc>
      </w:tr>
      <w:tr w14:paraId="54085288">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20" w:type="dxa"/>
              <w:left w:w="55" w:type="dxa"/>
              <w:bottom w:w="20" w:type="dxa"/>
              <w:right w:w="55" w:type="dxa"/>
            </w:tcMar>
            <w:vAlign w:val="center"/>
          </w:tcPr>
          <w:p w14:paraId="51B0A38B">
            <w:pPr>
              <w:spacing w:after="0" w:line="240" w:lineRule="auto"/>
              <w:jc w:val="left"/>
            </w:pPr>
            <w:r>
              <w:rPr>
                <w:rFonts w:ascii="Times New Roman" w:hAnsi="Times New Roman"/>
                <w:b/>
                <w:sz w:val="14"/>
              </w:rPr>
              <w:t>Spicy/hot preference</w:t>
            </w:r>
          </w:p>
        </w:tc>
        <w:tc>
          <w:tcPr>
            <w:tcW w:w="1800" w:type="dxa"/>
            <w:tcMar>
              <w:top w:w="20" w:type="dxa"/>
              <w:left w:w="55" w:type="dxa"/>
              <w:bottom w:w="20" w:type="dxa"/>
              <w:right w:w="55" w:type="dxa"/>
            </w:tcMar>
            <w:vAlign w:val="center"/>
          </w:tcPr>
          <w:p w14:paraId="44D8C965">
            <w:pPr>
              <w:spacing w:after="0" w:line="240" w:lineRule="auto"/>
              <w:jc w:val="left"/>
            </w:pPr>
            <w:r>
              <w:rPr>
                <w:rFonts w:ascii="Times New Roman" w:hAnsi="Times New Roman"/>
                <w:sz w:val="14"/>
              </w:rPr>
              <w:t>No</w:t>
            </w:r>
          </w:p>
        </w:tc>
        <w:tc>
          <w:tcPr>
            <w:tcW w:w="792" w:type="dxa"/>
            <w:tcMar>
              <w:top w:w="20" w:type="dxa"/>
              <w:left w:w="55" w:type="dxa"/>
              <w:bottom w:w="20" w:type="dxa"/>
              <w:right w:w="55" w:type="dxa"/>
            </w:tcMar>
            <w:vAlign w:val="center"/>
          </w:tcPr>
          <w:p w14:paraId="3ADDD843">
            <w:pPr>
              <w:spacing w:after="0" w:line="240" w:lineRule="auto"/>
              <w:jc w:val="center"/>
            </w:pPr>
            <w:r>
              <w:rPr>
                <w:rFonts w:ascii="Times New Roman" w:hAnsi="Times New Roman"/>
                <w:sz w:val="14"/>
              </w:rPr>
              <w:t>597</w:t>
            </w:r>
          </w:p>
        </w:tc>
        <w:tc>
          <w:tcPr>
            <w:tcW w:w="1800" w:type="dxa"/>
            <w:tcMar>
              <w:top w:w="20" w:type="dxa"/>
              <w:left w:w="55" w:type="dxa"/>
              <w:bottom w:w="20" w:type="dxa"/>
              <w:right w:w="55" w:type="dxa"/>
            </w:tcMar>
            <w:vAlign w:val="center"/>
          </w:tcPr>
          <w:p w14:paraId="01D6EB74">
            <w:pPr>
              <w:spacing w:after="0" w:line="240" w:lineRule="auto"/>
              <w:jc w:val="center"/>
            </w:pPr>
            <w:r>
              <w:rPr>
                <w:rFonts w:ascii="Times New Roman" w:hAnsi="Times New Roman"/>
                <w:sz w:val="14"/>
              </w:rPr>
              <w:t>511 (85.6)</w:t>
            </w:r>
          </w:p>
        </w:tc>
        <w:tc>
          <w:tcPr>
            <w:tcW w:w="1800" w:type="dxa"/>
            <w:tcMar>
              <w:top w:w="20" w:type="dxa"/>
              <w:left w:w="55" w:type="dxa"/>
              <w:bottom w:w="20" w:type="dxa"/>
              <w:right w:w="55" w:type="dxa"/>
            </w:tcMar>
            <w:vAlign w:val="center"/>
          </w:tcPr>
          <w:p w14:paraId="67229088">
            <w:pPr>
              <w:spacing w:after="0" w:line="240" w:lineRule="auto"/>
              <w:jc w:val="center"/>
            </w:pPr>
            <w:r>
              <w:rPr>
                <w:rFonts w:ascii="Times New Roman" w:hAnsi="Times New Roman"/>
                <w:sz w:val="14"/>
              </w:rPr>
              <w:t>86 (14.4)</w:t>
            </w:r>
          </w:p>
        </w:tc>
        <w:tc>
          <w:tcPr>
            <w:tcW w:w="1296" w:type="dxa"/>
            <w:tcMar>
              <w:top w:w="20" w:type="dxa"/>
              <w:left w:w="55" w:type="dxa"/>
              <w:bottom w:w="20" w:type="dxa"/>
              <w:right w:w="55" w:type="dxa"/>
            </w:tcMar>
            <w:vAlign w:val="center"/>
          </w:tcPr>
          <w:p w14:paraId="1F315DED">
            <w:pPr>
              <w:spacing w:after="0" w:line="240" w:lineRule="auto"/>
              <w:jc w:val="center"/>
            </w:pPr>
            <w:r>
              <w:rPr>
                <w:rFonts w:ascii="Times New Roman" w:hAnsi="Times New Roman"/>
                <w:sz w:val="14"/>
              </w:rPr>
              <w:t>14.4</w:t>
            </w:r>
          </w:p>
        </w:tc>
        <w:tc>
          <w:tcPr>
            <w:tcW w:w="1655" w:type="dxa"/>
            <w:tcMar>
              <w:top w:w="20" w:type="dxa"/>
              <w:left w:w="55" w:type="dxa"/>
              <w:bottom w:w="20" w:type="dxa"/>
              <w:right w:w="55" w:type="dxa"/>
            </w:tcMar>
            <w:vAlign w:val="center"/>
          </w:tcPr>
          <w:p w14:paraId="12A47506">
            <w:pPr>
              <w:spacing w:after="0" w:line="240" w:lineRule="auto"/>
              <w:jc w:val="center"/>
            </w:pPr>
            <w:r>
              <w:rPr>
                <w:rFonts w:ascii="Times New Roman" w:hAnsi="Times New Roman"/>
                <w:sz w:val="14"/>
              </w:rPr>
              <w:t>1.00 (reference)</w:t>
            </w:r>
          </w:p>
        </w:tc>
        <w:tc>
          <w:tcPr>
            <w:tcW w:w="792" w:type="dxa"/>
            <w:tcMar>
              <w:top w:w="20" w:type="dxa"/>
              <w:left w:w="55" w:type="dxa"/>
              <w:bottom w:w="20" w:type="dxa"/>
              <w:right w:w="55" w:type="dxa"/>
            </w:tcMar>
            <w:vAlign w:val="center"/>
          </w:tcPr>
          <w:p w14:paraId="283A5BCB">
            <w:pPr>
              <w:spacing w:after="0" w:line="240" w:lineRule="auto"/>
              <w:jc w:val="center"/>
            </w:pPr>
            <w:r>
              <w:rPr>
                <w:rFonts w:ascii="Times New Roman" w:hAnsi="Times New Roman"/>
                <w:sz w:val="14"/>
              </w:rPr>
              <w:t>0.043</w:t>
            </w:r>
          </w:p>
        </w:tc>
        <w:tc>
          <w:tcPr>
            <w:tcW w:w="792" w:type="dxa"/>
            <w:tcMar>
              <w:top w:w="20" w:type="dxa"/>
              <w:left w:w="55" w:type="dxa"/>
              <w:bottom w:w="20" w:type="dxa"/>
              <w:right w:w="55" w:type="dxa"/>
            </w:tcMar>
            <w:vAlign w:val="center"/>
          </w:tcPr>
          <w:p w14:paraId="21327B5F">
            <w:pPr>
              <w:spacing w:after="0" w:line="240" w:lineRule="auto"/>
              <w:jc w:val="center"/>
            </w:pPr>
            <w:r>
              <w:rPr>
                <w:rFonts w:ascii="Times New Roman" w:hAnsi="Times New Roman"/>
                <w:sz w:val="14"/>
              </w:rPr>
              <w:t>0.070</w:t>
            </w:r>
          </w:p>
        </w:tc>
      </w:tr>
      <w:tr w14:paraId="3B81CB77">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20" w:type="dxa"/>
              <w:left w:w="55" w:type="dxa"/>
              <w:bottom w:w="20" w:type="dxa"/>
              <w:right w:w="55" w:type="dxa"/>
            </w:tcMar>
            <w:vAlign w:val="center"/>
          </w:tcPr>
          <w:p w14:paraId="634F28FF">
            <w:pPr>
              <w:spacing w:after="0" w:line="240" w:lineRule="auto"/>
              <w:jc w:val="left"/>
            </w:pPr>
          </w:p>
        </w:tc>
        <w:tc>
          <w:tcPr>
            <w:tcW w:w="1800" w:type="dxa"/>
            <w:shd w:val="clear" w:color="auto" w:fill="EEF5FA"/>
            <w:tcMar>
              <w:top w:w="20" w:type="dxa"/>
              <w:left w:w="55" w:type="dxa"/>
              <w:bottom w:w="20" w:type="dxa"/>
              <w:right w:w="55" w:type="dxa"/>
            </w:tcMar>
            <w:vAlign w:val="center"/>
          </w:tcPr>
          <w:p w14:paraId="00DABDA4">
            <w:pPr>
              <w:spacing w:after="0" w:line="240" w:lineRule="auto"/>
              <w:jc w:val="left"/>
            </w:pPr>
            <w:r>
              <w:rPr>
                <w:rFonts w:ascii="Times New Roman" w:hAnsi="Times New Roman"/>
                <w:sz w:val="14"/>
              </w:rPr>
              <w:t>Yes</w:t>
            </w:r>
          </w:p>
        </w:tc>
        <w:tc>
          <w:tcPr>
            <w:tcW w:w="792" w:type="dxa"/>
            <w:shd w:val="clear" w:color="auto" w:fill="EEF5FA"/>
            <w:tcMar>
              <w:top w:w="20" w:type="dxa"/>
              <w:left w:w="55" w:type="dxa"/>
              <w:bottom w:w="20" w:type="dxa"/>
              <w:right w:w="55" w:type="dxa"/>
            </w:tcMar>
            <w:vAlign w:val="center"/>
          </w:tcPr>
          <w:p w14:paraId="76389F4D">
            <w:pPr>
              <w:spacing w:after="0" w:line="240" w:lineRule="auto"/>
              <w:jc w:val="center"/>
            </w:pPr>
            <w:r>
              <w:rPr>
                <w:rFonts w:ascii="Times New Roman" w:hAnsi="Times New Roman"/>
                <w:sz w:val="14"/>
              </w:rPr>
              <w:t>250</w:t>
            </w:r>
          </w:p>
        </w:tc>
        <w:tc>
          <w:tcPr>
            <w:tcW w:w="1800" w:type="dxa"/>
            <w:shd w:val="clear" w:color="auto" w:fill="EEF5FA"/>
            <w:tcMar>
              <w:top w:w="20" w:type="dxa"/>
              <w:left w:w="55" w:type="dxa"/>
              <w:bottom w:w="20" w:type="dxa"/>
              <w:right w:w="55" w:type="dxa"/>
            </w:tcMar>
            <w:vAlign w:val="center"/>
          </w:tcPr>
          <w:p w14:paraId="50F688B2">
            <w:pPr>
              <w:spacing w:after="0" w:line="240" w:lineRule="auto"/>
              <w:jc w:val="center"/>
            </w:pPr>
            <w:r>
              <w:rPr>
                <w:rFonts w:ascii="Times New Roman" w:hAnsi="Times New Roman"/>
                <w:sz w:val="14"/>
              </w:rPr>
              <w:t>200 (80.0)</w:t>
            </w:r>
          </w:p>
        </w:tc>
        <w:tc>
          <w:tcPr>
            <w:tcW w:w="1800" w:type="dxa"/>
            <w:shd w:val="clear" w:color="auto" w:fill="EEF5FA"/>
            <w:tcMar>
              <w:top w:w="20" w:type="dxa"/>
              <w:left w:w="55" w:type="dxa"/>
              <w:bottom w:w="20" w:type="dxa"/>
              <w:right w:w="55" w:type="dxa"/>
            </w:tcMar>
            <w:vAlign w:val="center"/>
          </w:tcPr>
          <w:p w14:paraId="2AC2E120">
            <w:pPr>
              <w:spacing w:after="0" w:line="240" w:lineRule="auto"/>
              <w:jc w:val="center"/>
            </w:pPr>
            <w:r>
              <w:rPr>
                <w:rFonts w:ascii="Times New Roman" w:hAnsi="Times New Roman"/>
                <w:sz w:val="14"/>
              </w:rPr>
              <w:t>50 (20.0)</w:t>
            </w:r>
          </w:p>
        </w:tc>
        <w:tc>
          <w:tcPr>
            <w:tcW w:w="1296" w:type="dxa"/>
            <w:shd w:val="clear" w:color="auto" w:fill="EEF5FA"/>
            <w:tcMar>
              <w:top w:w="20" w:type="dxa"/>
              <w:left w:w="55" w:type="dxa"/>
              <w:bottom w:w="20" w:type="dxa"/>
              <w:right w:w="55" w:type="dxa"/>
            </w:tcMar>
            <w:vAlign w:val="center"/>
          </w:tcPr>
          <w:p w14:paraId="6412A912">
            <w:pPr>
              <w:spacing w:after="0" w:line="240" w:lineRule="auto"/>
              <w:jc w:val="center"/>
            </w:pPr>
            <w:r>
              <w:rPr>
                <w:rFonts w:ascii="Times New Roman" w:hAnsi="Times New Roman"/>
                <w:sz w:val="14"/>
              </w:rPr>
              <w:t>20.0</w:t>
            </w:r>
          </w:p>
        </w:tc>
        <w:tc>
          <w:tcPr>
            <w:tcW w:w="1655" w:type="dxa"/>
            <w:shd w:val="clear" w:color="auto" w:fill="EEF5FA"/>
            <w:tcMar>
              <w:top w:w="20" w:type="dxa"/>
              <w:left w:w="55" w:type="dxa"/>
              <w:bottom w:w="20" w:type="dxa"/>
              <w:right w:w="55" w:type="dxa"/>
            </w:tcMar>
            <w:vAlign w:val="center"/>
          </w:tcPr>
          <w:p w14:paraId="4291A6CE">
            <w:pPr>
              <w:spacing w:after="0" w:line="240" w:lineRule="auto"/>
              <w:jc w:val="center"/>
            </w:pPr>
            <w:r>
              <w:rPr>
                <w:rFonts w:ascii="Times New Roman" w:hAnsi="Times New Roman"/>
                <w:sz w:val="14"/>
              </w:rPr>
              <w:t>1.39 (1.01-1.90)</w:t>
            </w:r>
          </w:p>
        </w:tc>
        <w:tc>
          <w:tcPr>
            <w:tcW w:w="792" w:type="dxa"/>
            <w:shd w:val="clear" w:color="auto" w:fill="EEF5FA"/>
            <w:tcMar>
              <w:top w:w="20" w:type="dxa"/>
              <w:left w:w="55" w:type="dxa"/>
              <w:bottom w:w="20" w:type="dxa"/>
              <w:right w:w="55" w:type="dxa"/>
            </w:tcMar>
            <w:vAlign w:val="center"/>
          </w:tcPr>
          <w:p w14:paraId="3C49DC1C">
            <w:pPr>
              <w:spacing w:after="0" w:line="240" w:lineRule="auto"/>
              <w:jc w:val="center"/>
            </w:pPr>
          </w:p>
        </w:tc>
        <w:tc>
          <w:tcPr>
            <w:tcW w:w="792" w:type="dxa"/>
            <w:shd w:val="clear" w:color="auto" w:fill="EEF5FA"/>
            <w:tcMar>
              <w:top w:w="20" w:type="dxa"/>
              <w:left w:w="55" w:type="dxa"/>
              <w:bottom w:w="20" w:type="dxa"/>
              <w:right w:w="55" w:type="dxa"/>
            </w:tcMar>
            <w:vAlign w:val="center"/>
          </w:tcPr>
          <w:p w14:paraId="4BF617E7">
            <w:pPr>
              <w:spacing w:after="0" w:line="240" w:lineRule="auto"/>
              <w:jc w:val="center"/>
            </w:pPr>
          </w:p>
        </w:tc>
      </w:tr>
      <w:tr w14:paraId="5147EFD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20" w:type="dxa"/>
              <w:left w:w="55" w:type="dxa"/>
              <w:bottom w:w="20" w:type="dxa"/>
              <w:right w:w="55" w:type="dxa"/>
            </w:tcMar>
            <w:vAlign w:val="center"/>
          </w:tcPr>
          <w:p w14:paraId="06267912">
            <w:pPr>
              <w:spacing w:after="0" w:line="240" w:lineRule="auto"/>
              <w:jc w:val="left"/>
            </w:pPr>
            <w:r>
              <w:rPr>
                <w:rFonts w:ascii="Times New Roman" w:hAnsi="Times New Roman"/>
                <w:b/>
                <w:sz w:val="14"/>
              </w:rPr>
              <w:t>Oily/fatty/greasy preference</w:t>
            </w:r>
          </w:p>
        </w:tc>
        <w:tc>
          <w:tcPr>
            <w:tcW w:w="1800" w:type="dxa"/>
            <w:tcMar>
              <w:top w:w="20" w:type="dxa"/>
              <w:left w:w="55" w:type="dxa"/>
              <w:bottom w:w="20" w:type="dxa"/>
              <w:right w:w="55" w:type="dxa"/>
            </w:tcMar>
            <w:vAlign w:val="center"/>
          </w:tcPr>
          <w:p w14:paraId="4CA97623">
            <w:pPr>
              <w:spacing w:after="0" w:line="240" w:lineRule="auto"/>
              <w:jc w:val="left"/>
            </w:pPr>
            <w:r>
              <w:rPr>
                <w:rFonts w:ascii="Times New Roman" w:hAnsi="Times New Roman"/>
                <w:sz w:val="14"/>
              </w:rPr>
              <w:t>No</w:t>
            </w:r>
          </w:p>
        </w:tc>
        <w:tc>
          <w:tcPr>
            <w:tcW w:w="792" w:type="dxa"/>
            <w:tcMar>
              <w:top w:w="20" w:type="dxa"/>
              <w:left w:w="55" w:type="dxa"/>
              <w:bottom w:w="20" w:type="dxa"/>
              <w:right w:w="55" w:type="dxa"/>
            </w:tcMar>
            <w:vAlign w:val="center"/>
          </w:tcPr>
          <w:p w14:paraId="64B612CF">
            <w:pPr>
              <w:spacing w:after="0" w:line="240" w:lineRule="auto"/>
              <w:jc w:val="center"/>
            </w:pPr>
            <w:r>
              <w:rPr>
                <w:rFonts w:ascii="Times New Roman" w:hAnsi="Times New Roman"/>
                <w:sz w:val="14"/>
              </w:rPr>
              <w:t>686</w:t>
            </w:r>
          </w:p>
        </w:tc>
        <w:tc>
          <w:tcPr>
            <w:tcW w:w="1800" w:type="dxa"/>
            <w:tcMar>
              <w:top w:w="20" w:type="dxa"/>
              <w:left w:w="55" w:type="dxa"/>
              <w:bottom w:w="20" w:type="dxa"/>
              <w:right w:w="55" w:type="dxa"/>
            </w:tcMar>
            <w:vAlign w:val="center"/>
          </w:tcPr>
          <w:p w14:paraId="0D46F743">
            <w:pPr>
              <w:spacing w:after="0" w:line="240" w:lineRule="auto"/>
              <w:jc w:val="center"/>
            </w:pPr>
            <w:r>
              <w:rPr>
                <w:rFonts w:ascii="Times New Roman" w:hAnsi="Times New Roman"/>
                <w:sz w:val="14"/>
              </w:rPr>
              <w:t>582 (84.8)</w:t>
            </w:r>
          </w:p>
        </w:tc>
        <w:tc>
          <w:tcPr>
            <w:tcW w:w="1800" w:type="dxa"/>
            <w:tcMar>
              <w:top w:w="20" w:type="dxa"/>
              <w:left w:w="55" w:type="dxa"/>
              <w:bottom w:w="20" w:type="dxa"/>
              <w:right w:w="55" w:type="dxa"/>
            </w:tcMar>
            <w:vAlign w:val="center"/>
          </w:tcPr>
          <w:p w14:paraId="3A197D20">
            <w:pPr>
              <w:spacing w:after="0" w:line="240" w:lineRule="auto"/>
              <w:jc w:val="center"/>
            </w:pPr>
            <w:r>
              <w:rPr>
                <w:rFonts w:ascii="Times New Roman" w:hAnsi="Times New Roman"/>
                <w:sz w:val="14"/>
              </w:rPr>
              <w:t>104 (15.2)</w:t>
            </w:r>
          </w:p>
        </w:tc>
        <w:tc>
          <w:tcPr>
            <w:tcW w:w="1296" w:type="dxa"/>
            <w:tcMar>
              <w:top w:w="20" w:type="dxa"/>
              <w:left w:w="55" w:type="dxa"/>
              <w:bottom w:w="20" w:type="dxa"/>
              <w:right w:w="55" w:type="dxa"/>
            </w:tcMar>
            <w:vAlign w:val="center"/>
          </w:tcPr>
          <w:p w14:paraId="042553D5">
            <w:pPr>
              <w:spacing w:after="0" w:line="240" w:lineRule="auto"/>
              <w:jc w:val="center"/>
            </w:pPr>
            <w:r>
              <w:rPr>
                <w:rFonts w:ascii="Times New Roman" w:hAnsi="Times New Roman"/>
                <w:sz w:val="14"/>
              </w:rPr>
              <w:t>15.2</w:t>
            </w:r>
          </w:p>
        </w:tc>
        <w:tc>
          <w:tcPr>
            <w:tcW w:w="1655" w:type="dxa"/>
            <w:tcMar>
              <w:top w:w="20" w:type="dxa"/>
              <w:left w:w="55" w:type="dxa"/>
              <w:bottom w:w="20" w:type="dxa"/>
              <w:right w:w="55" w:type="dxa"/>
            </w:tcMar>
            <w:vAlign w:val="center"/>
          </w:tcPr>
          <w:p w14:paraId="268CD73E">
            <w:pPr>
              <w:spacing w:after="0" w:line="240" w:lineRule="auto"/>
              <w:jc w:val="center"/>
            </w:pPr>
            <w:r>
              <w:rPr>
                <w:rFonts w:ascii="Times New Roman" w:hAnsi="Times New Roman"/>
                <w:sz w:val="14"/>
              </w:rPr>
              <w:t>1.00 (reference)</w:t>
            </w:r>
          </w:p>
        </w:tc>
        <w:tc>
          <w:tcPr>
            <w:tcW w:w="792" w:type="dxa"/>
            <w:tcMar>
              <w:top w:w="20" w:type="dxa"/>
              <w:left w:w="55" w:type="dxa"/>
              <w:bottom w:w="20" w:type="dxa"/>
              <w:right w:w="55" w:type="dxa"/>
            </w:tcMar>
            <w:vAlign w:val="center"/>
          </w:tcPr>
          <w:p w14:paraId="4A84E5DA">
            <w:pPr>
              <w:spacing w:after="0" w:line="240" w:lineRule="auto"/>
              <w:jc w:val="center"/>
            </w:pPr>
            <w:r>
              <w:rPr>
                <w:rFonts w:ascii="Times New Roman" w:hAnsi="Times New Roman"/>
                <w:sz w:val="14"/>
              </w:rPr>
              <w:t>0.142</w:t>
            </w:r>
          </w:p>
        </w:tc>
        <w:tc>
          <w:tcPr>
            <w:tcW w:w="792" w:type="dxa"/>
            <w:tcMar>
              <w:top w:w="20" w:type="dxa"/>
              <w:left w:w="55" w:type="dxa"/>
              <w:bottom w:w="20" w:type="dxa"/>
              <w:right w:w="55" w:type="dxa"/>
            </w:tcMar>
            <w:vAlign w:val="center"/>
          </w:tcPr>
          <w:p w14:paraId="59D12AA5">
            <w:pPr>
              <w:spacing w:after="0" w:line="240" w:lineRule="auto"/>
              <w:jc w:val="center"/>
            </w:pPr>
            <w:r>
              <w:rPr>
                <w:rFonts w:ascii="Times New Roman" w:hAnsi="Times New Roman"/>
                <w:sz w:val="14"/>
              </w:rPr>
              <w:t>0.050</w:t>
            </w:r>
          </w:p>
        </w:tc>
      </w:tr>
      <w:tr w14:paraId="6C72260C">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20" w:type="dxa"/>
              <w:left w:w="55" w:type="dxa"/>
              <w:bottom w:w="20" w:type="dxa"/>
              <w:right w:w="55" w:type="dxa"/>
            </w:tcMar>
            <w:vAlign w:val="center"/>
          </w:tcPr>
          <w:p w14:paraId="557FFA45">
            <w:pPr>
              <w:spacing w:after="0" w:line="240" w:lineRule="auto"/>
              <w:jc w:val="left"/>
            </w:pPr>
          </w:p>
        </w:tc>
        <w:tc>
          <w:tcPr>
            <w:tcW w:w="1800" w:type="dxa"/>
            <w:shd w:val="clear" w:color="auto" w:fill="EEF5FA"/>
            <w:tcMar>
              <w:top w:w="20" w:type="dxa"/>
              <w:left w:w="55" w:type="dxa"/>
              <w:bottom w:w="20" w:type="dxa"/>
              <w:right w:w="55" w:type="dxa"/>
            </w:tcMar>
            <w:vAlign w:val="center"/>
          </w:tcPr>
          <w:p w14:paraId="11A25314">
            <w:pPr>
              <w:spacing w:after="0" w:line="240" w:lineRule="auto"/>
              <w:jc w:val="left"/>
            </w:pPr>
            <w:r>
              <w:rPr>
                <w:rFonts w:ascii="Times New Roman" w:hAnsi="Times New Roman"/>
                <w:sz w:val="14"/>
              </w:rPr>
              <w:t>Yes</w:t>
            </w:r>
          </w:p>
        </w:tc>
        <w:tc>
          <w:tcPr>
            <w:tcW w:w="792" w:type="dxa"/>
            <w:shd w:val="clear" w:color="auto" w:fill="EEF5FA"/>
            <w:tcMar>
              <w:top w:w="20" w:type="dxa"/>
              <w:left w:w="55" w:type="dxa"/>
              <w:bottom w:w="20" w:type="dxa"/>
              <w:right w:w="55" w:type="dxa"/>
            </w:tcMar>
            <w:vAlign w:val="center"/>
          </w:tcPr>
          <w:p w14:paraId="018A403D">
            <w:pPr>
              <w:spacing w:after="0" w:line="240" w:lineRule="auto"/>
              <w:jc w:val="center"/>
            </w:pPr>
            <w:r>
              <w:rPr>
                <w:rFonts w:ascii="Times New Roman" w:hAnsi="Times New Roman"/>
                <w:sz w:val="14"/>
              </w:rPr>
              <w:t>161</w:t>
            </w:r>
          </w:p>
        </w:tc>
        <w:tc>
          <w:tcPr>
            <w:tcW w:w="1800" w:type="dxa"/>
            <w:shd w:val="clear" w:color="auto" w:fill="EEF5FA"/>
            <w:tcMar>
              <w:top w:w="20" w:type="dxa"/>
              <w:left w:w="55" w:type="dxa"/>
              <w:bottom w:w="20" w:type="dxa"/>
              <w:right w:w="55" w:type="dxa"/>
            </w:tcMar>
            <w:vAlign w:val="center"/>
          </w:tcPr>
          <w:p w14:paraId="5FC4737E">
            <w:pPr>
              <w:spacing w:after="0" w:line="240" w:lineRule="auto"/>
              <w:jc w:val="center"/>
            </w:pPr>
            <w:r>
              <w:rPr>
                <w:rFonts w:ascii="Times New Roman" w:hAnsi="Times New Roman"/>
                <w:sz w:val="14"/>
              </w:rPr>
              <w:t>129 (80.1)</w:t>
            </w:r>
          </w:p>
        </w:tc>
        <w:tc>
          <w:tcPr>
            <w:tcW w:w="1800" w:type="dxa"/>
            <w:shd w:val="clear" w:color="auto" w:fill="EEF5FA"/>
            <w:tcMar>
              <w:top w:w="20" w:type="dxa"/>
              <w:left w:w="55" w:type="dxa"/>
              <w:bottom w:w="20" w:type="dxa"/>
              <w:right w:w="55" w:type="dxa"/>
            </w:tcMar>
            <w:vAlign w:val="center"/>
          </w:tcPr>
          <w:p w14:paraId="59D50F74">
            <w:pPr>
              <w:spacing w:after="0" w:line="240" w:lineRule="auto"/>
              <w:jc w:val="center"/>
            </w:pPr>
            <w:r>
              <w:rPr>
                <w:rFonts w:ascii="Times New Roman" w:hAnsi="Times New Roman"/>
                <w:sz w:val="14"/>
              </w:rPr>
              <w:t>32 (19.9)</w:t>
            </w:r>
          </w:p>
        </w:tc>
        <w:tc>
          <w:tcPr>
            <w:tcW w:w="1296" w:type="dxa"/>
            <w:shd w:val="clear" w:color="auto" w:fill="EEF5FA"/>
            <w:tcMar>
              <w:top w:w="20" w:type="dxa"/>
              <w:left w:w="55" w:type="dxa"/>
              <w:bottom w:w="20" w:type="dxa"/>
              <w:right w:w="55" w:type="dxa"/>
            </w:tcMar>
            <w:vAlign w:val="center"/>
          </w:tcPr>
          <w:p w14:paraId="7018E308">
            <w:pPr>
              <w:spacing w:after="0" w:line="240" w:lineRule="auto"/>
              <w:jc w:val="center"/>
            </w:pPr>
            <w:r>
              <w:rPr>
                <w:rFonts w:ascii="Times New Roman" w:hAnsi="Times New Roman"/>
                <w:sz w:val="14"/>
              </w:rPr>
              <w:t>19.9</w:t>
            </w:r>
          </w:p>
        </w:tc>
        <w:tc>
          <w:tcPr>
            <w:tcW w:w="1655" w:type="dxa"/>
            <w:shd w:val="clear" w:color="auto" w:fill="EEF5FA"/>
            <w:tcMar>
              <w:top w:w="20" w:type="dxa"/>
              <w:left w:w="55" w:type="dxa"/>
              <w:bottom w:w="20" w:type="dxa"/>
              <w:right w:w="55" w:type="dxa"/>
            </w:tcMar>
            <w:vAlign w:val="center"/>
          </w:tcPr>
          <w:p w14:paraId="16E7B30B">
            <w:pPr>
              <w:spacing w:after="0" w:line="240" w:lineRule="auto"/>
              <w:jc w:val="center"/>
            </w:pPr>
            <w:r>
              <w:rPr>
                <w:rFonts w:ascii="Times New Roman" w:hAnsi="Times New Roman"/>
                <w:sz w:val="14"/>
              </w:rPr>
              <w:t>1.31 (0.92-1.87)</w:t>
            </w:r>
          </w:p>
        </w:tc>
        <w:tc>
          <w:tcPr>
            <w:tcW w:w="792" w:type="dxa"/>
            <w:shd w:val="clear" w:color="auto" w:fill="EEF5FA"/>
            <w:tcMar>
              <w:top w:w="20" w:type="dxa"/>
              <w:left w:w="55" w:type="dxa"/>
              <w:bottom w:w="20" w:type="dxa"/>
              <w:right w:w="55" w:type="dxa"/>
            </w:tcMar>
            <w:vAlign w:val="center"/>
          </w:tcPr>
          <w:p w14:paraId="4CBA249B">
            <w:pPr>
              <w:spacing w:after="0" w:line="240" w:lineRule="auto"/>
              <w:jc w:val="center"/>
            </w:pPr>
          </w:p>
        </w:tc>
        <w:tc>
          <w:tcPr>
            <w:tcW w:w="792" w:type="dxa"/>
            <w:shd w:val="clear" w:color="auto" w:fill="EEF5FA"/>
            <w:tcMar>
              <w:top w:w="20" w:type="dxa"/>
              <w:left w:w="55" w:type="dxa"/>
              <w:bottom w:w="20" w:type="dxa"/>
              <w:right w:w="55" w:type="dxa"/>
            </w:tcMar>
            <w:vAlign w:val="center"/>
          </w:tcPr>
          <w:p w14:paraId="38951579">
            <w:pPr>
              <w:spacing w:after="0" w:line="240" w:lineRule="auto"/>
              <w:jc w:val="center"/>
            </w:pPr>
          </w:p>
        </w:tc>
      </w:tr>
      <w:tr w14:paraId="0E05BD40">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20" w:type="dxa"/>
              <w:left w:w="55" w:type="dxa"/>
              <w:bottom w:w="20" w:type="dxa"/>
              <w:right w:w="55" w:type="dxa"/>
            </w:tcMar>
            <w:vAlign w:val="center"/>
          </w:tcPr>
          <w:p w14:paraId="12E74294">
            <w:pPr>
              <w:spacing w:after="0" w:line="240" w:lineRule="auto"/>
              <w:jc w:val="left"/>
            </w:pPr>
            <w:r>
              <w:rPr>
                <w:rFonts w:ascii="Times New Roman" w:hAnsi="Times New Roman"/>
                <w:b/>
                <w:sz w:val="14"/>
              </w:rPr>
              <w:t>No special preference only</w:t>
            </w:r>
          </w:p>
        </w:tc>
        <w:tc>
          <w:tcPr>
            <w:tcW w:w="1800" w:type="dxa"/>
            <w:tcMar>
              <w:top w:w="20" w:type="dxa"/>
              <w:left w:w="55" w:type="dxa"/>
              <w:bottom w:w="20" w:type="dxa"/>
              <w:right w:w="55" w:type="dxa"/>
            </w:tcMar>
            <w:vAlign w:val="center"/>
          </w:tcPr>
          <w:p w14:paraId="728DF68B">
            <w:pPr>
              <w:spacing w:after="0" w:line="240" w:lineRule="auto"/>
              <w:jc w:val="left"/>
            </w:pPr>
            <w:r>
              <w:rPr>
                <w:rFonts w:ascii="Times New Roman" w:hAnsi="Times New Roman"/>
                <w:sz w:val="14"/>
              </w:rPr>
              <w:t>No</w:t>
            </w:r>
          </w:p>
        </w:tc>
        <w:tc>
          <w:tcPr>
            <w:tcW w:w="792" w:type="dxa"/>
            <w:tcMar>
              <w:top w:w="20" w:type="dxa"/>
              <w:left w:w="55" w:type="dxa"/>
              <w:bottom w:w="20" w:type="dxa"/>
              <w:right w:w="55" w:type="dxa"/>
            </w:tcMar>
            <w:vAlign w:val="center"/>
          </w:tcPr>
          <w:p w14:paraId="2146F531">
            <w:pPr>
              <w:spacing w:after="0" w:line="240" w:lineRule="auto"/>
              <w:jc w:val="center"/>
            </w:pPr>
            <w:r>
              <w:rPr>
                <w:rFonts w:ascii="Times New Roman" w:hAnsi="Times New Roman"/>
                <w:sz w:val="14"/>
              </w:rPr>
              <w:t>653</w:t>
            </w:r>
          </w:p>
        </w:tc>
        <w:tc>
          <w:tcPr>
            <w:tcW w:w="1800" w:type="dxa"/>
            <w:tcMar>
              <w:top w:w="20" w:type="dxa"/>
              <w:left w:w="55" w:type="dxa"/>
              <w:bottom w:w="20" w:type="dxa"/>
              <w:right w:w="55" w:type="dxa"/>
            </w:tcMar>
            <w:vAlign w:val="center"/>
          </w:tcPr>
          <w:p w14:paraId="76863D2C">
            <w:pPr>
              <w:spacing w:after="0" w:line="240" w:lineRule="auto"/>
              <w:jc w:val="center"/>
            </w:pPr>
            <w:r>
              <w:rPr>
                <w:rFonts w:ascii="Times New Roman" w:hAnsi="Times New Roman"/>
                <w:sz w:val="14"/>
              </w:rPr>
              <w:t>548 (83.9)</w:t>
            </w:r>
          </w:p>
        </w:tc>
        <w:tc>
          <w:tcPr>
            <w:tcW w:w="1800" w:type="dxa"/>
            <w:tcMar>
              <w:top w:w="20" w:type="dxa"/>
              <w:left w:w="55" w:type="dxa"/>
              <w:bottom w:w="20" w:type="dxa"/>
              <w:right w:w="55" w:type="dxa"/>
            </w:tcMar>
            <w:vAlign w:val="center"/>
          </w:tcPr>
          <w:p w14:paraId="548E2D87">
            <w:pPr>
              <w:spacing w:after="0" w:line="240" w:lineRule="auto"/>
              <w:jc w:val="center"/>
            </w:pPr>
            <w:r>
              <w:rPr>
                <w:rFonts w:ascii="Times New Roman" w:hAnsi="Times New Roman"/>
                <w:sz w:val="14"/>
              </w:rPr>
              <w:t>105 (16.1)</w:t>
            </w:r>
          </w:p>
        </w:tc>
        <w:tc>
          <w:tcPr>
            <w:tcW w:w="1296" w:type="dxa"/>
            <w:tcMar>
              <w:top w:w="20" w:type="dxa"/>
              <w:left w:w="55" w:type="dxa"/>
              <w:bottom w:w="20" w:type="dxa"/>
              <w:right w:w="55" w:type="dxa"/>
            </w:tcMar>
            <w:vAlign w:val="center"/>
          </w:tcPr>
          <w:p w14:paraId="5B3319A1">
            <w:pPr>
              <w:spacing w:after="0" w:line="240" w:lineRule="auto"/>
              <w:jc w:val="center"/>
            </w:pPr>
            <w:r>
              <w:rPr>
                <w:rFonts w:ascii="Times New Roman" w:hAnsi="Times New Roman"/>
                <w:sz w:val="14"/>
              </w:rPr>
              <w:t>16.1</w:t>
            </w:r>
          </w:p>
        </w:tc>
        <w:tc>
          <w:tcPr>
            <w:tcW w:w="1655" w:type="dxa"/>
            <w:tcMar>
              <w:top w:w="20" w:type="dxa"/>
              <w:left w:w="55" w:type="dxa"/>
              <w:bottom w:w="20" w:type="dxa"/>
              <w:right w:w="55" w:type="dxa"/>
            </w:tcMar>
            <w:vAlign w:val="center"/>
          </w:tcPr>
          <w:p w14:paraId="6FCFB3F4">
            <w:pPr>
              <w:spacing w:after="0" w:line="240" w:lineRule="auto"/>
              <w:jc w:val="center"/>
            </w:pPr>
            <w:r>
              <w:rPr>
                <w:rFonts w:ascii="Times New Roman" w:hAnsi="Times New Roman"/>
                <w:sz w:val="14"/>
              </w:rPr>
              <w:t>1.00 (reference)</w:t>
            </w:r>
          </w:p>
        </w:tc>
        <w:tc>
          <w:tcPr>
            <w:tcW w:w="792" w:type="dxa"/>
            <w:tcMar>
              <w:top w:w="20" w:type="dxa"/>
              <w:left w:w="55" w:type="dxa"/>
              <w:bottom w:w="20" w:type="dxa"/>
              <w:right w:w="55" w:type="dxa"/>
            </w:tcMar>
            <w:vAlign w:val="center"/>
          </w:tcPr>
          <w:p w14:paraId="131E5EE3">
            <w:pPr>
              <w:spacing w:after="0" w:line="240" w:lineRule="auto"/>
              <w:jc w:val="center"/>
            </w:pPr>
            <w:r>
              <w:rPr>
                <w:rFonts w:ascii="Times New Roman" w:hAnsi="Times New Roman"/>
                <w:sz w:val="14"/>
              </w:rPr>
              <w:t>0.973</w:t>
            </w:r>
          </w:p>
        </w:tc>
        <w:tc>
          <w:tcPr>
            <w:tcW w:w="792" w:type="dxa"/>
            <w:tcMar>
              <w:top w:w="20" w:type="dxa"/>
              <w:left w:w="55" w:type="dxa"/>
              <w:bottom w:w="20" w:type="dxa"/>
              <w:right w:w="55" w:type="dxa"/>
            </w:tcMar>
            <w:vAlign w:val="center"/>
          </w:tcPr>
          <w:p w14:paraId="7F0987B6">
            <w:pPr>
              <w:spacing w:after="0" w:line="240" w:lineRule="auto"/>
              <w:jc w:val="center"/>
            </w:pPr>
            <w:r>
              <w:rPr>
                <w:rFonts w:ascii="Times New Roman" w:hAnsi="Times New Roman"/>
                <w:sz w:val="14"/>
              </w:rPr>
              <w:t>0.001</w:t>
            </w:r>
          </w:p>
        </w:tc>
      </w:tr>
      <w:tr w14:paraId="66CC3B2E">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20" w:type="dxa"/>
              <w:left w:w="55" w:type="dxa"/>
              <w:bottom w:w="20" w:type="dxa"/>
              <w:right w:w="55" w:type="dxa"/>
            </w:tcMar>
            <w:vAlign w:val="center"/>
          </w:tcPr>
          <w:p w14:paraId="7D4D99F7">
            <w:pPr>
              <w:spacing w:after="0" w:line="240" w:lineRule="auto"/>
              <w:jc w:val="left"/>
            </w:pPr>
          </w:p>
        </w:tc>
        <w:tc>
          <w:tcPr>
            <w:tcW w:w="1800" w:type="dxa"/>
            <w:shd w:val="clear" w:color="auto" w:fill="EEF5FA"/>
            <w:tcMar>
              <w:top w:w="20" w:type="dxa"/>
              <w:left w:w="55" w:type="dxa"/>
              <w:bottom w:w="20" w:type="dxa"/>
              <w:right w:w="55" w:type="dxa"/>
            </w:tcMar>
            <w:vAlign w:val="center"/>
          </w:tcPr>
          <w:p w14:paraId="4998F698">
            <w:pPr>
              <w:spacing w:after="0" w:line="240" w:lineRule="auto"/>
              <w:jc w:val="left"/>
            </w:pPr>
            <w:r>
              <w:rPr>
                <w:rFonts w:ascii="Times New Roman" w:hAnsi="Times New Roman"/>
                <w:sz w:val="14"/>
              </w:rPr>
              <w:t>Yes</w:t>
            </w:r>
          </w:p>
        </w:tc>
        <w:tc>
          <w:tcPr>
            <w:tcW w:w="792" w:type="dxa"/>
            <w:shd w:val="clear" w:color="auto" w:fill="EEF5FA"/>
            <w:tcMar>
              <w:top w:w="20" w:type="dxa"/>
              <w:left w:w="55" w:type="dxa"/>
              <w:bottom w:w="20" w:type="dxa"/>
              <w:right w:w="55" w:type="dxa"/>
            </w:tcMar>
            <w:vAlign w:val="center"/>
          </w:tcPr>
          <w:p w14:paraId="61452831">
            <w:pPr>
              <w:spacing w:after="0" w:line="240" w:lineRule="auto"/>
              <w:jc w:val="center"/>
            </w:pPr>
            <w:r>
              <w:rPr>
                <w:rFonts w:ascii="Times New Roman" w:hAnsi="Times New Roman"/>
                <w:sz w:val="14"/>
              </w:rPr>
              <w:t>194</w:t>
            </w:r>
          </w:p>
        </w:tc>
        <w:tc>
          <w:tcPr>
            <w:tcW w:w="1800" w:type="dxa"/>
            <w:shd w:val="clear" w:color="auto" w:fill="EEF5FA"/>
            <w:tcMar>
              <w:top w:w="20" w:type="dxa"/>
              <w:left w:w="55" w:type="dxa"/>
              <w:bottom w:w="20" w:type="dxa"/>
              <w:right w:w="55" w:type="dxa"/>
            </w:tcMar>
            <w:vAlign w:val="center"/>
          </w:tcPr>
          <w:p w14:paraId="2BEAD70D">
            <w:pPr>
              <w:spacing w:after="0" w:line="240" w:lineRule="auto"/>
              <w:jc w:val="center"/>
            </w:pPr>
            <w:r>
              <w:rPr>
                <w:rFonts w:ascii="Times New Roman" w:hAnsi="Times New Roman"/>
                <w:sz w:val="14"/>
              </w:rPr>
              <w:t>163 (84.0)</w:t>
            </w:r>
          </w:p>
        </w:tc>
        <w:tc>
          <w:tcPr>
            <w:tcW w:w="1800" w:type="dxa"/>
            <w:shd w:val="clear" w:color="auto" w:fill="EEF5FA"/>
            <w:tcMar>
              <w:top w:w="20" w:type="dxa"/>
              <w:left w:w="55" w:type="dxa"/>
              <w:bottom w:w="20" w:type="dxa"/>
              <w:right w:w="55" w:type="dxa"/>
            </w:tcMar>
            <w:vAlign w:val="center"/>
          </w:tcPr>
          <w:p w14:paraId="5962427D">
            <w:pPr>
              <w:spacing w:after="0" w:line="240" w:lineRule="auto"/>
              <w:jc w:val="center"/>
            </w:pPr>
            <w:r>
              <w:rPr>
                <w:rFonts w:ascii="Times New Roman" w:hAnsi="Times New Roman"/>
                <w:sz w:val="14"/>
              </w:rPr>
              <w:t>31 (16.0)</w:t>
            </w:r>
          </w:p>
        </w:tc>
        <w:tc>
          <w:tcPr>
            <w:tcW w:w="1296" w:type="dxa"/>
            <w:shd w:val="clear" w:color="auto" w:fill="EEF5FA"/>
            <w:tcMar>
              <w:top w:w="20" w:type="dxa"/>
              <w:left w:w="55" w:type="dxa"/>
              <w:bottom w:w="20" w:type="dxa"/>
              <w:right w:w="55" w:type="dxa"/>
            </w:tcMar>
            <w:vAlign w:val="center"/>
          </w:tcPr>
          <w:p w14:paraId="7A0AFB5C">
            <w:pPr>
              <w:spacing w:after="0" w:line="240" w:lineRule="auto"/>
              <w:jc w:val="center"/>
            </w:pPr>
            <w:r>
              <w:rPr>
                <w:rFonts w:ascii="Times New Roman" w:hAnsi="Times New Roman"/>
                <w:sz w:val="14"/>
              </w:rPr>
              <w:t>16.0</w:t>
            </w:r>
          </w:p>
        </w:tc>
        <w:tc>
          <w:tcPr>
            <w:tcW w:w="1655" w:type="dxa"/>
            <w:shd w:val="clear" w:color="auto" w:fill="EEF5FA"/>
            <w:tcMar>
              <w:top w:w="20" w:type="dxa"/>
              <w:left w:w="55" w:type="dxa"/>
              <w:bottom w:w="20" w:type="dxa"/>
              <w:right w:w="55" w:type="dxa"/>
            </w:tcMar>
            <w:vAlign w:val="center"/>
          </w:tcPr>
          <w:p w14:paraId="14166451">
            <w:pPr>
              <w:spacing w:after="0" w:line="240" w:lineRule="auto"/>
              <w:jc w:val="center"/>
            </w:pPr>
            <w:r>
              <w:rPr>
                <w:rFonts w:ascii="Times New Roman" w:hAnsi="Times New Roman"/>
                <w:sz w:val="14"/>
              </w:rPr>
              <w:t>0.99 (0.69-1.43)</w:t>
            </w:r>
          </w:p>
        </w:tc>
        <w:tc>
          <w:tcPr>
            <w:tcW w:w="792" w:type="dxa"/>
            <w:shd w:val="clear" w:color="auto" w:fill="EEF5FA"/>
            <w:tcMar>
              <w:top w:w="20" w:type="dxa"/>
              <w:left w:w="55" w:type="dxa"/>
              <w:bottom w:w="20" w:type="dxa"/>
              <w:right w:w="55" w:type="dxa"/>
            </w:tcMar>
            <w:vAlign w:val="center"/>
          </w:tcPr>
          <w:p w14:paraId="4EF73D9E">
            <w:pPr>
              <w:spacing w:after="0" w:line="240" w:lineRule="auto"/>
              <w:jc w:val="center"/>
            </w:pPr>
          </w:p>
        </w:tc>
        <w:tc>
          <w:tcPr>
            <w:tcW w:w="792" w:type="dxa"/>
            <w:shd w:val="clear" w:color="auto" w:fill="EEF5FA"/>
            <w:tcMar>
              <w:top w:w="20" w:type="dxa"/>
              <w:left w:w="55" w:type="dxa"/>
              <w:bottom w:w="20" w:type="dxa"/>
              <w:right w:w="55" w:type="dxa"/>
            </w:tcMar>
            <w:vAlign w:val="center"/>
          </w:tcPr>
          <w:p w14:paraId="15358FBC">
            <w:pPr>
              <w:spacing w:after="0" w:line="240" w:lineRule="auto"/>
              <w:jc w:val="center"/>
            </w:pPr>
          </w:p>
        </w:tc>
      </w:tr>
      <w:tr w14:paraId="5CCAB41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tcMar>
              <w:top w:w="20" w:type="dxa"/>
              <w:left w:w="55" w:type="dxa"/>
              <w:bottom w:w="20" w:type="dxa"/>
              <w:right w:w="55" w:type="dxa"/>
            </w:tcMar>
            <w:vAlign w:val="center"/>
          </w:tcPr>
          <w:p w14:paraId="13664312">
            <w:pPr>
              <w:spacing w:after="0" w:line="240" w:lineRule="auto"/>
              <w:jc w:val="left"/>
            </w:pPr>
            <w:r>
              <w:rPr>
                <w:rFonts w:ascii="Times New Roman" w:hAnsi="Times New Roman"/>
                <w:b/>
                <w:sz w:val="14"/>
              </w:rPr>
              <w:t>Depressive symptoms (valid CES-D-10)</w:t>
            </w:r>
          </w:p>
        </w:tc>
        <w:tc>
          <w:tcPr>
            <w:tcW w:w="1800" w:type="dxa"/>
            <w:tcMar>
              <w:top w:w="20" w:type="dxa"/>
              <w:left w:w="55" w:type="dxa"/>
              <w:bottom w:w="20" w:type="dxa"/>
              <w:right w:w="55" w:type="dxa"/>
            </w:tcMar>
            <w:vAlign w:val="center"/>
          </w:tcPr>
          <w:p w14:paraId="1A26DE14">
            <w:pPr>
              <w:spacing w:after="0" w:line="240" w:lineRule="auto"/>
              <w:jc w:val="left"/>
            </w:pPr>
            <w:r>
              <w:rPr>
                <w:rFonts w:ascii="Times New Roman" w:hAnsi="Times New Roman"/>
                <w:sz w:val="14"/>
              </w:rPr>
              <w:t>No (&lt;10)</w:t>
            </w:r>
          </w:p>
        </w:tc>
        <w:tc>
          <w:tcPr>
            <w:tcW w:w="792" w:type="dxa"/>
            <w:tcMar>
              <w:top w:w="20" w:type="dxa"/>
              <w:left w:w="55" w:type="dxa"/>
              <w:bottom w:w="20" w:type="dxa"/>
              <w:right w:w="55" w:type="dxa"/>
            </w:tcMar>
            <w:vAlign w:val="center"/>
          </w:tcPr>
          <w:p w14:paraId="2708CDAF">
            <w:pPr>
              <w:spacing w:after="0" w:line="240" w:lineRule="auto"/>
              <w:jc w:val="center"/>
            </w:pPr>
            <w:r>
              <w:rPr>
                <w:rFonts w:ascii="Times New Roman" w:hAnsi="Times New Roman"/>
                <w:sz w:val="14"/>
              </w:rPr>
              <w:t>264</w:t>
            </w:r>
          </w:p>
        </w:tc>
        <w:tc>
          <w:tcPr>
            <w:tcW w:w="1800" w:type="dxa"/>
            <w:tcMar>
              <w:top w:w="20" w:type="dxa"/>
              <w:left w:w="55" w:type="dxa"/>
              <w:bottom w:w="20" w:type="dxa"/>
              <w:right w:w="55" w:type="dxa"/>
            </w:tcMar>
            <w:vAlign w:val="center"/>
          </w:tcPr>
          <w:p w14:paraId="5CF345E8">
            <w:pPr>
              <w:spacing w:after="0" w:line="240" w:lineRule="auto"/>
              <w:jc w:val="center"/>
            </w:pPr>
            <w:r>
              <w:rPr>
                <w:rFonts w:ascii="Times New Roman" w:hAnsi="Times New Roman"/>
                <w:sz w:val="14"/>
              </w:rPr>
              <w:t>219 (83.0)</w:t>
            </w:r>
          </w:p>
        </w:tc>
        <w:tc>
          <w:tcPr>
            <w:tcW w:w="1800" w:type="dxa"/>
            <w:tcMar>
              <w:top w:w="20" w:type="dxa"/>
              <w:left w:w="55" w:type="dxa"/>
              <w:bottom w:w="20" w:type="dxa"/>
              <w:right w:w="55" w:type="dxa"/>
            </w:tcMar>
            <w:vAlign w:val="center"/>
          </w:tcPr>
          <w:p w14:paraId="03201DCB">
            <w:pPr>
              <w:spacing w:after="0" w:line="240" w:lineRule="auto"/>
              <w:jc w:val="center"/>
            </w:pPr>
            <w:r>
              <w:rPr>
                <w:rFonts w:ascii="Times New Roman" w:hAnsi="Times New Roman"/>
                <w:sz w:val="14"/>
              </w:rPr>
              <w:t>45 (17.0)</w:t>
            </w:r>
          </w:p>
        </w:tc>
        <w:tc>
          <w:tcPr>
            <w:tcW w:w="1296" w:type="dxa"/>
            <w:tcMar>
              <w:top w:w="20" w:type="dxa"/>
              <w:left w:w="55" w:type="dxa"/>
              <w:bottom w:w="20" w:type="dxa"/>
              <w:right w:w="55" w:type="dxa"/>
            </w:tcMar>
            <w:vAlign w:val="center"/>
          </w:tcPr>
          <w:p w14:paraId="22E6BFEB">
            <w:pPr>
              <w:spacing w:after="0" w:line="240" w:lineRule="auto"/>
              <w:jc w:val="center"/>
            </w:pPr>
            <w:r>
              <w:rPr>
                <w:rFonts w:ascii="Times New Roman" w:hAnsi="Times New Roman"/>
                <w:sz w:val="14"/>
              </w:rPr>
              <w:t>17.0</w:t>
            </w:r>
          </w:p>
        </w:tc>
        <w:tc>
          <w:tcPr>
            <w:tcW w:w="1655" w:type="dxa"/>
            <w:tcMar>
              <w:top w:w="20" w:type="dxa"/>
              <w:left w:w="55" w:type="dxa"/>
              <w:bottom w:w="20" w:type="dxa"/>
              <w:right w:w="55" w:type="dxa"/>
            </w:tcMar>
            <w:vAlign w:val="center"/>
          </w:tcPr>
          <w:p w14:paraId="08313215">
            <w:pPr>
              <w:spacing w:after="0" w:line="240" w:lineRule="auto"/>
              <w:jc w:val="center"/>
            </w:pPr>
            <w:r>
              <w:rPr>
                <w:rFonts w:ascii="Times New Roman" w:hAnsi="Times New Roman"/>
                <w:sz w:val="14"/>
              </w:rPr>
              <w:t>1.00 (reference)</w:t>
            </w:r>
          </w:p>
        </w:tc>
        <w:tc>
          <w:tcPr>
            <w:tcW w:w="792" w:type="dxa"/>
            <w:tcMar>
              <w:top w:w="20" w:type="dxa"/>
              <w:left w:w="55" w:type="dxa"/>
              <w:bottom w:w="20" w:type="dxa"/>
              <w:right w:w="55" w:type="dxa"/>
            </w:tcMar>
            <w:vAlign w:val="center"/>
          </w:tcPr>
          <w:p w14:paraId="564B11FB">
            <w:pPr>
              <w:spacing w:after="0" w:line="240" w:lineRule="auto"/>
              <w:jc w:val="center"/>
            </w:pPr>
            <w:r>
              <w:rPr>
                <w:rFonts w:ascii="Times New Roman" w:hAnsi="Times New Roman"/>
                <w:sz w:val="14"/>
              </w:rPr>
              <w:t>0.886</w:t>
            </w:r>
          </w:p>
        </w:tc>
        <w:tc>
          <w:tcPr>
            <w:tcW w:w="792" w:type="dxa"/>
            <w:tcMar>
              <w:top w:w="20" w:type="dxa"/>
              <w:left w:w="55" w:type="dxa"/>
              <w:bottom w:w="20" w:type="dxa"/>
              <w:right w:w="55" w:type="dxa"/>
            </w:tcMar>
            <w:vAlign w:val="center"/>
          </w:tcPr>
          <w:p w14:paraId="6DA942F8">
            <w:pPr>
              <w:spacing w:after="0" w:line="240" w:lineRule="auto"/>
              <w:jc w:val="center"/>
            </w:pPr>
            <w:r>
              <w:rPr>
                <w:rFonts w:ascii="Times New Roman" w:hAnsi="Times New Roman"/>
                <w:sz w:val="14"/>
              </w:rPr>
              <w:t>0.005</w:t>
            </w:r>
          </w:p>
        </w:tc>
      </w:tr>
      <w:tr w14:paraId="2F326F47">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1800" w:type="dxa"/>
            <w:shd w:val="clear" w:color="auto" w:fill="EEF5FA"/>
            <w:tcMar>
              <w:top w:w="20" w:type="dxa"/>
              <w:left w:w="55" w:type="dxa"/>
              <w:bottom w:w="20" w:type="dxa"/>
              <w:right w:w="55" w:type="dxa"/>
            </w:tcMar>
            <w:vAlign w:val="center"/>
          </w:tcPr>
          <w:p w14:paraId="4F5A5F00">
            <w:pPr>
              <w:spacing w:after="0" w:line="240" w:lineRule="auto"/>
              <w:jc w:val="left"/>
            </w:pPr>
          </w:p>
        </w:tc>
        <w:tc>
          <w:tcPr>
            <w:tcW w:w="1800" w:type="dxa"/>
            <w:shd w:val="clear" w:color="auto" w:fill="EEF5FA"/>
            <w:tcMar>
              <w:top w:w="20" w:type="dxa"/>
              <w:left w:w="55" w:type="dxa"/>
              <w:bottom w:w="20" w:type="dxa"/>
              <w:right w:w="55" w:type="dxa"/>
            </w:tcMar>
            <w:vAlign w:val="center"/>
          </w:tcPr>
          <w:p w14:paraId="49F7DBD4">
            <w:pPr>
              <w:spacing w:after="0" w:line="240" w:lineRule="auto"/>
              <w:jc w:val="left"/>
            </w:pPr>
            <w:r>
              <w:rPr>
                <w:rFonts w:ascii="Times New Roman" w:hAnsi="Times New Roman"/>
                <w:sz w:val="14"/>
              </w:rPr>
              <w:t>Yes (≥10)</w:t>
            </w:r>
          </w:p>
        </w:tc>
        <w:tc>
          <w:tcPr>
            <w:tcW w:w="792" w:type="dxa"/>
            <w:shd w:val="clear" w:color="auto" w:fill="EEF5FA"/>
            <w:tcMar>
              <w:top w:w="20" w:type="dxa"/>
              <w:left w:w="55" w:type="dxa"/>
              <w:bottom w:w="20" w:type="dxa"/>
              <w:right w:w="55" w:type="dxa"/>
            </w:tcMar>
            <w:vAlign w:val="center"/>
          </w:tcPr>
          <w:p w14:paraId="499568A5">
            <w:pPr>
              <w:spacing w:after="0" w:line="240" w:lineRule="auto"/>
              <w:jc w:val="center"/>
            </w:pPr>
            <w:r>
              <w:rPr>
                <w:rFonts w:ascii="Times New Roman" w:hAnsi="Times New Roman"/>
                <w:sz w:val="14"/>
              </w:rPr>
              <w:t>439</w:t>
            </w:r>
          </w:p>
        </w:tc>
        <w:tc>
          <w:tcPr>
            <w:tcW w:w="1800" w:type="dxa"/>
            <w:shd w:val="clear" w:color="auto" w:fill="EEF5FA"/>
            <w:tcMar>
              <w:top w:w="20" w:type="dxa"/>
              <w:left w:w="55" w:type="dxa"/>
              <w:bottom w:w="20" w:type="dxa"/>
              <w:right w:w="55" w:type="dxa"/>
            </w:tcMar>
            <w:vAlign w:val="center"/>
          </w:tcPr>
          <w:p w14:paraId="591B78BA">
            <w:pPr>
              <w:spacing w:after="0" w:line="240" w:lineRule="auto"/>
              <w:jc w:val="center"/>
            </w:pPr>
            <w:r>
              <w:rPr>
                <w:rFonts w:ascii="Times New Roman" w:hAnsi="Times New Roman"/>
                <w:sz w:val="14"/>
              </w:rPr>
              <w:t>366 (83.4)</w:t>
            </w:r>
          </w:p>
        </w:tc>
        <w:tc>
          <w:tcPr>
            <w:tcW w:w="1800" w:type="dxa"/>
            <w:shd w:val="clear" w:color="auto" w:fill="EEF5FA"/>
            <w:tcMar>
              <w:top w:w="20" w:type="dxa"/>
              <w:left w:w="55" w:type="dxa"/>
              <w:bottom w:w="20" w:type="dxa"/>
              <w:right w:w="55" w:type="dxa"/>
            </w:tcMar>
            <w:vAlign w:val="center"/>
          </w:tcPr>
          <w:p w14:paraId="485A54EE">
            <w:pPr>
              <w:spacing w:after="0" w:line="240" w:lineRule="auto"/>
              <w:jc w:val="center"/>
            </w:pPr>
            <w:r>
              <w:rPr>
                <w:rFonts w:ascii="Times New Roman" w:hAnsi="Times New Roman"/>
                <w:sz w:val="14"/>
              </w:rPr>
              <w:t>73 (16.6)</w:t>
            </w:r>
          </w:p>
        </w:tc>
        <w:tc>
          <w:tcPr>
            <w:tcW w:w="1296" w:type="dxa"/>
            <w:shd w:val="clear" w:color="auto" w:fill="EEF5FA"/>
            <w:tcMar>
              <w:top w:w="20" w:type="dxa"/>
              <w:left w:w="55" w:type="dxa"/>
              <w:bottom w:w="20" w:type="dxa"/>
              <w:right w:w="55" w:type="dxa"/>
            </w:tcMar>
            <w:vAlign w:val="center"/>
          </w:tcPr>
          <w:p w14:paraId="05B0E80A">
            <w:pPr>
              <w:spacing w:after="0" w:line="240" w:lineRule="auto"/>
              <w:jc w:val="center"/>
            </w:pPr>
            <w:r>
              <w:rPr>
                <w:rFonts w:ascii="Times New Roman" w:hAnsi="Times New Roman"/>
                <w:sz w:val="14"/>
              </w:rPr>
              <w:t>16.6</w:t>
            </w:r>
          </w:p>
        </w:tc>
        <w:tc>
          <w:tcPr>
            <w:tcW w:w="1655" w:type="dxa"/>
            <w:shd w:val="clear" w:color="auto" w:fill="EEF5FA"/>
            <w:tcMar>
              <w:top w:w="20" w:type="dxa"/>
              <w:left w:w="55" w:type="dxa"/>
              <w:bottom w:w="20" w:type="dxa"/>
              <w:right w:w="55" w:type="dxa"/>
            </w:tcMar>
            <w:vAlign w:val="center"/>
          </w:tcPr>
          <w:p w14:paraId="48C5F789">
            <w:pPr>
              <w:spacing w:after="0" w:line="240" w:lineRule="auto"/>
              <w:jc w:val="center"/>
            </w:pPr>
            <w:r>
              <w:rPr>
                <w:rFonts w:ascii="Times New Roman" w:hAnsi="Times New Roman"/>
                <w:sz w:val="14"/>
              </w:rPr>
              <w:t>0.98 (0.70-1.37)</w:t>
            </w:r>
          </w:p>
        </w:tc>
        <w:tc>
          <w:tcPr>
            <w:tcW w:w="792" w:type="dxa"/>
            <w:shd w:val="clear" w:color="auto" w:fill="EEF5FA"/>
            <w:tcMar>
              <w:top w:w="20" w:type="dxa"/>
              <w:left w:w="55" w:type="dxa"/>
              <w:bottom w:w="20" w:type="dxa"/>
              <w:right w:w="55" w:type="dxa"/>
            </w:tcMar>
            <w:vAlign w:val="center"/>
          </w:tcPr>
          <w:p w14:paraId="08D283B0">
            <w:pPr>
              <w:spacing w:after="0" w:line="240" w:lineRule="auto"/>
              <w:jc w:val="center"/>
            </w:pPr>
          </w:p>
        </w:tc>
        <w:tc>
          <w:tcPr>
            <w:tcW w:w="792" w:type="dxa"/>
            <w:shd w:val="clear" w:color="auto" w:fill="EEF5FA"/>
            <w:tcMar>
              <w:top w:w="20" w:type="dxa"/>
              <w:left w:w="55" w:type="dxa"/>
              <w:bottom w:w="20" w:type="dxa"/>
              <w:right w:w="55" w:type="dxa"/>
            </w:tcMar>
            <w:vAlign w:val="center"/>
          </w:tcPr>
          <w:p w14:paraId="55E5C034">
            <w:pPr>
              <w:spacing w:after="0" w:line="240" w:lineRule="auto"/>
              <w:jc w:val="center"/>
            </w:pPr>
          </w:p>
        </w:tc>
      </w:tr>
    </w:tbl>
    <w:p w14:paraId="28183A8E">
      <w:pPr>
        <w:spacing w:before="60" w:after="0" w:line="240" w:lineRule="auto"/>
        <w:jc w:val="left"/>
      </w:pPr>
      <w:r>
        <w:rPr>
          <w:rFonts w:ascii="Times New Roman" w:hAnsi="Times New Roman"/>
          <w:i/>
          <w:sz w:val="17"/>
        </w:rPr>
        <w:t>Note. P values are from Pearson chi square or Fisher exact tests, as appropriate. CES D 10 comparisons use participants with a scorable total. Crude relative risks compare each category with the stated reference.</w:t>
      </w:r>
    </w:p>
    <w:p w14:paraId="11ED6D67">
      <w:r>
        <w:br w:type="page"/>
      </w:r>
    </w:p>
    <w:p w14:paraId="3972E92A">
      <w:pPr>
        <w:keepNext/>
        <w:spacing w:after="100"/>
        <w:jc w:val="left"/>
      </w:pPr>
      <w:r>
        <w:rPr>
          <w:rFonts w:ascii="Times New Roman" w:hAnsi="Times New Roman"/>
          <w:b/>
          <w:color w:val="17365D"/>
          <w:sz w:val="21"/>
        </w:rPr>
        <w:t>Table 5. Continuous outcomes by sex and age group.</w:t>
      </w:r>
    </w:p>
    <w:tbl>
      <w:tblPr>
        <w:tblStyle w:val="12"/>
        <w:tblW w:w="0" w:type="auto"/>
        <w:jc w:val="center"/>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fixed"/>
        <w:tblCellMar>
          <w:top w:w="0" w:type="dxa"/>
          <w:left w:w="108" w:type="dxa"/>
          <w:bottom w:w="0" w:type="dxa"/>
          <w:right w:w="108" w:type="dxa"/>
        </w:tblCellMar>
      </w:tblPr>
      <w:tblGrid>
        <w:gridCol w:w="1130"/>
        <w:gridCol w:w="1130"/>
        <w:gridCol w:w="1130"/>
        <w:gridCol w:w="1130"/>
        <w:gridCol w:w="1130"/>
        <w:gridCol w:w="1130"/>
        <w:gridCol w:w="1130"/>
        <w:gridCol w:w="1130"/>
        <w:gridCol w:w="1130"/>
        <w:gridCol w:w="1130"/>
        <w:gridCol w:w="1130"/>
        <w:gridCol w:w="1130"/>
        <w:gridCol w:w="1130"/>
      </w:tblGrid>
      <w:tr w14:paraId="6CDED54E">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tblHeader/>
          <w:jc w:val="center"/>
        </w:trPr>
        <w:tc>
          <w:tcPr>
            <w:tcW w:w="2015" w:type="dxa"/>
            <w:shd w:val="clear" w:color="auto" w:fill="17365D"/>
            <w:tcMar>
              <w:top w:w="50" w:type="dxa"/>
              <w:left w:w="55" w:type="dxa"/>
              <w:bottom w:w="50" w:type="dxa"/>
              <w:right w:w="55" w:type="dxa"/>
            </w:tcMar>
            <w:vAlign w:val="center"/>
          </w:tcPr>
          <w:p w14:paraId="102C349A">
            <w:pPr>
              <w:spacing w:after="0" w:line="240" w:lineRule="auto"/>
              <w:jc w:val="left"/>
            </w:pPr>
            <w:r>
              <w:rPr>
                <w:rFonts w:ascii="Times New Roman" w:hAnsi="Times New Roman"/>
                <w:b/>
                <w:color w:val="FFFFFF"/>
                <w:sz w:val="12"/>
              </w:rPr>
              <w:t>Continuous variable</w:t>
            </w:r>
          </w:p>
        </w:tc>
        <w:tc>
          <w:tcPr>
            <w:tcW w:w="1080" w:type="dxa"/>
            <w:shd w:val="clear" w:color="auto" w:fill="17365D"/>
            <w:tcMar>
              <w:top w:w="50" w:type="dxa"/>
              <w:left w:w="55" w:type="dxa"/>
              <w:bottom w:w="50" w:type="dxa"/>
              <w:right w:w="55" w:type="dxa"/>
            </w:tcMar>
            <w:vAlign w:val="center"/>
          </w:tcPr>
          <w:p w14:paraId="7161E979">
            <w:pPr>
              <w:spacing w:after="0" w:line="240" w:lineRule="auto"/>
              <w:jc w:val="left"/>
            </w:pPr>
            <w:r>
              <w:rPr>
                <w:rFonts w:ascii="Times New Roman" w:hAnsi="Times New Roman"/>
                <w:b/>
                <w:color w:val="FFFFFF"/>
                <w:sz w:val="12"/>
              </w:rPr>
              <w:t>Overall mean ± SD</w:t>
            </w:r>
          </w:p>
        </w:tc>
        <w:tc>
          <w:tcPr>
            <w:tcW w:w="1080" w:type="dxa"/>
            <w:shd w:val="clear" w:color="auto" w:fill="17365D"/>
            <w:tcMar>
              <w:top w:w="50" w:type="dxa"/>
              <w:left w:w="55" w:type="dxa"/>
              <w:bottom w:w="50" w:type="dxa"/>
              <w:right w:w="55" w:type="dxa"/>
            </w:tcMar>
            <w:vAlign w:val="center"/>
          </w:tcPr>
          <w:p w14:paraId="48CE5EA2">
            <w:pPr>
              <w:spacing w:after="0" w:line="240" w:lineRule="auto"/>
              <w:jc w:val="center"/>
            </w:pPr>
            <w:r>
              <w:rPr>
                <w:rFonts w:ascii="Times New Roman" w:hAnsi="Times New Roman"/>
                <w:b/>
                <w:color w:val="FFFFFF"/>
                <w:sz w:val="12"/>
              </w:rPr>
              <w:t>Female mean ± SD</w:t>
            </w:r>
          </w:p>
        </w:tc>
        <w:tc>
          <w:tcPr>
            <w:tcW w:w="1080" w:type="dxa"/>
            <w:shd w:val="clear" w:color="auto" w:fill="17365D"/>
            <w:tcMar>
              <w:top w:w="50" w:type="dxa"/>
              <w:left w:w="55" w:type="dxa"/>
              <w:bottom w:w="50" w:type="dxa"/>
              <w:right w:w="55" w:type="dxa"/>
            </w:tcMar>
            <w:vAlign w:val="center"/>
          </w:tcPr>
          <w:p w14:paraId="21E0F283">
            <w:pPr>
              <w:spacing w:after="0" w:line="240" w:lineRule="auto"/>
              <w:jc w:val="center"/>
            </w:pPr>
            <w:r>
              <w:rPr>
                <w:rFonts w:ascii="Times New Roman" w:hAnsi="Times New Roman"/>
                <w:b/>
                <w:color w:val="FFFFFF"/>
                <w:sz w:val="12"/>
              </w:rPr>
              <w:t>Male mean ± SD</w:t>
            </w:r>
          </w:p>
        </w:tc>
        <w:tc>
          <w:tcPr>
            <w:tcW w:w="792" w:type="dxa"/>
            <w:shd w:val="clear" w:color="auto" w:fill="17365D"/>
            <w:tcMar>
              <w:top w:w="50" w:type="dxa"/>
              <w:left w:w="55" w:type="dxa"/>
              <w:bottom w:w="50" w:type="dxa"/>
              <w:right w:w="55" w:type="dxa"/>
            </w:tcMar>
            <w:vAlign w:val="center"/>
          </w:tcPr>
          <w:p w14:paraId="1B5E076C">
            <w:pPr>
              <w:spacing w:after="0" w:line="240" w:lineRule="auto"/>
              <w:jc w:val="center"/>
            </w:pPr>
            <w:r>
              <w:rPr>
                <w:rFonts w:ascii="Times New Roman" w:hAnsi="Times New Roman"/>
                <w:b/>
                <w:color w:val="FFFFFF"/>
                <w:sz w:val="12"/>
              </w:rPr>
              <w:t>Sex p-value</w:t>
            </w:r>
          </w:p>
        </w:tc>
        <w:tc>
          <w:tcPr>
            <w:tcW w:w="792" w:type="dxa"/>
            <w:shd w:val="clear" w:color="auto" w:fill="17365D"/>
            <w:tcMar>
              <w:top w:w="50" w:type="dxa"/>
              <w:left w:w="55" w:type="dxa"/>
              <w:bottom w:w="50" w:type="dxa"/>
              <w:right w:w="55" w:type="dxa"/>
            </w:tcMar>
            <w:vAlign w:val="center"/>
          </w:tcPr>
          <w:p w14:paraId="5851DF95">
            <w:pPr>
              <w:spacing w:after="0" w:line="240" w:lineRule="auto"/>
              <w:jc w:val="center"/>
            </w:pPr>
            <w:r>
              <w:rPr>
                <w:rFonts w:ascii="Times New Roman" w:hAnsi="Times New Roman"/>
                <w:b/>
                <w:color w:val="FFFFFF"/>
                <w:sz w:val="12"/>
              </w:rPr>
              <w:t>Cohen d (male-female)</w:t>
            </w:r>
          </w:p>
        </w:tc>
        <w:tc>
          <w:tcPr>
            <w:tcW w:w="1036" w:type="dxa"/>
            <w:shd w:val="clear" w:color="auto" w:fill="17365D"/>
            <w:tcMar>
              <w:top w:w="50" w:type="dxa"/>
              <w:left w:w="55" w:type="dxa"/>
              <w:bottom w:w="50" w:type="dxa"/>
              <w:right w:w="55" w:type="dxa"/>
            </w:tcMar>
            <w:vAlign w:val="center"/>
          </w:tcPr>
          <w:p w14:paraId="2C277271">
            <w:pPr>
              <w:spacing w:after="0" w:line="240" w:lineRule="auto"/>
              <w:jc w:val="center"/>
            </w:pPr>
            <w:r>
              <w:rPr>
                <w:rFonts w:ascii="Times New Roman" w:hAnsi="Times New Roman"/>
                <w:b/>
                <w:color w:val="FFFFFF"/>
                <w:sz w:val="12"/>
              </w:rPr>
              <w:t>18-24 mean ± SD</w:t>
            </w:r>
          </w:p>
        </w:tc>
        <w:tc>
          <w:tcPr>
            <w:tcW w:w="1036" w:type="dxa"/>
            <w:shd w:val="clear" w:color="auto" w:fill="17365D"/>
            <w:tcMar>
              <w:top w:w="50" w:type="dxa"/>
              <w:left w:w="55" w:type="dxa"/>
              <w:bottom w:w="50" w:type="dxa"/>
              <w:right w:w="55" w:type="dxa"/>
            </w:tcMar>
            <w:vAlign w:val="center"/>
          </w:tcPr>
          <w:p w14:paraId="4C1B3B46">
            <w:pPr>
              <w:spacing w:after="0" w:line="240" w:lineRule="auto"/>
              <w:jc w:val="center"/>
            </w:pPr>
            <w:r>
              <w:rPr>
                <w:rFonts w:ascii="Times New Roman" w:hAnsi="Times New Roman"/>
                <w:b/>
                <w:color w:val="FFFFFF"/>
                <w:sz w:val="12"/>
              </w:rPr>
              <w:t>25-34 mean ± SD</w:t>
            </w:r>
          </w:p>
        </w:tc>
        <w:tc>
          <w:tcPr>
            <w:tcW w:w="1036" w:type="dxa"/>
            <w:shd w:val="clear" w:color="auto" w:fill="17365D"/>
            <w:tcMar>
              <w:top w:w="50" w:type="dxa"/>
              <w:left w:w="55" w:type="dxa"/>
              <w:bottom w:w="50" w:type="dxa"/>
              <w:right w:w="55" w:type="dxa"/>
            </w:tcMar>
            <w:vAlign w:val="center"/>
          </w:tcPr>
          <w:p w14:paraId="721EC50F">
            <w:pPr>
              <w:spacing w:after="0" w:line="240" w:lineRule="auto"/>
              <w:jc w:val="center"/>
            </w:pPr>
            <w:r>
              <w:rPr>
                <w:rFonts w:ascii="Times New Roman" w:hAnsi="Times New Roman"/>
                <w:b/>
                <w:color w:val="FFFFFF"/>
                <w:sz w:val="12"/>
              </w:rPr>
              <w:t>35-44 mean ± SD</w:t>
            </w:r>
          </w:p>
        </w:tc>
        <w:tc>
          <w:tcPr>
            <w:tcW w:w="1036" w:type="dxa"/>
            <w:shd w:val="clear" w:color="auto" w:fill="17365D"/>
            <w:tcMar>
              <w:top w:w="50" w:type="dxa"/>
              <w:left w:w="55" w:type="dxa"/>
              <w:bottom w:w="50" w:type="dxa"/>
              <w:right w:w="55" w:type="dxa"/>
            </w:tcMar>
            <w:vAlign w:val="center"/>
          </w:tcPr>
          <w:p w14:paraId="6DE6B011">
            <w:pPr>
              <w:spacing w:after="0" w:line="240" w:lineRule="auto"/>
              <w:jc w:val="center"/>
            </w:pPr>
            <w:r>
              <w:rPr>
                <w:rFonts w:ascii="Times New Roman" w:hAnsi="Times New Roman"/>
                <w:b/>
                <w:color w:val="FFFFFF"/>
                <w:sz w:val="12"/>
              </w:rPr>
              <w:t>45-54 mean ± SD</w:t>
            </w:r>
          </w:p>
        </w:tc>
        <w:tc>
          <w:tcPr>
            <w:tcW w:w="1036" w:type="dxa"/>
            <w:shd w:val="clear" w:color="auto" w:fill="17365D"/>
            <w:tcMar>
              <w:top w:w="50" w:type="dxa"/>
              <w:left w:w="55" w:type="dxa"/>
              <w:bottom w:w="50" w:type="dxa"/>
              <w:right w:w="55" w:type="dxa"/>
            </w:tcMar>
            <w:vAlign w:val="center"/>
          </w:tcPr>
          <w:p w14:paraId="0B79643D">
            <w:pPr>
              <w:spacing w:after="0" w:line="240" w:lineRule="auto"/>
              <w:jc w:val="center"/>
            </w:pPr>
            <w:r>
              <w:rPr>
                <w:rFonts w:ascii="Times New Roman" w:hAnsi="Times New Roman"/>
                <w:b/>
                <w:color w:val="FFFFFF"/>
                <w:sz w:val="12"/>
              </w:rPr>
              <w:t>≥55 mean ± SD</w:t>
            </w:r>
          </w:p>
        </w:tc>
        <w:tc>
          <w:tcPr>
            <w:tcW w:w="892" w:type="dxa"/>
            <w:shd w:val="clear" w:color="auto" w:fill="17365D"/>
            <w:tcMar>
              <w:top w:w="50" w:type="dxa"/>
              <w:left w:w="55" w:type="dxa"/>
              <w:bottom w:w="50" w:type="dxa"/>
              <w:right w:w="55" w:type="dxa"/>
            </w:tcMar>
            <w:vAlign w:val="center"/>
          </w:tcPr>
          <w:p w14:paraId="44FB21A5">
            <w:pPr>
              <w:spacing w:after="0" w:line="240" w:lineRule="auto"/>
              <w:jc w:val="center"/>
            </w:pPr>
            <w:r>
              <w:rPr>
                <w:rFonts w:ascii="Times New Roman" w:hAnsi="Times New Roman"/>
                <w:b/>
                <w:color w:val="FFFFFF"/>
                <w:sz w:val="12"/>
              </w:rPr>
              <w:t>Age-group ANOVA p-value</w:t>
            </w:r>
          </w:p>
        </w:tc>
        <w:tc>
          <w:tcPr>
            <w:tcW w:w="748" w:type="dxa"/>
            <w:shd w:val="clear" w:color="auto" w:fill="17365D"/>
            <w:tcMar>
              <w:top w:w="50" w:type="dxa"/>
              <w:left w:w="55" w:type="dxa"/>
              <w:bottom w:w="50" w:type="dxa"/>
              <w:right w:w="55" w:type="dxa"/>
            </w:tcMar>
            <w:vAlign w:val="center"/>
          </w:tcPr>
          <w:p w14:paraId="5329E5B2">
            <w:pPr>
              <w:spacing w:after="0" w:line="240" w:lineRule="auto"/>
              <w:jc w:val="center"/>
            </w:pPr>
            <w:r>
              <w:rPr>
                <w:rFonts w:ascii="Times New Roman" w:hAnsi="Times New Roman"/>
                <w:b/>
                <w:color w:val="FFFFFF"/>
                <w:sz w:val="12"/>
              </w:rPr>
              <w:t>Eta-squared</w:t>
            </w:r>
          </w:p>
        </w:tc>
      </w:tr>
      <w:tr w14:paraId="250DA636">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2015" w:type="dxa"/>
            <w:tcMar>
              <w:top w:w="50" w:type="dxa"/>
              <w:left w:w="55" w:type="dxa"/>
              <w:bottom w:w="50" w:type="dxa"/>
              <w:right w:w="55" w:type="dxa"/>
            </w:tcMar>
            <w:vAlign w:val="center"/>
          </w:tcPr>
          <w:p w14:paraId="05ED4DD8">
            <w:pPr>
              <w:spacing w:after="0" w:line="240" w:lineRule="auto"/>
              <w:jc w:val="left"/>
            </w:pPr>
            <w:r>
              <w:rPr>
                <w:rFonts w:ascii="Times New Roman" w:hAnsi="Times New Roman"/>
                <w:b/>
                <w:sz w:val="12"/>
              </w:rPr>
              <w:t>Age, years</w:t>
            </w:r>
          </w:p>
        </w:tc>
        <w:tc>
          <w:tcPr>
            <w:tcW w:w="1080" w:type="dxa"/>
            <w:tcMar>
              <w:top w:w="50" w:type="dxa"/>
              <w:left w:w="55" w:type="dxa"/>
              <w:bottom w:w="50" w:type="dxa"/>
              <w:right w:w="55" w:type="dxa"/>
            </w:tcMar>
            <w:vAlign w:val="center"/>
          </w:tcPr>
          <w:p w14:paraId="4F294DB4">
            <w:pPr>
              <w:spacing w:after="0" w:line="240" w:lineRule="auto"/>
              <w:jc w:val="left"/>
            </w:pPr>
            <w:r>
              <w:rPr>
                <w:rFonts w:ascii="Times New Roman" w:hAnsi="Times New Roman"/>
                <w:sz w:val="12"/>
              </w:rPr>
              <w:t>33.58 ± 14.40</w:t>
            </w:r>
          </w:p>
        </w:tc>
        <w:tc>
          <w:tcPr>
            <w:tcW w:w="1080" w:type="dxa"/>
            <w:tcMar>
              <w:top w:w="50" w:type="dxa"/>
              <w:left w:w="55" w:type="dxa"/>
              <w:bottom w:w="50" w:type="dxa"/>
              <w:right w:w="55" w:type="dxa"/>
            </w:tcMar>
            <w:vAlign w:val="center"/>
          </w:tcPr>
          <w:p w14:paraId="250075F5">
            <w:pPr>
              <w:spacing w:after="0" w:line="240" w:lineRule="auto"/>
              <w:jc w:val="center"/>
            </w:pPr>
            <w:r>
              <w:rPr>
                <w:rFonts w:ascii="Times New Roman" w:hAnsi="Times New Roman"/>
                <w:sz w:val="12"/>
              </w:rPr>
              <w:t>32.54 ± 13.87</w:t>
            </w:r>
          </w:p>
        </w:tc>
        <w:tc>
          <w:tcPr>
            <w:tcW w:w="1080" w:type="dxa"/>
            <w:tcMar>
              <w:top w:w="50" w:type="dxa"/>
              <w:left w:w="55" w:type="dxa"/>
              <w:bottom w:w="50" w:type="dxa"/>
              <w:right w:w="55" w:type="dxa"/>
            </w:tcMar>
            <w:vAlign w:val="center"/>
          </w:tcPr>
          <w:p w14:paraId="3029DE5C">
            <w:pPr>
              <w:spacing w:after="0" w:line="240" w:lineRule="auto"/>
              <w:jc w:val="center"/>
            </w:pPr>
            <w:r>
              <w:rPr>
                <w:rFonts w:ascii="Times New Roman" w:hAnsi="Times New Roman"/>
                <w:sz w:val="12"/>
              </w:rPr>
              <w:t>39.46 ± 15.91</w:t>
            </w:r>
          </w:p>
        </w:tc>
        <w:tc>
          <w:tcPr>
            <w:tcW w:w="792" w:type="dxa"/>
            <w:tcMar>
              <w:top w:w="50" w:type="dxa"/>
              <w:left w:w="55" w:type="dxa"/>
              <w:bottom w:w="50" w:type="dxa"/>
              <w:right w:w="55" w:type="dxa"/>
            </w:tcMar>
            <w:vAlign w:val="center"/>
          </w:tcPr>
          <w:p w14:paraId="35D83FEB">
            <w:pPr>
              <w:spacing w:after="0" w:line="240" w:lineRule="auto"/>
              <w:jc w:val="center"/>
            </w:pPr>
            <w:r>
              <w:rPr>
                <w:rFonts w:ascii="Times New Roman" w:hAnsi="Times New Roman"/>
                <w:sz w:val="12"/>
              </w:rPr>
              <w:t>&lt;0.001</w:t>
            </w:r>
          </w:p>
        </w:tc>
        <w:tc>
          <w:tcPr>
            <w:tcW w:w="792" w:type="dxa"/>
            <w:tcMar>
              <w:top w:w="50" w:type="dxa"/>
              <w:left w:w="55" w:type="dxa"/>
              <w:bottom w:w="50" w:type="dxa"/>
              <w:right w:w="55" w:type="dxa"/>
            </w:tcMar>
            <w:vAlign w:val="center"/>
          </w:tcPr>
          <w:p w14:paraId="58DCE22C">
            <w:pPr>
              <w:spacing w:after="0" w:line="240" w:lineRule="auto"/>
              <w:jc w:val="center"/>
            </w:pPr>
            <w:r>
              <w:rPr>
                <w:rFonts w:ascii="Times New Roman" w:hAnsi="Times New Roman"/>
                <w:sz w:val="12"/>
              </w:rPr>
              <w:t>0.49</w:t>
            </w:r>
          </w:p>
        </w:tc>
        <w:tc>
          <w:tcPr>
            <w:tcW w:w="1036" w:type="dxa"/>
            <w:tcMar>
              <w:top w:w="50" w:type="dxa"/>
              <w:left w:w="55" w:type="dxa"/>
              <w:bottom w:w="50" w:type="dxa"/>
              <w:right w:w="55" w:type="dxa"/>
            </w:tcMar>
            <w:vAlign w:val="center"/>
          </w:tcPr>
          <w:p w14:paraId="7622E661">
            <w:pPr>
              <w:spacing w:after="0" w:line="240" w:lineRule="auto"/>
              <w:jc w:val="center"/>
            </w:pPr>
            <w:r>
              <w:rPr>
                <w:rFonts w:ascii="Times New Roman" w:hAnsi="Times New Roman"/>
                <w:sz w:val="12"/>
              </w:rPr>
              <w:t>—</w:t>
            </w:r>
          </w:p>
        </w:tc>
        <w:tc>
          <w:tcPr>
            <w:tcW w:w="1036" w:type="dxa"/>
            <w:tcMar>
              <w:top w:w="50" w:type="dxa"/>
              <w:left w:w="55" w:type="dxa"/>
              <w:bottom w:w="50" w:type="dxa"/>
              <w:right w:w="55" w:type="dxa"/>
            </w:tcMar>
            <w:vAlign w:val="center"/>
          </w:tcPr>
          <w:p w14:paraId="6558C35D">
            <w:pPr>
              <w:spacing w:after="0" w:line="240" w:lineRule="auto"/>
              <w:jc w:val="center"/>
            </w:pPr>
            <w:r>
              <w:rPr>
                <w:rFonts w:ascii="Times New Roman" w:hAnsi="Times New Roman"/>
                <w:sz w:val="12"/>
              </w:rPr>
              <w:t>—</w:t>
            </w:r>
          </w:p>
        </w:tc>
        <w:tc>
          <w:tcPr>
            <w:tcW w:w="1036" w:type="dxa"/>
            <w:tcMar>
              <w:top w:w="50" w:type="dxa"/>
              <w:left w:w="55" w:type="dxa"/>
              <w:bottom w:w="50" w:type="dxa"/>
              <w:right w:w="55" w:type="dxa"/>
            </w:tcMar>
            <w:vAlign w:val="center"/>
          </w:tcPr>
          <w:p w14:paraId="5244F245">
            <w:pPr>
              <w:spacing w:after="0" w:line="240" w:lineRule="auto"/>
              <w:jc w:val="center"/>
            </w:pPr>
            <w:r>
              <w:rPr>
                <w:rFonts w:ascii="Times New Roman" w:hAnsi="Times New Roman"/>
                <w:sz w:val="12"/>
              </w:rPr>
              <w:t>—</w:t>
            </w:r>
          </w:p>
        </w:tc>
        <w:tc>
          <w:tcPr>
            <w:tcW w:w="1036" w:type="dxa"/>
            <w:tcMar>
              <w:top w:w="50" w:type="dxa"/>
              <w:left w:w="55" w:type="dxa"/>
              <w:bottom w:w="50" w:type="dxa"/>
              <w:right w:w="55" w:type="dxa"/>
            </w:tcMar>
            <w:vAlign w:val="center"/>
          </w:tcPr>
          <w:p w14:paraId="5F66932E">
            <w:pPr>
              <w:spacing w:after="0" w:line="240" w:lineRule="auto"/>
              <w:jc w:val="center"/>
            </w:pPr>
            <w:r>
              <w:rPr>
                <w:rFonts w:ascii="Times New Roman" w:hAnsi="Times New Roman"/>
                <w:sz w:val="12"/>
              </w:rPr>
              <w:t>—</w:t>
            </w:r>
          </w:p>
        </w:tc>
        <w:tc>
          <w:tcPr>
            <w:tcW w:w="1036" w:type="dxa"/>
            <w:tcMar>
              <w:top w:w="50" w:type="dxa"/>
              <w:left w:w="55" w:type="dxa"/>
              <w:bottom w:w="50" w:type="dxa"/>
              <w:right w:w="55" w:type="dxa"/>
            </w:tcMar>
            <w:vAlign w:val="center"/>
          </w:tcPr>
          <w:p w14:paraId="0FBB6D24">
            <w:pPr>
              <w:spacing w:after="0" w:line="240" w:lineRule="auto"/>
              <w:jc w:val="center"/>
            </w:pPr>
            <w:r>
              <w:rPr>
                <w:rFonts w:ascii="Times New Roman" w:hAnsi="Times New Roman"/>
                <w:sz w:val="12"/>
              </w:rPr>
              <w:t>—</w:t>
            </w:r>
          </w:p>
        </w:tc>
        <w:tc>
          <w:tcPr>
            <w:tcW w:w="892" w:type="dxa"/>
            <w:tcMar>
              <w:top w:w="50" w:type="dxa"/>
              <w:left w:w="55" w:type="dxa"/>
              <w:bottom w:w="50" w:type="dxa"/>
              <w:right w:w="55" w:type="dxa"/>
            </w:tcMar>
            <w:vAlign w:val="center"/>
          </w:tcPr>
          <w:p w14:paraId="65EA7DEA">
            <w:pPr>
              <w:spacing w:after="0" w:line="240" w:lineRule="auto"/>
              <w:jc w:val="center"/>
            </w:pPr>
            <w:r>
              <w:rPr>
                <w:rFonts w:ascii="Times New Roman" w:hAnsi="Times New Roman"/>
                <w:sz w:val="12"/>
              </w:rPr>
              <w:t>—</w:t>
            </w:r>
          </w:p>
        </w:tc>
        <w:tc>
          <w:tcPr>
            <w:tcW w:w="748" w:type="dxa"/>
            <w:tcMar>
              <w:top w:w="50" w:type="dxa"/>
              <w:left w:w="55" w:type="dxa"/>
              <w:bottom w:w="50" w:type="dxa"/>
              <w:right w:w="55" w:type="dxa"/>
            </w:tcMar>
            <w:vAlign w:val="center"/>
          </w:tcPr>
          <w:p w14:paraId="352683B2">
            <w:pPr>
              <w:spacing w:after="0" w:line="240" w:lineRule="auto"/>
              <w:jc w:val="center"/>
            </w:pPr>
            <w:r>
              <w:rPr>
                <w:rFonts w:ascii="Times New Roman" w:hAnsi="Times New Roman"/>
                <w:sz w:val="12"/>
              </w:rPr>
              <w:t>—</w:t>
            </w:r>
          </w:p>
        </w:tc>
      </w:tr>
      <w:tr w14:paraId="2C84914E">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2015" w:type="dxa"/>
            <w:shd w:val="clear" w:color="auto" w:fill="EEF5FA"/>
            <w:tcMar>
              <w:top w:w="50" w:type="dxa"/>
              <w:left w:w="55" w:type="dxa"/>
              <w:bottom w:w="50" w:type="dxa"/>
              <w:right w:w="55" w:type="dxa"/>
            </w:tcMar>
            <w:vAlign w:val="center"/>
          </w:tcPr>
          <w:p w14:paraId="0E34D6A1">
            <w:pPr>
              <w:spacing w:after="0" w:line="240" w:lineRule="auto"/>
              <w:jc w:val="left"/>
            </w:pPr>
            <w:r>
              <w:rPr>
                <w:rFonts w:ascii="Times New Roman" w:hAnsi="Times New Roman"/>
                <w:b/>
                <w:sz w:val="12"/>
              </w:rPr>
              <w:t>Night sleep, hours</w:t>
            </w:r>
          </w:p>
        </w:tc>
        <w:tc>
          <w:tcPr>
            <w:tcW w:w="1080" w:type="dxa"/>
            <w:shd w:val="clear" w:color="auto" w:fill="EEF5FA"/>
            <w:tcMar>
              <w:top w:w="50" w:type="dxa"/>
              <w:left w:w="55" w:type="dxa"/>
              <w:bottom w:w="50" w:type="dxa"/>
              <w:right w:w="55" w:type="dxa"/>
            </w:tcMar>
            <w:vAlign w:val="center"/>
          </w:tcPr>
          <w:p w14:paraId="38390AE3">
            <w:pPr>
              <w:spacing w:after="0" w:line="240" w:lineRule="auto"/>
              <w:jc w:val="left"/>
            </w:pPr>
            <w:r>
              <w:rPr>
                <w:rFonts w:ascii="Times New Roman" w:hAnsi="Times New Roman"/>
                <w:sz w:val="12"/>
              </w:rPr>
              <w:t>6.78 ± 1.77</w:t>
            </w:r>
          </w:p>
        </w:tc>
        <w:tc>
          <w:tcPr>
            <w:tcW w:w="1080" w:type="dxa"/>
            <w:shd w:val="clear" w:color="auto" w:fill="EEF5FA"/>
            <w:tcMar>
              <w:top w:w="50" w:type="dxa"/>
              <w:left w:w="55" w:type="dxa"/>
              <w:bottom w:w="50" w:type="dxa"/>
              <w:right w:w="55" w:type="dxa"/>
            </w:tcMar>
            <w:vAlign w:val="center"/>
          </w:tcPr>
          <w:p w14:paraId="08A0D68E">
            <w:pPr>
              <w:spacing w:after="0" w:line="240" w:lineRule="auto"/>
              <w:jc w:val="center"/>
            </w:pPr>
            <w:r>
              <w:rPr>
                <w:rFonts w:ascii="Times New Roman" w:hAnsi="Times New Roman"/>
                <w:sz w:val="12"/>
              </w:rPr>
              <w:t>6.83 ± 1.83</w:t>
            </w:r>
          </w:p>
        </w:tc>
        <w:tc>
          <w:tcPr>
            <w:tcW w:w="1080" w:type="dxa"/>
            <w:shd w:val="clear" w:color="auto" w:fill="EEF5FA"/>
            <w:tcMar>
              <w:top w:w="50" w:type="dxa"/>
              <w:left w:w="55" w:type="dxa"/>
              <w:bottom w:w="50" w:type="dxa"/>
              <w:right w:w="55" w:type="dxa"/>
            </w:tcMar>
            <w:vAlign w:val="center"/>
          </w:tcPr>
          <w:p w14:paraId="6A7BA0BE">
            <w:pPr>
              <w:spacing w:after="0" w:line="240" w:lineRule="auto"/>
              <w:jc w:val="center"/>
            </w:pPr>
            <w:r>
              <w:rPr>
                <w:rFonts w:ascii="Times New Roman" w:hAnsi="Times New Roman"/>
                <w:sz w:val="12"/>
              </w:rPr>
              <w:t>6.54 ± 1.41</w:t>
            </w:r>
          </w:p>
        </w:tc>
        <w:tc>
          <w:tcPr>
            <w:tcW w:w="792" w:type="dxa"/>
            <w:shd w:val="clear" w:color="auto" w:fill="EEF5FA"/>
            <w:tcMar>
              <w:top w:w="50" w:type="dxa"/>
              <w:left w:w="55" w:type="dxa"/>
              <w:bottom w:w="50" w:type="dxa"/>
              <w:right w:w="55" w:type="dxa"/>
            </w:tcMar>
            <w:vAlign w:val="center"/>
          </w:tcPr>
          <w:p w14:paraId="488FFCFE">
            <w:pPr>
              <w:spacing w:after="0" w:line="240" w:lineRule="auto"/>
              <w:jc w:val="center"/>
            </w:pPr>
            <w:r>
              <w:rPr>
                <w:rFonts w:ascii="Times New Roman" w:hAnsi="Times New Roman"/>
                <w:sz w:val="12"/>
              </w:rPr>
              <w:t>0.050</w:t>
            </w:r>
          </w:p>
        </w:tc>
        <w:tc>
          <w:tcPr>
            <w:tcW w:w="792" w:type="dxa"/>
            <w:shd w:val="clear" w:color="auto" w:fill="EEF5FA"/>
            <w:tcMar>
              <w:top w:w="50" w:type="dxa"/>
              <w:left w:w="55" w:type="dxa"/>
              <w:bottom w:w="50" w:type="dxa"/>
              <w:right w:w="55" w:type="dxa"/>
            </w:tcMar>
            <w:vAlign w:val="center"/>
          </w:tcPr>
          <w:p w14:paraId="1D351FD0">
            <w:pPr>
              <w:spacing w:after="0" w:line="240" w:lineRule="auto"/>
              <w:jc w:val="center"/>
            </w:pPr>
            <w:r>
              <w:rPr>
                <w:rFonts w:ascii="Times New Roman" w:hAnsi="Times New Roman"/>
                <w:sz w:val="12"/>
              </w:rPr>
              <w:t>-0.16</w:t>
            </w:r>
          </w:p>
        </w:tc>
        <w:tc>
          <w:tcPr>
            <w:tcW w:w="1036" w:type="dxa"/>
            <w:shd w:val="clear" w:color="auto" w:fill="EEF5FA"/>
            <w:tcMar>
              <w:top w:w="50" w:type="dxa"/>
              <w:left w:w="55" w:type="dxa"/>
              <w:bottom w:w="50" w:type="dxa"/>
              <w:right w:w="55" w:type="dxa"/>
            </w:tcMar>
            <w:vAlign w:val="center"/>
          </w:tcPr>
          <w:p w14:paraId="1A2E3DF3">
            <w:pPr>
              <w:spacing w:after="0" w:line="240" w:lineRule="auto"/>
              <w:jc w:val="center"/>
            </w:pPr>
            <w:r>
              <w:rPr>
                <w:rFonts w:ascii="Times New Roman" w:hAnsi="Times New Roman"/>
                <w:sz w:val="12"/>
              </w:rPr>
              <w:t>6.97 ± 2.05</w:t>
            </w:r>
          </w:p>
        </w:tc>
        <w:tc>
          <w:tcPr>
            <w:tcW w:w="1036" w:type="dxa"/>
            <w:shd w:val="clear" w:color="auto" w:fill="EEF5FA"/>
            <w:tcMar>
              <w:top w:w="50" w:type="dxa"/>
              <w:left w:w="55" w:type="dxa"/>
              <w:bottom w:w="50" w:type="dxa"/>
              <w:right w:w="55" w:type="dxa"/>
            </w:tcMar>
            <w:vAlign w:val="center"/>
          </w:tcPr>
          <w:p w14:paraId="4052EBAC">
            <w:pPr>
              <w:spacing w:after="0" w:line="240" w:lineRule="auto"/>
              <w:jc w:val="center"/>
            </w:pPr>
            <w:r>
              <w:rPr>
                <w:rFonts w:ascii="Times New Roman" w:hAnsi="Times New Roman"/>
                <w:sz w:val="12"/>
              </w:rPr>
              <w:t>6.99 ± 1.83</w:t>
            </w:r>
          </w:p>
        </w:tc>
        <w:tc>
          <w:tcPr>
            <w:tcW w:w="1036" w:type="dxa"/>
            <w:shd w:val="clear" w:color="auto" w:fill="EEF5FA"/>
            <w:tcMar>
              <w:top w:w="50" w:type="dxa"/>
              <w:left w:w="55" w:type="dxa"/>
              <w:bottom w:w="50" w:type="dxa"/>
              <w:right w:w="55" w:type="dxa"/>
            </w:tcMar>
            <w:vAlign w:val="center"/>
          </w:tcPr>
          <w:p w14:paraId="4BC69F30">
            <w:pPr>
              <w:spacing w:after="0" w:line="240" w:lineRule="auto"/>
              <w:jc w:val="center"/>
            </w:pPr>
            <w:r>
              <w:rPr>
                <w:rFonts w:ascii="Times New Roman" w:hAnsi="Times New Roman"/>
                <w:sz w:val="12"/>
              </w:rPr>
              <w:t>6.70 ± 1.36</w:t>
            </w:r>
          </w:p>
        </w:tc>
        <w:tc>
          <w:tcPr>
            <w:tcW w:w="1036" w:type="dxa"/>
            <w:shd w:val="clear" w:color="auto" w:fill="EEF5FA"/>
            <w:tcMar>
              <w:top w:w="50" w:type="dxa"/>
              <w:left w:w="55" w:type="dxa"/>
              <w:bottom w:w="50" w:type="dxa"/>
              <w:right w:w="55" w:type="dxa"/>
            </w:tcMar>
            <w:vAlign w:val="center"/>
          </w:tcPr>
          <w:p w14:paraId="2B44417C">
            <w:pPr>
              <w:spacing w:after="0" w:line="240" w:lineRule="auto"/>
              <w:jc w:val="center"/>
            </w:pPr>
            <w:r>
              <w:rPr>
                <w:rFonts w:ascii="Times New Roman" w:hAnsi="Times New Roman"/>
                <w:sz w:val="12"/>
              </w:rPr>
              <w:t>6.56 ± 1.43</w:t>
            </w:r>
          </w:p>
        </w:tc>
        <w:tc>
          <w:tcPr>
            <w:tcW w:w="1036" w:type="dxa"/>
            <w:shd w:val="clear" w:color="auto" w:fill="EEF5FA"/>
            <w:tcMar>
              <w:top w:w="50" w:type="dxa"/>
              <w:left w:w="55" w:type="dxa"/>
              <w:bottom w:w="50" w:type="dxa"/>
              <w:right w:w="55" w:type="dxa"/>
            </w:tcMar>
            <w:vAlign w:val="center"/>
          </w:tcPr>
          <w:p w14:paraId="2C775CC5">
            <w:pPr>
              <w:spacing w:after="0" w:line="240" w:lineRule="auto"/>
              <w:jc w:val="center"/>
            </w:pPr>
            <w:r>
              <w:rPr>
                <w:rFonts w:ascii="Times New Roman" w:hAnsi="Times New Roman"/>
                <w:sz w:val="12"/>
              </w:rPr>
              <w:t>6.23 ± 1.37</w:t>
            </w:r>
          </w:p>
        </w:tc>
        <w:tc>
          <w:tcPr>
            <w:tcW w:w="892" w:type="dxa"/>
            <w:shd w:val="clear" w:color="auto" w:fill="EEF5FA"/>
            <w:tcMar>
              <w:top w:w="50" w:type="dxa"/>
              <w:left w:w="55" w:type="dxa"/>
              <w:bottom w:w="50" w:type="dxa"/>
              <w:right w:w="55" w:type="dxa"/>
            </w:tcMar>
            <w:vAlign w:val="center"/>
          </w:tcPr>
          <w:p w14:paraId="79024ABD">
            <w:pPr>
              <w:spacing w:after="0" w:line="240" w:lineRule="auto"/>
              <w:jc w:val="center"/>
            </w:pPr>
            <w:r>
              <w:rPr>
                <w:rFonts w:ascii="Times New Roman" w:hAnsi="Times New Roman"/>
                <w:sz w:val="12"/>
              </w:rPr>
              <w:t>0.002</w:t>
            </w:r>
          </w:p>
        </w:tc>
        <w:tc>
          <w:tcPr>
            <w:tcW w:w="748" w:type="dxa"/>
            <w:shd w:val="clear" w:color="auto" w:fill="EEF5FA"/>
            <w:tcMar>
              <w:top w:w="50" w:type="dxa"/>
              <w:left w:w="55" w:type="dxa"/>
              <w:bottom w:w="50" w:type="dxa"/>
              <w:right w:w="55" w:type="dxa"/>
            </w:tcMar>
            <w:vAlign w:val="center"/>
          </w:tcPr>
          <w:p w14:paraId="16375F6F">
            <w:pPr>
              <w:spacing w:after="0" w:line="240" w:lineRule="auto"/>
              <w:jc w:val="center"/>
            </w:pPr>
            <w:r>
              <w:rPr>
                <w:rFonts w:ascii="Times New Roman" w:hAnsi="Times New Roman"/>
                <w:sz w:val="12"/>
              </w:rPr>
              <w:t>0.020</w:t>
            </w:r>
          </w:p>
        </w:tc>
      </w:tr>
      <w:tr w14:paraId="02F8914A">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2015" w:type="dxa"/>
            <w:tcMar>
              <w:top w:w="50" w:type="dxa"/>
              <w:left w:w="55" w:type="dxa"/>
              <w:bottom w:w="50" w:type="dxa"/>
              <w:right w:w="55" w:type="dxa"/>
            </w:tcMar>
            <w:vAlign w:val="center"/>
          </w:tcPr>
          <w:p w14:paraId="2CBF7B9E">
            <w:pPr>
              <w:spacing w:after="0" w:line="240" w:lineRule="auto"/>
              <w:jc w:val="left"/>
            </w:pPr>
            <w:r>
              <w:rPr>
                <w:rFonts w:ascii="Times New Roman" w:hAnsi="Times New Roman"/>
                <w:b/>
                <w:sz w:val="12"/>
              </w:rPr>
              <w:t>Physical activity frequency score</w:t>
            </w:r>
          </w:p>
        </w:tc>
        <w:tc>
          <w:tcPr>
            <w:tcW w:w="1080" w:type="dxa"/>
            <w:tcMar>
              <w:top w:w="50" w:type="dxa"/>
              <w:left w:w="55" w:type="dxa"/>
              <w:bottom w:w="50" w:type="dxa"/>
              <w:right w:w="55" w:type="dxa"/>
            </w:tcMar>
            <w:vAlign w:val="center"/>
          </w:tcPr>
          <w:p w14:paraId="2D118A6C">
            <w:pPr>
              <w:spacing w:after="0" w:line="240" w:lineRule="auto"/>
              <w:jc w:val="left"/>
            </w:pPr>
            <w:r>
              <w:rPr>
                <w:rFonts w:ascii="Times New Roman" w:hAnsi="Times New Roman"/>
                <w:sz w:val="12"/>
              </w:rPr>
              <w:t>2.63 ± 2.11</w:t>
            </w:r>
          </w:p>
        </w:tc>
        <w:tc>
          <w:tcPr>
            <w:tcW w:w="1080" w:type="dxa"/>
            <w:tcMar>
              <w:top w:w="50" w:type="dxa"/>
              <w:left w:w="55" w:type="dxa"/>
              <w:bottom w:w="50" w:type="dxa"/>
              <w:right w:w="55" w:type="dxa"/>
            </w:tcMar>
            <w:vAlign w:val="center"/>
          </w:tcPr>
          <w:p w14:paraId="757F4734">
            <w:pPr>
              <w:spacing w:after="0" w:line="240" w:lineRule="auto"/>
              <w:jc w:val="center"/>
            </w:pPr>
            <w:r>
              <w:rPr>
                <w:rFonts w:ascii="Times New Roman" w:hAnsi="Times New Roman"/>
                <w:sz w:val="12"/>
              </w:rPr>
              <w:t>2.50 ± 2.05</w:t>
            </w:r>
          </w:p>
        </w:tc>
        <w:tc>
          <w:tcPr>
            <w:tcW w:w="1080" w:type="dxa"/>
            <w:tcMar>
              <w:top w:w="50" w:type="dxa"/>
              <w:left w:w="55" w:type="dxa"/>
              <w:bottom w:w="50" w:type="dxa"/>
              <w:right w:w="55" w:type="dxa"/>
            </w:tcMar>
            <w:vAlign w:val="center"/>
          </w:tcPr>
          <w:p w14:paraId="4642EF51">
            <w:pPr>
              <w:spacing w:after="0" w:line="240" w:lineRule="auto"/>
              <w:jc w:val="center"/>
            </w:pPr>
            <w:r>
              <w:rPr>
                <w:rFonts w:ascii="Times New Roman" w:hAnsi="Times New Roman"/>
                <w:sz w:val="12"/>
              </w:rPr>
              <w:t>3.36 ± 2.27</w:t>
            </w:r>
          </w:p>
        </w:tc>
        <w:tc>
          <w:tcPr>
            <w:tcW w:w="792" w:type="dxa"/>
            <w:tcMar>
              <w:top w:w="50" w:type="dxa"/>
              <w:left w:w="55" w:type="dxa"/>
              <w:bottom w:w="50" w:type="dxa"/>
              <w:right w:w="55" w:type="dxa"/>
            </w:tcMar>
            <w:vAlign w:val="center"/>
          </w:tcPr>
          <w:p w14:paraId="6F675151">
            <w:pPr>
              <w:spacing w:after="0" w:line="240" w:lineRule="auto"/>
              <w:jc w:val="center"/>
            </w:pPr>
            <w:r>
              <w:rPr>
                <w:rFonts w:ascii="Times New Roman" w:hAnsi="Times New Roman"/>
                <w:sz w:val="12"/>
              </w:rPr>
              <w:t>&lt;0.001</w:t>
            </w:r>
          </w:p>
        </w:tc>
        <w:tc>
          <w:tcPr>
            <w:tcW w:w="792" w:type="dxa"/>
            <w:tcMar>
              <w:top w:w="50" w:type="dxa"/>
              <w:left w:w="55" w:type="dxa"/>
              <w:bottom w:w="50" w:type="dxa"/>
              <w:right w:w="55" w:type="dxa"/>
            </w:tcMar>
            <w:vAlign w:val="center"/>
          </w:tcPr>
          <w:p w14:paraId="4DE32128">
            <w:pPr>
              <w:spacing w:after="0" w:line="240" w:lineRule="auto"/>
              <w:jc w:val="center"/>
            </w:pPr>
            <w:r>
              <w:rPr>
                <w:rFonts w:ascii="Times New Roman" w:hAnsi="Times New Roman"/>
                <w:sz w:val="12"/>
              </w:rPr>
              <w:t>0.42</w:t>
            </w:r>
          </w:p>
        </w:tc>
        <w:tc>
          <w:tcPr>
            <w:tcW w:w="1036" w:type="dxa"/>
            <w:tcMar>
              <w:top w:w="50" w:type="dxa"/>
              <w:left w:w="55" w:type="dxa"/>
              <w:bottom w:w="50" w:type="dxa"/>
              <w:right w:w="55" w:type="dxa"/>
            </w:tcMar>
            <w:vAlign w:val="center"/>
          </w:tcPr>
          <w:p w14:paraId="56C70FA1">
            <w:pPr>
              <w:spacing w:after="0" w:line="240" w:lineRule="auto"/>
              <w:jc w:val="center"/>
            </w:pPr>
            <w:r>
              <w:rPr>
                <w:rFonts w:ascii="Times New Roman" w:hAnsi="Times New Roman"/>
                <w:sz w:val="12"/>
              </w:rPr>
              <w:t>2.98 ± 2.19</w:t>
            </w:r>
          </w:p>
        </w:tc>
        <w:tc>
          <w:tcPr>
            <w:tcW w:w="1036" w:type="dxa"/>
            <w:tcMar>
              <w:top w:w="50" w:type="dxa"/>
              <w:left w:w="55" w:type="dxa"/>
              <w:bottom w:w="50" w:type="dxa"/>
              <w:right w:w="55" w:type="dxa"/>
            </w:tcMar>
            <w:vAlign w:val="center"/>
          </w:tcPr>
          <w:p w14:paraId="088B3E4C">
            <w:pPr>
              <w:spacing w:after="0" w:line="240" w:lineRule="auto"/>
              <w:jc w:val="center"/>
            </w:pPr>
            <w:r>
              <w:rPr>
                <w:rFonts w:ascii="Times New Roman" w:hAnsi="Times New Roman"/>
                <w:sz w:val="12"/>
              </w:rPr>
              <w:t>2.33 ± 2.05</w:t>
            </w:r>
          </w:p>
        </w:tc>
        <w:tc>
          <w:tcPr>
            <w:tcW w:w="1036" w:type="dxa"/>
            <w:tcMar>
              <w:top w:w="50" w:type="dxa"/>
              <w:left w:w="55" w:type="dxa"/>
              <w:bottom w:w="50" w:type="dxa"/>
              <w:right w:w="55" w:type="dxa"/>
            </w:tcMar>
            <w:vAlign w:val="center"/>
          </w:tcPr>
          <w:p w14:paraId="76D23353">
            <w:pPr>
              <w:spacing w:after="0" w:line="240" w:lineRule="auto"/>
              <w:jc w:val="center"/>
            </w:pPr>
            <w:r>
              <w:rPr>
                <w:rFonts w:ascii="Times New Roman" w:hAnsi="Times New Roman"/>
                <w:sz w:val="12"/>
              </w:rPr>
              <w:t>2.43 ± 2.10</w:t>
            </w:r>
          </w:p>
        </w:tc>
        <w:tc>
          <w:tcPr>
            <w:tcW w:w="1036" w:type="dxa"/>
            <w:tcMar>
              <w:top w:w="50" w:type="dxa"/>
              <w:left w:w="55" w:type="dxa"/>
              <w:bottom w:w="50" w:type="dxa"/>
              <w:right w:w="55" w:type="dxa"/>
            </w:tcMar>
            <w:vAlign w:val="center"/>
          </w:tcPr>
          <w:p w14:paraId="2AE5D165">
            <w:pPr>
              <w:spacing w:after="0" w:line="240" w:lineRule="auto"/>
              <w:jc w:val="center"/>
            </w:pPr>
            <w:r>
              <w:rPr>
                <w:rFonts w:ascii="Times New Roman" w:hAnsi="Times New Roman"/>
                <w:sz w:val="12"/>
              </w:rPr>
              <w:t>2.21 ± 1.90</w:t>
            </w:r>
          </w:p>
        </w:tc>
        <w:tc>
          <w:tcPr>
            <w:tcW w:w="1036" w:type="dxa"/>
            <w:tcMar>
              <w:top w:w="50" w:type="dxa"/>
              <w:left w:w="55" w:type="dxa"/>
              <w:bottom w:w="50" w:type="dxa"/>
              <w:right w:w="55" w:type="dxa"/>
            </w:tcMar>
            <w:vAlign w:val="center"/>
          </w:tcPr>
          <w:p w14:paraId="6E4401DE">
            <w:pPr>
              <w:spacing w:after="0" w:line="240" w:lineRule="auto"/>
              <w:jc w:val="center"/>
            </w:pPr>
            <w:r>
              <w:rPr>
                <w:rFonts w:ascii="Times New Roman" w:hAnsi="Times New Roman"/>
                <w:sz w:val="12"/>
              </w:rPr>
              <w:t>2.56 ± 1.96</w:t>
            </w:r>
          </w:p>
        </w:tc>
        <w:tc>
          <w:tcPr>
            <w:tcW w:w="892" w:type="dxa"/>
            <w:tcMar>
              <w:top w:w="50" w:type="dxa"/>
              <w:left w:w="55" w:type="dxa"/>
              <w:bottom w:w="50" w:type="dxa"/>
              <w:right w:w="55" w:type="dxa"/>
            </w:tcMar>
            <w:vAlign w:val="center"/>
          </w:tcPr>
          <w:p w14:paraId="7F9C78EA">
            <w:pPr>
              <w:spacing w:after="0" w:line="240" w:lineRule="auto"/>
              <w:jc w:val="center"/>
            </w:pPr>
            <w:r>
              <w:rPr>
                <w:rFonts w:ascii="Times New Roman" w:hAnsi="Times New Roman"/>
                <w:sz w:val="12"/>
              </w:rPr>
              <w:t>&lt;0.001</w:t>
            </w:r>
          </w:p>
        </w:tc>
        <w:tc>
          <w:tcPr>
            <w:tcW w:w="748" w:type="dxa"/>
            <w:tcMar>
              <w:top w:w="50" w:type="dxa"/>
              <w:left w:w="55" w:type="dxa"/>
              <w:bottom w:w="50" w:type="dxa"/>
              <w:right w:w="55" w:type="dxa"/>
            </w:tcMar>
            <w:vAlign w:val="center"/>
          </w:tcPr>
          <w:p w14:paraId="1F17A7C4">
            <w:pPr>
              <w:spacing w:after="0" w:line="240" w:lineRule="auto"/>
              <w:jc w:val="center"/>
            </w:pPr>
            <w:r>
              <w:rPr>
                <w:rFonts w:ascii="Times New Roman" w:hAnsi="Times New Roman"/>
                <w:sz w:val="12"/>
              </w:rPr>
              <w:t>0.023</w:t>
            </w:r>
          </w:p>
        </w:tc>
      </w:tr>
      <w:tr w14:paraId="153F4A9A">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2015" w:type="dxa"/>
            <w:shd w:val="clear" w:color="auto" w:fill="EEF5FA"/>
            <w:tcMar>
              <w:top w:w="50" w:type="dxa"/>
              <w:left w:w="55" w:type="dxa"/>
              <w:bottom w:w="50" w:type="dxa"/>
              <w:right w:w="55" w:type="dxa"/>
            </w:tcMar>
            <w:vAlign w:val="center"/>
          </w:tcPr>
          <w:p w14:paraId="60D2A8C3">
            <w:pPr>
              <w:spacing w:after="0" w:line="240" w:lineRule="auto"/>
              <w:jc w:val="left"/>
            </w:pPr>
            <w:r>
              <w:rPr>
                <w:rFonts w:ascii="Times New Roman" w:hAnsi="Times New Roman"/>
                <w:b/>
                <w:sz w:val="12"/>
              </w:rPr>
              <w:t>CES-D-10 total score</w:t>
            </w:r>
          </w:p>
        </w:tc>
        <w:tc>
          <w:tcPr>
            <w:tcW w:w="1080" w:type="dxa"/>
            <w:shd w:val="clear" w:color="auto" w:fill="EEF5FA"/>
            <w:tcMar>
              <w:top w:w="50" w:type="dxa"/>
              <w:left w:w="55" w:type="dxa"/>
              <w:bottom w:w="50" w:type="dxa"/>
              <w:right w:w="55" w:type="dxa"/>
            </w:tcMar>
            <w:vAlign w:val="center"/>
          </w:tcPr>
          <w:p w14:paraId="7724DFA2">
            <w:pPr>
              <w:spacing w:after="0" w:line="240" w:lineRule="auto"/>
              <w:jc w:val="left"/>
            </w:pPr>
            <w:r>
              <w:rPr>
                <w:rFonts w:ascii="Times New Roman" w:hAnsi="Times New Roman"/>
                <w:sz w:val="12"/>
              </w:rPr>
              <w:t>11.65 ± 5.97</w:t>
            </w:r>
          </w:p>
        </w:tc>
        <w:tc>
          <w:tcPr>
            <w:tcW w:w="1080" w:type="dxa"/>
            <w:shd w:val="clear" w:color="auto" w:fill="EEF5FA"/>
            <w:tcMar>
              <w:top w:w="50" w:type="dxa"/>
              <w:left w:w="55" w:type="dxa"/>
              <w:bottom w:w="50" w:type="dxa"/>
              <w:right w:w="55" w:type="dxa"/>
            </w:tcMar>
            <w:vAlign w:val="center"/>
          </w:tcPr>
          <w:p w14:paraId="17EEAD1E">
            <w:pPr>
              <w:spacing w:after="0" w:line="240" w:lineRule="auto"/>
              <w:jc w:val="center"/>
            </w:pPr>
            <w:r>
              <w:rPr>
                <w:rFonts w:ascii="Times New Roman" w:hAnsi="Times New Roman"/>
                <w:sz w:val="12"/>
              </w:rPr>
              <w:t>12.07 ± 5.92</w:t>
            </w:r>
          </w:p>
        </w:tc>
        <w:tc>
          <w:tcPr>
            <w:tcW w:w="1080" w:type="dxa"/>
            <w:shd w:val="clear" w:color="auto" w:fill="EEF5FA"/>
            <w:tcMar>
              <w:top w:w="50" w:type="dxa"/>
              <w:left w:w="55" w:type="dxa"/>
              <w:bottom w:w="50" w:type="dxa"/>
              <w:right w:w="55" w:type="dxa"/>
            </w:tcMar>
            <w:vAlign w:val="center"/>
          </w:tcPr>
          <w:p w14:paraId="6220EF41">
            <w:pPr>
              <w:spacing w:after="0" w:line="240" w:lineRule="auto"/>
              <w:jc w:val="center"/>
            </w:pPr>
            <w:r>
              <w:rPr>
                <w:rFonts w:ascii="Times New Roman" w:hAnsi="Times New Roman"/>
                <w:sz w:val="12"/>
              </w:rPr>
              <w:t>9.25 ± 5.66</w:t>
            </w:r>
          </w:p>
        </w:tc>
        <w:tc>
          <w:tcPr>
            <w:tcW w:w="792" w:type="dxa"/>
            <w:shd w:val="clear" w:color="auto" w:fill="EEF5FA"/>
            <w:tcMar>
              <w:top w:w="50" w:type="dxa"/>
              <w:left w:w="55" w:type="dxa"/>
              <w:bottom w:w="50" w:type="dxa"/>
              <w:right w:w="55" w:type="dxa"/>
            </w:tcMar>
            <w:vAlign w:val="center"/>
          </w:tcPr>
          <w:p w14:paraId="3C5382A2">
            <w:pPr>
              <w:spacing w:after="0" w:line="240" w:lineRule="auto"/>
              <w:jc w:val="center"/>
            </w:pPr>
            <w:r>
              <w:rPr>
                <w:rFonts w:ascii="Times New Roman" w:hAnsi="Times New Roman"/>
                <w:sz w:val="12"/>
              </w:rPr>
              <w:t>&lt;0.001</w:t>
            </w:r>
          </w:p>
        </w:tc>
        <w:tc>
          <w:tcPr>
            <w:tcW w:w="792" w:type="dxa"/>
            <w:shd w:val="clear" w:color="auto" w:fill="EEF5FA"/>
            <w:tcMar>
              <w:top w:w="50" w:type="dxa"/>
              <w:left w:w="55" w:type="dxa"/>
              <w:bottom w:w="50" w:type="dxa"/>
              <w:right w:w="55" w:type="dxa"/>
            </w:tcMar>
            <w:vAlign w:val="center"/>
          </w:tcPr>
          <w:p w14:paraId="209393D3">
            <w:pPr>
              <w:spacing w:after="0" w:line="240" w:lineRule="auto"/>
              <w:jc w:val="center"/>
            </w:pPr>
            <w:r>
              <w:rPr>
                <w:rFonts w:ascii="Times New Roman" w:hAnsi="Times New Roman"/>
                <w:sz w:val="12"/>
              </w:rPr>
              <w:t>-0.48</w:t>
            </w:r>
          </w:p>
        </w:tc>
        <w:tc>
          <w:tcPr>
            <w:tcW w:w="1036" w:type="dxa"/>
            <w:shd w:val="clear" w:color="auto" w:fill="EEF5FA"/>
            <w:tcMar>
              <w:top w:w="50" w:type="dxa"/>
              <w:left w:w="55" w:type="dxa"/>
              <w:bottom w:w="50" w:type="dxa"/>
              <w:right w:w="55" w:type="dxa"/>
            </w:tcMar>
            <w:vAlign w:val="center"/>
          </w:tcPr>
          <w:p w14:paraId="04523794">
            <w:pPr>
              <w:spacing w:after="0" w:line="240" w:lineRule="auto"/>
              <w:jc w:val="center"/>
            </w:pPr>
            <w:r>
              <w:rPr>
                <w:rFonts w:ascii="Times New Roman" w:hAnsi="Times New Roman"/>
                <w:sz w:val="12"/>
              </w:rPr>
              <w:t>13.24 ± 5.57</w:t>
            </w:r>
          </w:p>
        </w:tc>
        <w:tc>
          <w:tcPr>
            <w:tcW w:w="1036" w:type="dxa"/>
            <w:shd w:val="clear" w:color="auto" w:fill="EEF5FA"/>
            <w:tcMar>
              <w:top w:w="50" w:type="dxa"/>
              <w:left w:w="55" w:type="dxa"/>
              <w:bottom w:w="50" w:type="dxa"/>
              <w:right w:w="55" w:type="dxa"/>
            </w:tcMar>
            <w:vAlign w:val="center"/>
          </w:tcPr>
          <w:p w14:paraId="25259EE2">
            <w:pPr>
              <w:spacing w:after="0" w:line="240" w:lineRule="auto"/>
              <w:jc w:val="center"/>
            </w:pPr>
            <w:r>
              <w:rPr>
                <w:rFonts w:ascii="Times New Roman" w:hAnsi="Times New Roman"/>
                <w:sz w:val="12"/>
              </w:rPr>
              <w:t>12.99 ± 6.16</w:t>
            </w:r>
          </w:p>
        </w:tc>
        <w:tc>
          <w:tcPr>
            <w:tcW w:w="1036" w:type="dxa"/>
            <w:shd w:val="clear" w:color="auto" w:fill="EEF5FA"/>
            <w:tcMar>
              <w:top w:w="50" w:type="dxa"/>
              <w:left w:w="55" w:type="dxa"/>
              <w:bottom w:w="50" w:type="dxa"/>
              <w:right w:w="55" w:type="dxa"/>
            </w:tcMar>
            <w:vAlign w:val="center"/>
          </w:tcPr>
          <w:p w14:paraId="205F3A79">
            <w:pPr>
              <w:spacing w:after="0" w:line="240" w:lineRule="auto"/>
              <w:jc w:val="center"/>
            </w:pPr>
            <w:r>
              <w:rPr>
                <w:rFonts w:ascii="Times New Roman" w:hAnsi="Times New Roman"/>
                <w:sz w:val="12"/>
              </w:rPr>
              <w:t>9.85 ± 5.44</w:t>
            </w:r>
          </w:p>
        </w:tc>
        <w:tc>
          <w:tcPr>
            <w:tcW w:w="1036" w:type="dxa"/>
            <w:shd w:val="clear" w:color="auto" w:fill="EEF5FA"/>
            <w:tcMar>
              <w:top w:w="50" w:type="dxa"/>
              <w:left w:w="55" w:type="dxa"/>
              <w:bottom w:w="50" w:type="dxa"/>
              <w:right w:w="55" w:type="dxa"/>
            </w:tcMar>
            <w:vAlign w:val="center"/>
          </w:tcPr>
          <w:p w14:paraId="6FD130BB">
            <w:pPr>
              <w:spacing w:after="0" w:line="240" w:lineRule="auto"/>
              <w:jc w:val="center"/>
            </w:pPr>
            <w:r>
              <w:rPr>
                <w:rFonts w:ascii="Times New Roman" w:hAnsi="Times New Roman"/>
                <w:sz w:val="12"/>
              </w:rPr>
              <w:t>10.13 ± 5.99</w:t>
            </w:r>
          </w:p>
        </w:tc>
        <w:tc>
          <w:tcPr>
            <w:tcW w:w="1036" w:type="dxa"/>
            <w:shd w:val="clear" w:color="auto" w:fill="EEF5FA"/>
            <w:tcMar>
              <w:top w:w="50" w:type="dxa"/>
              <w:left w:w="55" w:type="dxa"/>
              <w:bottom w:w="50" w:type="dxa"/>
              <w:right w:w="55" w:type="dxa"/>
            </w:tcMar>
            <w:vAlign w:val="center"/>
          </w:tcPr>
          <w:p w14:paraId="3BFDEAC0">
            <w:pPr>
              <w:spacing w:after="0" w:line="240" w:lineRule="auto"/>
              <w:jc w:val="center"/>
            </w:pPr>
            <w:r>
              <w:rPr>
                <w:rFonts w:ascii="Times New Roman" w:hAnsi="Times New Roman"/>
                <w:sz w:val="12"/>
              </w:rPr>
              <w:t>9.15 ± 5.74</w:t>
            </w:r>
          </w:p>
        </w:tc>
        <w:tc>
          <w:tcPr>
            <w:tcW w:w="892" w:type="dxa"/>
            <w:shd w:val="clear" w:color="auto" w:fill="EEF5FA"/>
            <w:tcMar>
              <w:top w:w="50" w:type="dxa"/>
              <w:left w:w="55" w:type="dxa"/>
              <w:bottom w:w="50" w:type="dxa"/>
              <w:right w:w="55" w:type="dxa"/>
            </w:tcMar>
            <w:vAlign w:val="center"/>
          </w:tcPr>
          <w:p w14:paraId="0D321CA9">
            <w:pPr>
              <w:spacing w:after="0" w:line="240" w:lineRule="auto"/>
              <w:jc w:val="center"/>
            </w:pPr>
            <w:r>
              <w:rPr>
                <w:rFonts w:ascii="Times New Roman" w:hAnsi="Times New Roman"/>
                <w:sz w:val="12"/>
              </w:rPr>
              <w:t>&lt;0.001</w:t>
            </w:r>
          </w:p>
        </w:tc>
        <w:tc>
          <w:tcPr>
            <w:tcW w:w="748" w:type="dxa"/>
            <w:shd w:val="clear" w:color="auto" w:fill="EEF5FA"/>
            <w:tcMar>
              <w:top w:w="50" w:type="dxa"/>
              <w:left w:w="55" w:type="dxa"/>
              <w:bottom w:w="50" w:type="dxa"/>
              <w:right w:w="55" w:type="dxa"/>
            </w:tcMar>
            <w:vAlign w:val="center"/>
          </w:tcPr>
          <w:p w14:paraId="378C3458">
            <w:pPr>
              <w:spacing w:after="0" w:line="240" w:lineRule="auto"/>
              <w:jc w:val="center"/>
            </w:pPr>
            <w:r>
              <w:rPr>
                <w:rFonts w:ascii="Times New Roman" w:hAnsi="Times New Roman"/>
                <w:sz w:val="12"/>
              </w:rPr>
              <w:t>0.082</w:t>
            </w:r>
          </w:p>
        </w:tc>
      </w:tr>
      <w:tr w14:paraId="7129854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2015" w:type="dxa"/>
            <w:tcMar>
              <w:top w:w="50" w:type="dxa"/>
              <w:left w:w="55" w:type="dxa"/>
              <w:bottom w:w="50" w:type="dxa"/>
              <w:right w:w="55" w:type="dxa"/>
            </w:tcMar>
            <w:vAlign w:val="center"/>
          </w:tcPr>
          <w:p w14:paraId="506031BE">
            <w:pPr>
              <w:spacing w:after="0" w:line="240" w:lineRule="auto"/>
              <w:jc w:val="left"/>
            </w:pPr>
            <w:r>
              <w:rPr>
                <w:rFonts w:ascii="Times New Roman" w:hAnsi="Times New Roman"/>
                <w:b/>
                <w:sz w:val="12"/>
              </w:rPr>
              <w:t>Metabolic disease count</w:t>
            </w:r>
          </w:p>
        </w:tc>
        <w:tc>
          <w:tcPr>
            <w:tcW w:w="1080" w:type="dxa"/>
            <w:tcMar>
              <w:top w:w="50" w:type="dxa"/>
              <w:left w:w="55" w:type="dxa"/>
              <w:bottom w:w="50" w:type="dxa"/>
              <w:right w:w="55" w:type="dxa"/>
            </w:tcMar>
            <w:vAlign w:val="center"/>
          </w:tcPr>
          <w:p w14:paraId="440F395A">
            <w:pPr>
              <w:spacing w:after="0" w:line="240" w:lineRule="auto"/>
              <w:jc w:val="left"/>
            </w:pPr>
            <w:r>
              <w:rPr>
                <w:rFonts w:ascii="Times New Roman" w:hAnsi="Times New Roman"/>
                <w:sz w:val="12"/>
              </w:rPr>
              <w:t>0.21 ± 0.55</w:t>
            </w:r>
          </w:p>
        </w:tc>
        <w:tc>
          <w:tcPr>
            <w:tcW w:w="1080" w:type="dxa"/>
            <w:tcMar>
              <w:top w:w="50" w:type="dxa"/>
              <w:left w:w="55" w:type="dxa"/>
              <w:bottom w:w="50" w:type="dxa"/>
              <w:right w:w="55" w:type="dxa"/>
            </w:tcMar>
            <w:vAlign w:val="center"/>
          </w:tcPr>
          <w:p w14:paraId="2EFF7778">
            <w:pPr>
              <w:spacing w:after="0" w:line="240" w:lineRule="auto"/>
              <w:jc w:val="center"/>
            </w:pPr>
            <w:r>
              <w:rPr>
                <w:rFonts w:ascii="Times New Roman" w:hAnsi="Times New Roman"/>
                <w:sz w:val="12"/>
              </w:rPr>
              <w:t>0.19 ± 0.49</w:t>
            </w:r>
          </w:p>
        </w:tc>
        <w:tc>
          <w:tcPr>
            <w:tcW w:w="1080" w:type="dxa"/>
            <w:tcMar>
              <w:top w:w="50" w:type="dxa"/>
              <w:left w:w="55" w:type="dxa"/>
              <w:bottom w:w="50" w:type="dxa"/>
              <w:right w:w="55" w:type="dxa"/>
            </w:tcMar>
            <w:vAlign w:val="center"/>
          </w:tcPr>
          <w:p w14:paraId="3346E170">
            <w:pPr>
              <w:spacing w:after="0" w:line="240" w:lineRule="auto"/>
              <w:jc w:val="center"/>
            </w:pPr>
            <w:r>
              <w:rPr>
                <w:rFonts w:ascii="Times New Roman" w:hAnsi="Times New Roman"/>
                <w:sz w:val="12"/>
              </w:rPr>
              <w:t>0.33 ± 0.78</w:t>
            </w:r>
          </w:p>
        </w:tc>
        <w:tc>
          <w:tcPr>
            <w:tcW w:w="792" w:type="dxa"/>
            <w:tcMar>
              <w:top w:w="50" w:type="dxa"/>
              <w:left w:w="55" w:type="dxa"/>
              <w:bottom w:w="50" w:type="dxa"/>
              <w:right w:w="55" w:type="dxa"/>
            </w:tcMar>
            <w:vAlign w:val="center"/>
          </w:tcPr>
          <w:p w14:paraId="1AF0F79B">
            <w:pPr>
              <w:spacing w:after="0" w:line="240" w:lineRule="auto"/>
              <w:jc w:val="center"/>
            </w:pPr>
            <w:r>
              <w:rPr>
                <w:rFonts w:ascii="Times New Roman" w:hAnsi="Times New Roman"/>
                <w:sz w:val="12"/>
              </w:rPr>
              <w:t>0.045</w:t>
            </w:r>
          </w:p>
        </w:tc>
        <w:tc>
          <w:tcPr>
            <w:tcW w:w="792" w:type="dxa"/>
            <w:tcMar>
              <w:top w:w="50" w:type="dxa"/>
              <w:left w:w="55" w:type="dxa"/>
              <w:bottom w:w="50" w:type="dxa"/>
              <w:right w:w="55" w:type="dxa"/>
            </w:tcMar>
            <w:vAlign w:val="center"/>
          </w:tcPr>
          <w:p w14:paraId="602E429E">
            <w:pPr>
              <w:spacing w:after="0" w:line="240" w:lineRule="auto"/>
              <w:jc w:val="center"/>
            </w:pPr>
            <w:r>
              <w:rPr>
                <w:rFonts w:ascii="Times New Roman" w:hAnsi="Times New Roman"/>
                <w:sz w:val="12"/>
              </w:rPr>
              <w:t>0.27</w:t>
            </w:r>
          </w:p>
        </w:tc>
        <w:tc>
          <w:tcPr>
            <w:tcW w:w="1036" w:type="dxa"/>
            <w:tcMar>
              <w:top w:w="50" w:type="dxa"/>
              <w:left w:w="55" w:type="dxa"/>
              <w:bottom w:w="50" w:type="dxa"/>
              <w:right w:w="55" w:type="dxa"/>
            </w:tcMar>
            <w:vAlign w:val="center"/>
          </w:tcPr>
          <w:p w14:paraId="69D44DA4">
            <w:pPr>
              <w:spacing w:after="0" w:line="240" w:lineRule="auto"/>
              <w:jc w:val="center"/>
            </w:pPr>
            <w:r>
              <w:rPr>
                <w:rFonts w:ascii="Times New Roman" w:hAnsi="Times New Roman"/>
                <w:sz w:val="12"/>
              </w:rPr>
              <w:t>0.06 ± 0.24</w:t>
            </w:r>
          </w:p>
        </w:tc>
        <w:tc>
          <w:tcPr>
            <w:tcW w:w="1036" w:type="dxa"/>
            <w:tcMar>
              <w:top w:w="50" w:type="dxa"/>
              <w:left w:w="55" w:type="dxa"/>
              <w:bottom w:w="50" w:type="dxa"/>
              <w:right w:w="55" w:type="dxa"/>
            </w:tcMar>
            <w:vAlign w:val="center"/>
          </w:tcPr>
          <w:p w14:paraId="6E1E2E1B">
            <w:pPr>
              <w:spacing w:after="0" w:line="240" w:lineRule="auto"/>
              <w:jc w:val="center"/>
            </w:pPr>
            <w:r>
              <w:rPr>
                <w:rFonts w:ascii="Times New Roman" w:hAnsi="Times New Roman"/>
                <w:sz w:val="12"/>
              </w:rPr>
              <w:t>0.13 ± 0.36</w:t>
            </w:r>
          </w:p>
        </w:tc>
        <w:tc>
          <w:tcPr>
            <w:tcW w:w="1036" w:type="dxa"/>
            <w:tcMar>
              <w:top w:w="50" w:type="dxa"/>
              <w:left w:w="55" w:type="dxa"/>
              <w:bottom w:w="50" w:type="dxa"/>
              <w:right w:w="55" w:type="dxa"/>
            </w:tcMar>
            <w:vAlign w:val="center"/>
          </w:tcPr>
          <w:p w14:paraId="0ADE6B6A">
            <w:pPr>
              <w:spacing w:after="0" w:line="240" w:lineRule="auto"/>
              <w:jc w:val="center"/>
            </w:pPr>
            <w:r>
              <w:rPr>
                <w:rFonts w:ascii="Times New Roman" w:hAnsi="Times New Roman"/>
                <w:sz w:val="12"/>
              </w:rPr>
              <w:t>0.14 ± 0.49</w:t>
            </w:r>
          </w:p>
        </w:tc>
        <w:tc>
          <w:tcPr>
            <w:tcW w:w="1036" w:type="dxa"/>
            <w:tcMar>
              <w:top w:w="50" w:type="dxa"/>
              <w:left w:w="55" w:type="dxa"/>
              <w:bottom w:w="50" w:type="dxa"/>
              <w:right w:w="55" w:type="dxa"/>
            </w:tcMar>
            <w:vAlign w:val="center"/>
          </w:tcPr>
          <w:p w14:paraId="06888693">
            <w:pPr>
              <w:spacing w:after="0" w:line="240" w:lineRule="auto"/>
              <w:jc w:val="center"/>
            </w:pPr>
            <w:r>
              <w:rPr>
                <w:rFonts w:ascii="Times New Roman" w:hAnsi="Times New Roman"/>
                <w:sz w:val="12"/>
              </w:rPr>
              <w:t>0.44 ± 0.81</w:t>
            </w:r>
          </w:p>
        </w:tc>
        <w:tc>
          <w:tcPr>
            <w:tcW w:w="1036" w:type="dxa"/>
            <w:tcMar>
              <w:top w:w="50" w:type="dxa"/>
              <w:left w:w="55" w:type="dxa"/>
              <w:bottom w:w="50" w:type="dxa"/>
              <w:right w:w="55" w:type="dxa"/>
            </w:tcMar>
            <w:vAlign w:val="center"/>
          </w:tcPr>
          <w:p w14:paraId="52D4C19B">
            <w:pPr>
              <w:spacing w:after="0" w:line="240" w:lineRule="auto"/>
              <w:jc w:val="center"/>
            </w:pPr>
            <w:r>
              <w:rPr>
                <w:rFonts w:ascii="Times New Roman" w:hAnsi="Times New Roman"/>
                <w:sz w:val="12"/>
              </w:rPr>
              <w:t>0.64 ± 0.84</w:t>
            </w:r>
          </w:p>
        </w:tc>
        <w:tc>
          <w:tcPr>
            <w:tcW w:w="892" w:type="dxa"/>
            <w:tcMar>
              <w:top w:w="50" w:type="dxa"/>
              <w:left w:w="55" w:type="dxa"/>
              <w:bottom w:w="50" w:type="dxa"/>
              <w:right w:w="55" w:type="dxa"/>
            </w:tcMar>
            <w:vAlign w:val="center"/>
          </w:tcPr>
          <w:p w14:paraId="71F95925">
            <w:pPr>
              <w:spacing w:after="0" w:line="240" w:lineRule="auto"/>
              <w:jc w:val="center"/>
            </w:pPr>
            <w:r>
              <w:rPr>
                <w:rFonts w:ascii="Times New Roman" w:hAnsi="Times New Roman"/>
                <w:sz w:val="12"/>
              </w:rPr>
              <w:t>&lt;0.001</w:t>
            </w:r>
          </w:p>
        </w:tc>
        <w:tc>
          <w:tcPr>
            <w:tcW w:w="748" w:type="dxa"/>
            <w:tcMar>
              <w:top w:w="50" w:type="dxa"/>
              <w:left w:w="55" w:type="dxa"/>
              <w:bottom w:w="50" w:type="dxa"/>
              <w:right w:w="55" w:type="dxa"/>
            </w:tcMar>
            <w:vAlign w:val="center"/>
          </w:tcPr>
          <w:p w14:paraId="2A0999A6">
            <w:pPr>
              <w:spacing w:after="0" w:line="240" w:lineRule="auto"/>
              <w:jc w:val="center"/>
            </w:pPr>
            <w:r>
              <w:rPr>
                <w:rFonts w:ascii="Times New Roman" w:hAnsi="Times New Roman"/>
                <w:sz w:val="12"/>
              </w:rPr>
              <w:t>0.132</w:t>
            </w:r>
          </w:p>
        </w:tc>
      </w:tr>
    </w:tbl>
    <w:p w14:paraId="4B1D20E1">
      <w:pPr>
        <w:spacing w:before="60" w:after="0" w:line="240" w:lineRule="auto"/>
        <w:jc w:val="left"/>
      </w:pPr>
      <w:r>
        <w:rPr>
          <w:rFonts w:ascii="Times New Roman" w:hAnsi="Times New Roman"/>
          <w:i/>
          <w:sz w:val="17"/>
        </w:rPr>
        <w:t>Note. Sex P values use Welch t tests, and age group P values use one way analysis of variance. Cohen d is male minus female. Eta squared is the analysis of variance effect size. CES D 10 analyses use valid cases only.</w:t>
      </w:r>
    </w:p>
    <w:p w14:paraId="1B000FB8">
      <w:r>
        <w:br w:type="page"/>
      </w:r>
    </w:p>
    <w:p w14:paraId="45C71594">
      <w:pPr>
        <w:keepNext/>
        <w:spacing w:after="100"/>
        <w:jc w:val="left"/>
      </w:pPr>
      <w:r>
        <w:rPr>
          <w:rFonts w:ascii="Times New Roman" w:hAnsi="Times New Roman"/>
          <w:b/>
          <w:color w:val="17365D"/>
          <w:sz w:val="21"/>
        </w:rPr>
        <w:t>Table 6. Multivariable logistic regression predictors of any self reported metabolic disease.</w:t>
      </w:r>
    </w:p>
    <w:tbl>
      <w:tblPr>
        <w:tblStyle w:val="12"/>
        <w:tblW w:w="0" w:type="auto"/>
        <w:jc w:val="center"/>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Layout w:type="fixed"/>
        <w:tblCellMar>
          <w:top w:w="0" w:type="dxa"/>
          <w:left w:w="108" w:type="dxa"/>
          <w:bottom w:w="0" w:type="dxa"/>
          <w:right w:w="108" w:type="dxa"/>
        </w:tblCellMar>
      </w:tblPr>
      <w:tblGrid>
        <w:gridCol w:w="3672"/>
        <w:gridCol w:w="3672"/>
        <w:gridCol w:w="3672"/>
        <w:gridCol w:w="3672"/>
      </w:tblGrid>
      <w:tr w14:paraId="3C5FC981">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tblHeader/>
          <w:jc w:val="center"/>
        </w:trPr>
        <w:tc>
          <w:tcPr>
            <w:tcW w:w="4608" w:type="dxa"/>
            <w:shd w:val="clear" w:color="auto" w:fill="17365D"/>
            <w:tcMar>
              <w:top w:w="50" w:type="dxa"/>
              <w:left w:w="55" w:type="dxa"/>
              <w:bottom w:w="50" w:type="dxa"/>
              <w:right w:w="55" w:type="dxa"/>
            </w:tcMar>
            <w:vAlign w:val="center"/>
          </w:tcPr>
          <w:p w14:paraId="6E200039">
            <w:pPr>
              <w:spacing w:after="0" w:line="240" w:lineRule="auto"/>
              <w:jc w:val="left"/>
            </w:pPr>
            <w:r>
              <w:rPr>
                <w:rFonts w:ascii="Times New Roman" w:hAnsi="Times New Roman"/>
                <w:b/>
                <w:color w:val="FFFFFF"/>
                <w:sz w:val="16"/>
              </w:rPr>
              <w:t>Predictor</w:t>
            </w:r>
          </w:p>
        </w:tc>
        <w:tc>
          <w:tcPr>
            <w:tcW w:w="1800" w:type="dxa"/>
            <w:shd w:val="clear" w:color="auto" w:fill="17365D"/>
            <w:tcMar>
              <w:top w:w="50" w:type="dxa"/>
              <w:left w:w="55" w:type="dxa"/>
              <w:bottom w:w="50" w:type="dxa"/>
              <w:right w:w="55" w:type="dxa"/>
            </w:tcMar>
            <w:vAlign w:val="center"/>
          </w:tcPr>
          <w:p w14:paraId="6A9915FA">
            <w:pPr>
              <w:spacing w:after="0" w:line="240" w:lineRule="auto"/>
              <w:jc w:val="left"/>
            </w:pPr>
            <w:r>
              <w:rPr>
                <w:rFonts w:ascii="Times New Roman" w:hAnsi="Times New Roman"/>
                <w:b/>
                <w:color w:val="FFFFFF"/>
                <w:sz w:val="16"/>
              </w:rPr>
              <w:t>Adjusted OR</w:t>
            </w:r>
          </w:p>
        </w:tc>
        <w:tc>
          <w:tcPr>
            <w:tcW w:w="2592" w:type="dxa"/>
            <w:shd w:val="clear" w:color="auto" w:fill="17365D"/>
            <w:tcMar>
              <w:top w:w="50" w:type="dxa"/>
              <w:left w:w="55" w:type="dxa"/>
              <w:bottom w:w="50" w:type="dxa"/>
              <w:right w:w="55" w:type="dxa"/>
            </w:tcMar>
            <w:vAlign w:val="center"/>
          </w:tcPr>
          <w:p w14:paraId="7B1EBB06">
            <w:pPr>
              <w:spacing w:after="0" w:line="240" w:lineRule="auto"/>
              <w:jc w:val="center"/>
            </w:pPr>
            <w:r>
              <w:rPr>
                <w:rFonts w:ascii="Times New Roman" w:hAnsi="Times New Roman"/>
                <w:b/>
                <w:color w:val="FFFFFF"/>
                <w:sz w:val="16"/>
              </w:rPr>
              <w:t>95% CI</w:t>
            </w:r>
          </w:p>
        </w:tc>
        <w:tc>
          <w:tcPr>
            <w:tcW w:w="1440" w:type="dxa"/>
            <w:shd w:val="clear" w:color="auto" w:fill="17365D"/>
            <w:tcMar>
              <w:top w:w="50" w:type="dxa"/>
              <w:left w:w="55" w:type="dxa"/>
              <w:bottom w:w="50" w:type="dxa"/>
              <w:right w:w="55" w:type="dxa"/>
            </w:tcMar>
            <w:vAlign w:val="center"/>
          </w:tcPr>
          <w:p w14:paraId="13A5F453">
            <w:pPr>
              <w:spacing w:after="0" w:line="240" w:lineRule="auto"/>
              <w:jc w:val="center"/>
            </w:pPr>
            <w:r>
              <w:rPr>
                <w:rFonts w:ascii="Times New Roman" w:hAnsi="Times New Roman"/>
                <w:b/>
                <w:color w:val="FFFFFF"/>
                <w:sz w:val="16"/>
              </w:rPr>
              <w:t>p-value</w:t>
            </w:r>
          </w:p>
        </w:tc>
      </w:tr>
      <w:tr w14:paraId="6F4A3920">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tcMar>
              <w:top w:w="50" w:type="dxa"/>
              <w:left w:w="55" w:type="dxa"/>
              <w:bottom w:w="50" w:type="dxa"/>
              <w:right w:w="55" w:type="dxa"/>
            </w:tcMar>
            <w:vAlign w:val="center"/>
          </w:tcPr>
          <w:p w14:paraId="57372EDD">
            <w:pPr>
              <w:spacing w:after="0" w:line="240" w:lineRule="auto"/>
              <w:jc w:val="left"/>
            </w:pPr>
            <w:r>
              <w:rPr>
                <w:rFonts w:ascii="Times New Roman" w:hAnsi="Times New Roman"/>
                <w:b/>
                <w:sz w:val="16"/>
              </w:rPr>
              <w:t>Age, per 10-year increase</w:t>
            </w:r>
          </w:p>
        </w:tc>
        <w:tc>
          <w:tcPr>
            <w:tcW w:w="1800" w:type="dxa"/>
            <w:tcMar>
              <w:top w:w="50" w:type="dxa"/>
              <w:left w:w="55" w:type="dxa"/>
              <w:bottom w:w="50" w:type="dxa"/>
              <w:right w:w="55" w:type="dxa"/>
            </w:tcMar>
            <w:vAlign w:val="center"/>
          </w:tcPr>
          <w:p w14:paraId="5F68EAA2">
            <w:pPr>
              <w:spacing w:after="0" w:line="240" w:lineRule="auto"/>
              <w:jc w:val="left"/>
            </w:pPr>
            <w:r>
              <w:rPr>
                <w:rFonts w:ascii="Times New Roman" w:hAnsi="Times New Roman"/>
                <w:sz w:val="16"/>
              </w:rPr>
              <w:t>2.16</w:t>
            </w:r>
          </w:p>
        </w:tc>
        <w:tc>
          <w:tcPr>
            <w:tcW w:w="2592" w:type="dxa"/>
            <w:tcMar>
              <w:top w:w="50" w:type="dxa"/>
              <w:left w:w="55" w:type="dxa"/>
              <w:bottom w:w="50" w:type="dxa"/>
              <w:right w:w="55" w:type="dxa"/>
            </w:tcMar>
            <w:vAlign w:val="center"/>
          </w:tcPr>
          <w:p w14:paraId="54D7BC98">
            <w:pPr>
              <w:spacing w:after="0" w:line="240" w:lineRule="auto"/>
              <w:jc w:val="center"/>
            </w:pPr>
            <w:r>
              <w:rPr>
                <w:rFonts w:ascii="Times New Roman" w:hAnsi="Times New Roman"/>
                <w:sz w:val="16"/>
              </w:rPr>
              <w:t>1.81-2.57</w:t>
            </w:r>
          </w:p>
        </w:tc>
        <w:tc>
          <w:tcPr>
            <w:tcW w:w="1440" w:type="dxa"/>
            <w:tcMar>
              <w:top w:w="50" w:type="dxa"/>
              <w:left w:w="55" w:type="dxa"/>
              <w:bottom w:w="50" w:type="dxa"/>
              <w:right w:w="55" w:type="dxa"/>
            </w:tcMar>
            <w:vAlign w:val="center"/>
          </w:tcPr>
          <w:p w14:paraId="75264E6E">
            <w:pPr>
              <w:spacing w:after="0" w:line="240" w:lineRule="auto"/>
              <w:jc w:val="center"/>
            </w:pPr>
            <w:r>
              <w:rPr>
                <w:rFonts w:ascii="Times New Roman" w:hAnsi="Times New Roman"/>
                <w:sz w:val="16"/>
              </w:rPr>
              <w:t>&lt;0.001</w:t>
            </w:r>
          </w:p>
        </w:tc>
      </w:tr>
      <w:tr w14:paraId="600421C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shd w:val="clear" w:color="auto" w:fill="EEF5FA"/>
            <w:tcMar>
              <w:top w:w="50" w:type="dxa"/>
              <w:left w:w="55" w:type="dxa"/>
              <w:bottom w:w="50" w:type="dxa"/>
              <w:right w:w="55" w:type="dxa"/>
            </w:tcMar>
            <w:vAlign w:val="center"/>
          </w:tcPr>
          <w:p w14:paraId="74C79B79">
            <w:pPr>
              <w:spacing w:after="0" w:line="240" w:lineRule="auto"/>
              <w:jc w:val="left"/>
            </w:pPr>
            <w:r>
              <w:rPr>
                <w:rFonts w:ascii="Times New Roman" w:hAnsi="Times New Roman"/>
                <w:b/>
                <w:sz w:val="16"/>
              </w:rPr>
              <w:t>Male sex (vs female)</w:t>
            </w:r>
          </w:p>
        </w:tc>
        <w:tc>
          <w:tcPr>
            <w:tcW w:w="1800" w:type="dxa"/>
            <w:shd w:val="clear" w:color="auto" w:fill="EEF5FA"/>
            <w:tcMar>
              <w:top w:w="50" w:type="dxa"/>
              <w:left w:w="55" w:type="dxa"/>
              <w:bottom w:w="50" w:type="dxa"/>
              <w:right w:w="55" w:type="dxa"/>
            </w:tcMar>
            <w:vAlign w:val="center"/>
          </w:tcPr>
          <w:p w14:paraId="4F1138BB">
            <w:pPr>
              <w:spacing w:after="0" w:line="240" w:lineRule="auto"/>
              <w:jc w:val="left"/>
            </w:pPr>
            <w:r>
              <w:rPr>
                <w:rFonts w:ascii="Times New Roman" w:hAnsi="Times New Roman"/>
                <w:sz w:val="16"/>
              </w:rPr>
              <w:t>0.98</w:t>
            </w:r>
          </w:p>
        </w:tc>
        <w:tc>
          <w:tcPr>
            <w:tcW w:w="2592" w:type="dxa"/>
            <w:shd w:val="clear" w:color="auto" w:fill="EEF5FA"/>
            <w:tcMar>
              <w:top w:w="50" w:type="dxa"/>
              <w:left w:w="55" w:type="dxa"/>
              <w:bottom w:w="50" w:type="dxa"/>
              <w:right w:w="55" w:type="dxa"/>
            </w:tcMar>
            <w:vAlign w:val="center"/>
          </w:tcPr>
          <w:p w14:paraId="092235BA">
            <w:pPr>
              <w:spacing w:after="0" w:line="240" w:lineRule="auto"/>
              <w:jc w:val="center"/>
            </w:pPr>
            <w:r>
              <w:rPr>
                <w:rFonts w:ascii="Times New Roman" w:hAnsi="Times New Roman"/>
                <w:sz w:val="16"/>
              </w:rPr>
              <w:t>0.51-1.89</w:t>
            </w:r>
          </w:p>
        </w:tc>
        <w:tc>
          <w:tcPr>
            <w:tcW w:w="1440" w:type="dxa"/>
            <w:shd w:val="clear" w:color="auto" w:fill="EEF5FA"/>
            <w:tcMar>
              <w:top w:w="50" w:type="dxa"/>
              <w:left w:w="55" w:type="dxa"/>
              <w:bottom w:w="50" w:type="dxa"/>
              <w:right w:w="55" w:type="dxa"/>
            </w:tcMar>
            <w:vAlign w:val="center"/>
          </w:tcPr>
          <w:p w14:paraId="599442F8">
            <w:pPr>
              <w:spacing w:after="0" w:line="240" w:lineRule="auto"/>
              <w:jc w:val="center"/>
            </w:pPr>
            <w:r>
              <w:rPr>
                <w:rFonts w:ascii="Times New Roman" w:hAnsi="Times New Roman"/>
                <w:sz w:val="16"/>
              </w:rPr>
              <w:t>0.944</w:t>
            </w:r>
          </w:p>
        </w:tc>
      </w:tr>
      <w:tr w14:paraId="6A98D49D">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tcMar>
              <w:top w:w="50" w:type="dxa"/>
              <w:left w:w="55" w:type="dxa"/>
              <w:bottom w:w="50" w:type="dxa"/>
              <w:right w:w="55" w:type="dxa"/>
            </w:tcMar>
            <w:vAlign w:val="center"/>
          </w:tcPr>
          <w:p w14:paraId="0DBBB75D">
            <w:pPr>
              <w:spacing w:after="0" w:line="240" w:lineRule="auto"/>
              <w:jc w:val="left"/>
            </w:pPr>
            <w:r>
              <w:rPr>
                <w:rFonts w:ascii="Times New Roman" w:hAnsi="Times New Roman"/>
                <w:b/>
                <w:sz w:val="16"/>
              </w:rPr>
              <w:t>City residence (vs non-city)</w:t>
            </w:r>
          </w:p>
        </w:tc>
        <w:tc>
          <w:tcPr>
            <w:tcW w:w="1800" w:type="dxa"/>
            <w:tcMar>
              <w:top w:w="50" w:type="dxa"/>
              <w:left w:w="55" w:type="dxa"/>
              <w:bottom w:w="50" w:type="dxa"/>
              <w:right w:w="55" w:type="dxa"/>
            </w:tcMar>
            <w:vAlign w:val="center"/>
          </w:tcPr>
          <w:p w14:paraId="56853C5A">
            <w:pPr>
              <w:spacing w:after="0" w:line="240" w:lineRule="auto"/>
              <w:jc w:val="left"/>
            </w:pPr>
            <w:r>
              <w:rPr>
                <w:rFonts w:ascii="Times New Roman" w:hAnsi="Times New Roman"/>
                <w:sz w:val="16"/>
              </w:rPr>
              <w:t>1.03</w:t>
            </w:r>
          </w:p>
        </w:tc>
        <w:tc>
          <w:tcPr>
            <w:tcW w:w="2592" w:type="dxa"/>
            <w:tcMar>
              <w:top w:w="50" w:type="dxa"/>
              <w:left w:w="55" w:type="dxa"/>
              <w:bottom w:w="50" w:type="dxa"/>
              <w:right w:w="55" w:type="dxa"/>
            </w:tcMar>
            <w:vAlign w:val="center"/>
          </w:tcPr>
          <w:p w14:paraId="68763FDB">
            <w:pPr>
              <w:spacing w:after="0" w:line="240" w:lineRule="auto"/>
              <w:jc w:val="center"/>
            </w:pPr>
            <w:r>
              <w:rPr>
                <w:rFonts w:ascii="Times New Roman" w:hAnsi="Times New Roman"/>
                <w:sz w:val="16"/>
              </w:rPr>
              <w:t>0.64-1.67</w:t>
            </w:r>
          </w:p>
        </w:tc>
        <w:tc>
          <w:tcPr>
            <w:tcW w:w="1440" w:type="dxa"/>
            <w:tcMar>
              <w:top w:w="50" w:type="dxa"/>
              <w:left w:w="55" w:type="dxa"/>
              <w:bottom w:w="50" w:type="dxa"/>
              <w:right w:w="55" w:type="dxa"/>
            </w:tcMar>
            <w:vAlign w:val="center"/>
          </w:tcPr>
          <w:p w14:paraId="65F8D86D">
            <w:pPr>
              <w:spacing w:after="0" w:line="240" w:lineRule="auto"/>
              <w:jc w:val="center"/>
            </w:pPr>
            <w:r>
              <w:rPr>
                <w:rFonts w:ascii="Times New Roman" w:hAnsi="Times New Roman"/>
                <w:sz w:val="16"/>
              </w:rPr>
              <w:t>0.887</w:t>
            </w:r>
          </w:p>
        </w:tc>
      </w:tr>
      <w:tr w14:paraId="6AC0AA2C">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shd w:val="clear" w:color="auto" w:fill="EEF5FA"/>
            <w:tcMar>
              <w:top w:w="50" w:type="dxa"/>
              <w:left w:w="55" w:type="dxa"/>
              <w:bottom w:w="50" w:type="dxa"/>
              <w:right w:w="55" w:type="dxa"/>
            </w:tcMar>
            <w:vAlign w:val="center"/>
          </w:tcPr>
          <w:p w14:paraId="23B9F1F8">
            <w:pPr>
              <w:spacing w:after="0" w:line="240" w:lineRule="auto"/>
              <w:jc w:val="left"/>
            </w:pPr>
            <w:r>
              <w:rPr>
                <w:rFonts w:ascii="Times New Roman" w:hAnsi="Times New Roman"/>
                <w:b/>
                <w:sz w:val="16"/>
              </w:rPr>
              <w:t>University education or above</w:t>
            </w:r>
          </w:p>
        </w:tc>
        <w:tc>
          <w:tcPr>
            <w:tcW w:w="1800" w:type="dxa"/>
            <w:shd w:val="clear" w:color="auto" w:fill="EEF5FA"/>
            <w:tcMar>
              <w:top w:w="50" w:type="dxa"/>
              <w:left w:w="55" w:type="dxa"/>
              <w:bottom w:w="50" w:type="dxa"/>
              <w:right w:w="55" w:type="dxa"/>
            </w:tcMar>
            <w:vAlign w:val="center"/>
          </w:tcPr>
          <w:p w14:paraId="41E1E924">
            <w:pPr>
              <w:spacing w:after="0" w:line="240" w:lineRule="auto"/>
              <w:jc w:val="left"/>
            </w:pPr>
            <w:r>
              <w:rPr>
                <w:rFonts w:ascii="Times New Roman" w:hAnsi="Times New Roman"/>
                <w:sz w:val="16"/>
              </w:rPr>
              <w:t>0.85</w:t>
            </w:r>
          </w:p>
        </w:tc>
        <w:tc>
          <w:tcPr>
            <w:tcW w:w="2592" w:type="dxa"/>
            <w:shd w:val="clear" w:color="auto" w:fill="EEF5FA"/>
            <w:tcMar>
              <w:top w:w="50" w:type="dxa"/>
              <w:left w:w="55" w:type="dxa"/>
              <w:bottom w:w="50" w:type="dxa"/>
              <w:right w:w="55" w:type="dxa"/>
            </w:tcMar>
            <w:vAlign w:val="center"/>
          </w:tcPr>
          <w:p w14:paraId="03B6ACA7">
            <w:pPr>
              <w:spacing w:after="0" w:line="240" w:lineRule="auto"/>
              <w:jc w:val="center"/>
            </w:pPr>
            <w:r>
              <w:rPr>
                <w:rFonts w:ascii="Times New Roman" w:hAnsi="Times New Roman"/>
                <w:sz w:val="16"/>
              </w:rPr>
              <w:t>0.46-1.57</w:t>
            </w:r>
          </w:p>
        </w:tc>
        <w:tc>
          <w:tcPr>
            <w:tcW w:w="1440" w:type="dxa"/>
            <w:shd w:val="clear" w:color="auto" w:fill="EEF5FA"/>
            <w:tcMar>
              <w:top w:w="50" w:type="dxa"/>
              <w:left w:w="55" w:type="dxa"/>
              <w:bottom w:w="50" w:type="dxa"/>
              <w:right w:w="55" w:type="dxa"/>
            </w:tcMar>
            <w:vAlign w:val="center"/>
          </w:tcPr>
          <w:p w14:paraId="2CE11600">
            <w:pPr>
              <w:spacing w:after="0" w:line="240" w:lineRule="auto"/>
              <w:jc w:val="center"/>
            </w:pPr>
            <w:r>
              <w:rPr>
                <w:rFonts w:ascii="Times New Roman" w:hAnsi="Times New Roman"/>
                <w:sz w:val="16"/>
              </w:rPr>
              <w:t>0.605</w:t>
            </w:r>
          </w:p>
        </w:tc>
      </w:tr>
      <w:tr w14:paraId="69F7D325">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tcMar>
              <w:top w:w="50" w:type="dxa"/>
              <w:left w:w="55" w:type="dxa"/>
              <w:bottom w:w="50" w:type="dxa"/>
              <w:right w:w="55" w:type="dxa"/>
            </w:tcMar>
            <w:vAlign w:val="center"/>
          </w:tcPr>
          <w:p w14:paraId="4538226C">
            <w:pPr>
              <w:spacing w:after="0" w:line="240" w:lineRule="auto"/>
              <w:jc w:val="left"/>
            </w:pPr>
            <w:r>
              <w:rPr>
                <w:rFonts w:ascii="Times New Roman" w:hAnsi="Times New Roman"/>
                <w:b/>
                <w:sz w:val="16"/>
              </w:rPr>
              <w:t>Average income (vs low)</w:t>
            </w:r>
          </w:p>
        </w:tc>
        <w:tc>
          <w:tcPr>
            <w:tcW w:w="1800" w:type="dxa"/>
            <w:tcMar>
              <w:top w:w="50" w:type="dxa"/>
              <w:left w:w="55" w:type="dxa"/>
              <w:bottom w:w="50" w:type="dxa"/>
              <w:right w:w="55" w:type="dxa"/>
            </w:tcMar>
            <w:vAlign w:val="center"/>
          </w:tcPr>
          <w:p w14:paraId="185B5F6F">
            <w:pPr>
              <w:spacing w:after="0" w:line="240" w:lineRule="auto"/>
              <w:jc w:val="left"/>
            </w:pPr>
            <w:r>
              <w:rPr>
                <w:rFonts w:ascii="Times New Roman" w:hAnsi="Times New Roman"/>
                <w:sz w:val="16"/>
              </w:rPr>
              <w:t>0.60</w:t>
            </w:r>
          </w:p>
        </w:tc>
        <w:tc>
          <w:tcPr>
            <w:tcW w:w="2592" w:type="dxa"/>
            <w:tcMar>
              <w:top w:w="50" w:type="dxa"/>
              <w:left w:w="55" w:type="dxa"/>
              <w:bottom w:w="50" w:type="dxa"/>
              <w:right w:w="55" w:type="dxa"/>
            </w:tcMar>
            <w:vAlign w:val="center"/>
          </w:tcPr>
          <w:p w14:paraId="49147F27">
            <w:pPr>
              <w:spacing w:after="0" w:line="240" w:lineRule="auto"/>
              <w:jc w:val="center"/>
            </w:pPr>
            <w:r>
              <w:rPr>
                <w:rFonts w:ascii="Times New Roman" w:hAnsi="Times New Roman"/>
                <w:sz w:val="16"/>
              </w:rPr>
              <w:t>0.32-1.10</w:t>
            </w:r>
          </w:p>
        </w:tc>
        <w:tc>
          <w:tcPr>
            <w:tcW w:w="1440" w:type="dxa"/>
            <w:tcMar>
              <w:top w:w="50" w:type="dxa"/>
              <w:left w:w="55" w:type="dxa"/>
              <w:bottom w:w="50" w:type="dxa"/>
              <w:right w:w="55" w:type="dxa"/>
            </w:tcMar>
            <w:vAlign w:val="center"/>
          </w:tcPr>
          <w:p w14:paraId="1F33B83E">
            <w:pPr>
              <w:spacing w:after="0" w:line="240" w:lineRule="auto"/>
              <w:jc w:val="center"/>
            </w:pPr>
            <w:r>
              <w:rPr>
                <w:rFonts w:ascii="Times New Roman" w:hAnsi="Times New Roman"/>
                <w:sz w:val="16"/>
              </w:rPr>
              <w:t>0.100</w:t>
            </w:r>
          </w:p>
        </w:tc>
      </w:tr>
      <w:tr w14:paraId="6EA9D81E">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shd w:val="clear" w:color="auto" w:fill="EEF5FA"/>
            <w:tcMar>
              <w:top w:w="50" w:type="dxa"/>
              <w:left w:w="55" w:type="dxa"/>
              <w:bottom w:w="50" w:type="dxa"/>
              <w:right w:w="55" w:type="dxa"/>
            </w:tcMar>
            <w:vAlign w:val="center"/>
          </w:tcPr>
          <w:p w14:paraId="1912DEC0">
            <w:pPr>
              <w:spacing w:after="0" w:line="240" w:lineRule="auto"/>
              <w:jc w:val="left"/>
            </w:pPr>
            <w:r>
              <w:rPr>
                <w:rFonts w:ascii="Times New Roman" w:hAnsi="Times New Roman"/>
                <w:b/>
                <w:sz w:val="16"/>
              </w:rPr>
              <w:t>High income (vs low)</w:t>
            </w:r>
          </w:p>
        </w:tc>
        <w:tc>
          <w:tcPr>
            <w:tcW w:w="1800" w:type="dxa"/>
            <w:shd w:val="clear" w:color="auto" w:fill="EEF5FA"/>
            <w:tcMar>
              <w:top w:w="50" w:type="dxa"/>
              <w:left w:w="55" w:type="dxa"/>
              <w:bottom w:w="50" w:type="dxa"/>
              <w:right w:w="55" w:type="dxa"/>
            </w:tcMar>
            <w:vAlign w:val="center"/>
          </w:tcPr>
          <w:p w14:paraId="651E3460">
            <w:pPr>
              <w:spacing w:after="0" w:line="240" w:lineRule="auto"/>
              <w:jc w:val="left"/>
            </w:pPr>
            <w:r>
              <w:rPr>
                <w:rFonts w:ascii="Times New Roman" w:hAnsi="Times New Roman"/>
                <w:sz w:val="16"/>
              </w:rPr>
              <w:t>1.05</w:t>
            </w:r>
          </w:p>
        </w:tc>
        <w:tc>
          <w:tcPr>
            <w:tcW w:w="2592" w:type="dxa"/>
            <w:shd w:val="clear" w:color="auto" w:fill="EEF5FA"/>
            <w:tcMar>
              <w:top w:w="50" w:type="dxa"/>
              <w:left w:w="55" w:type="dxa"/>
              <w:bottom w:w="50" w:type="dxa"/>
              <w:right w:w="55" w:type="dxa"/>
            </w:tcMar>
            <w:vAlign w:val="center"/>
          </w:tcPr>
          <w:p w14:paraId="14395307">
            <w:pPr>
              <w:spacing w:after="0" w:line="240" w:lineRule="auto"/>
              <w:jc w:val="center"/>
            </w:pPr>
            <w:r>
              <w:rPr>
                <w:rFonts w:ascii="Times New Roman" w:hAnsi="Times New Roman"/>
                <w:sz w:val="16"/>
              </w:rPr>
              <w:t>0.46-2.38</w:t>
            </w:r>
          </w:p>
        </w:tc>
        <w:tc>
          <w:tcPr>
            <w:tcW w:w="1440" w:type="dxa"/>
            <w:shd w:val="clear" w:color="auto" w:fill="EEF5FA"/>
            <w:tcMar>
              <w:top w:w="50" w:type="dxa"/>
              <w:left w:w="55" w:type="dxa"/>
              <w:bottom w:w="50" w:type="dxa"/>
              <w:right w:w="55" w:type="dxa"/>
            </w:tcMar>
            <w:vAlign w:val="center"/>
          </w:tcPr>
          <w:p w14:paraId="15D91321">
            <w:pPr>
              <w:spacing w:after="0" w:line="240" w:lineRule="auto"/>
              <w:jc w:val="center"/>
            </w:pPr>
            <w:r>
              <w:rPr>
                <w:rFonts w:ascii="Times New Roman" w:hAnsi="Times New Roman"/>
                <w:sz w:val="16"/>
              </w:rPr>
              <w:t>0.913</w:t>
            </w:r>
          </w:p>
        </w:tc>
      </w:tr>
      <w:tr w14:paraId="1D20328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tcMar>
              <w:top w:w="50" w:type="dxa"/>
              <w:left w:w="55" w:type="dxa"/>
              <w:bottom w:w="50" w:type="dxa"/>
              <w:right w:w="55" w:type="dxa"/>
            </w:tcMar>
            <w:vAlign w:val="center"/>
          </w:tcPr>
          <w:p w14:paraId="44F371B1">
            <w:pPr>
              <w:spacing w:after="0" w:line="240" w:lineRule="auto"/>
              <w:jc w:val="left"/>
            </w:pPr>
            <w:r>
              <w:rPr>
                <w:rFonts w:ascii="Times New Roman" w:hAnsi="Times New Roman"/>
                <w:b/>
                <w:sz w:val="16"/>
              </w:rPr>
              <w:t>Current smoking</w:t>
            </w:r>
          </w:p>
        </w:tc>
        <w:tc>
          <w:tcPr>
            <w:tcW w:w="1800" w:type="dxa"/>
            <w:tcMar>
              <w:top w:w="50" w:type="dxa"/>
              <w:left w:w="55" w:type="dxa"/>
              <w:bottom w:w="50" w:type="dxa"/>
              <w:right w:w="55" w:type="dxa"/>
            </w:tcMar>
            <w:vAlign w:val="center"/>
          </w:tcPr>
          <w:p w14:paraId="1C30FA0E">
            <w:pPr>
              <w:spacing w:after="0" w:line="240" w:lineRule="auto"/>
              <w:jc w:val="left"/>
            </w:pPr>
            <w:r>
              <w:rPr>
                <w:rFonts w:ascii="Times New Roman" w:hAnsi="Times New Roman"/>
                <w:sz w:val="16"/>
              </w:rPr>
              <w:t>1.49</w:t>
            </w:r>
          </w:p>
        </w:tc>
        <w:tc>
          <w:tcPr>
            <w:tcW w:w="2592" w:type="dxa"/>
            <w:tcMar>
              <w:top w:w="50" w:type="dxa"/>
              <w:left w:w="55" w:type="dxa"/>
              <w:bottom w:w="50" w:type="dxa"/>
              <w:right w:w="55" w:type="dxa"/>
            </w:tcMar>
            <w:vAlign w:val="center"/>
          </w:tcPr>
          <w:p w14:paraId="74C1A327">
            <w:pPr>
              <w:spacing w:after="0" w:line="240" w:lineRule="auto"/>
              <w:jc w:val="center"/>
            </w:pPr>
            <w:r>
              <w:rPr>
                <w:rFonts w:ascii="Times New Roman" w:hAnsi="Times New Roman"/>
                <w:sz w:val="16"/>
              </w:rPr>
              <w:t>0.67-3.29</w:t>
            </w:r>
          </w:p>
        </w:tc>
        <w:tc>
          <w:tcPr>
            <w:tcW w:w="1440" w:type="dxa"/>
            <w:tcMar>
              <w:top w:w="50" w:type="dxa"/>
              <w:left w:w="55" w:type="dxa"/>
              <w:bottom w:w="50" w:type="dxa"/>
              <w:right w:w="55" w:type="dxa"/>
            </w:tcMar>
            <w:vAlign w:val="center"/>
          </w:tcPr>
          <w:p w14:paraId="0C04D5CC">
            <w:pPr>
              <w:spacing w:after="0" w:line="240" w:lineRule="auto"/>
              <w:jc w:val="center"/>
            </w:pPr>
            <w:r>
              <w:rPr>
                <w:rFonts w:ascii="Times New Roman" w:hAnsi="Times New Roman"/>
                <w:sz w:val="16"/>
              </w:rPr>
              <w:t>0.329</w:t>
            </w:r>
          </w:p>
        </w:tc>
      </w:tr>
      <w:tr w14:paraId="7F30DF4F">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shd w:val="clear" w:color="auto" w:fill="EEF5FA"/>
            <w:tcMar>
              <w:top w:w="50" w:type="dxa"/>
              <w:left w:w="55" w:type="dxa"/>
              <w:bottom w:w="50" w:type="dxa"/>
              <w:right w:w="55" w:type="dxa"/>
            </w:tcMar>
            <w:vAlign w:val="center"/>
          </w:tcPr>
          <w:p w14:paraId="3536A1AB">
            <w:pPr>
              <w:spacing w:after="0" w:line="240" w:lineRule="auto"/>
              <w:jc w:val="left"/>
            </w:pPr>
            <w:r>
              <w:rPr>
                <w:rFonts w:ascii="Times New Roman" w:hAnsi="Times New Roman"/>
                <w:b/>
                <w:sz w:val="16"/>
              </w:rPr>
              <w:t>Secondhand smoke exposure</w:t>
            </w:r>
          </w:p>
        </w:tc>
        <w:tc>
          <w:tcPr>
            <w:tcW w:w="1800" w:type="dxa"/>
            <w:shd w:val="clear" w:color="auto" w:fill="EEF5FA"/>
            <w:tcMar>
              <w:top w:w="50" w:type="dxa"/>
              <w:left w:w="55" w:type="dxa"/>
              <w:bottom w:w="50" w:type="dxa"/>
              <w:right w:w="55" w:type="dxa"/>
            </w:tcMar>
            <w:vAlign w:val="center"/>
          </w:tcPr>
          <w:p w14:paraId="31C58009">
            <w:pPr>
              <w:spacing w:after="0" w:line="240" w:lineRule="auto"/>
              <w:jc w:val="left"/>
            </w:pPr>
            <w:r>
              <w:rPr>
                <w:rFonts w:ascii="Times New Roman" w:hAnsi="Times New Roman"/>
                <w:sz w:val="16"/>
              </w:rPr>
              <w:t>1.32</w:t>
            </w:r>
          </w:p>
        </w:tc>
        <w:tc>
          <w:tcPr>
            <w:tcW w:w="2592" w:type="dxa"/>
            <w:shd w:val="clear" w:color="auto" w:fill="EEF5FA"/>
            <w:tcMar>
              <w:top w:w="50" w:type="dxa"/>
              <w:left w:w="55" w:type="dxa"/>
              <w:bottom w:w="50" w:type="dxa"/>
              <w:right w:w="55" w:type="dxa"/>
            </w:tcMar>
            <w:vAlign w:val="center"/>
          </w:tcPr>
          <w:p w14:paraId="21083C1C">
            <w:pPr>
              <w:spacing w:after="0" w:line="240" w:lineRule="auto"/>
              <w:jc w:val="center"/>
            </w:pPr>
            <w:r>
              <w:rPr>
                <w:rFonts w:ascii="Times New Roman" w:hAnsi="Times New Roman"/>
                <w:sz w:val="16"/>
              </w:rPr>
              <w:t>0.82-2.12</w:t>
            </w:r>
          </w:p>
        </w:tc>
        <w:tc>
          <w:tcPr>
            <w:tcW w:w="1440" w:type="dxa"/>
            <w:shd w:val="clear" w:color="auto" w:fill="EEF5FA"/>
            <w:tcMar>
              <w:top w:w="50" w:type="dxa"/>
              <w:left w:w="55" w:type="dxa"/>
              <w:bottom w:w="50" w:type="dxa"/>
              <w:right w:w="55" w:type="dxa"/>
            </w:tcMar>
            <w:vAlign w:val="center"/>
          </w:tcPr>
          <w:p w14:paraId="1CEF72CF">
            <w:pPr>
              <w:spacing w:after="0" w:line="240" w:lineRule="auto"/>
              <w:jc w:val="center"/>
            </w:pPr>
            <w:r>
              <w:rPr>
                <w:rFonts w:ascii="Times New Roman" w:hAnsi="Times New Roman"/>
                <w:sz w:val="16"/>
              </w:rPr>
              <w:t>0.254</w:t>
            </w:r>
          </w:p>
        </w:tc>
      </w:tr>
      <w:tr w14:paraId="153DB33A">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tcMar>
              <w:top w:w="50" w:type="dxa"/>
              <w:left w:w="55" w:type="dxa"/>
              <w:bottom w:w="50" w:type="dxa"/>
              <w:right w:w="55" w:type="dxa"/>
            </w:tcMar>
            <w:vAlign w:val="center"/>
          </w:tcPr>
          <w:p w14:paraId="2F9C326A">
            <w:pPr>
              <w:spacing w:after="0" w:line="240" w:lineRule="auto"/>
              <w:jc w:val="left"/>
            </w:pPr>
            <w:r>
              <w:rPr>
                <w:rFonts w:ascii="Times New Roman" w:hAnsi="Times New Roman"/>
                <w:b/>
                <w:sz w:val="16"/>
              </w:rPr>
              <w:t>Any alcohol consumption in past year</w:t>
            </w:r>
          </w:p>
        </w:tc>
        <w:tc>
          <w:tcPr>
            <w:tcW w:w="1800" w:type="dxa"/>
            <w:tcMar>
              <w:top w:w="50" w:type="dxa"/>
              <w:left w:w="55" w:type="dxa"/>
              <w:bottom w:w="50" w:type="dxa"/>
              <w:right w:w="55" w:type="dxa"/>
            </w:tcMar>
            <w:vAlign w:val="center"/>
          </w:tcPr>
          <w:p w14:paraId="394DE808">
            <w:pPr>
              <w:spacing w:after="0" w:line="240" w:lineRule="auto"/>
              <w:jc w:val="left"/>
            </w:pPr>
            <w:r>
              <w:rPr>
                <w:rFonts w:ascii="Times New Roman" w:hAnsi="Times New Roman"/>
                <w:sz w:val="16"/>
              </w:rPr>
              <w:t>0.50</w:t>
            </w:r>
          </w:p>
        </w:tc>
        <w:tc>
          <w:tcPr>
            <w:tcW w:w="2592" w:type="dxa"/>
            <w:tcMar>
              <w:top w:w="50" w:type="dxa"/>
              <w:left w:w="55" w:type="dxa"/>
              <w:bottom w:w="50" w:type="dxa"/>
              <w:right w:w="55" w:type="dxa"/>
            </w:tcMar>
            <w:vAlign w:val="center"/>
          </w:tcPr>
          <w:p w14:paraId="76AB7C48">
            <w:pPr>
              <w:spacing w:after="0" w:line="240" w:lineRule="auto"/>
              <w:jc w:val="center"/>
            </w:pPr>
            <w:r>
              <w:rPr>
                <w:rFonts w:ascii="Times New Roman" w:hAnsi="Times New Roman"/>
                <w:sz w:val="16"/>
              </w:rPr>
              <w:t>0.16-1.61</w:t>
            </w:r>
          </w:p>
        </w:tc>
        <w:tc>
          <w:tcPr>
            <w:tcW w:w="1440" w:type="dxa"/>
            <w:tcMar>
              <w:top w:w="50" w:type="dxa"/>
              <w:left w:w="55" w:type="dxa"/>
              <w:bottom w:w="50" w:type="dxa"/>
              <w:right w:w="55" w:type="dxa"/>
            </w:tcMar>
            <w:vAlign w:val="center"/>
          </w:tcPr>
          <w:p w14:paraId="78BA16C2">
            <w:pPr>
              <w:spacing w:after="0" w:line="240" w:lineRule="auto"/>
              <w:jc w:val="center"/>
            </w:pPr>
            <w:r>
              <w:rPr>
                <w:rFonts w:ascii="Times New Roman" w:hAnsi="Times New Roman"/>
                <w:sz w:val="16"/>
              </w:rPr>
              <w:t>0.247</w:t>
            </w:r>
          </w:p>
        </w:tc>
      </w:tr>
      <w:tr w14:paraId="481EE603">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shd w:val="clear" w:color="auto" w:fill="EEF5FA"/>
            <w:tcMar>
              <w:top w:w="50" w:type="dxa"/>
              <w:left w:w="55" w:type="dxa"/>
              <w:bottom w:w="50" w:type="dxa"/>
              <w:right w:w="55" w:type="dxa"/>
            </w:tcMar>
            <w:vAlign w:val="center"/>
          </w:tcPr>
          <w:p w14:paraId="0E416495">
            <w:pPr>
              <w:spacing w:after="0" w:line="240" w:lineRule="auto"/>
              <w:jc w:val="left"/>
            </w:pPr>
            <w:r>
              <w:rPr>
                <w:rFonts w:ascii="Times New Roman" w:hAnsi="Times New Roman"/>
                <w:b/>
                <w:sz w:val="16"/>
              </w:rPr>
              <w:t>Short sleep (&lt;6 h)</w:t>
            </w:r>
          </w:p>
        </w:tc>
        <w:tc>
          <w:tcPr>
            <w:tcW w:w="1800" w:type="dxa"/>
            <w:shd w:val="clear" w:color="auto" w:fill="EEF5FA"/>
            <w:tcMar>
              <w:top w:w="50" w:type="dxa"/>
              <w:left w:w="55" w:type="dxa"/>
              <w:bottom w:w="50" w:type="dxa"/>
              <w:right w:w="55" w:type="dxa"/>
            </w:tcMar>
            <w:vAlign w:val="center"/>
          </w:tcPr>
          <w:p w14:paraId="5063B434">
            <w:pPr>
              <w:spacing w:after="0" w:line="240" w:lineRule="auto"/>
              <w:jc w:val="left"/>
            </w:pPr>
            <w:r>
              <w:rPr>
                <w:rFonts w:ascii="Times New Roman" w:hAnsi="Times New Roman"/>
                <w:sz w:val="16"/>
              </w:rPr>
              <w:t>1.01</w:t>
            </w:r>
          </w:p>
        </w:tc>
        <w:tc>
          <w:tcPr>
            <w:tcW w:w="2592" w:type="dxa"/>
            <w:shd w:val="clear" w:color="auto" w:fill="EEF5FA"/>
            <w:tcMar>
              <w:top w:w="50" w:type="dxa"/>
              <w:left w:w="55" w:type="dxa"/>
              <w:bottom w:w="50" w:type="dxa"/>
              <w:right w:w="55" w:type="dxa"/>
            </w:tcMar>
            <w:vAlign w:val="center"/>
          </w:tcPr>
          <w:p w14:paraId="419FFE0D">
            <w:pPr>
              <w:spacing w:after="0" w:line="240" w:lineRule="auto"/>
              <w:jc w:val="center"/>
            </w:pPr>
            <w:r>
              <w:rPr>
                <w:rFonts w:ascii="Times New Roman" w:hAnsi="Times New Roman"/>
                <w:sz w:val="16"/>
              </w:rPr>
              <w:t>0.60-1.69</w:t>
            </w:r>
          </w:p>
        </w:tc>
        <w:tc>
          <w:tcPr>
            <w:tcW w:w="1440" w:type="dxa"/>
            <w:shd w:val="clear" w:color="auto" w:fill="EEF5FA"/>
            <w:tcMar>
              <w:top w:w="50" w:type="dxa"/>
              <w:left w:w="55" w:type="dxa"/>
              <w:bottom w:w="50" w:type="dxa"/>
              <w:right w:w="55" w:type="dxa"/>
            </w:tcMar>
            <w:vAlign w:val="center"/>
          </w:tcPr>
          <w:p w14:paraId="060253A8">
            <w:pPr>
              <w:spacing w:after="0" w:line="240" w:lineRule="auto"/>
              <w:jc w:val="center"/>
            </w:pPr>
            <w:r>
              <w:rPr>
                <w:rFonts w:ascii="Times New Roman" w:hAnsi="Times New Roman"/>
                <w:sz w:val="16"/>
              </w:rPr>
              <w:t>0.980</w:t>
            </w:r>
          </w:p>
        </w:tc>
      </w:tr>
      <w:tr w14:paraId="5356B297">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tcMar>
              <w:top w:w="50" w:type="dxa"/>
              <w:left w:w="55" w:type="dxa"/>
              <w:bottom w:w="50" w:type="dxa"/>
              <w:right w:w="55" w:type="dxa"/>
            </w:tcMar>
            <w:vAlign w:val="center"/>
          </w:tcPr>
          <w:p w14:paraId="3B107A6D">
            <w:pPr>
              <w:spacing w:after="0" w:line="240" w:lineRule="auto"/>
              <w:jc w:val="left"/>
            </w:pPr>
            <w:r>
              <w:rPr>
                <w:rFonts w:ascii="Times New Roman" w:hAnsi="Times New Roman"/>
                <w:b/>
                <w:sz w:val="16"/>
              </w:rPr>
              <w:t>Physical activity frequency score, per point</w:t>
            </w:r>
          </w:p>
        </w:tc>
        <w:tc>
          <w:tcPr>
            <w:tcW w:w="1800" w:type="dxa"/>
            <w:tcMar>
              <w:top w:w="50" w:type="dxa"/>
              <w:left w:w="55" w:type="dxa"/>
              <w:bottom w:w="50" w:type="dxa"/>
              <w:right w:w="55" w:type="dxa"/>
            </w:tcMar>
            <w:vAlign w:val="center"/>
          </w:tcPr>
          <w:p w14:paraId="30E3D3AA">
            <w:pPr>
              <w:spacing w:after="0" w:line="240" w:lineRule="auto"/>
              <w:jc w:val="left"/>
            </w:pPr>
            <w:r>
              <w:rPr>
                <w:rFonts w:ascii="Times New Roman" w:hAnsi="Times New Roman"/>
                <w:sz w:val="16"/>
              </w:rPr>
              <w:t>0.93</w:t>
            </w:r>
          </w:p>
        </w:tc>
        <w:tc>
          <w:tcPr>
            <w:tcW w:w="2592" w:type="dxa"/>
            <w:tcMar>
              <w:top w:w="50" w:type="dxa"/>
              <w:left w:w="55" w:type="dxa"/>
              <w:bottom w:w="50" w:type="dxa"/>
              <w:right w:w="55" w:type="dxa"/>
            </w:tcMar>
            <w:vAlign w:val="center"/>
          </w:tcPr>
          <w:p w14:paraId="7C70D5EF">
            <w:pPr>
              <w:spacing w:after="0" w:line="240" w:lineRule="auto"/>
              <w:jc w:val="center"/>
            </w:pPr>
            <w:r>
              <w:rPr>
                <w:rFonts w:ascii="Times New Roman" w:hAnsi="Times New Roman"/>
                <w:sz w:val="16"/>
              </w:rPr>
              <w:t>0.83-1.04</w:t>
            </w:r>
          </w:p>
        </w:tc>
        <w:tc>
          <w:tcPr>
            <w:tcW w:w="1440" w:type="dxa"/>
            <w:tcMar>
              <w:top w:w="50" w:type="dxa"/>
              <w:left w:w="55" w:type="dxa"/>
              <w:bottom w:w="50" w:type="dxa"/>
              <w:right w:w="55" w:type="dxa"/>
            </w:tcMar>
            <w:vAlign w:val="center"/>
          </w:tcPr>
          <w:p w14:paraId="5D767893">
            <w:pPr>
              <w:spacing w:after="0" w:line="240" w:lineRule="auto"/>
              <w:jc w:val="center"/>
            </w:pPr>
            <w:r>
              <w:rPr>
                <w:rFonts w:ascii="Times New Roman" w:hAnsi="Times New Roman"/>
                <w:sz w:val="16"/>
              </w:rPr>
              <w:t>0.210</w:t>
            </w:r>
          </w:p>
        </w:tc>
      </w:tr>
      <w:tr w14:paraId="419BEF2A">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shd w:val="clear" w:color="auto" w:fill="EEF5FA"/>
            <w:tcMar>
              <w:top w:w="50" w:type="dxa"/>
              <w:left w:w="55" w:type="dxa"/>
              <w:bottom w:w="50" w:type="dxa"/>
              <w:right w:w="55" w:type="dxa"/>
            </w:tcMar>
            <w:vAlign w:val="center"/>
          </w:tcPr>
          <w:p w14:paraId="56857D8B">
            <w:pPr>
              <w:spacing w:after="0" w:line="240" w:lineRule="auto"/>
              <w:jc w:val="left"/>
            </w:pPr>
            <w:r>
              <w:rPr>
                <w:rFonts w:ascii="Times New Roman" w:hAnsi="Times New Roman"/>
                <w:b/>
                <w:sz w:val="16"/>
              </w:rPr>
              <w:t>Depressive symptoms (CES-D-10 ≥10)</w:t>
            </w:r>
          </w:p>
        </w:tc>
        <w:tc>
          <w:tcPr>
            <w:tcW w:w="1800" w:type="dxa"/>
            <w:shd w:val="clear" w:color="auto" w:fill="EEF5FA"/>
            <w:tcMar>
              <w:top w:w="50" w:type="dxa"/>
              <w:left w:w="55" w:type="dxa"/>
              <w:bottom w:w="50" w:type="dxa"/>
              <w:right w:w="55" w:type="dxa"/>
            </w:tcMar>
            <w:vAlign w:val="center"/>
          </w:tcPr>
          <w:p w14:paraId="48A2F54B">
            <w:pPr>
              <w:spacing w:after="0" w:line="240" w:lineRule="auto"/>
              <w:jc w:val="left"/>
            </w:pPr>
            <w:r>
              <w:rPr>
                <w:rFonts w:ascii="Times New Roman" w:hAnsi="Times New Roman"/>
                <w:sz w:val="16"/>
              </w:rPr>
              <w:t>1.52</w:t>
            </w:r>
          </w:p>
        </w:tc>
        <w:tc>
          <w:tcPr>
            <w:tcW w:w="2592" w:type="dxa"/>
            <w:shd w:val="clear" w:color="auto" w:fill="EEF5FA"/>
            <w:tcMar>
              <w:top w:w="50" w:type="dxa"/>
              <w:left w:w="55" w:type="dxa"/>
              <w:bottom w:w="50" w:type="dxa"/>
              <w:right w:w="55" w:type="dxa"/>
            </w:tcMar>
            <w:vAlign w:val="center"/>
          </w:tcPr>
          <w:p w14:paraId="65DDF775">
            <w:pPr>
              <w:spacing w:after="0" w:line="240" w:lineRule="auto"/>
              <w:jc w:val="center"/>
            </w:pPr>
            <w:r>
              <w:rPr>
                <w:rFonts w:ascii="Times New Roman" w:hAnsi="Times New Roman"/>
                <w:sz w:val="16"/>
              </w:rPr>
              <w:t>0.92-2.49</w:t>
            </w:r>
          </w:p>
        </w:tc>
        <w:tc>
          <w:tcPr>
            <w:tcW w:w="1440" w:type="dxa"/>
            <w:shd w:val="clear" w:color="auto" w:fill="EEF5FA"/>
            <w:tcMar>
              <w:top w:w="50" w:type="dxa"/>
              <w:left w:w="55" w:type="dxa"/>
              <w:bottom w:w="50" w:type="dxa"/>
              <w:right w:w="55" w:type="dxa"/>
            </w:tcMar>
            <w:vAlign w:val="center"/>
          </w:tcPr>
          <w:p w14:paraId="26BE8D1C">
            <w:pPr>
              <w:spacing w:after="0" w:line="240" w:lineRule="auto"/>
              <w:jc w:val="center"/>
            </w:pPr>
            <w:r>
              <w:rPr>
                <w:rFonts w:ascii="Times New Roman" w:hAnsi="Times New Roman"/>
                <w:sz w:val="16"/>
              </w:rPr>
              <w:t>0.100</w:t>
            </w:r>
          </w:p>
        </w:tc>
      </w:tr>
      <w:tr w14:paraId="37E56252">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tcMar>
              <w:top w:w="50" w:type="dxa"/>
              <w:left w:w="55" w:type="dxa"/>
              <w:bottom w:w="50" w:type="dxa"/>
              <w:right w:w="55" w:type="dxa"/>
            </w:tcMar>
            <w:vAlign w:val="center"/>
          </w:tcPr>
          <w:p w14:paraId="1F4BEAE1">
            <w:pPr>
              <w:spacing w:after="0" w:line="240" w:lineRule="auto"/>
              <w:jc w:val="left"/>
            </w:pPr>
            <w:r>
              <w:rPr>
                <w:rFonts w:ascii="Times New Roman" w:hAnsi="Times New Roman"/>
                <w:b/>
                <w:sz w:val="16"/>
              </w:rPr>
              <w:t>Salty food preference</w:t>
            </w:r>
          </w:p>
        </w:tc>
        <w:tc>
          <w:tcPr>
            <w:tcW w:w="1800" w:type="dxa"/>
            <w:tcMar>
              <w:top w:w="50" w:type="dxa"/>
              <w:left w:w="55" w:type="dxa"/>
              <w:bottom w:w="50" w:type="dxa"/>
              <w:right w:w="55" w:type="dxa"/>
            </w:tcMar>
            <w:vAlign w:val="center"/>
          </w:tcPr>
          <w:p w14:paraId="69DD67AE">
            <w:pPr>
              <w:spacing w:after="0" w:line="240" w:lineRule="auto"/>
              <w:jc w:val="left"/>
            </w:pPr>
            <w:r>
              <w:rPr>
                <w:rFonts w:ascii="Times New Roman" w:hAnsi="Times New Roman"/>
                <w:sz w:val="16"/>
              </w:rPr>
              <w:t>1.01</w:t>
            </w:r>
          </w:p>
        </w:tc>
        <w:tc>
          <w:tcPr>
            <w:tcW w:w="2592" w:type="dxa"/>
            <w:tcMar>
              <w:top w:w="50" w:type="dxa"/>
              <w:left w:w="55" w:type="dxa"/>
              <w:bottom w:w="50" w:type="dxa"/>
              <w:right w:w="55" w:type="dxa"/>
            </w:tcMar>
            <w:vAlign w:val="center"/>
          </w:tcPr>
          <w:p w14:paraId="53B1D91E">
            <w:pPr>
              <w:spacing w:after="0" w:line="240" w:lineRule="auto"/>
              <w:jc w:val="center"/>
            </w:pPr>
            <w:r>
              <w:rPr>
                <w:rFonts w:ascii="Times New Roman" w:hAnsi="Times New Roman"/>
                <w:sz w:val="16"/>
              </w:rPr>
              <w:t>0.62-1.65</w:t>
            </w:r>
          </w:p>
        </w:tc>
        <w:tc>
          <w:tcPr>
            <w:tcW w:w="1440" w:type="dxa"/>
            <w:tcMar>
              <w:top w:w="50" w:type="dxa"/>
              <w:left w:w="55" w:type="dxa"/>
              <w:bottom w:w="50" w:type="dxa"/>
              <w:right w:w="55" w:type="dxa"/>
            </w:tcMar>
            <w:vAlign w:val="center"/>
          </w:tcPr>
          <w:p w14:paraId="49A8BE5D">
            <w:pPr>
              <w:spacing w:after="0" w:line="240" w:lineRule="auto"/>
              <w:jc w:val="center"/>
            </w:pPr>
            <w:r>
              <w:rPr>
                <w:rFonts w:ascii="Times New Roman" w:hAnsi="Times New Roman"/>
                <w:sz w:val="16"/>
              </w:rPr>
              <w:t>0.978</w:t>
            </w:r>
          </w:p>
        </w:tc>
      </w:tr>
      <w:tr w14:paraId="6B471BA4">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shd w:val="clear" w:color="auto" w:fill="EEF5FA"/>
            <w:tcMar>
              <w:top w:w="50" w:type="dxa"/>
              <w:left w:w="55" w:type="dxa"/>
              <w:bottom w:w="50" w:type="dxa"/>
              <w:right w:w="55" w:type="dxa"/>
            </w:tcMar>
            <w:vAlign w:val="center"/>
          </w:tcPr>
          <w:p w14:paraId="26C0AC94">
            <w:pPr>
              <w:spacing w:after="0" w:line="240" w:lineRule="auto"/>
              <w:jc w:val="left"/>
            </w:pPr>
            <w:r>
              <w:rPr>
                <w:rFonts w:ascii="Times New Roman" w:hAnsi="Times New Roman"/>
                <w:b/>
                <w:sz w:val="16"/>
              </w:rPr>
              <w:t>Sweet food preference</w:t>
            </w:r>
          </w:p>
        </w:tc>
        <w:tc>
          <w:tcPr>
            <w:tcW w:w="1800" w:type="dxa"/>
            <w:shd w:val="clear" w:color="auto" w:fill="EEF5FA"/>
            <w:tcMar>
              <w:top w:w="50" w:type="dxa"/>
              <w:left w:w="55" w:type="dxa"/>
              <w:bottom w:w="50" w:type="dxa"/>
              <w:right w:w="55" w:type="dxa"/>
            </w:tcMar>
            <w:vAlign w:val="center"/>
          </w:tcPr>
          <w:p w14:paraId="2751C993">
            <w:pPr>
              <w:spacing w:after="0" w:line="240" w:lineRule="auto"/>
              <w:jc w:val="left"/>
            </w:pPr>
            <w:r>
              <w:rPr>
                <w:rFonts w:ascii="Times New Roman" w:hAnsi="Times New Roman"/>
                <w:sz w:val="16"/>
              </w:rPr>
              <w:t>1.21</w:t>
            </w:r>
          </w:p>
        </w:tc>
        <w:tc>
          <w:tcPr>
            <w:tcW w:w="2592" w:type="dxa"/>
            <w:shd w:val="clear" w:color="auto" w:fill="EEF5FA"/>
            <w:tcMar>
              <w:top w:w="50" w:type="dxa"/>
              <w:left w:w="55" w:type="dxa"/>
              <w:bottom w:w="50" w:type="dxa"/>
              <w:right w:w="55" w:type="dxa"/>
            </w:tcMar>
            <w:vAlign w:val="center"/>
          </w:tcPr>
          <w:p w14:paraId="68190174">
            <w:pPr>
              <w:spacing w:after="0" w:line="240" w:lineRule="auto"/>
              <w:jc w:val="center"/>
            </w:pPr>
            <w:r>
              <w:rPr>
                <w:rFonts w:ascii="Times New Roman" w:hAnsi="Times New Roman"/>
                <w:sz w:val="16"/>
              </w:rPr>
              <w:t>0.76-1.92</w:t>
            </w:r>
          </w:p>
        </w:tc>
        <w:tc>
          <w:tcPr>
            <w:tcW w:w="1440" w:type="dxa"/>
            <w:shd w:val="clear" w:color="auto" w:fill="EEF5FA"/>
            <w:tcMar>
              <w:top w:w="50" w:type="dxa"/>
              <w:left w:w="55" w:type="dxa"/>
              <w:bottom w:w="50" w:type="dxa"/>
              <w:right w:w="55" w:type="dxa"/>
            </w:tcMar>
            <w:vAlign w:val="center"/>
          </w:tcPr>
          <w:p w14:paraId="2CA0D760">
            <w:pPr>
              <w:spacing w:after="0" w:line="240" w:lineRule="auto"/>
              <w:jc w:val="center"/>
            </w:pPr>
            <w:r>
              <w:rPr>
                <w:rFonts w:ascii="Times New Roman" w:hAnsi="Times New Roman"/>
                <w:sz w:val="16"/>
              </w:rPr>
              <w:t>0.424</w:t>
            </w:r>
          </w:p>
        </w:tc>
      </w:tr>
      <w:tr w14:paraId="74D500F3">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tcMar>
              <w:top w:w="50" w:type="dxa"/>
              <w:left w:w="55" w:type="dxa"/>
              <w:bottom w:w="50" w:type="dxa"/>
              <w:right w:w="55" w:type="dxa"/>
            </w:tcMar>
            <w:vAlign w:val="center"/>
          </w:tcPr>
          <w:p w14:paraId="214DFF9C">
            <w:pPr>
              <w:spacing w:after="0" w:line="240" w:lineRule="auto"/>
              <w:jc w:val="left"/>
            </w:pPr>
            <w:r>
              <w:rPr>
                <w:rFonts w:ascii="Times New Roman" w:hAnsi="Times New Roman"/>
                <w:b/>
                <w:sz w:val="16"/>
              </w:rPr>
              <w:t>Spicy/hot food preference</w:t>
            </w:r>
          </w:p>
        </w:tc>
        <w:tc>
          <w:tcPr>
            <w:tcW w:w="1800" w:type="dxa"/>
            <w:tcMar>
              <w:top w:w="50" w:type="dxa"/>
              <w:left w:w="55" w:type="dxa"/>
              <w:bottom w:w="50" w:type="dxa"/>
              <w:right w:w="55" w:type="dxa"/>
            </w:tcMar>
            <w:vAlign w:val="center"/>
          </w:tcPr>
          <w:p w14:paraId="0723E73B">
            <w:pPr>
              <w:spacing w:after="0" w:line="240" w:lineRule="auto"/>
              <w:jc w:val="left"/>
            </w:pPr>
            <w:r>
              <w:rPr>
                <w:rFonts w:ascii="Times New Roman" w:hAnsi="Times New Roman"/>
                <w:sz w:val="16"/>
              </w:rPr>
              <w:t>2.14</w:t>
            </w:r>
          </w:p>
        </w:tc>
        <w:tc>
          <w:tcPr>
            <w:tcW w:w="2592" w:type="dxa"/>
            <w:tcMar>
              <w:top w:w="50" w:type="dxa"/>
              <w:left w:w="55" w:type="dxa"/>
              <w:bottom w:w="50" w:type="dxa"/>
              <w:right w:w="55" w:type="dxa"/>
            </w:tcMar>
            <w:vAlign w:val="center"/>
          </w:tcPr>
          <w:p w14:paraId="75F3D41D">
            <w:pPr>
              <w:spacing w:after="0" w:line="240" w:lineRule="auto"/>
              <w:jc w:val="center"/>
            </w:pPr>
            <w:r>
              <w:rPr>
                <w:rFonts w:ascii="Times New Roman" w:hAnsi="Times New Roman"/>
                <w:sz w:val="16"/>
              </w:rPr>
              <w:t>1.30-3.52</w:t>
            </w:r>
          </w:p>
        </w:tc>
        <w:tc>
          <w:tcPr>
            <w:tcW w:w="1440" w:type="dxa"/>
            <w:tcMar>
              <w:top w:w="50" w:type="dxa"/>
              <w:left w:w="55" w:type="dxa"/>
              <w:bottom w:w="50" w:type="dxa"/>
              <w:right w:w="55" w:type="dxa"/>
            </w:tcMar>
            <w:vAlign w:val="center"/>
          </w:tcPr>
          <w:p w14:paraId="313F1242">
            <w:pPr>
              <w:spacing w:after="0" w:line="240" w:lineRule="auto"/>
              <w:jc w:val="center"/>
            </w:pPr>
            <w:r>
              <w:rPr>
                <w:rFonts w:ascii="Times New Roman" w:hAnsi="Times New Roman"/>
                <w:sz w:val="16"/>
              </w:rPr>
              <w:t>0.003</w:t>
            </w:r>
          </w:p>
        </w:tc>
      </w:tr>
      <w:tr w14:paraId="1E41F661">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shd w:val="clear" w:color="auto" w:fill="EEF5FA"/>
            <w:tcMar>
              <w:top w:w="50" w:type="dxa"/>
              <w:left w:w="55" w:type="dxa"/>
              <w:bottom w:w="50" w:type="dxa"/>
              <w:right w:w="55" w:type="dxa"/>
            </w:tcMar>
            <w:vAlign w:val="center"/>
          </w:tcPr>
          <w:p w14:paraId="26B5CAF6">
            <w:pPr>
              <w:spacing w:after="0" w:line="240" w:lineRule="auto"/>
              <w:jc w:val="left"/>
            </w:pPr>
            <w:r>
              <w:rPr>
                <w:rFonts w:ascii="Times New Roman" w:hAnsi="Times New Roman"/>
                <w:b/>
                <w:sz w:val="16"/>
              </w:rPr>
              <w:t>Oily/fatty/greasy food preference</w:t>
            </w:r>
          </w:p>
        </w:tc>
        <w:tc>
          <w:tcPr>
            <w:tcW w:w="1800" w:type="dxa"/>
            <w:shd w:val="clear" w:color="auto" w:fill="EEF5FA"/>
            <w:tcMar>
              <w:top w:w="50" w:type="dxa"/>
              <w:left w:w="55" w:type="dxa"/>
              <w:bottom w:w="50" w:type="dxa"/>
              <w:right w:w="55" w:type="dxa"/>
            </w:tcMar>
            <w:vAlign w:val="center"/>
          </w:tcPr>
          <w:p w14:paraId="10785DC7">
            <w:pPr>
              <w:spacing w:after="0" w:line="240" w:lineRule="auto"/>
              <w:jc w:val="left"/>
            </w:pPr>
            <w:r>
              <w:rPr>
                <w:rFonts w:ascii="Times New Roman" w:hAnsi="Times New Roman"/>
                <w:sz w:val="16"/>
              </w:rPr>
              <w:t>1.35</w:t>
            </w:r>
          </w:p>
        </w:tc>
        <w:tc>
          <w:tcPr>
            <w:tcW w:w="2592" w:type="dxa"/>
            <w:shd w:val="clear" w:color="auto" w:fill="EEF5FA"/>
            <w:tcMar>
              <w:top w:w="50" w:type="dxa"/>
              <w:left w:w="55" w:type="dxa"/>
              <w:bottom w:w="50" w:type="dxa"/>
              <w:right w:w="55" w:type="dxa"/>
            </w:tcMar>
            <w:vAlign w:val="center"/>
          </w:tcPr>
          <w:p w14:paraId="703758E2">
            <w:pPr>
              <w:spacing w:after="0" w:line="240" w:lineRule="auto"/>
              <w:jc w:val="center"/>
            </w:pPr>
            <w:r>
              <w:rPr>
                <w:rFonts w:ascii="Times New Roman" w:hAnsi="Times New Roman"/>
                <w:sz w:val="16"/>
              </w:rPr>
              <w:t>0.76-2.38</w:t>
            </w:r>
          </w:p>
        </w:tc>
        <w:tc>
          <w:tcPr>
            <w:tcW w:w="1440" w:type="dxa"/>
            <w:shd w:val="clear" w:color="auto" w:fill="EEF5FA"/>
            <w:tcMar>
              <w:top w:w="50" w:type="dxa"/>
              <w:left w:w="55" w:type="dxa"/>
              <w:bottom w:w="50" w:type="dxa"/>
              <w:right w:w="55" w:type="dxa"/>
            </w:tcMar>
            <w:vAlign w:val="center"/>
          </w:tcPr>
          <w:p w14:paraId="3166F104">
            <w:pPr>
              <w:spacing w:after="0" w:line="240" w:lineRule="auto"/>
              <w:jc w:val="center"/>
            </w:pPr>
            <w:r>
              <w:rPr>
                <w:rFonts w:ascii="Times New Roman" w:hAnsi="Times New Roman"/>
                <w:sz w:val="16"/>
              </w:rPr>
              <w:t>0.304</w:t>
            </w:r>
          </w:p>
        </w:tc>
      </w:tr>
      <w:tr w14:paraId="33C5CDE9">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tcMar>
              <w:top w:w="50" w:type="dxa"/>
              <w:left w:w="55" w:type="dxa"/>
              <w:bottom w:w="50" w:type="dxa"/>
              <w:right w:w="55" w:type="dxa"/>
            </w:tcMar>
            <w:vAlign w:val="center"/>
          </w:tcPr>
          <w:p w14:paraId="46CD9172">
            <w:pPr>
              <w:spacing w:after="0" w:line="240" w:lineRule="auto"/>
              <w:jc w:val="left"/>
            </w:pPr>
            <w:r>
              <w:rPr>
                <w:rFonts w:ascii="Times New Roman" w:hAnsi="Times New Roman"/>
                <w:b/>
                <w:sz w:val="16"/>
              </w:rPr>
              <w:t>Plant-based diet (vs balanced)</w:t>
            </w:r>
          </w:p>
        </w:tc>
        <w:tc>
          <w:tcPr>
            <w:tcW w:w="1800" w:type="dxa"/>
            <w:tcMar>
              <w:top w:w="50" w:type="dxa"/>
              <w:left w:w="55" w:type="dxa"/>
              <w:bottom w:w="50" w:type="dxa"/>
              <w:right w:w="55" w:type="dxa"/>
            </w:tcMar>
            <w:vAlign w:val="center"/>
          </w:tcPr>
          <w:p w14:paraId="740220B2">
            <w:pPr>
              <w:spacing w:after="0" w:line="240" w:lineRule="auto"/>
              <w:jc w:val="left"/>
            </w:pPr>
            <w:r>
              <w:rPr>
                <w:rFonts w:ascii="Times New Roman" w:hAnsi="Times New Roman"/>
                <w:sz w:val="16"/>
              </w:rPr>
              <w:t>1.85</w:t>
            </w:r>
          </w:p>
        </w:tc>
        <w:tc>
          <w:tcPr>
            <w:tcW w:w="2592" w:type="dxa"/>
            <w:tcMar>
              <w:top w:w="50" w:type="dxa"/>
              <w:left w:w="55" w:type="dxa"/>
              <w:bottom w:w="50" w:type="dxa"/>
              <w:right w:w="55" w:type="dxa"/>
            </w:tcMar>
            <w:vAlign w:val="center"/>
          </w:tcPr>
          <w:p w14:paraId="40B76FF9">
            <w:pPr>
              <w:spacing w:after="0" w:line="240" w:lineRule="auto"/>
              <w:jc w:val="center"/>
            </w:pPr>
            <w:r>
              <w:rPr>
                <w:rFonts w:ascii="Times New Roman" w:hAnsi="Times New Roman"/>
                <w:sz w:val="16"/>
              </w:rPr>
              <w:t>0.79-4.33</w:t>
            </w:r>
          </w:p>
        </w:tc>
        <w:tc>
          <w:tcPr>
            <w:tcW w:w="1440" w:type="dxa"/>
            <w:tcMar>
              <w:top w:w="50" w:type="dxa"/>
              <w:left w:w="55" w:type="dxa"/>
              <w:bottom w:w="50" w:type="dxa"/>
              <w:right w:w="55" w:type="dxa"/>
            </w:tcMar>
            <w:vAlign w:val="center"/>
          </w:tcPr>
          <w:p w14:paraId="326912BC">
            <w:pPr>
              <w:spacing w:after="0" w:line="240" w:lineRule="auto"/>
              <w:jc w:val="center"/>
            </w:pPr>
            <w:r>
              <w:rPr>
                <w:rFonts w:ascii="Times New Roman" w:hAnsi="Times New Roman"/>
                <w:sz w:val="16"/>
              </w:rPr>
              <w:t>0.154</w:t>
            </w:r>
          </w:p>
        </w:tc>
      </w:tr>
      <w:tr w14:paraId="49A412F3">
        <w:tblPrEx>
          <w:tblBorders>
            <w:top w:val="single" w:color="B7C9D6" w:sz="4" w:space="0"/>
            <w:left w:val="single" w:color="B7C9D6" w:sz="4" w:space="0"/>
            <w:bottom w:val="single" w:color="B7C9D6" w:sz="4" w:space="0"/>
            <w:right w:val="single" w:color="B7C9D6" w:sz="4" w:space="0"/>
            <w:insideH w:val="single" w:color="B7C9D6" w:sz="4" w:space="0"/>
            <w:insideV w:val="single" w:color="B7C9D6" w:sz="4" w:space="0"/>
          </w:tblBorders>
          <w:tblCellMar>
            <w:top w:w="0" w:type="dxa"/>
            <w:left w:w="108" w:type="dxa"/>
            <w:bottom w:w="0" w:type="dxa"/>
            <w:right w:w="108" w:type="dxa"/>
          </w:tblCellMar>
        </w:tblPrEx>
        <w:trPr>
          <w:cantSplit/>
          <w:jc w:val="center"/>
        </w:trPr>
        <w:tc>
          <w:tcPr>
            <w:tcW w:w="4608" w:type="dxa"/>
            <w:shd w:val="clear" w:color="auto" w:fill="EEF5FA"/>
            <w:tcMar>
              <w:top w:w="50" w:type="dxa"/>
              <w:left w:w="55" w:type="dxa"/>
              <w:bottom w:w="50" w:type="dxa"/>
              <w:right w:w="55" w:type="dxa"/>
            </w:tcMar>
            <w:vAlign w:val="center"/>
          </w:tcPr>
          <w:p w14:paraId="733AA8CA">
            <w:pPr>
              <w:spacing w:after="0" w:line="240" w:lineRule="auto"/>
              <w:jc w:val="left"/>
            </w:pPr>
            <w:r>
              <w:rPr>
                <w:rFonts w:ascii="Times New Roman" w:hAnsi="Times New Roman"/>
                <w:b/>
                <w:sz w:val="16"/>
              </w:rPr>
              <w:t>Meat-based diet (vs balanced)</w:t>
            </w:r>
          </w:p>
        </w:tc>
        <w:tc>
          <w:tcPr>
            <w:tcW w:w="1800" w:type="dxa"/>
            <w:shd w:val="clear" w:color="auto" w:fill="EEF5FA"/>
            <w:tcMar>
              <w:top w:w="50" w:type="dxa"/>
              <w:left w:w="55" w:type="dxa"/>
              <w:bottom w:w="50" w:type="dxa"/>
              <w:right w:w="55" w:type="dxa"/>
            </w:tcMar>
            <w:vAlign w:val="center"/>
          </w:tcPr>
          <w:p w14:paraId="4137E76F">
            <w:pPr>
              <w:spacing w:after="0" w:line="240" w:lineRule="auto"/>
              <w:jc w:val="left"/>
            </w:pPr>
            <w:r>
              <w:rPr>
                <w:rFonts w:ascii="Times New Roman" w:hAnsi="Times New Roman"/>
                <w:sz w:val="16"/>
              </w:rPr>
              <w:t>2.28</w:t>
            </w:r>
          </w:p>
        </w:tc>
        <w:tc>
          <w:tcPr>
            <w:tcW w:w="2592" w:type="dxa"/>
            <w:shd w:val="clear" w:color="auto" w:fill="EEF5FA"/>
            <w:tcMar>
              <w:top w:w="50" w:type="dxa"/>
              <w:left w:w="55" w:type="dxa"/>
              <w:bottom w:w="50" w:type="dxa"/>
              <w:right w:w="55" w:type="dxa"/>
            </w:tcMar>
            <w:vAlign w:val="center"/>
          </w:tcPr>
          <w:p w14:paraId="657C3913">
            <w:pPr>
              <w:spacing w:after="0" w:line="240" w:lineRule="auto"/>
              <w:jc w:val="center"/>
            </w:pPr>
            <w:r>
              <w:rPr>
                <w:rFonts w:ascii="Times New Roman" w:hAnsi="Times New Roman"/>
                <w:sz w:val="16"/>
              </w:rPr>
              <w:t>0.93-5.60</w:t>
            </w:r>
          </w:p>
        </w:tc>
        <w:tc>
          <w:tcPr>
            <w:tcW w:w="1440" w:type="dxa"/>
            <w:shd w:val="clear" w:color="auto" w:fill="EEF5FA"/>
            <w:tcMar>
              <w:top w:w="50" w:type="dxa"/>
              <w:left w:w="55" w:type="dxa"/>
              <w:bottom w:w="50" w:type="dxa"/>
              <w:right w:w="55" w:type="dxa"/>
            </w:tcMar>
            <w:vAlign w:val="center"/>
          </w:tcPr>
          <w:p w14:paraId="0FC4C53C">
            <w:pPr>
              <w:spacing w:after="0" w:line="240" w:lineRule="auto"/>
              <w:jc w:val="center"/>
            </w:pPr>
            <w:r>
              <w:rPr>
                <w:rFonts w:ascii="Times New Roman" w:hAnsi="Times New Roman"/>
                <w:sz w:val="16"/>
              </w:rPr>
              <w:t>0.073</w:t>
            </w:r>
          </w:p>
        </w:tc>
      </w:tr>
    </w:tbl>
    <w:p w14:paraId="2841864C">
      <w:pPr>
        <w:spacing w:before="60" w:after="0" w:line="240" w:lineRule="auto"/>
        <w:jc w:val="left"/>
      </w:pPr>
      <w:r>
        <w:rPr>
          <w:rFonts w:ascii="Times New Roman" w:hAnsi="Times New Roman"/>
          <w:i/>
          <w:sz w:val="17"/>
        </w:rPr>
        <w:t>Note. Complete case logistic regression included 703 participants and 118 events. The likelihood ratio test was P &lt; 0.001, and McFadden pseudo R squared was 0.182. OR indicates odds ratio, and CI indicates confidence interval.</w:t>
      </w:r>
    </w:p>
    <w:sectPr>
      <w:headerReference r:id="rId5" w:type="default"/>
      <w:footerReference r:id="rId6" w:type="default"/>
      <w:pgSz w:w="15840" w:h="12240"/>
      <w:pgMar w:top="648" w:right="576" w:bottom="648" w:left="576" w:header="288" w:footer="28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33F47">
    <w:pPr>
      <w:pStyle w:val="18"/>
      <w:jc w:val="right"/>
    </w:pPr>
    <w:r>
      <w:rPr>
        <w:rFonts w:ascii="Times New Roman" w:hAnsi="Times New Roman"/>
        <w:sz w:val="18"/>
      </w:rPr>
      <w:fldChar w:fldCharType="begin"/>
    </w:r>
    <w:r>
      <w:rPr>
        <w:rFonts w:ascii="Times New Roman" w:hAnsi="Times New Roman"/>
        <w:sz w:val="18"/>
      </w:rPr>
      <w:instrText xml:space="preserve"> PAGE </w:instrText>
    </w:r>
    <w:r>
      <w:rPr>
        <w:rFonts w:ascii="Times New Roman" w:hAnsi="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C581E">
    <w:pPr>
      <w:pStyle w:val="1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BF12B5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360" w:lineRule="auto"/>
      <w:jc w:val="both"/>
    </w:pPr>
    <w:rPr>
      <w:rFonts w:ascii="Times New Roman" w:hAnsi="Times New Roman" w:eastAsia="Times New Roman" w:cstheme="minorBidi"/>
      <w:sz w:val="24"/>
      <w:szCs w:val="22"/>
      <w:lang w:val="en-US" w:eastAsia="en-US" w:bidi="ar-SA"/>
    </w:rPr>
  </w:style>
  <w:style w:type="paragraph" w:styleId="2">
    <w:name w:val="heading 1"/>
    <w:basedOn w:val="1"/>
    <w:next w:val="1"/>
    <w:link w:val="138"/>
    <w:qFormat/>
    <w:uiPriority w:val="9"/>
    <w:pPr>
      <w:keepNext/>
      <w:keepLines/>
      <w:spacing w:before="200" w:after="100"/>
      <w:outlineLvl w:val="0"/>
    </w:pPr>
    <w:rPr>
      <w:rFonts w:asciiTheme="majorHAnsi" w:hAnsiTheme="majorHAnsi" w:eastAsiaTheme="majorEastAsia" w:cstheme="majorBidi"/>
      <w:b/>
      <w:bCs/>
      <w:color w:val="17365D"/>
      <w:sz w:val="28"/>
      <w:szCs w:val="28"/>
    </w:rPr>
  </w:style>
  <w:style w:type="paragraph" w:styleId="3">
    <w:name w:val="heading 2"/>
    <w:basedOn w:val="1"/>
    <w:next w:val="1"/>
    <w:link w:val="139"/>
    <w:unhideWhenUsed/>
    <w:qFormat/>
    <w:uiPriority w:val="9"/>
    <w:pPr>
      <w:keepNext/>
      <w:keepLines/>
      <w:spacing w:before="200" w:after="100"/>
      <w:outlineLvl w:val="1"/>
    </w:pPr>
    <w:rPr>
      <w:rFonts w:asciiTheme="majorHAnsi" w:hAnsiTheme="majorHAnsi" w:eastAsiaTheme="majorEastAsia" w:cstheme="majorBidi"/>
      <w:b/>
      <w:bCs/>
      <w:color w:val="17365D"/>
      <w:sz w:val="24"/>
      <w:szCs w:val="26"/>
    </w:rPr>
  </w:style>
  <w:style w:type="paragraph" w:styleId="4">
    <w:name w:val="heading 3"/>
    <w:basedOn w:val="1"/>
    <w:next w:val="1"/>
    <w:link w:val="140"/>
    <w:unhideWhenUsed/>
    <w:qFormat/>
    <w:uiPriority w:val="9"/>
    <w:pPr>
      <w:keepNext/>
      <w:keepLines/>
      <w:spacing w:before="200" w:after="100"/>
      <w:outlineLvl w:val="2"/>
    </w:pPr>
    <w:rPr>
      <w:rFonts w:asciiTheme="majorHAnsi" w:hAnsiTheme="majorHAnsi" w:eastAsiaTheme="majorEastAsia" w:cstheme="majorBidi"/>
      <w:b/>
      <w:bCs/>
      <w:color w:val="17365D"/>
      <w:sz w:val="22"/>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keepNext/>
      <w:pBdr>
        <w:bottom w:val="single" w:color="4F81BD" w:themeColor="accent1" w:sz="8" w:space="4"/>
      </w:pBdr>
      <w:spacing w:before="0" w:after="100" w:line="240" w:lineRule="auto"/>
      <w:contextualSpacing/>
    </w:pPr>
    <w:rPr>
      <w:rFonts w:asciiTheme="majorHAnsi" w:hAnsiTheme="majorHAnsi" w:eastAsiaTheme="majorEastAsia" w:cstheme="majorBidi"/>
      <w:b/>
      <w:color w:val="17365D"/>
      <w:spacing w:val="5"/>
      <w:kern w:val="28"/>
      <w:sz w:val="3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1780</Words>
  <Characters>8738</Characters>
  <Lines>0</Lines>
  <Paragraphs>0</Paragraphs>
  <TotalTime>0</TotalTime>
  <ScaleCrop>false</ScaleCrop>
  <LinksUpToDate>false</LinksUpToDate>
  <CharactersWithSpaces>9719</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salahaldeen deeb</cp:lastModifiedBy>
  <dcterms:modified xsi:type="dcterms:W3CDTF">2026-08-04T22:23:36Z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eyJoZGlkIjoiNDUxMmFjZDc5ZjAwODA1MzcyYmY4OWFhODY0Y2RmZjUiLCJ1c2VySWQiOiI5NTAwOTQ5ODYwMTIwIn0=</vt:lpwstr>
  </property>
  <property fmtid="{D5CDD505-2E9C-101B-9397-08002B2CF9AE}" pid="3" name="KSOProductBuildVer">
    <vt:lpwstr>1033-12.1.0.27458</vt:lpwstr>
  </property>
  <property fmtid="{D5CDD505-2E9C-101B-9397-08002B2CF9AE}" pid="4" name="ICV">
    <vt:lpwstr>9CC27584E72A4869990B2759D743BBD4_12</vt:lpwstr>
  </property>
</Properties>
</file>