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AC5" w:rsidRPr="00FF2BA5" w:rsidRDefault="00FF2BA5">
      <w:pPr>
        <w:rPr>
          <w:rFonts w:ascii="Times New Roman" w:hAnsi="Times New Roman" w:cs="Times New Roman"/>
          <w:b/>
          <w:sz w:val="24"/>
          <w:szCs w:val="24"/>
        </w:rPr>
      </w:pPr>
      <w:r w:rsidRPr="00FF2BA5">
        <w:rPr>
          <w:rFonts w:ascii="Times New Roman" w:hAnsi="Times New Roman" w:cs="Times New Roman"/>
          <w:b/>
          <w:sz w:val="24"/>
          <w:szCs w:val="24"/>
        </w:rPr>
        <w:t>Supplementary File 1.</w:t>
      </w:r>
      <w:bookmarkStart w:id="0" w:name="_GoBack"/>
      <w:bookmarkEnd w:id="0"/>
    </w:p>
    <w:p w:rsidR="00FF2BA5" w:rsidRPr="00FF2BA5" w:rsidRDefault="00FF2BA5" w:rsidP="00FF2BA5">
      <w:pPr>
        <w:keepNext/>
        <w:keepLines/>
        <w:spacing w:before="480" w:after="0"/>
        <w:jc w:val="both"/>
        <w:outlineLvl w:val="0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/>
        </w:rPr>
      </w:pPr>
      <w:r w:rsidRPr="00FF2BA5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val="en-US"/>
        </w:rPr>
        <w:t>Data collection format</w:t>
      </w:r>
    </w:p>
    <w:p w:rsidR="00FF2BA5" w:rsidRPr="00FF2BA5" w:rsidRDefault="00FF2BA5" w:rsidP="00FF2BA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F2BA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Check list to collect data on retrospective cohort study of patient reported functional outcome of Distal Radius Fracture patient treated non-operatively at AaBET hospital from March 2024 to 2025, </w:t>
      </w:r>
      <w:r w:rsidRPr="00FF2BA5">
        <w:rPr>
          <w:rFonts w:ascii="Times New Roman" w:eastAsia="Calibri" w:hAnsi="Times New Roman" w:cs="Times New Roman"/>
          <w:sz w:val="24"/>
          <w:szCs w:val="24"/>
          <w:lang w:val="en-US"/>
        </w:rPr>
        <w:t>Addis Ababa, Ethiopia</w:t>
      </w:r>
    </w:p>
    <w:p w:rsidR="00FF2BA5" w:rsidRPr="00FF2BA5" w:rsidRDefault="00FF2BA5" w:rsidP="00FF2BA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  <w:bookmarkStart w:id="1" w:name="_Toc205729214"/>
      <w:bookmarkStart w:id="2" w:name="_Toc207451787"/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Table </w:t>
      </w:r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fldChar w:fldCharType="begin"/>
      </w:r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instrText xml:space="preserve"> SEQ Table \* ARABIC </w:instrText>
      </w:r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fldChar w:fldCharType="separate"/>
      </w:r>
      <w:r w:rsidRPr="00FF2BA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>4</w:t>
      </w:r>
      <w:r w:rsidRPr="00FF2BA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fldChar w:fldCharType="end"/>
      </w:r>
      <w:r w:rsidRPr="00FF2BA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 Study specific questionaries’</w:t>
      </w:r>
      <w:bookmarkEnd w:id="1"/>
      <w:bookmarkEnd w:id="2"/>
      <w:r w:rsidRPr="00FF2BA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tbl>
      <w:tblPr>
        <w:tblStyle w:val="TableGrid1"/>
        <w:tblW w:w="9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2876"/>
        <w:gridCol w:w="3830"/>
        <w:gridCol w:w="1574"/>
      </w:tblGrid>
      <w:tr w:rsidR="00FF2BA5" w:rsidRPr="00FF2BA5" w:rsidTr="00650A2E">
        <w:tc>
          <w:tcPr>
            <w:tcW w:w="1008" w:type="dxa"/>
            <w:shd w:val="clear" w:color="auto" w:fill="D8D8D8"/>
          </w:tcPr>
          <w:p w:rsidR="00FF2BA5" w:rsidRPr="00FF2BA5" w:rsidRDefault="00FF2BA5" w:rsidP="00FF2BA5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S. No.</w:t>
            </w:r>
          </w:p>
        </w:tc>
        <w:tc>
          <w:tcPr>
            <w:tcW w:w="2876" w:type="dxa"/>
            <w:shd w:val="clear" w:color="auto" w:fill="D8D8D8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The study variables</w:t>
            </w:r>
          </w:p>
        </w:tc>
        <w:tc>
          <w:tcPr>
            <w:tcW w:w="3830" w:type="dxa"/>
            <w:shd w:val="clear" w:color="auto" w:fill="D8D8D8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Response</w:t>
            </w:r>
          </w:p>
        </w:tc>
        <w:tc>
          <w:tcPr>
            <w:tcW w:w="1574" w:type="dxa"/>
            <w:shd w:val="clear" w:color="auto" w:fill="D8D8D8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Remark</w:t>
            </w: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>MRN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>Phone number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9288" w:type="dxa"/>
            <w:gridSpan w:val="4"/>
            <w:shd w:val="clear" w:color="auto" w:fill="F1F1F1"/>
          </w:tcPr>
          <w:p w:rsidR="00FF2BA5" w:rsidRPr="00FF2BA5" w:rsidRDefault="00FF2BA5" w:rsidP="00FF2BA5">
            <w:pPr>
              <w:numPr>
                <w:ilvl w:val="0"/>
                <w:numId w:val="1"/>
              </w:numPr>
              <w:spacing w:before="120"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sz w:val="24"/>
                <w:szCs w:val="24"/>
              </w:rPr>
              <w:t>Socio-demography of the participants</w:t>
            </w: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1.1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numPr>
                <w:ilvl w:val="0"/>
                <w:numId w:val="2"/>
              </w:numPr>
              <w:spacing w:before="120"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FF2BA5" w:rsidRPr="00FF2BA5" w:rsidRDefault="00FF2BA5" w:rsidP="00FF2BA5">
            <w:pPr>
              <w:numPr>
                <w:ilvl w:val="0"/>
                <w:numId w:val="2"/>
              </w:numPr>
              <w:spacing w:before="120"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1.2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>Age (in years)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 xml:space="preserve"> _____________</w:t>
            </w: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1.3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Area of residency (region)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9288" w:type="dxa"/>
            <w:gridSpan w:val="4"/>
            <w:shd w:val="clear" w:color="auto" w:fill="F1F1F1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         History of the trauma of patient who presented to AaBET hospital</w:t>
            </w: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 xml:space="preserve">         2.1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Mechanism of injury (circle the number)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Road traffic accident</w:t>
            </w:r>
          </w:p>
          <w:p w:rsidR="00FF2BA5" w:rsidRPr="00FF2BA5" w:rsidRDefault="00FF2BA5" w:rsidP="00FF2BA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Motor vehicle accident</w:t>
            </w:r>
          </w:p>
          <w:p w:rsidR="00FF2BA5" w:rsidRPr="00FF2BA5" w:rsidRDefault="00FF2BA5" w:rsidP="00FF2BA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Sport injury</w:t>
            </w:r>
          </w:p>
          <w:p w:rsidR="00FF2BA5" w:rsidRPr="00FF2BA5" w:rsidRDefault="00FF2BA5" w:rsidP="00FF2BA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Stick injury</w:t>
            </w:r>
          </w:p>
          <w:p w:rsidR="00FF2BA5" w:rsidRPr="00FF2BA5" w:rsidRDefault="00FF2BA5" w:rsidP="00FF2BA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Fall down</w:t>
            </w:r>
          </w:p>
          <w:p w:rsidR="00FF2BA5" w:rsidRPr="00FF2BA5" w:rsidRDefault="00FF2BA5" w:rsidP="00FF2BA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Other(specify)_______________ ________________________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 xml:space="preserve">         2.2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Type of fracture (AO classification) 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23A____</w:t>
            </w:r>
          </w:p>
          <w:p w:rsidR="00FF2BA5" w:rsidRPr="00FF2BA5" w:rsidRDefault="00FF2BA5" w:rsidP="00FF2BA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23B____</w:t>
            </w:r>
          </w:p>
          <w:p w:rsidR="00FF2BA5" w:rsidRPr="00FF2BA5" w:rsidRDefault="00FF2BA5" w:rsidP="00FF2BA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23C_______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2.3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After how many Hours/ days of trauma the patient is operated?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Specify in hours / days ___________</w:t>
            </w: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 xml:space="preserve">          2.4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visited traditional bone setters after trauma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No__________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Yes__________</w:t>
            </w: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 xml:space="preserve">         2.5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Started Rehabilitation after period of immobilization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No__________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Yes__________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Yes, but not early_______</w:t>
            </w: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9288" w:type="dxa"/>
            <w:gridSpan w:val="4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sz w:val="24"/>
                <w:szCs w:val="24"/>
              </w:rPr>
              <w:t>3          General risk assessment of the Patient</w:t>
            </w: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 xml:space="preserve">         3.1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Medication after manipulation (calcium, vit D or vit C)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No_________ Yes 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If yes in pack years_____________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 xml:space="preserve">        3.2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Comorbidity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No__________ Yes 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If yes, specify_______________</w:t>
            </w: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 xml:space="preserve">        3.3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Occupation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Unemployed___________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Daily laborer____________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Regular worker__________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(Governmental, Non-governmental or Private works)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BA5" w:rsidRPr="00FF2BA5" w:rsidTr="00650A2E">
        <w:tc>
          <w:tcPr>
            <w:tcW w:w="1008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sz w:val="24"/>
                <w:szCs w:val="24"/>
              </w:rPr>
              <w:t xml:space="preserve">        3.4</w:t>
            </w:r>
          </w:p>
        </w:tc>
        <w:tc>
          <w:tcPr>
            <w:tcW w:w="2876" w:type="dxa"/>
          </w:tcPr>
          <w:p w:rsidR="00FF2BA5" w:rsidRPr="00FF2BA5" w:rsidRDefault="00FF2BA5" w:rsidP="00FF2BA5">
            <w:pPr>
              <w:spacing w:before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Educational status</w:t>
            </w:r>
          </w:p>
        </w:tc>
        <w:tc>
          <w:tcPr>
            <w:tcW w:w="3830" w:type="dxa"/>
          </w:tcPr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Uneducated_______________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 and Write_____________</w:t>
            </w:r>
          </w:p>
          <w:p w:rsidR="00FF2BA5" w:rsidRPr="00FF2BA5" w:rsidRDefault="00FF2BA5" w:rsidP="00FF2BA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 school and above________</w:t>
            </w:r>
          </w:p>
        </w:tc>
        <w:tc>
          <w:tcPr>
            <w:tcW w:w="1574" w:type="dxa"/>
          </w:tcPr>
          <w:p w:rsidR="00FF2BA5" w:rsidRPr="00FF2BA5" w:rsidRDefault="00FF2BA5" w:rsidP="00FF2BA5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2BA5" w:rsidRPr="00FF2BA5" w:rsidRDefault="00FF2BA5" w:rsidP="00FF2BA5">
      <w:pPr>
        <w:spacing w:after="0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FF2BA5" w:rsidRPr="00FF2BA5" w:rsidRDefault="00FF2BA5" w:rsidP="00FF2BA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bookmarkStart w:id="3" w:name="_Toc205729215"/>
      <w:bookmarkStart w:id="4" w:name="_Toc207451788"/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Table </w:t>
      </w:r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fldChar w:fldCharType="begin"/>
      </w:r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instrText xml:space="preserve"> SEQ Table \* ARABIC </w:instrText>
      </w:r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fldChar w:fldCharType="separate"/>
      </w:r>
      <w:r w:rsidRPr="00FF2BA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>5</w:t>
      </w:r>
      <w:r w:rsidRPr="00FF2BA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fldChar w:fldCharType="end"/>
      </w:r>
      <w:r w:rsidRPr="00FF2BA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. PRWE score questionaries’ (English Version)</w:t>
      </w:r>
      <w:bookmarkEnd w:id="3"/>
      <w:bookmarkEnd w:id="4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162"/>
        <w:gridCol w:w="440"/>
        <w:gridCol w:w="440"/>
        <w:gridCol w:w="441"/>
        <w:gridCol w:w="441"/>
        <w:gridCol w:w="441"/>
        <w:gridCol w:w="441"/>
        <w:gridCol w:w="441"/>
        <w:gridCol w:w="441"/>
        <w:gridCol w:w="441"/>
        <w:gridCol w:w="431"/>
        <w:gridCol w:w="456"/>
      </w:tblGrid>
      <w:tr w:rsidR="00FF2BA5" w:rsidRPr="00FF2BA5" w:rsidTr="00650A2E">
        <w:tc>
          <w:tcPr>
            <w:tcW w:w="9350" w:type="dxa"/>
            <w:gridSpan w:val="12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Pain:                                                    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Score of difficulty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At rest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When doing a task with repeat wrist movement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When lifting a heavy object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When it is at its worst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How often do you have pain?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9350" w:type="dxa"/>
            <w:gridSpan w:val="12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Function </w:t>
            </w:r>
          </w:p>
          <w:p w:rsidR="00FF2BA5" w:rsidRPr="00FF2BA5" w:rsidRDefault="00FF2BA5" w:rsidP="00FF2BA5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Specific Activities: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Turn a door knob using my affected hand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Cut meat using a knife in my affected hand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Fasten buttons on my shirt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Use my affected hand to push up from a chair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Carry 10-lb (=4.5KG) in my affected hand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Use bathroom tissue with my affected hand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9350" w:type="dxa"/>
            <w:gridSpan w:val="12"/>
          </w:tcPr>
          <w:p w:rsidR="00FF2BA5" w:rsidRPr="00FF2BA5" w:rsidRDefault="00FF2BA5" w:rsidP="00FF2BA5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Usual Activities: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Personal care activities (dressing, washing)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Household work (cleaning)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Work (your job or everyday work)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Recreational Activities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9350" w:type="dxa"/>
            <w:gridSpan w:val="12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Score:</w:t>
            </w:r>
          </w:p>
        </w:tc>
      </w:tr>
      <w:tr w:rsidR="00FF2BA5" w:rsidRPr="00FF2BA5" w:rsidTr="00650A2E">
        <w:tc>
          <w:tcPr>
            <w:tcW w:w="9350" w:type="dxa"/>
            <w:gridSpan w:val="12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Pain subscale:                                                                    /50</w:t>
            </w:r>
          </w:p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Functional subscale (total divided by 2)                           /50</w:t>
            </w:r>
          </w:p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Total PRWE score                                                            /100</w:t>
            </w:r>
          </w:p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FF2BA5" w:rsidRPr="00FF2BA5" w:rsidRDefault="00FF2BA5" w:rsidP="00FF2BA5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</w:pPr>
    </w:p>
    <w:p w:rsidR="00FF2BA5" w:rsidRPr="00FF2BA5" w:rsidRDefault="00FF2BA5" w:rsidP="00FF2BA5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F2BA5">
        <w:rPr>
          <w:rFonts w:ascii="Times New Roman" w:eastAsia="Calibri" w:hAnsi="Times New Roman" w:cs="Times New Roman"/>
          <w:sz w:val="24"/>
          <w:szCs w:val="24"/>
          <w:lang w:val="en-US"/>
        </w:rPr>
        <w:t>Name of data collector ________________________          signature                date__________</w:t>
      </w:r>
    </w:p>
    <w:p w:rsidR="00FF2BA5" w:rsidRPr="00FF2BA5" w:rsidRDefault="00FF2BA5" w:rsidP="00FF2BA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F2BA5">
        <w:rPr>
          <w:rFonts w:ascii="Times New Roman" w:eastAsia="Calibri" w:hAnsi="Times New Roman" w:cs="Times New Roman"/>
          <w:sz w:val="24"/>
          <w:szCs w:val="24"/>
          <w:lang w:val="en-US"/>
        </w:rPr>
        <w:t>Name of Investigator __________________________      signature                   date__________</w:t>
      </w:r>
    </w:p>
    <w:p w:rsidR="00FF2BA5" w:rsidRPr="00FF2BA5" w:rsidRDefault="00FF2BA5" w:rsidP="00FF2BA5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</w:pPr>
    </w:p>
    <w:p w:rsidR="00FF2BA5" w:rsidRPr="00FF2BA5" w:rsidRDefault="00FF2BA5" w:rsidP="00FF2BA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</w:pPr>
      <w:bookmarkStart w:id="5" w:name="_Toc205729216"/>
      <w:bookmarkStart w:id="6" w:name="_Toc207451789"/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Table </w:t>
      </w:r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fldChar w:fldCharType="begin"/>
      </w:r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instrText xml:space="preserve"> SEQ Table \* ARABIC </w:instrText>
      </w:r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fldChar w:fldCharType="separate"/>
      </w:r>
      <w:r w:rsidRPr="00FF2BA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t>6</w:t>
      </w:r>
      <w:r w:rsidRPr="00FF2BA5"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en-US"/>
        </w:rPr>
        <w:fldChar w:fldCharType="end"/>
      </w:r>
      <w:r w:rsidRPr="00FF2BA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  <w:r w:rsidRPr="00FF2BA5">
        <w:rPr>
          <w:rFonts w:ascii="Times New Roman" w:eastAsia="Calibri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FF2BA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PRWE score questionaries’ (Amharic Version)</w:t>
      </w:r>
      <w:bookmarkEnd w:id="5"/>
      <w:bookmarkEnd w:id="6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167"/>
        <w:gridCol w:w="441"/>
        <w:gridCol w:w="441"/>
        <w:gridCol w:w="441"/>
        <w:gridCol w:w="440"/>
        <w:gridCol w:w="440"/>
        <w:gridCol w:w="440"/>
        <w:gridCol w:w="440"/>
        <w:gridCol w:w="440"/>
        <w:gridCol w:w="440"/>
        <w:gridCol w:w="430"/>
        <w:gridCol w:w="456"/>
      </w:tblGrid>
      <w:tr w:rsidR="00FF2BA5" w:rsidRPr="00FF2BA5" w:rsidTr="00650A2E">
        <w:tc>
          <w:tcPr>
            <w:tcW w:w="9350" w:type="dxa"/>
            <w:gridSpan w:val="12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Nyala" w:hAnsi="Nyala" w:cs="Nyala"/>
                <w:b/>
                <w:bCs/>
                <w:color w:val="000000"/>
                <w:sz w:val="24"/>
                <w:szCs w:val="24"/>
                <w:lang w:val="am-ET"/>
              </w:rPr>
              <w:t>የህመም</w:t>
            </w: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/>
                <w:bCs/>
                <w:color w:val="000000"/>
                <w:sz w:val="24"/>
                <w:szCs w:val="24"/>
                <w:lang w:val="am-ET"/>
              </w:rPr>
              <w:t>ግምገማ</w:t>
            </w: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                                                   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በእለፍት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ላይ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የሚያሳስብ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ህመም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በተደጋጋሚ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የጅ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እንቅስቃሴ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ከባድ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እቃ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ስይዙ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ልኖርዎት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የምችለው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ከፍተኛ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የህመም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መጠን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የህመም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ድግግሞሽ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9350" w:type="dxa"/>
            <w:gridSpan w:val="12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/>
                <w:bCs/>
                <w:color w:val="000000"/>
                <w:sz w:val="24"/>
                <w:szCs w:val="24"/>
                <w:lang w:val="am-ET"/>
              </w:rPr>
              <w:t>የተግባር</w:t>
            </w: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/>
                <w:bCs/>
                <w:color w:val="000000"/>
                <w:sz w:val="24"/>
                <w:szCs w:val="24"/>
                <w:lang w:val="am-ET"/>
              </w:rPr>
              <w:t>ግምገማ</w:t>
            </w:r>
          </w:p>
          <w:p w:rsidR="00FF2BA5" w:rsidRPr="00FF2BA5" w:rsidRDefault="00FF2BA5" w:rsidP="00FF2BA5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Nyala" w:hAnsi="Nyala" w:cs="Nyala"/>
                <w:b/>
                <w:bCs/>
                <w:color w:val="000000"/>
                <w:sz w:val="24"/>
                <w:szCs w:val="24"/>
                <w:lang w:val="am-ET"/>
              </w:rPr>
              <w:t>ልዩ</w:t>
            </w: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/>
                <w:bCs/>
                <w:color w:val="000000"/>
                <w:sz w:val="24"/>
                <w:szCs w:val="24"/>
                <w:lang w:val="am-ET"/>
              </w:rPr>
              <w:t>ተግባር</w:t>
            </w: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የበር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ዘንግ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ይዞ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መክፈት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በተጎድው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እጅ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ብላዋ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ይዞ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መክተፍ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የሸሚዝ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ቁልፍ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መክፈት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ወንበሩን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ተደግፎ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ከተቀመጡበት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መነሳት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4.5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KG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ሸከም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በተጎደው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እጅ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መያዝ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ሽንት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ቤት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በተጎደው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እጅ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ራስዎን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ማጽዳት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9350" w:type="dxa"/>
            <w:gridSpan w:val="12"/>
          </w:tcPr>
          <w:p w:rsidR="00FF2BA5" w:rsidRPr="00FF2BA5" w:rsidRDefault="00FF2BA5" w:rsidP="00FF2BA5">
            <w:pPr>
              <w:numPr>
                <w:ilvl w:val="0"/>
                <w:numId w:val="6"/>
              </w:num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F2BA5">
              <w:rPr>
                <w:rFonts w:ascii="Nyala" w:hAnsi="Nyala" w:cs="Nyala"/>
                <w:b/>
                <w:bCs/>
                <w:color w:val="000000"/>
                <w:sz w:val="24"/>
                <w:szCs w:val="24"/>
                <w:lang w:val="am-ET"/>
              </w:rPr>
              <w:t>የየዕለት</w:t>
            </w: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/>
                <w:bCs/>
                <w:color w:val="000000"/>
                <w:sz w:val="24"/>
                <w:szCs w:val="24"/>
                <w:lang w:val="am-ET"/>
              </w:rPr>
              <w:t>ተግባር</w:t>
            </w:r>
            <w:r w:rsidRPr="00FF2B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የግል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አካላዊ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ተግባሮች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ልብስ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መልበስ፣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መታጠብ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የቤት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ውስጥ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ተግባሮች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ቤት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ማጽዳት፣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መወልወል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ከቤት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ውጭ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ስራዎች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የተለመዱ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ወይም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የየዕለት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4405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የመዝናኛ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ተግባሮች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>(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እጅ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የምንጠቀምባቸው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የመዝናኛ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ወይም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የጨዋታ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እንቅስቃሴዎች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>)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6" w:type="dxa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FF2BA5" w:rsidRPr="00FF2BA5" w:rsidTr="00650A2E">
        <w:tc>
          <w:tcPr>
            <w:tcW w:w="9350" w:type="dxa"/>
            <w:gridSpan w:val="12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ስሌት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FF2BA5" w:rsidRPr="00FF2BA5" w:rsidTr="00650A2E">
        <w:tc>
          <w:tcPr>
            <w:tcW w:w="9350" w:type="dxa"/>
            <w:gridSpan w:val="12"/>
          </w:tcPr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የህመም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እሴት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ስሌት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                                                  /50</w:t>
            </w:r>
          </w:p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የተግባር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እሴት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ስሌት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ለሁለት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ተካፍሎ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                           /50</w:t>
            </w:r>
          </w:p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ጠቅላላ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am-ET"/>
              </w:rPr>
              <w:t xml:space="preserve"> </w:t>
            </w:r>
            <w:r w:rsidRPr="00FF2BA5">
              <w:rPr>
                <w:rFonts w:ascii="Nyala" w:hAnsi="Nyala" w:cs="Nyala"/>
                <w:bCs/>
                <w:color w:val="000000"/>
                <w:sz w:val="24"/>
                <w:szCs w:val="24"/>
                <w:lang w:val="am-ET"/>
              </w:rPr>
              <w:t>ስሌት</w:t>
            </w:r>
            <w:r w:rsidRPr="00FF2B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/100</w:t>
            </w:r>
          </w:p>
          <w:p w:rsidR="00FF2BA5" w:rsidRPr="00FF2BA5" w:rsidRDefault="00FF2BA5" w:rsidP="00FF2BA5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FF2BA5" w:rsidRPr="00FF2BA5" w:rsidRDefault="00FF2BA5" w:rsidP="00FF2BA5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</w:pPr>
    </w:p>
    <w:p w:rsidR="00FF2BA5" w:rsidRPr="00FF2BA5" w:rsidRDefault="00FF2BA5" w:rsidP="00FF2BA5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F2BA5">
        <w:rPr>
          <w:rFonts w:ascii="Times New Roman" w:eastAsia="Calibri" w:hAnsi="Times New Roman" w:cs="Times New Roman"/>
          <w:sz w:val="24"/>
          <w:szCs w:val="24"/>
          <w:lang w:val="en-US"/>
        </w:rPr>
        <w:t>Name of data collector ________________________          signature                date__________</w:t>
      </w:r>
    </w:p>
    <w:p w:rsidR="00FF2BA5" w:rsidRPr="00FF2BA5" w:rsidRDefault="00FF2BA5" w:rsidP="00FF2BA5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F2BA5">
        <w:rPr>
          <w:rFonts w:ascii="Times New Roman" w:eastAsia="Calibri" w:hAnsi="Times New Roman" w:cs="Times New Roman"/>
          <w:sz w:val="24"/>
          <w:szCs w:val="24"/>
          <w:lang w:val="en-US"/>
        </w:rPr>
        <w:t>Name of Investigator __________________________      signature                   date__________</w:t>
      </w:r>
    </w:p>
    <w:p w:rsidR="00FF2BA5" w:rsidRPr="00FF2BA5" w:rsidRDefault="00FF2BA5" w:rsidP="00FF2BA5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</w:pPr>
    </w:p>
    <w:p w:rsidR="00FF2BA5" w:rsidRPr="00FF2BA5" w:rsidRDefault="00FF2BA5" w:rsidP="00FF2BA5">
      <w:pPr>
        <w:spacing w:after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</w:pPr>
    </w:p>
    <w:p w:rsidR="00FF2BA5" w:rsidRPr="00FF2BA5" w:rsidRDefault="00FF2BA5">
      <w:pPr>
        <w:rPr>
          <w:rFonts w:ascii="Times New Roman" w:hAnsi="Times New Roman" w:cs="Times New Roman"/>
          <w:sz w:val="24"/>
          <w:szCs w:val="24"/>
        </w:rPr>
      </w:pPr>
    </w:p>
    <w:sectPr w:rsidR="00FF2BA5" w:rsidRPr="00FF2B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000001B"/>
    <w:multiLevelType w:val="multilevel"/>
    <w:tmpl w:val="0000001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1C"/>
    <w:multiLevelType w:val="multilevel"/>
    <w:tmpl w:val="0000001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BA5"/>
    <w:rsid w:val="00525518"/>
    <w:rsid w:val="00DC51E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6ABC6-210E-40A3-941F-4FF599B27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qFormat/>
    <w:rsid w:val="00FF2BA5"/>
    <w:pPr>
      <w:spacing w:after="0" w:line="240" w:lineRule="auto"/>
    </w:pPr>
    <w:rPr>
      <w:rFonts w:ascii="Calibri" w:eastAsia="Calibri" w:hAnsi="Calibri" w:cs="SimSu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F2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</dc:creator>
  <cp:keywords/>
  <dc:description/>
  <cp:lastModifiedBy>Dere</cp:lastModifiedBy>
  <cp:revision>1</cp:revision>
  <dcterms:created xsi:type="dcterms:W3CDTF">2026-08-07T11:35:00Z</dcterms:created>
  <dcterms:modified xsi:type="dcterms:W3CDTF">2026-08-07T11:37:00Z</dcterms:modified>
</cp:coreProperties>
</file>