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37C21" w14:textId="77777777" w:rsidR="002A6707" w:rsidRDefault="00000000">
      <w:pPr>
        <w:keepNext/>
        <w:spacing w:before="140" w:after="80" w:line="240" w:lineRule="auto"/>
      </w:pPr>
      <w:r>
        <w:rPr>
          <w:b/>
          <w:sz w:val="20"/>
        </w:rPr>
        <w:t>Supplementary Table 1.</w:t>
      </w:r>
      <w:r>
        <w:rPr>
          <w:sz w:val="20"/>
        </w:rPr>
        <w:t xml:space="preserve"> Outcome-level characteristics and fragility metrics of included studies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257"/>
        <w:gridCol w:w="518"/>
        <w:gridCol w:w="518"/>
        <w:gridCol w:w="944"/>
        <w:gridCol w:w="944"/>
        <w:gridCol w:w="518"/>
        <w:gridCol w:w="640"/>
        <w:gridCol w:w="1646"/>
        <w:gridCol w:w="975"/>
        <w:gridCol w:w="944"/>
        <w:gridCol w:w="1311"/>
        <w:gridCol w:w="625"/>
        <w:gridCol w:w="1265"/>
        <w:gridCol w:w="823"/>
        <w:gridCol w:w="686"/>
        <w:gridCol w:w="579"/>
        <w:gridCol w:w="655"/>
      </w:tblGrid>
      <w:tr w:rsidR="002A6707" w:rsidRPr="001D6AAE" w14:paraId="71380B2C" w14:textId="77777777" w:rsidTr="001D6AAE">
        <w:trPr>
          <w:trHeight w:val="317"/>
          <w:tblHeader/>
          <w:jc w:val="center"/>
        </w:trPr>
        <w:tc>
          <w:tcPr>
            <w:tcW w:w="2131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58DF173" w14:textId="77777777" w:rsidR="002D6341" w:rsidRDefault="00000000">
            <w:pPr>
              <w:spacing w:after="0" w:line="240" w:lineRule="auto"/>
            </w:pPr>
            <w:r>
              <w:rPr>
                <w:b/>
                <w:sz w:val="13"/>
              </w:rPr>
              <w:t>Trial / NCT No.</w:t>
            </w:r>
          </w:p>
        </w:tc>
        <w:tc>
          <w:tcPr>
            <w:tcW w:w="489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174C589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  <w:sz w:val="13"/>
              </w:rPr>
              <w:t>Year</w:t>
            </w:r>
          </w:p>
        </w:tc>
        <w:tc>
          <w:tcPr>
            <w:tcW w:w="489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7CADCCE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  <w:sz w:val="13"/>
              </w:rPr>
              <w:t>Type</w:t>
            </w:r>
          </w:p>
        </w:tc>
        <w:tc>
          <w:tcPr>
            <w:tcW w:w="89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C85A1FA" w14:textId="77777777" w:rsidR="002D6341" w:rsidRDefault="00000000">
            <w:pPr>
              <w:spacing w:after="0" w:line="240" w:lineRule="auto"/>
            </w:pPr>
            <w:r>
              <w:rPr>
                <w:b/>
                <w:sz w:val="13"/>
              </w:rPr>
              <w:t>Design</w:t>
            </w:r>
          </w:p>
        </w:tc>
        <w:tc>
          <w:tcPr>
            <w:tcW w:w="89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DA3D72D" w14:textId="77777777" w:rsidR="002D6341" w:rsidRDefault="00000000">
            <w:pPr>
              <w:spacing w:after="0" w:line="240" w:lineRule="auto"/>
            </w:pPr>
            <w:r>
              <w:rPr>
                <w:b/>
                <w:sz w:val="13"/>
              </w:rPr>
              <w:t>Scope</w:t>
            </w:r>
          </w:p>
        </w:tc>
        <w:tc>
          <w:tcPr>
            <w:tcW w:w="489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182ADA4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  <w:sz w:val="13"/>
              </w:rPr>
              <w:t>Blind</w:t>
            </w:r>
          </w:p>
        </w:tc>
        <w:tc>
          <w:tcPr>
            <w:tcW w:w="60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D4C53AF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  <w:sz w:val="13"/>
              </w:rPr>
              <w:t>N</w:t>
            </w:r>
          </w:p>
        </w:tc>
        <w:tc>
          <w:tcPr>
            <w:tcW w:w="155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43311A8" w14:textId="77777777" w:rsidR="002D6341" w:rsidRDefault="00000000">
            <w:pPr>
              <w:spacing w:after="0" w:line="240" w:lineRule="auto"/>
            </w:pPr>
            <w:r>
              <w:rPr>
                <w:b/>
                <w:sz w:val="13"/>
              </w:rPr>
              <w:t>Cancer type</w:t>
            </w:r>
          </w:p>
        </w:tc>
        <w:tc>
          <w:tcPr>
            <w:tcW w:w="921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6390C89" w14:textId="77777777" w:rsidR="002D6341" w:rsidRDefault="00000000">
            <w:pPr>
              <w:spacing w:after="0" w:line="240" w:lineRule="auto"/>
            </w:pPr>
            <w:r>
              <w:rPr>
                <w:b/>
                <w:sz w:val="13"/>
              </w:rPr>
              <w:t>Subtype</w:t>
            </w:r>
          </w:p>
        </w:tc>
        <w:tc>
          <w:tcPr>
            <w:tcW w:w="89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5A2A794" w14:textId="77777777" w:rsidR="002D6341" w:rsidRDefault="00000000">
            <w:pPr>
              <w:spacing w:after="0" w:line="240" w:lineRule="auto"/>
            </w:pPr>
            <w:r>
              <w:rPr>
                <w:b/>
                <w:sz w:val="13"/>
              </w:rPr>
              <w:t>Tx line</w:t>
            </w:r>
          </w:p>
        </w:tc>
        <w:tc>
          <w:tcPr>
            <w:tcW w:w="123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C03C15D" w14:textId="77777777" w:rsidR="002D6341" w:rsidRDefault="00000000">
            <w:pPr>
              <w:spacing w:after="0" w:line="240" w:lineRule="auto"/>
            </w:pPr>
            <w:r>
              <w:rPr>
                <w:b/>
                <w:sz w:val="13"/>
              </w:rPr>
              <w:t>Drug class</w:t>
            </w:r>
          </w:p>
        </w:tc>
        <w:tc>
          <w:tcPr>
            <w:tcW w:w="59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71DFC82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  <w:sz w:val="13"/>
              </w:rPr>
              <w:t>Endpoint</w:t>
            </w:r>
          </w:p>
        </w:tc>
        <w:tc>
          <w:tcPr>
            <w:tcW w:w="119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46CB408" w14:textId="77777777" w:rsidR="002D6341" w:rsidRDefault="00000000">
            <w:pPr>
              <w:spacing w:after="0" w:line="240" w:lineRule="auto"/>
            </w:pPr>
            <w:r>
              <w:rPr>
                <w:b/>
                <w:sz w:val="13"/>
              </w:rPr>
              <w:t>HR (95% CI)</w:t>
            </w:r>
          </w:p>
        </w:tc>
        <w:tc>
          <w:tcPr>
            <w:tcW w:w="77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9438893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  <w:sz w:val="13"/>
              </w:rPr>
              <w:t>P value</w:t>
            </w:r>
          </w:p>
        </w:tc>
        <w:tc>
          <w:tcPr>
            <w:tcW w:w="64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EDB3801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  <w:sz w:val="13"/>
              </w:rPr>
              <w:t>WCLFU</w:t>
            </w:r>
          </w:p>
        </w:tc>
        <w:tc>
          <w:tcPr>
            <w:tcW w:w="54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B007EF1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  <w:sz w:val="13"/>
              </w:rPr>
              <w:t>SIFI</w:t>
            </w:r>
          </w:p>
        </w:tc>
        <w:tc>
          <w:tcPr>
            <w:tcW w:w="619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D12B1B4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  <w:sz w:val="13"/>
              </w:rPr>
              <w:t>SFQ</w:t>
            </w:r>
          </w:p>
        </w:tc>
      </w:tr>
      <w:tr w:rsidR="002A6707" w:rsidRPr="001D6AAE" w14:paraId="6C51B102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E118D7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PANTHER-NCT00798070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26C2EF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2024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B53CBA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8B85F1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423FF1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3FF0A2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A343A8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2003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0B5284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0D6F53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Mixed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18A65D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571FD1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Chemotherapy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1072B3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Other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B124D8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0.80 (0.65-0.98)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834040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0.03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E8BB3A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—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076B94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976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5AD819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0.487</w:t>
            </w:r>
          </w:p>
        </w:tc>
      </w:tr>
      <w:tr w:rsidR="002A6707" w:rsidRPr="001D6AAE" w14:paraId="0BB361C2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5007F2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NCT02032823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F1BDF7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B58338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1BD28A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0CD05C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4627F5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Yes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1BC800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1836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789633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CAF1AE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Mixed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4A8E4E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E62D7A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Other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0F7D1B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E34841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0.58 (0.41-0.82)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FBB30F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&lt;0.001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B51E3F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—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FA481E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102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5196E9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0.056</w:t>
            </w:r>
          </w:p>
        </w:tc>
      </w:tr>
      <w:tr w:rsidR="002A6707" w:rsidRPr="001D6AAE" w14:paraId="0D985C46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BBA01F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monarchE-NCT03155997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9EABDF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D87A1F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75CB79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AFC5DF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EAECB5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2BAA77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5637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DB6325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1B594A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E14F0A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4605D8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Endocrine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FF008D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690C87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0.664 (0.578-0.762)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B66A62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&lt;0.0001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C01708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161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E479C2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270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C3E503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0.048</w:t>
            </w:r>
          </w:p>
        </w:tc>
      </w:tr>
      <w:tr w:rsidR="002A6707" w:rsidRPr="001D6AAE" w14:paraId="7EBFADF7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9189A6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DESTINY-Breast03-NCT03529110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FE9663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80360A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49F357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AD1FCE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4E0F7E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59215C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524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05B59F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B97930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HER2+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0EF564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Front-line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8CD64C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HER2-targeted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AA07D6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9F811C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0.33 (0.26-0.43)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CCF5AC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&lt;0.0001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9D99F4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—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CC0B96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52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896080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0.099</w:t>
            </w:r>
          </w:p>
        </w:tc>
      </w:tr>
      <w:tr w:rsidR="002A6707" w:rsidRPr="001D6AAE" w14:paraId="5F785C82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A81D55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ExteNET-NCT00878709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1E33BB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2016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576705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BBF739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AC195F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FA267C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Yes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4740D0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2840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324367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F4AF95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HER2+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A4BF3E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ED84CB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HER2-targeted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B03EF0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0F6DF7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0.67 (0.50-0.91)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9E81AA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0.0091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853F9A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130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89E166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55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3CD210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0.019</w:t>
            </w:r>
          </w:p>
        </w:tc>
      </w:tr>
      <w:tr w:rsidR="002A6707" w:rsidRPr="001D6AAE" w14:paraId="497AFB58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781E11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NCT01772472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CA3E3A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6604F8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7D80F8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6D7FF3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766A6A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8149EC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1486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A1B012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908AB2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HER2+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C9B03E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1F0D39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HER2-targeted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EF1FD4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48E7A3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0.54 (0.44-0.66)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8F264C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&lt;0.001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610B18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—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97791D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B229A0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0.079</w:t>
            </w:r>
          </w:p>
        </w:tc>
      </w:tr>
      <w:tr w:rsidR="002A6707" w:rsidRPr="001D6AAE" w14:paraId="45382EF1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E0936C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N/A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287925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606CF5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E4D9A2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22041C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Single-region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A89621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385CA0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1959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EA54B8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6508A1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ACE3F7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564968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Chemotherapy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EEFE08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384B3C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0.63 (0.49-0.81)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4F2413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0.0003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CBBFBD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22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2B88D4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77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D104BC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0.039</w:t>
            </w:r>
          </w:p>
        </w:tc>
      </w:tr>
      <w:tr w:rsidR="002A6707" w:rsidRPr="001D6AAE" w14:paraId="65A6F2C9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76DB3F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DESTINY-Breast03-NCT03529110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69E9B9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DC4EAC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66F506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76C21C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A59EA5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680449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524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1D4B3D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8042E8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HER2+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379A85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Other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D3BED8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HER2-targeted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F14C27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A75287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0.28 (0.22-0.37)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B9E6A5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&lt;0.001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761A6C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—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847013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72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706A9A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0.137</w:t>
            </w:r>
          </w:p>
        </w:tc>
      </w:tr>
      <w:tr w:rsidR="002A6707" w:rsidRPr="001D6AAE" w14:paraId="56F48BAE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0BCECA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NCT03155997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AD072A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9CB474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67A947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79E3DA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CAFC79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E8803B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5637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302FE5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4E3087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4C7DEE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2BEDD1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Endocrine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F34BCC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53A2C8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0.70 (0.59-0.82)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3CC016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&lt;0.0001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45EA0A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D456D5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165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B80CAE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0.029</w:t>
            </w:r>
          </w:p>
        </w:tc>
      </w:tr>
      <w:tr w:rsidR="002A6707" w:rsidRPr="001D6AAE" w14:paraId="336946DC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E9F7FE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NCT03155997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7FABE1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95C992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06D657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FDA1B2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D4FDB4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B9B997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2056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B5B5B4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ACA501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E70831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D62BEE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Endocrine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041CBA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72EA0B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0.61 (0.47-0.80)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2D80DD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&lt;0.001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597623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—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B9EEC6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70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ADF4BB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0.034</w:t>
            </w:r>
          </w:p>
        </w:tc>
      </w:tr>
      <w:tr w:rsidR="002A6707" w:rsidRPr="001D6AAE" w14:paraId="1AAC379E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8D03E6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monarchE-NCT03155997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7F72FD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0F321F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A6A2EC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690AD4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75387B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A8A6BA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5637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B50EB0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A5454D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048716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6339BC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Endocrine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4EC7BB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F52BB1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0.75 (0.60-0.93)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3E0A0F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B8B4F3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124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A6AA8A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82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8D4E6E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0.015</w:t>
            </w:r>
          </w:p>
        </w:tc>
      </w:tr>
      <w:tr w:rsidR="002A6707" w:rsidRPr="001D6AAE" w14:paraId="191804E1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BDE655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NCT01942135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DE1A1C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4072DF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27B809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70150F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88ADB7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Yes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212E4C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521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9DFCA7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966E9B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C21951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Later-line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F62156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Endocrine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0DC268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8BDCFA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0.42 (0.32 to 0.56)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4D4C4C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&lt;0.001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18E41E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—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983814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40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5026CE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0.077</w:t>
            </w:r>
          </w:p>
        </w:tc>
      </w:tr>
      <w:tr w:rsidR="002A6707" w:rsidRPr="001D6AAE" w14:paraId="75FAD792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97FD8F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NCT03036488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8B47D6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F3B152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8A68ED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8C2D7F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5E44DB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Yes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28537C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1174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BBA654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8CD0CC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TNBC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D70AF1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6F931E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Immunotherapy plus chemotherapy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0FB9DF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Other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FE7F80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0.63 (0.48-0.82)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123029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&lt;0.001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726C01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—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4A4AB9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43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C56B8C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0.037</w:t>
            </w:r>
          </w:p>
        </w:tc>
      </w:tr>
      <w:tr w:rsidR="002A6707" w:rsidRPr="001D6AAE" w14:paraId="342F0D9D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32CE7D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NCT03036488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CC7CB7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7D4BD2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769CB8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0B2AB3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15FA31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Yes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D008D1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1174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93155C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4B412B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TNBC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B3E365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First-line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CB7953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Immunotherapy plus chemotherapy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9E4A20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Other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3286C6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0.65 (0.51-0.83)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0D2F24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&lt;0.001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7A4446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—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3E05A3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39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0F1B80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0.033</w:t>
            </w:r>
          </w:p>
        </w:tc>
      </w:tr>
      <w:tr w:rsidR="002A6707" w:rsidRPr="001D6AAE" w14:paraId="045EC1EA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C2A04A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NATALEE-NCT03701334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301FCA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E462EB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57A139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74E792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88A72D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265236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5101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D0C43B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A8DC15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B3EA02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C932D4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Endocrine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53C8AE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EA8B94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0.749 (0.628-0.892)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9D87C9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0.0012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1313FC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—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9682CE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79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C8F669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0.015</w:t>
            </w:r>
          </w:p>
        </w:tc>
      </w:tr>
      <w:tr w:rsidR="002A6707" w:rsidRPr="001D6AAE" w14:paraId="6573FCEA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241DD7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PHOEBE-NCT03080805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3D8EAB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3B0CD2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0BA982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16BBAE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Single-region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CED11B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DCE953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267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93F4E1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CA3FD3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HER2+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A36ACB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Front-line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E8C614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HER2-targeted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A7D1CF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CCC00D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0.39 (0.27-0.56)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949609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&lt;0.0001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F0C7AD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3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CD27EF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25D042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0.067</w:t>
            </w:r>
          </w:p>
        </w:tc>
      </w:tr>
      <w:tr w:rsidR="002A6707" w:rsidRPr="001D6AAE" w14:paraId="7E7C14DD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DBA8D2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ASTRRA-NCT00912548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8C6CDF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DD855A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F5B724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23B58D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Single-region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9CB3A0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47DA17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1282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2A82F4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92B1AA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5AA3A4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E8BA0A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Endocrine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D9FB44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2D336C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0.67 (0.51—0.87)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BE9FC7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0.003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A87184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—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BBC2F3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30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D6C4AB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0.023</w:t>
            </w:r>
          </w:p>
        </w:tc>
      </w:tr>
      <w:tr w:rsidR="002A6707" w:rsidRPr="001D6AAE" w14:paraId="4A5AC072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9396B2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NCT01958021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AD1982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2016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5C7054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F22715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76252A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209678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Yes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DD5428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668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9659CB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A390AF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96594E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First-line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90DEAC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Endocrine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5F3FEF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C888E6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0.56 (0.43-0.72)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DCB4B3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3.29×10⁻⁶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B10B83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—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B7739B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30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7EF173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0.045</w:t>
            </w:r>
          </w:p>
        </w:tc>
      </w:tr>
      <w:tr w:rsidR="002A6707" w:rsidRPr="001D6AAE" w14:paraId="6E43EDD7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695ADF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NCT00912548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740447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7901BC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E861C6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9FD3C7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Single-region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3067EE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B3FF2C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1293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F51D4B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159B30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936629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670500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Endocrine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DBA35D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BAF6BB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0.69 (0.48-0.97)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3C42EB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0.033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83FDC4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4F3189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D032F8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0.012</w:t>
            </w:r>
          </w:p>
        </w:tc>
      </w:tr>
      <w:tr w:rsidR="002A6707" w:rsidRPr="001D6AAE" w14:paraId="2CD21C09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F08451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DESTINY-Breast02-NCT03523585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B4F8A7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57F4AB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F62791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FCC581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D5D854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7CE39A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608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D876FA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FD2156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HER2+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98D01A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Later-line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185B56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HER2-targeted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18CA6F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BEEA30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0.36 (0.28-0.45)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CF0439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&lt;0.0001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85CE23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33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E5F88A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38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20AA11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0.062</w:t>
            </w:r>
          </w:p>
        </w:tc>
      </w:tr>
      <w:tr w:rsidR="002A6707" w:rsidRPr="001D6AAE" w14:paraId="21CA7EF9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38A5FB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MONARCH 3-NCT02246621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E8685C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2017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9C834F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0A578C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716F38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688A92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Yes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3CF133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493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A21061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FF3636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739C92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First-line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EE6A95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Endocrine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1FC70F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C856F5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0.54 (0.41-0.72)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60D59B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2.1e-05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938685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3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40708A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22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CE2BF1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0.045</w:t>
            </w:r>
          </w:p>
        </w:tc>
      </w:tr>
      <w:tr w:rsidR="002A6707" w:rsidRPr="001D6AAE" w14:paraId="5F99962F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075DC3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DAWNA-2-NCT03966898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48E07F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7D37A0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6FC168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FFA4D8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Single-region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07C3AB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Yes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8E6153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456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DC8AD6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6B2359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DBFD46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First-line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34348E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Endocrine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74FD00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BED8DA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0.51 (0.38-0.69)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35F9D4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&lt;0.0001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621785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19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D11BF3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CE1DAF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0.046</w:t>
            </w:r>
          </w:p>
        </w:tc>
      </w:tr>
      <w:tr w:rsidR="002A6707" w:rsidRPr="001D6AAE" w14:paraId="7DB1E2BE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223773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MONALEESA-7-NCT02278120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5A179A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2018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EC410F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2CBE11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28832B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E0F334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Yes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82F3AF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672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6F5A5C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8E5251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9CD024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First-line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8DD419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Endocrine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B2A625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40AD88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0.55 (0.44-0.69)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F218CB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&lt;0.0001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520CC1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24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643106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34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5D9558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0.051</w:t>
            </w:r>
          </w:p>
        </w:tc>
      </w:tr>
      <w:tr w:rsidR="002A6707" w:rsidRPr="001D6AAE" w14:paraId="4171DAC9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C548BA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PALOMA-3-NCT01942135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27E96F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2016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D71F03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7189B0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6007F3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C1C22E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Yes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E733F1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521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6496E3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A16FC3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ED7A77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Later-line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23FA0D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Endocrine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E0A75E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25A0D7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0.46 (0.36-0.59)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3C2587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&lt;0.0001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1C8410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5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A731F5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D86A4E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0.052</w:t>
            </w:r>
          </w:p>
        </w:tc>
      </w:tr>
      <w:tr w:rsidR="002A6707" w:rsidRPr="001D6AAE" w14:paraId="254C3AC6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7E31DD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NCT00490139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EFBE21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2016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01DA6A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C8E6EB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F394DF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47122D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352AD0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4197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5C5E43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3D06AD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HER2+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DA0A78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747E0E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HER2-targeted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B8CB9B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0BE791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1.34 (1.13-1.60)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638B49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&lt;0.0005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874A5A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314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E04A6C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67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37E09D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0.016</w:t>
            </w:r>
          </w:p>
        </w:tc>
      </w:tr>
      <w:tr w:rsidR="002A6707" w:rsidRPr="001D6AAE" w14:paraId="62B2BD7E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877843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HER2CLIMB-NCT02614794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C17F3F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DF8322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5A9356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772501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7783C0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Yes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AA2D98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612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480618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C2AE63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HER2+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4CF9CB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Later-line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BBBB0D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HER2-targeted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A7BB69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717B4B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0.32 (0.22-0.48)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37B9FE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&lt;.0001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8B1295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—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F8BEE0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6388E2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0.018</w:t>
            </w:r>
          </w:p>
        </w:tc>
      </w:tr>
      <w:tr w:rsidR="002A6707" w:rsidRPr="001D6AAE" w14:paraId="4042C868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E1C7B9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MONALEESA-2-NCT01958021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5BF250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2018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0FB71A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943E8C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D464E0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D2CF2D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Yes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06CB28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668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509435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F68AB0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D76309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First-line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A33E7A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Endocrine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44ACBB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476AB8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0.568 (0.457-0.704)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79E8D9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9.63×10⁻⁸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8ABB5B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36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E6847F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31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19C9D1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0.046</w:t>
            </w:r>
          </w:p>
        </w:tc>
      </w:tr>
      <w:tr w:rsidR="002A6707" w:rsidRPr="001D6AAE" w14:paraId="7D7271AD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D0F03D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HERA-NCT00045032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413229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2017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D22489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747342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1A9771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D4A97F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1B53DD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3401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113501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CF4E93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HER2+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AA3888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EB9303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HER2-targeted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17C201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1E74E2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0.76(0.68-0.86)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1AEBC9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&lt;0.0001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7859A3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B7A692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21FEA7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0.029</w:t>
            </w:r>
          </w:p>
        </w:tc>
      </w:tr>
      <w:tr w:rsidR="002A6707" w:rsidRPr="001D6AAE" w14:paraId="368C7E34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A7FFE9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HERA-NCT00045032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B57EE8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2017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765B56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3ED623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4DDFFD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3ABF05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62FCCE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3399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2D5E7C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329C04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HER2+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3C1DE0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F6F669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HER2-targeted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FC09E7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B8BA6E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0.77(0.69-0.87)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78FA35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&lt;0.0001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C7956B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6012AE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93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5D70FF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0.027</w:t>
            </w:r>
          </w:p>
        </w:tc>
      </w:tr>
      <w:tr w:rsidR="002A6707" w:rsidRPr="001D6AAE" w14:paraId="5FA60B38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6D253F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PALOMA-2-NCT01740427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DEB80E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2016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EBDA9F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D2D2B9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8EEEE3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134A4A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Yes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B9D157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666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44E94E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5B28F0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E269D3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First-line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A6B443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Endocrine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024D30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FBFFC8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0.58 (0.46-0.72)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348544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&lt;0.001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8D55A3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—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BF3D67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476765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0.038</w:t>
            </w:r>
          </w:p>
        </w:tc>
      </w:tr>
      <w:tr w:rsidR="002A6707" w:rsidRPr="001D6AAE" w14:paraId="49CDC702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0093E9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NCT02574455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DB3A34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F8C25B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E8F272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4DE0F5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600109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B8863D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468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A6B0EC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823338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TNBC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97B805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Later-line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1F7E82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Other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E91990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2A957C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0.43 (0.35-0.54)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59813E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&lt;0.001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641474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—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157AFD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23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C02283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0.049</w:t>
            </w:r>
          </w:p>
        </w:tc>
      </w:tr>
      <w:tr w:rsidR="002A6707" w:rsidRPr="001D6AAE" w14:paraId="3A3AAFCF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658695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INAVO120-NCT04191499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8CD679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B0B44C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A59452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DBDD27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640D48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Yes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0265E6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325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B00EFC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DFACAD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945042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First-line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7BE43A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Endocrine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9357F6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465A5A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0.43 (0.32—0.59)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A90CEA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&lt;0.001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054FED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—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7C04E1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13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780FB6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0.040</w:t>
            </w:r>
          </w:p>
        </w:tc>
      </w:tr>
      <w:tr w:rsidR="002A6707" w:rsidRPr="001D6AAE" w14:paraId="02E52434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87773E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MONARCH 2-NCT02107703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9A6981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2017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724D01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A4EFAB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2F5E0F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DC4B92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Yes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EFEE67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669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3DBC43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1031DD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F9B985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First-line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F3125E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Endocrine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B876A3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50226B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0.553 (0.449 to 0.681)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E94A59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&lt;0.001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7A204B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D9B154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18B2A5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0.037</w:t>
            </w:r>
          </w:p>
        </w:tc>
      </w:tr>
      <w:tr w:rsidR="002A6707" w:rsidRPr="001D6AAE" w14:paraId="4E18EC67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BAAA07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E1199-NCT00004126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BDA598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2A8B92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DD2E5D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EC8C53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743CED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F62D67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2489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DCB3EB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931F35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Mixed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C51D41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A42044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Chemotherapy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1AB82D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BC76AE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0.79 (0.68-0.90)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C5C7F2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0.001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387ACB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—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6FA2B1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51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65320A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0.020</w:t>
            </w:r>
          </w:p>
        </w:tc>
      </w:tr>
      <w:tr w:rsidR="002A6707" w:rsidRPr="001D6AAE" w14:paraId="30E456D7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D3212A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NCT03701334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5030F7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176722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804FA3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1FEBEA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4E4135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CC7875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5101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D9FE30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9D670B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2B00F0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73C550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Endocrine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095F7A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44BB2C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0.75 (0.62 to 0.91)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715D9E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0.003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C5549F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—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F02B4F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5E5185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0.005</w:t>
            </w:r>
          </w:p>
        </w:tc>
      </w:tr>
      <w:tr w:rsidR="002A6707" w:rsidRPr="001D6AAE" w14:paraId="2BDF0B20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2E452A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MONALEESA-3-NCT02422615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C4343E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2018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B91DFF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64922A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EC23A8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C4D18A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Yes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4B87C7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726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48ABB9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94A6C3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72638D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Front-line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05F9F8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Endocrine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F777E1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62E25B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0.593 (0.480-0.732)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3696CB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&lt;0.001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E7B974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43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6670B2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22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A23D63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0.030</w:t>
            </w:r>
          </w:p>
        </w:tc>
      </w:tr>
      <w:tr w:rsidR="002A6707" w:rsidRPr="001D6AAE" w14:paraId="4AFE4547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6BA951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NCT01216111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EF6F56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331BDB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648305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A73FE3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EEC075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FE2E84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647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EF5CAC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672009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TNBC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E8DDD8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37845C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Chemotherapy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818E26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DB2EC8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0.65 (0.44-0.96)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428BFC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0.03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A52DD5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7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801F91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EBEDBA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0.009</w:t>
            </w:r>
          </w:p>
        </w:tc>
      </w:tr>
      <w:tr w:rsidR="002A6707" w:rsidRPr="001D6AAE" w14:paraId="2BA0F831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7B48EE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NCT01916317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4DC2E0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DDDCBA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0D9D59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FE34C6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Single-region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DF8049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ED596A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1600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302926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4B6BF8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Mixed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1DD5BC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415D52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Other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4A005E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A10222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0.74 (0.58 to 0.95)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7F9F4F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0.017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B37DC0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900139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14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2FD548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0.009</w:t>
            </w:r>
          </w:p>
        </w:tc>
      </w:tr>
      <w:tr w:rsidR="002A6707" w:rsidRPr="001D6AAE" w14:paraId="442A3815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95E434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lastRenderedPageBreak/>
              <w:t>CLEOPATRA-NCT00567191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047953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53549E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8622A9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907E73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F3E5AC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Yes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62DAC2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808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131696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FA527C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HER2+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DF2C57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First-line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58F5D5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HER2-targeted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7FBF7D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860DAD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0.69 (0.58-0.83)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6B81FC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&lt;0.001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0A70B0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42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35FC6C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C592D4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0.025</w:t>
            </w:r>
          </w:p>
        </w:tc>
      </w:tr>
      <w:tr w:rsidR="002A6707" w:rsidRPr="001D6AAE" w14:paraId="71711B1F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2B6682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AERAS-UMIN000000818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AC76B6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F710FB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F748E2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57E9AF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Single-region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50B573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F1E756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1697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E8B041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62933E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5B8482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9B5055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Endocrine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099C5A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640474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0.62 (0.46-0.83)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AFA22D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0.001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9175B9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53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02250C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F81CBB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0.006</w:t>
            </w:r>
          </w:p>
        </w:tc>
      </w:tr>
      <w:tr w:rsidR="002A6707" w:rsidRPr="001D6AAE" w14:paraId="7FF94603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B2A753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UMIN000000843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6DF89A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2017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8B1DC1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A5505D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ACDFEB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BB29F9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EA1DC5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910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28DF58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B12122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F4FBD5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11F4B4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Chemotherapy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896F3A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20EFF5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0.70(0.53—0.92)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467E35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0883B0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54D092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13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76605C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0.014</w:t>
            </w:r>
          </w:p>
        </w:tc>
      </w:tr>
      <w:tr w:rsidR="002A6707" w:rsidRPr="001D6AAE" w14:paraId="1DDFE120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8FFD84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CALGB 9741-NCT00003088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A19DB8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D070CC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2810B9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BA7C5D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E5E160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A8028F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1973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1AF7EF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4A5B1C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3A1EB0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5C2F75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Chemotherapy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3977F4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5FA82E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0.77 (0.66-0.90)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67C0BD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0.0009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FE00F7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1BE8E4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31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664A37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0.016</w:t>
            </w:r>
          </w:p>
        </w:tc>
      </w:tr>
      <w:tr w:rsidR="002A6707" w:rsidRPr="001D6AAE" w14:paraId="0B7181D9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0CC5AB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iddEPC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AC22E3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2018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6741C9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F78DB0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A77EBE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5A275A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4896FD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1284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794B74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F487B7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Mixed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AB50EB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F02932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Chemotherapy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0D4A8C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Other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95C5B3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0.74 (0.63-0.87)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7246DA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0.00014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B8E7DC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—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47AF46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C001D5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0.022</w:t>
            </w:r>
          </w:p>
        </w:tc>
      </w:tr>
      <w:tr w:rsidR="002A6707" w:rsidRPr="001D6AAE" w14:paraId="02225B4F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C8F180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NCT00433420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898C4B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7BF7EF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876A57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AB5C67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Single-region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A8C1BC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C12528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2091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5F49F1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48923D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Mixed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C30655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7AD897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Chemotherapy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77F443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867DAD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0.77 (0.65-0.92)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343A8E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0.004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5B25E6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6DBBA9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23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692A07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0.011</w:t>
            </w:r>
          </w:p>
        </w:tc>
      </w:tr>
      <w:tr w:rsidR="002A6707" w:rsidRPr="001D6AAE" w14:paraId="68CA88A3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B159F0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TROPION-Breast01-NCT05104866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7825AF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EE764C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E11297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3707C8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D66B0E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79D174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732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0931A0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65AFF9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C0D589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Front-line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70D87C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Other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D1ECA1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13BA44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0.63 (0.52 to 0.76)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81B16E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&lt;0.0001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24AA29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15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44B57D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19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97496D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0.026</w:t>
            </w:r>
          </w:p>
        </w:tc>
      </w:tr>
      <w:tr w:rsidR="002A6707" w:rsidRPr="001D6AAE" w14:paraId="24106680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CE8B30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E1199-NCT00004125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628D6E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7C9411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ED2319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0C671B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804270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25948C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2485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64AA87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92E3F8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Mixed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E4773B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62ECEE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Chemotherapy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CC4605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4B0BD1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0.84 (0.73-0.96)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B52691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0.011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39602A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—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CF17B9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35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71F3A6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0.014</w:t>
            </w:r>
          </w:p>
        </w:tc>
      </w:tr>
      <w:tr w:rsidR="002A6707" w:rsidRPr="001D6AAE" w14:paraId="02A625CD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438F14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NCT02253459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78BF94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2017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FE7924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1E48EE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84C1D1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Single-region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B0428D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9A05A5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405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7B75E7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0B04D1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Mixed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68AD60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Later-line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741C6D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Chemotherapy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176654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6184BA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0.46 (0.36-0.59)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D1C646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&lt;0.0001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5445F2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50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B02C9D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506D85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0.027</w:t>
            </w:r>
          </w:p>
        </w:tc>
      </w:tr>
      <w:tr w:rsidR="002A6707" w:rsidRPr="001D6AAE" w14:paraId="074FBD0E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B04D2A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CAPItello-291-NCT04305496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31359A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863DAA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9C7F0D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67030F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913560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Yes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5D87D1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708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D43FC2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42D365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58B719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Later-line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191859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Endocrine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6BF0CF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A60ECB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0.60 (0.51-0.71)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3652C6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&lt;0.001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B6526B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289FB7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281C42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0.028</w:t>
            </w:r>
          </w:p>
        </w:tc>
      </w:tr>
      <w:tr w:rsidR="002A6707" w:rsidRPr="001D6AAE" w14:paraId="0CEF7C19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914793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NCT02614794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17BC0A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39A6F9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6B7615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41E725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F1559B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Yes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1204AE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612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EE55B9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FF7EFD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HER2+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5B8333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Later-line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6919C6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HER2-targeted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B2AB41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04C0D4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0.54 (0.42 to 0.71)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0A55F3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&lt;0.001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3428A5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—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AC1D86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9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99825D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0.015</w:t>
            </w:r>
          </w:p>
        </w:tc>
      </w:tr>
      <w:tr w:rsidR="002A6707" w:rsidRPr="001D6AAE" w14:paraId="2FA85042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A78954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EMERALD-NCT03778931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F02FE6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0E7D30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89759D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15E134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115540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A46030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477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AEE5BD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546011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9A50CB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Later-line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BE5091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Endocrine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C9A9DE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2A9A6D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0.70 (0.55-0.88)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172C88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0.002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B84640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—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0FEFB4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9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0F9867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0.019</w:t>
            </w:r>
          </w:p>
        </w:tc>
      </w:tr>
      <w:tr w:rsidR="002A6707" w:rsidRPr="001D6AAE" w14:paraId="0FB2D38E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71BC35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PADA-1-NCT03079011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F212EB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7098A4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40AAC4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880A5A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Single-region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A60649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EFFDC0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172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8A8FD5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60AE12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A6D192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First-line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66B6BB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Endocrine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20F8D2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9A6731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0.61 (0.43-0.86)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19B4C5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0.004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DCBBA6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BBA1E3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4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E25EAE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0.023</w:t>
            </w:r>
          </w:p>
        </w:tc>
      </w:tr>
      <w:tr w:rsidR="002A6707" w:rsidRPr="001D6AAE" w14:paraId="1A3B7BC0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A6AA47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NCT01597908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8340D5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FF0D7F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598EC6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6B1F99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4C01AD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8D1E0E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704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6ADC60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391BDF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Mixed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930E5D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First-line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3EE964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Other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3077FC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OS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1BDBD4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0.69 (0.53—0.89)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713FBC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0.005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4AFD69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—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8C8470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658DDA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0.009</w:t>
            </w:r>
          </w:p>
        </w:tc>
      </w:tr>
      <w:tr w:rsidR="002A6707" w:rsidRPr="001D6AAE" w14:paraId="61463BD3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7073DC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HER2CLIMB-NCT02614794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BDAE57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7A3151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66C4EF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41D79F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9DD1A0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Yes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23D415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612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300473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CB849E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HER2+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4F78BE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Later-line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7BF72F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HER2-targeted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6AB2BB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OS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FB953E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0.60 (0.44-0.81)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3D50D9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&lt;0.001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F76AAD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15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686317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525414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0.008</w:t>
            </w:r>
          </w:p>
        </w:tc>
      </w:tr>
      <w:tr w:rsidR="002A6707" w:rsidRPr="001D6AAE" w14:paraId="5E29F1E5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E71F13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TH3RESA-NCT01419197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4404DA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2017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1EF1A9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CDBEB6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BE35C8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C61C67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E0897A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602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AADDCB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AFA5C6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HER2+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1B7030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Later-line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4FB0A5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HER2-targeted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DC78DC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OS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B98038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0.68 (0.54-0.85)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1CB6CB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0.0007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41778A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36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37DAC3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9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74571C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0.015</w:t>
            </w:r>
          </w:p>
        </w:tc>
      </w:tr>
      <w:tr w:rsidR="002A6707" w:rsidRPr="001D6AAE" w14:paraId="256B9182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A31D6E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NCT00490139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50E274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2016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B065E1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E55274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3D1614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28CE1D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1C1C0A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4190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1090A7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2E2F60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HER2+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8056E5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366ECE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HER2-targeted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E9C1A7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5AFFCF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0.84 (0.70-1.02)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B87FF8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0.048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B636EB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482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09AEF3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14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2D80CB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0.003</w:t>
            </w:r>
          </w:p>
        </w:tc>
      </w:tr>
      <w:tr w:rsidR="002A6707" w:rsidRPr="001D6AAE" w14:paraId="5B6678D4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AB9EC5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TROPiCS-02-NCT03901339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9AC7D5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951C4E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0FCB32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970DC9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9CA8FE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AFE5F1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543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B93B41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C7117B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9A8CD2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Later-line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BD452F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Other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B7FFE9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855A79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0.66 (0.53-0.83)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90A239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0.0003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5034CD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8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AA8964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09ABD8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0.015</w:t>
            </w:r>
          </w:p>
        </w:tc>
      </w:tr>
      <w:tr w:rsidR="002A6707" w:rsidRPr="001D6AAE" w14:paraId="49684192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536361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MONARCH 3-NCT02246621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BC6828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98A2AE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49D43D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040CAC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0B0F4B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Yes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FA7D21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493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433812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6EE125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641E89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First-line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985056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Endocrine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F2C453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068F75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0.535 (0.429-0.668)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5E4ED8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&lt;0.0001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A799E6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303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6BF868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C98B51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0.016</w:t>
            </w:r>
          </w:p>
        </w:tc>
      </w:tr>
      <w:tr w:rsidR="002A6707" w:rsidRPr="001D6AAE" w14:paraId="34EC8696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FA84E7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NCT04975308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6D5F4B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9198B4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402417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59593E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6579E2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A5BB9A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661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BED1F7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2DC169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05C092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Later-line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5D81CF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Endocrine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EDD37D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7B3AE0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0.87 (0.72 to 1.04)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327757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0.12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BD14D6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—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7939B6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-2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4BE55C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-0.005</w:t>
            </w:r>
          </w:p>
        </w:tc>
      </w:tr>
      <w:tr w:rsidR="002A6707" w:rsidRPr="001D6AAE" w14:paraId="527501FC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0F3E82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TULIP-NCT03262935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81F15A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B8FC6D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5CC385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69B373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BA1A38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30C340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437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6341E2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8746C9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HER2+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576DB2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Later-line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BC37D5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HER2-targeted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5ACD96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31C6FD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0.64 (0.49-0.84)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4FAC8B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0.002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3F3173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4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FCF0AD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4E00D8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0.011</w:t>
            </w:r>
          </w:p>
        </w:tc>
      </w:tr>
      <w:tr w:rsidR="002A6707" w:rsidRPr="001D6AAE" w14:paraId="526FA49D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DDA150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NCT00433420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266CB9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C9D7CD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0CABF7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D1FE1A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Single-region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B2121C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118D1A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2091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02F42F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028D50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Mixed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981121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7A0883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Chemotherapy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496DA8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A4B708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1.12 (0.98-1.29)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B279C1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0.11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99C040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153936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-4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E4AB0D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-0.002</w:t>
            </w:r>
          </w:p>
        </w:tc>
      </w:tr>
      <w:tr w:rsidR="002A6707" w:rsidRPr="001D6AAE" w14:paraId="0540CD60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00AF9D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PALOMA-4-NCT02297438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01EBE8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67F7D8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3FFB15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343DFE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DF2683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Yes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7947C5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340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671F8B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D5F03F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1279D6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First-line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7CF4D1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Endocrine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6CE4EA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3ACB6A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0.68 (0.53-0.87)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3E74DC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0.0012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B9EA3F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00596D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179B5D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0.015</w:t>
            </w:r>
          </w:p>
        </w:tc>
      </w:tr>
      <w:tr w:rsidR="002A6707" w:rsidRPr="001D6AAE" w14:paraId="11804C4F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213831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EMBRACA-NCT01945775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197D69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2018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90FB67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AD7F71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A2F94A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E66E6A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CAC0EB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431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FBCEE6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E12A52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C57C5A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Other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E467FE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Other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1A5411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BBE10F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0.54 (0.41-0.71)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59D2A1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&lt;0.001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963CEA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—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4FCB06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D07DB9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0.012</w:t>
            </w:r>
          </w:p>
        </w:tc>
      </w:tr>
      <w:tr w:rsidR="002A6707" w:rsidRPr="001D6AAE" w14:paraId="7F43B3D7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1FC305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NCT02163694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2D84C6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EF9005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18ED50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F9076F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431C03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Yes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3A8FFC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509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569A63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119C6B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4EA6D8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First-line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07862F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Chemotherapy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5790A1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F854AA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0.70 (0.54-0.89)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78DE64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0.004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9C6E93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22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EED8CC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A3F08D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0.010</w:t>
            </w:r>
          </w:p>
        </w:tc>
      </w:tr>
      <w:tr w:rsidR="002A6707" w:rsidRPr="001D6AAE" w14:paraId="60B12584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35729B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BROCADE3-NCT02163694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1E8B0B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6CF544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AE05FA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CC1CD3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1EA075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Yes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A27E74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509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7E0466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1F93BA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171460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Front-line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198AA1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Chemotherapy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8C2885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9F4D30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0.71 (0.57-0.88)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050E16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0.0016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9E3094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—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5E8984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725D03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0.012</w:t>
            </w:r>
          </w:p>
        </w:tc>
      </w:tr>
      <w:tr w:rsidR="002A6707" w:rsidRPr="001D6AAE" w14:paraId="43A53CFC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6F935D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NCT02000622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1940AE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2017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772C21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88CD07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D260C1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7ABBF2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2D1168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302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A593CC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C7ECB4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Mixed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74878B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Front-line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24B16B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Other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5B319F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2F8B88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0.58 (0.43-0.80)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ACC070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&lt;0.001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0369EA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7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A70C02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4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288C2C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0.013</w:t>
            </w:r>
          </w:p>
        </w:tc>
      </w:tr>
      <w:tr w:rsidR="002A6707" w:rsidRPr="001D6AAE" w14:paraId="6FFCA895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521709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NCIC CTG MA.31-NCT00667251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EE8C03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223181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760B60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432F0F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15250A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DEDD1B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652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794382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C3ACBB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HER2+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6A70BD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First-line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17F274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HER2-targeted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613A52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AB32CB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1.37 (1.13-1.65)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6C6819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0.001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866E21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5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DFC4A7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2C1CDB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0.012</w:t>
            </w:r>
          </w:p>
        </w:tc>
      </w:tr>
      <w:tr w:rsidR="002A6707" w:rsidRPr="001D6AAE" w14:paraId="4141BE51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ADC5F8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MERiDiAN-NCT01663727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34A952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2016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F4855A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50ABDC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81EC75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FD33FC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Yes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642C54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481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A981F8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8FE178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6D919D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First-line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1C2175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Chemotherapy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E0544B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B29BC2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0.68 (0.51-0.91)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B2318C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0.0007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C7B500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94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1B926E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716658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0.010</w:t>
            </w:r>
          </w:p>
        </w:tc>
      </w:tr>
      <w:tr w:rsidR="002A6707" w:rsidRPr="001D6AAE" w14:paraId="3856CB80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22EEDD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BELLE-2-NCT01610284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D66FE5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2017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339048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D6FD1F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5D5B9A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3412BB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Yes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636EDB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1147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44A3DF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F38780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460DCE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Later-line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307BDF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Endocrine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B0FBF7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6301E8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0.78 (0.67-0.89)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F10F28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0.00021 (one-sided)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834B65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—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944730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1FE001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0.010</w:t>
            </w:r>
          </w:p>
        </w:tc>
      </w:tr>
      <w:tr w:rsidR="002A6707" w:rsidRPr="001D6AAE" w14:paraId="1BA00C44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4C9B04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HER2CLIMB-NCT02614794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87BCE1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09EE50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AC459A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9B0A3B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885EFA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Yes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547FF1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612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612B16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62CD39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HER2+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0BF69B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Later-line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A48052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HER2-targeted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7FA50F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OS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9008BC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0.73 (0.59-0.90)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4FF947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0.004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BF0133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27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41D16D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B02205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0.008</w:t>
            </w:r>
          </w:p>
        </w:tc>
      </w:tr>
      <w:tr w:rsidR="002A6707" w:rsidRPr="001D6AAE" w14:paraId="0BB75AAD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603520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GEICAM/2003-10-NCT00129935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86E179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28C58F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D3DFCC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E16701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Single-region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DD65B6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37D315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1384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4DBD0C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FE4E57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Mixed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B42EBA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1574A1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Chemotherapy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CC17DA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5FEB68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1.30 (1.03-1.64)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7AD413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0.025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CAC511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24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9B0E03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4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19567A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0.003</w:t>
            </w:r>
          </w:p>
        </w:tc>
      </w:tr>
      <w:tr w:rsidR="002A6707" w:rsidRPr="001D6AAE" w14:paraId="15B9E191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41E580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BELLE-3-NCT01633060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B2381F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2018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C3EE6B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4267EB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3D7B95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5EF66A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Yes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C40DE5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432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F9F989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8AE780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84093B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Later-line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06EC8A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Endocrine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513FF2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B30C1F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0.67 (0.53-0.84)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88D835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0.0003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7F5327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37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49DFB7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4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BC4BE0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0.009</w:t>
            </w:r>
          </w:p>
        </w:tc>
      </w:tr>
      <w:tr w:rsidR="002A6707" w:rsidRPr="001D6AAE" w14:paraId="7E8B3FC5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70F29C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KEYNOTE-355-NCT02819518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BC38B2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7BEC77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CF6E7B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72415E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E68D7C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Yes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72B6C4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847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7E5981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E07877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TNBC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1E4983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First-line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9AFD0A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Immunotherapy plus chemotherapy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8E4F86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31B526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0.65 (0.49-0.86)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A34127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0.0012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AB5B7D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44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85ADE6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4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112852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0.005</w:t>
            </w:r>
          </w:p>
        </w:tc>
      </w:tr>
      <w:tr w:rsidR="002A6707" w:rsidRPr="001D6AAE" w14:paraId="0196C103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F1A6C8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postMONARCH-NCT05169567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3C1D8D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EA8CEF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D18437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6E17B4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34267F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Yes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59A880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368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460671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15F468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F208D5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Front-line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EDB319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Endocrine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A09AEB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07F916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0.73 (0.57—0.95)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8FA9CE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0.017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161F40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12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5DB8DA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3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2D71D9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0.008</w:t>
            </w:r>
          </w:p>
        </w:tc>
      </w:tr>
      <w:tr w:rsidR="002A6707" w:rsidRPr="001D6AAE" w14:paraId="79D86BC4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F77487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ERRB2-NCT02492711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E22BAF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56A951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4E76EC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D926C3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54E473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70F86B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536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9AEE91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6324CA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HER2+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2B2E52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Later-line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40DDE3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HER2-targeted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3129DA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OS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C37E17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0.89 (0.69-1.13)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6D0A5F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0.33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D7B962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19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93C0A1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F5C0FD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-0.013</w:t>
            </w:r>
          </w:p>
        </w:tc>
      </w:tr>
      <w:tr w:rsidR="002A6707" w:rsidRPr="001D6AAE" w14:paraId="40103284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EAB350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ERRB2-NCT02492711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91E9DC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697600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84B3DF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993FAE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D0E2EA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420FE0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536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0BF584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7A937B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HER2+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1CB1E4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Later-line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85474F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HER2-targeted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B18CB6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140F36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0.76 (0.59-0.98)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3C5C7D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0.03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58FBF9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19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6B6112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1BD8E7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0.002</w:t>
            </w:r>
          </w:p>
        </w:tc>
      </w:tr>
      <w:tr w:rsidR="002A6707" w:rsidRPr="001D6AAE" w14:paraId="25412F48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86EDB6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E5103-NCT00433512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FE2E18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2018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DF2778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9DFF8B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056592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BA8108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Yes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98FDF1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3008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F6D73F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5063D3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B68590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D2D264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Chemotherapy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8227AD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DCF461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0.87 (0.71-1.06)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3C2000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0.17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4890F6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305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9208EA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-16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10C706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-0.005</w:t>
            </w:r>
          </w:p>
        </w:tc>
      </w:tr>
      <w:tr w:rsidR="002A6707" w:rsidRPr="001D6AAE" w14:paraId="08B7EE91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0BFAD6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CALGB 40503-NCT00601900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46C36D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2016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6818C1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2E7ECA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66D9EA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66C2F0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F56036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348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1CC6B2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A381CA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5B0DA6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First-line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CB7C58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Endocrine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121047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AB5F75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0.75(0.59-0.96)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1DEACD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0.016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699344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E76896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4818AD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0.006</w:t>
            </w:r>
          </w:p>
        </w:tc>
      </w:tr>
      <w:tr w:rsidR="002A6707" w:rsidRPr="001D6AAE" w14:paraId="5461D714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347D45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NCT02340221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5A9F92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4C7339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9120D9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49FC0A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FAFABD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Yes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1609F7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516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2D266D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CBFC19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3735B6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Later-line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B86878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Endocrine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30A7C0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44593B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0.70 (0.56-0.89)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C4034D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0.0037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637C46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—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4770C3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61CA7E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0.004</w:t>
            </w:r>
          </w:p>
        </w:tc>
      </w:tr>
      <w:tr w:rsidR="002A6707" w:rsidRPr="001D6AAE" w14:paraId="18AB731A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88500C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lastRenderedPageBreak/>
              <w:t>NCT00075764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17B4BA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2019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2110C9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31D0A6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C24A31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491F13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DDEA8F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695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205B0A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F55C53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87C8A3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First-line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CCECD0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Endocrine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49C3AB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88663A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0.81 (0.69 — 0.94)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6AA460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0.007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D4D492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8FBD8A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4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0B41C3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0.006</w:t>
            </w:r>
          </w:p>
        </w:tc>
      </w:tr>
      <w:tr w:rsidR="002A6707" w:rsidRPr="001D6AAE" w14:paraId="6886A3B0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46B6F5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IMpassion130-NCT02425891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89BE34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2019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F6A8AC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55B833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2C4F78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9597C4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Yes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902193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902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08D65B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B84BD9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TNBC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E69C04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First-line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A01C0F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Immunotherapy plus chemotherapy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05418B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OS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545410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0.86 (0.72-1.02)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CDBAE5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0.078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2BCE7F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88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41B17B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-2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E6A8BE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-0.002</w:t>
            </w:r>
          </w:p>
        </w:tc>
      </w:tr>
      <w:tr w:rsidR="002A6707" w:rsidRPr="001D6AAE" w14:paraId="47136B4B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04297A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FALCON-NCT01602380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5C130D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2016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F7BB16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75080B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66712A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B4425A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Yes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0664BD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462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F7869D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9807AB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0F0F87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First-line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7784D8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Endocrine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D4360F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CEC44D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0.797 (0.637-0.999)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F18D24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0.0486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647CB2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—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B497D7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D5E55E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0.002</w:t>
            </w:r>
          </w:p>
        </w:tc>
      </w:tr>
      <w:tr w:rsidR="002A6707" w:rsidRPr="001D6AAE" w14:paraId="23934FE5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F08024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NRG Oncology/NSABP B-42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14D069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2019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3026E5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F4F4B1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0003D4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43CAE4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Yes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6F64F8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3966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255CC4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08B932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598BED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FDF2EF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Endocrine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01A0EF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2BD64B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0.85 (0.73-0.99)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6CD766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0.048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3452B6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17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F9F1FA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68D3E1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0.001</w:t>
            </w:r>
          </w:p>
        </w:tc>
      </w:tr>
      <w:tr w:rsidR="002A6707" w:rsidRPr="001D6AAE" w14:paraId="554077B9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56CDAB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NCT01095003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C10304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2018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41895F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E3E08D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CE5C6F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60FE28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A72303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770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9B1237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BA9A85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Mixed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6AC59A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First-line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CF8A7D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Chemotherapy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A4C088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1F0BF1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0.84 (0.71-0.99)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BDFEC9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0.043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88318E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51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85FC99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DC54DA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0.001</w:t>
            </w:r>
          </w:p>
        </w:tc>
      </w:tr>
      <w:tr w:rsidR="002A6707" w:rsidRPr="001D6AAE" w14:paraId="75DC3EDE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53DEAA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IMpassion130-NCT02425891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36082A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2019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880328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91F4F4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131B97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BA45C5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Yes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B78A26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902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DFBD10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08E60B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TNBC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1222E3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First-line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753E20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Immunotherapy plus chemotherapy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813E00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D86DF3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0.80 (0.69-0.92)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A2EE77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0.0021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471FAC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88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3AE492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0396B7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0.006</w:t>
            </w:r>
          </w:p>
        </w:tc>
      </w:tr>
      <w:tr w:rsidR="002A6707" w:rsidRPr="001D6AAE" w14:paraId="5640A23F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D64C2E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BEACON-NCT01492101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D962CA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53BCB8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1FAB64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A2EC3C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F18FC1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C8CAA1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852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B653D9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5F8CDE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Mixed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4FF0C8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Later-line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7905E1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Chemotherapy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875E03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OS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D2835C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0.87 (0.75-1.02)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AA35D1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0.084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8383B9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52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052D4B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4B7478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-0.001</w:t>
            </w:r>
          </w:p>
        </w:tc>
      </w:tr>
      <w:tr w:rsidR="002A6707" w:rsidRPr="001D6AAE" w14:paraId="4ABFB936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89D234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IMpassion130-NCT02425892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F6027B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2018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6DFD8F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4944F6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8B6249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EA775D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Yes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960E55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902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54C115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241969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TNBC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93BC95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First-line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5A90E2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Immunotherapy plus chemotherapy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191342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OS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A89ABC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0.84 (0.69-1.02)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E8FF0A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0.08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310C83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83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5DE5FD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-2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F1098B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-0.002</w:t>
            </w:r>
          </w:p>
        </w:tc>
      </w:tr>
      <w:tr w:rsidR="002A6707" w:rsidRPr="001D6AAE" w14:paraId="1941C5B4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8313BD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IMpassion130-NCT02425891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3D0635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2018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C7F029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F92ADA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91D8B7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D7BD78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Yes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3082F9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902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C16435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D2337A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TNBC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B19E41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First-line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B50470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Immunotherapy plus chemotherapy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1C0ECE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14DE15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0.80 (0.69-0.92)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3CB9F8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0.0025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5B2CED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83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7B6B43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72BE01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0.007</w:t>
            </w:r>
          </w:p>
        </w:tc>
      </w:tr>
      <w:tr w:rsidR="002A6707" w:rsidRPr="001D6AAE" w14:paraId="66A4A630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B4A45F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NCT03087409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B6AB15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722B26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921B6D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D6FFEC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Single-region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C8E7D6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16E83C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885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7C1760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3DAC2F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Mixed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A773DD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B8BA04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Chemotherapy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691328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OS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B4BC0B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0.89 (0.75-1.06)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42C8F8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0.19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C8C369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15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A17304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-2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6A4AD9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-0.002</w:t>
            </w:r>
          </w:p>
        </w:tc>
      </w:tr>
      <w:tr w:rsidR="002A6707" w:rsidRPr="001D6AAE" w14:paraId="6196788B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58876F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HMFEC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F48174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2016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BB0DD5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B27825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5C0C8A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FDEA89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BF5FD8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785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70CBE2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EE78CE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Mixed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41620C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FF3A95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Chemotherapy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1B33F3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48C58E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0.82 (0.63-1.06)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73B536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0.13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9FCA80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—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CC72B8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FDD8DD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-0.001</w:t>
            </w:r>
          </w:p>
        </w:tc>
      </w:tr>
      <w:tr w:rsidR="002A6707" w:rsidRPr="001D6AAE" w14:paraId="16991452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49B62B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MARIANNE-NCT01120184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82791E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2016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11508F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F05882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2442DC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C9C485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Yes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28F00E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728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323521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D11665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HER2+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F91038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First-line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9415B0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HER2-targeted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B4D5D6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206088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0.87 (0.69-1.08)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C82B6B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0.14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DA7FB0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42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056C52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-2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BD6B2E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-0.003</w:t>
            </w:r>
          </w:p>
        </w:tc>
      </w:tr>
      <w:tr w:rsidR="002A6707" w:rsidRPr="001D6AAE" w14:paraId="5044E777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9AD409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IMpassion130-NCT02425891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693C08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D4E463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EE9D01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AE160F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351D6A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Yes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5A5506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902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209BFE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B12F36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TNBC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10FA58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First-line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04D51D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Immunotherapy plus chemotherapy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149178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OS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C190E0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0.87 (0.75-1.02)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83D11E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0.077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9E52E4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—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82C2AD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-3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174289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-0.003</w:t>
            </w:r>
          </w:p>
        </w:tc>
      </w:tr>
      <w:tr w:rsidR="002A6707" w:rsidRPr="001D6AAE" w14:paraId="30025407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E70A12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MARIANNE-NCT01120184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1E489E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2016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78C1AB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4E8F11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775AB5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83AF3F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Yes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8AEDA0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732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6EFCD7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8AAE0B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HER2+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E7ACD8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First-line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82C7F9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HER2-targeted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E28079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0B7309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0.91 (0.73-1.13)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ED03F3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0.31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615EE7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32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269D17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-10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095058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-0.014</w:t>
            </w:r>
          </w:p>
        </w:tc>
      </w:tr>
      <w:tr w:rsidR="002A6707" w:rsidRPr="001D6AAE" w14:paraId="0F2E1D8A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45E62A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PHEREXA-NCT01026142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3FBF09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2017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349D31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2339AA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0BFEFB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E5B7E5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70BD2E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452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BA70AA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250E35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HER2+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42D5FE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Later-line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BC4498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HER2-targeted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4469F1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451C1F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0.82 (0.65 to 1.02)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F8A282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0.0731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233EFD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8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D8596A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-2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8F236D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-0.004</w:t>
            </w:r>
          </w:p>
        </w:tc>
      </w:tr>
      <w:tr w:rsidR="002A6707" w:rsidRPr="001D6AAE" w14:paraId="57716A80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72FE54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ALTERNATIVE-NCT01160211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37C1D8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B858F3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DD3521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F024AC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5FA794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50B3DE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235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B51DD9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EADF50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HER2+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29E7A0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Other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4BBCF2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HER2-targeted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4080EE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4314D3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0.85 (0.62-1.17)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26B72D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0.3159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F22AAA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4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FF9BA1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-3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A659E2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-0.013</w:t>
            </w:r>
          </w:p>
        </w:tc>
      </w:tr>
      <w:tr w:rsidR="002A6707" w:rsidRPr="001D6AAE" w14:paraId="58CD48B3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50FA80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ALTERNATIVE-NCT01160211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4AD4A1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6FF32E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74FF79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1DA66D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2A86A8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20A77E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237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6A6DD1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A7CBC1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HER2+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E484DB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Other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6DA486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HER2-targeted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F17CED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F65DB0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0.62 (0.45-0.88)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19070B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0.0063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D41CA4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FFA6B9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3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4FEAA0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0.013</w:t>
            </w:r>
          </w:p>
        </w:tc>
      </w:tr>
      <w:tr w:rsidR="002A6707" w:rsidRPr="001D6AAE" w14:paraId="2B249E1D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66ACE6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NCT04975308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A7DE57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AD8029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BE7E28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9E9103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D1F949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F93A4A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426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E200E3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ECEC16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CDF643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Later-line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1136D5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Endocrine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157603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01369F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0.57 (0.44 to 0.73)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3D3DFF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&lt;0.001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2452DB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—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2F883A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2DE746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0.017</w:t>
            </w:r>
          </w:p>
        </w:tc>
      </w:tr>
      <w:tr w:rsidR="002A6707" w:rsidRPr="001D6AAE" w14:paraId="7D2F80FA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6D27A5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LEA-NCT00545077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3ABD76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273AA6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A5C909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C24285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22CFEA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33327F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380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C90DE8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CB6034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DA804E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First-line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1D1949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Endocrine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03D7FC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25BCDE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0.83 (0.65-1.06)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6F81F1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0.126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7CDAA5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18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80BD40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-2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8D1A18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-0.005</w:t>
            </w:r>
          </w:p>
        </w:tc>
      </w:tr>
      <w:tr w:rsidR="002A6707" w:rsidRPr="001D6AAE" w14:paraId="613CD8BD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273E01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BOLERO-1-NCT00876395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268DA8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B933BE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A6E4A8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42F45E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498EBB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Yes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9975B4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719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E960C3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D60384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HER2+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F5BFDD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First-line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727141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HER2-targeted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13A025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97934A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0.89 (0.73-1.08)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9E5AB1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0.1166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AE20CB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64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D0F980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-4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A476D6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-0.006</w:t>
            </w:r>
          </w:p>
        </w:tc>
      </w:tr>
      <w:tr w:rsidR="002A6707" w:rsidRPr="001D6AAE" w14:paraId="1C9F401A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653C01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MAIN-A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5FC649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EAB6D4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18C7C7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58F86C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Single-region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E320D7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13C005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110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5E5456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7A50ED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236EFF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First-line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0A1013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Endocrine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BB7978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D3E0BD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0.71 (0.47—1.06)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059E41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0.0938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390392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EED24C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AA87BB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-0.009</w:t>
            </w:r>
          </w:p>
        </w:tc>
      </w:tr>
      <w:tr w:rsidR="002A6707" w:rsidRPr="001D6AAE" w14:paraId="28537D9A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46ADB6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LUX-Breast 1-NCT01125566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26F832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2016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B06C08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D162EE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7121E9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D2D974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911264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508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1F6676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4EAC78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HER2+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DF5FE8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Front-line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13180F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HER2-targeted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32E59D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439E84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1.10 (0.86-1.41)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C90845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0.43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F32FA2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25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1B40C6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-4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34BA70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-0.008</w:t>
            </w:r>
          </w:p>
        </w:tc>
      </w:tr>
      <w:tr w:rsidR="002A6707" w:rsidRPr="001D6AAE" w14:paraId="129CDC60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606506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N/A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B47D9A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2017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E76ECF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36E544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AA4858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Single-region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4A291E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BC46EA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658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9D538A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3EA7B6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Mixed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58C6B5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6FDE0E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Chemotherapy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4AA266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E91375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1.591 (0.990-2.556)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4057F6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0.055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1F4F74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DBFDB8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455975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-0.002</w:t>
            </w:r>
          </w:p>
        </w:tc>
      </w:tr>
      <w:tr w:rsidR="002A6707" w:rsidRPr="001D6AAE" w14:paraId="574A160B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6BEFFA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NCT00337103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8628D0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7C8F37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331501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5D926E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6B5D1B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83A747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1102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5934BD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ED1DAB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Mixed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3C157C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Other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B5071E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Chemotherapy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82DE51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3BA4BB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1.08 (0.93-1.25)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CF88E3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0.3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673C34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83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217F7C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C8862F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-0.005</w:t>
            </w:r>
          </w:p>
        </w:tc>
      </w:tr>
      <w:tr w:rsidR="002A6707" w:rsidRPr="001D6AAE" w14:paraId="0781DD4C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03C7C3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UCBG 2-04-NCT00054587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B750F4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2019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4D73E4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07DFC5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C45A24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66FDC2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C5EAEB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3009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762ADA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FACB89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Mixed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033037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018376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HER2-targeted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C12687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93DCB3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0.88 (0.77-1.01)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2A8A7E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0.064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B3D72D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17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F6AEDC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431D9E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-0.006</w:t>
            </w:r>
          </w:p>
        </w:tc>
      </w:tr>
      <w:tr w:rsidR="002A6707" w:rsidRPr="001D6AAE" w14:paraId="74368827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C1366A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IMpassion131-NCT03125902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F56F24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599A28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1FCDDD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CD8A32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DF7112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Yes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A5957F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651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0914A7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0E1C07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TNBC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FA1994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First-line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58139D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Immunotherapy plus chemotherapy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995B8A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FDA226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0.82 ( 0.60-1.12)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E65CE2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0.2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2A2DC7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66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CF014A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-4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154FB3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-0.006</w:t>
            </w:r>
          </w:p>
        </w:tc>
      </w:tr>
      <w:tr w:rsidR="002A6707" w:rsidRPr="001D6AAE" w14:paraId="0D77158B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B12473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AMEERA-5-NCT04478266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741E29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59D9E5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ACFEB8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58CAE4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106D82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Yes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E9E008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1068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E87A1D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457E08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A4CD8A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First-line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120816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Endocrine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711BE4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EBDDD3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1.209 (0.939-1.557)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4DDA05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0.9304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55C028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5D9598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E4D104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-0.006</w:t>
            </w:r>
          </w:p>
        </w:tc>
      </w:tr>
      <w:tr w:rsidR="002A6707" w:rsidRPr="001D6AAE" w14:paraId="1C7ACA42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C82387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PEARL-NCT02028507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ABDAF5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9FD2CB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0AA6A7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4C2167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4E3B90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F3E2DE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305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F74C04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D0236B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8F913A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Other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67377C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Endocrine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6C7218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05D104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1.13 (0.85 - 1.50)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D46597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0.398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EE33D1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EAB75C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2D2CFC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-0.016</w:t>
            </w:r>
          </w:p>
        </w:tc>
      </w:tr>
      <w:tr w:rsidR="002A6707" w:rsidRPr="001D6AAE" w14:paraId="2A5B904C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DAE174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NALA-NCT01808573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ABFB55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79CAD6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0B66B9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149776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A76D9E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C9235D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621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027F35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7AF049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HER2+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0508A6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Later-line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CDA279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HER2-targeted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82DE96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OS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46108D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0.88 (0.72-1.07)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99BE3F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0.2086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C852A6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BB7DF8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-3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806DD1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-0.005</w:t>
            </w:r>
          </w:p>
        </w:tc>
      </w:tr>
      <w:tr w:rsidR="002A6707" w:rsidRPr="001D6AAE" w14:paraId="781EF86E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5BB732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SOPHIA-NCT02492711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33D53D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2C6538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D7FDFA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DB4C42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AD5802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BA33C2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536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0477D0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194863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HER2+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9EE559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Later-line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75702C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HER2-targeted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012ACF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OS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7815DC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0.95 (0.77-1.17)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8F8BA3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0.62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90DE78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7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5778A9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-10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60DBD2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-0.019</w:t>
            </w:r>
          </w:p>
        </w:tc>
      </w:tr>
      <w:tr w:rsidR="002A6707" w:rsidRPr="001D6AAE" w14:paraId="7F9BCD6D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72D7DA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IMpassion132-NCT03371017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73B87C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1D5AC8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D485D7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C37187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8B3675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Yes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58FB4F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595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51F45F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BCB2E4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TNBC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CBC349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First-line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B39441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Immunotherapy plus chemotherapy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EF50C2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OS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9E0150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0.93 (0.73-1.20)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494685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0.59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C72C80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48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A70EE9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97DF13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-0.012</w:t>
            </w:r>
          </w:p>
        </w:tc>
      </w:tr>
      <w:tr w:rsidR="002A6707" w:rsidRPr="001D6AAE" w14:paraId="72D36182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724D7D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EMERALD-NCT03264547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B7A307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9A3519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97E564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EC12A7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Single-region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386684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65A3D6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446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EF3B18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5EE589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HER2+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3C97CC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First-line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3C5F6E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HER2-targeted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C9CDBE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8ABD47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0.95 (0.76-1.19)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30222D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0.68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3FF242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E1B307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-9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41FCB9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-0.020</w:t>
            </w:r>
          </w:p>
        </w:tc>
      </w:tr>
      <w:tr w:rsidR="002A6707" w:rsidRPr="001D6AAE" w14:paraId="3FAC36E8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250B4C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TEAM-NCT00279448, NCT00032136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D334C1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2017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3FC0C5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7723F9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4FE89D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3FA5B2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688293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9779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0A2A78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B00EF5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Mixed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DEB5AB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902E99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Endocrine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FC8A6B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FB0984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0.96 (0.88-1.05)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4CF389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0.39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CBB777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1830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EE2CBF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-60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DB6FA4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-0.006</w:t>
            </w:r>
          </w:p>
        </w:tc>
      </w:tr>
      <w:tr w:rsidR="002A6707" w:rsidRPr="001D6AAE" w14:paraId="015F8F76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CC3363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NALA-NCT01808573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8032D2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CE7F6D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9F5E05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8AC269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F518FE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7096B7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621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F6CFEC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37657B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HER2+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E0F7E9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Later-line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37742E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HER2-targeted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14ED45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835C6F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0.76 (0.63-0.93)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21E704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0.0059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4C74F3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D375DA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011AE7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0.008</w:t>
            </w:r>
          </w:p>
        </w:tc>
      </w:tr>
      <w:tr w:rsidR="002A6707" w:rsidRPr="001D6AAE" w14:paraId="74541EC5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A0F4F2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GEICAM/2003-11_CIBOMA/2004-01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85B4D6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2019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1B43D8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AA871B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B1ED95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984950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E551C4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876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229E21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BD3B5E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TNBC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3F6D43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F38CFF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Chemotherapy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18E621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E54CFE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0.82 (0.63-1.06)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6B8FE2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0.136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1FAF63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34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3C4398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-9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9DED31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-0.010</w:t>
            </w:r>
          </w:p>
        </w:tc>
      </w:tr>
      <w:tr w:rsidR="002A6707" w:rsidRPr="001D6AAE" w14:paraId="347149AD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A2D657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(MIG)-1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A9AC12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DF1BC9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DDD574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F6B32B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Single-region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E86499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0C2D46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1214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D5BD22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69B093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Mixed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4BDB9B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D8B159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Chemotherapy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BC8602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OS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11E972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0.89 (0.72-1.09)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D98C5B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0.25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8E52F6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—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B58784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-15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C0B315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-0.012</w:t>
            </w:r>
          </w:p>
        </w:tc>
      </w:tr>
      <w:tr w:rsidR="002A6707" w:rsidRPr="001D6AAE" w14:paraId="43C1F9CF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9242E9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FATA-GIM3-NCT00541086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C1D22C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2018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4CC6CA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170672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03331D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Single-region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70CE98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5682F7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2464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8F0F9D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FAE57C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E69FB2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2D4F82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Endocrine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F41137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E9381A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1.24 (0.97-1.57)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BE1FF4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0.24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80BC45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29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6787DF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-12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784912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-0.005</w:t>
            </w:r>
          </w:p>
        </w:tc>
      </w:tr>
      <w:tr w:rsidR="002A6707" w:rsidRPr="001D6AAE" w14:paraId="4ADA0E19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399563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22-00-NCT00022516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C8D318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2016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FB2E98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DB6C5A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7CA568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867AE8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CA021C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1081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63C9ED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EA780B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Mixed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B02C78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4AE2D7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Chemotherapy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913CFF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81E932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0.84 (0.66-1.06)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800C14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0.14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00450E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0A1AFE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-13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5E4F00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-0.012</w:t>
            </w:r>
          </w:p>
        </w:tc>
      </w:tr>
      <w:tr w:rsidR="002A6707" w:rsidRPr="001D6AAE" w14:paraId="5CCEAB6B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A5B9F3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lastRenderedPageBreak/>
              <w:t>tAnGo-NCT00039546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7F6C09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2017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046432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28A3BA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C1E660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53D12E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30A10A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3152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42D215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264140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Mixed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461A7E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1728AA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Chemotherapy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23E04A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046632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0.97 (0.86-1.10)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7567DC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0.64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C23EE0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96F0E8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-54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48D53A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-0.017</w:t>
            </w:r>
          </w:p>
        </w:tc>
      </w:tr>
      <w:tr w:rsidR="002A6707" w:rsidRPr="001D6AAE" w14:paraId="7F192D39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F9316D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BCIRG-005-NCT00312208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8E0105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2016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6DEE7F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074CD5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BF62C5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E0FE61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2FBBE9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3298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ECAF7A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B8B8AE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Mixed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35B789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72ECC3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Chemotherapy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95D482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AA4CDE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0.98 (0.87-1.11)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F7C5F2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0.749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15A35A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—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CC9182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-59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9AFFA1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-0.018</w:t>
            </w:r>
          </w:p>
        </w:tc>
      </w:tr>
      <w:tr w:rsidR="002A6707" w:rsidRPr="001D6AAE" w14:paraId="6DE30B49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3E8D5C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PHARE-NCT00381901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65CEBE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2019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5D3163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E08549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0A2BE9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E76592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D4642B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3384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B797C3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E9FCDE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HER2+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3AB1B6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646AA9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HER2-targeted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00A2AF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11FC2C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1.08 (0.93-1.25)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A7F9C0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0.391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C92066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90B432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-44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01C047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-0.013</w:t>
            </w:r>
          </w:p>
        </w:tc>
      </w:tr>
      <w:tr w:rsidR="002A6707" w:rsidRPr="001D6AAE" w14:paraId="0D94B79A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A34DE1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GINECO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939DC4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2016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BC425D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EEBD29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7F9C00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Single-region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348544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8D55D0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117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C5E31A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Advanced/metastatic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4A3AD4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63B864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First-line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49B844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Endocrine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D2E3E8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PFS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221BDB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1.00 (0.66-1.51)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37845A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0.998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814597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FB9804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A7BE1D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-0.051</w:t>
            </w:r>
          </w:p>
        </w:tc>
      </w:tr>
      <w:tr w:rsidR="002A6707" w:rsidRPr="001D6AAE" w14:paraId="515DD8DE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D543A0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NCT00433420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343096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DCC1BE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A57D10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5F9C38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Single-region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9CF7D7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80D337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2091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D7D4CE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AFB20F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Mixed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F2D6E3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CEAFC6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Chemotherapy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DE1673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B4074A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1.06 (0.89-1.25)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2C7164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0.561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AAFBC0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2CD1E8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-34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218ED8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-0.016</w:t>
            </w:r>
          </w:p>
        </w:tc>
      </w:tr>
      <w:tr w:rsidR="002A6707" w:rsidRPr="001D6AAE" w14:paraId="76284D16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855A1A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HMFEC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82757D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2016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8609FB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DDC824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F7DCFB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89703C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479217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785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605BE3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55EA0E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Mixed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A500A8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BB1790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Chemotherapy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27C9EB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1E0B90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0.82 (0.63-1.06)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5271B6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0.13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852674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—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C50B11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EA7605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-0.022</w:t>
            </w:r>
          </w:p>
        </w:tc>
      </w:tr>
      <w:tr w:rsidR="002A6707" w:rsidRPr="001D6AAE" w14:paraId="3149B956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322308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The ICE-NCT00196859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1AC049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F39812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C1DAE8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9BC812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FB46DF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7EC908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1409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9714A0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A32F21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Mixed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F7D877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DC29B6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Chemotherapy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DD16B1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606C1B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0.96 (0.78-1.19)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C42CB0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0.8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9735F7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92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A228AF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-24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A38D4D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-0.017</w:t>
            </w:r>
          </w:p>
        </w:tc>
      </w:tr>
      <w:tr w:rsidR="002A6707" w:rsidRPr="001D6AAE" w14:paraId="1B0D900F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457D66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NCT01674140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8CA310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FC77EC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357A31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4175F9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FBA5E2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Yes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BBB9AA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1957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729866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F16406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3B0F26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6511EF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Endocrine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11E65D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636B19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0.94 (0.77-1.14)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B47D3A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0.52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D90B4A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127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36EF02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-31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1FF528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-0.016</w:t>
            </w:r>
          </w:p>
        </w:tc>
      </w:tr>
      <w:tr w:rsidR="002A6707" w:rsidRPr="001D6AAE" w14:paraId="430519C6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25C5DD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HE10/05-ACTRN12610000151033 (ANZCTR)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C88415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23F90C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BA20AE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288BC8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Single-region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2B61A0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F11703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990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B0A902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F48D50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Mixed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82225F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1186C0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HER2-targeted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0F5DBF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304FAE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0.90 (0.76-1.06)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11B791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0.38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6005DA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—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715159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EEA713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-0.026</w:t>
            </w:r>
          </w:p>
        </w:tc>
      </w:tr>
      <w:tr w:rsidR="002A6707" w:rsidRPr="001D6AAE" w14:paraId="37D1902B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5BAAAE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SOLE-NCT00553410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53A4D6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8B9710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D32850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626CCD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98E1A4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B9296B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4884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1ABE50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A7E50D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AF0991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B2D84F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Endocrine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C528C0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5D317B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1.03 (0.91-1.17)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E4207F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0.64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638A74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233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6766E7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-76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878A7F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-0.016</w:t>
            </w:r>
          </w:p>
        </w:tc>
      </w:tr>
      <w:tr w:rsidR="002A6707" w:rsidRPr="001D6AAE" w14:paraId="1D6F9B3E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D9493B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ELDA-NCT00331097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7F4BCD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2FE1FD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A190FE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E8376E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475EE1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B3B9E3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299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93207E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F6664C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Mixed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63474F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578FA2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Chemotherapy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D22A29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4C503B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1.21 (0.83-1.76)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52CD43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0.32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3D6B73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—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F3FCCB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-9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D9E4FF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-0.030</w:t>
            </w:r>
          </w:p>
        </w:tc>
      </w:tr>
      <w:tr w:rsidR="002A6707" w:rsidRPr="001D6AAE" w14:paraId="14C09320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DA3567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NCT00066690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E37FA6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48D201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515362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9CB2C3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26B2C3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48C20B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2033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ECF9AC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D722BD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007FB7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D46FED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Endocrine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7AA51B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C0D02D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0.83 (0.66-1.04)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A33B30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C67C5B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9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419FEA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-25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44C78B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-0.012</w:t>
            </w:r>
          </w:p>
        </w:tc>
      </w:tr>
      <w:tr w:rsidR="002A6707" w:rsidRPr="001D6AAE" w14:paraId="7E99DCE8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AD8E96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FACE-NCT00248170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E7EBF6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2017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F829C7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0B9D30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3E1A42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26392F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109A79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4136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A6ECC2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79AE9E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D0B444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447A5C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Endocrine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BAF5D1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192419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0.93 (0.80—1.07)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2EB5E0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0.315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A84000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99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502B8B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-60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474C44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-0.015</w:t>
            </w:r>
          </w:p>
        </w:tc>
      </w:tr>
      <w:tr w:rsidR="002A6707" w:rsidRPr="001D6AAE" w14:paraId="6D677C63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FBCB4A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FinXX-NCT00114816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56C4F8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2017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734B40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BEC632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6A41EB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13A322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0A2274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1500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7C9C25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231142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Mixed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FDF6E9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9A18C5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Chemotherapy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590B88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Other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C03AFE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0.88 (0.71-1.08)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47F950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0.23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D85B15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—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CF066F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-30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DAAD2D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-0.020</w:t>
            </w:r>
          </w:p>
        </w:tc>
      </w:tr>
      <w:tr w:rsidR="002A6707" w:rsidRPr="001D6AAE" w14:paraId="6C0A31DB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61BCC9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NCT01864746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384829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D939EF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3476DE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65146C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7165D0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Yes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FFA8EC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1250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A43866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B8947F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C9B6B7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First-line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1764A5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Endocrine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20E8F2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39575D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0.93 (0.74-1.17)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7D6DAA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0.525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88F1AD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63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5048C9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-27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A91878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-0.022</w:t>
            </w:r>
          </w:p>
        </w:tc>
      </w:tr>
      <w:tr w:rsidR="002A6707" w:rsidRPr="001D6AAE" w14:paraId="717341FC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E2789D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BIG 2-06/Alliance N063D-NCT00490139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DE0749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6E5C37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78944D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822A8F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4B838A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A618E3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4188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B98EAD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476B37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HER2+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8CFC94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668811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HER2-targeted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22DAF0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DA00DD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0.93 (0.81-1.08)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0408FD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0.362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7DBA3B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—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024978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-66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6D6973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-0.016</w:t>
            </w:r>
          </w:p>
        </w:tc>
      </w:tr>
      <w:tr w:rsidR="002A6707" w:rsidRPr="001D6AAE" w14:paraId="526F3ECA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DB7652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N9831-NCT00005970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FB10FF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6BD6AF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BBE4EF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EE8388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DCCF12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A4D214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1282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C02FAD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95DAD3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HER2+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9CC2AF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89A3BB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HER2-targeted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FF10B4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Other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D4BA1E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0.9 (0.6-1.37)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98EEA5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0.64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AC0FA2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61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848746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-19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EA6073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-0.015</w:t>
            </w:r>
          </w:p>
        </w:tc>
      </w:tr>
      <w:tr w:rsidR="002A6707" w:rsidRPr="001D6AAE" w14:paraId="2BB716F3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0C8B09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E5103-NCT00433511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E2C39B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2018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1AF3B0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A779C9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9BFE13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12F017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Yes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3575AC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2986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942D24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389879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E22B21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4173C8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Chemotherapy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A7AD46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5332B8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0.95 (0.78-1.16)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71A28D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0.62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19DCCE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305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DCA52A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-45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5D15BA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-0.015</w:t>
            </w:r>
          </w:p>
        </w:tc>
      </w:tr>
      <w:tr w:rsidR="002A6707" w:rsidRPr="001D6AAE" w14:paraId="520B4E4E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9F841F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UCBG 2-08-NCT00630032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4078AD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2018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065C8A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BCF55C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C1AAC7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656AD0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6393CB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762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CDBEBE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BF62DE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E4BABB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808740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Chemotherapy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758593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3631B3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0.80 (0.58-1.10)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C1832C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0.175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76194D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5973EE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6547B4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-0.022</w:t>
            </w:r>
          </w:p>
        </w:tc>
      </w:tr>
      <w:tr w:rsidR="002A6707" w:rsidRPr="001D6AAE" w14:paraId="700B9CE5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6C7E08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NCT00490139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CFE4F6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2016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337DAA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0CC557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9F8A34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29CD93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6453D6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4188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951D4D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35FF57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HER2+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35854C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EBA51B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HER2-targeted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CDE462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637251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0.96 (0.80-1.15)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C957BD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0.61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DBC438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262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A76EE1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-74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F9847E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-0.018</w:t>
            </w:r>
          </w:p>
        </w:tc>
      </w:tr>
      <w:tr w:rsidR="002A6707" w:rsidRPr="001D6AAE" w14:paraId="33D45E40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88EE29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GBG 36/ABCSG 29-NCT00512993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C96CBB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2016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012DD2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EBC57E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A83F35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31ADE3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8CCCC9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693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3D25FA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8AC617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Mixed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824A76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1367CE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Other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26247A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F6422D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0.960 (0.709-1.30)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F9A7DE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0.789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4DC1BC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42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B22384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-22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AD68C6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-0.032</w:t>
            </w:r>
          </w:p>
        </w:tc>
      </w:tr>
      <w:tr w:rsidR="002A6707" w:rsidRPr="001D6AAE" w14:paraId="12BEAEB4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5307E2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REACT-NCT02429427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063EA1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4186B6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7DDB36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F382D7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93601A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Yes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7EA5D6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2639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50EFEC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B52075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4F1758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E36370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Other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0E9B48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0BE6BB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0.97 (0.80-1.17)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438185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0.75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709893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81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3E18F6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-69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F47DB8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-0.026</w:t>
            </w:r>
          </w:p>
        </w:tc>
      </w:tr>
      <w:tr w:rsidR="002A6707" w:rsidRPr="001D6AAE" w14:paraId="61ED54D5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840FA3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UNICANCER-PEGASE 07-NCT02324088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FCD07F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7B7A11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AAAD93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75B531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Single-region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58E8F5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91DC01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174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5600B9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0AAD2F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Mixed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46C1F7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3006BA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Chemotherapy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22FC7D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E1177B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0.94 (0.61-1.48)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F29FD4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0.81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8E5AC8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E17E7C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-12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62343D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-0.069</w:t>
            </w:r>
          </w:p>
        </w:tc>
      </w:tr>
      <w:tr w:rsidR="002A6707" w:rsidRPr="001D6AAE" w14:paraId="47C884C8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8DC5A2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ALEXANDRA/IMpassion030-NCT03498716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87B5DC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FC9DD2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E35378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A9FBEC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D67EEB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73D519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2199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6711F9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CD6EEF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TNBC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C99D87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5120E3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Immunotherapy plus chemotherapy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0B75A2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50A304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1.11 (0.87-1.42)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2EC0BB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0.38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48A03C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108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DBEFD9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-45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31495E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-0.020</w:t>
            </w:r>
          </w:p>
        </w:tc>
      </w:tr>
      <w:tr w:rsidR="002A6707" w:rsidRPr="001D6AAE" w14:paraId="363F03E2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29AC4C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EORTC 10041/BIG 3-04-NCT00433589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67BC1C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4C61E8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F8EDB9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68B1DE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207E07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33C21F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1301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4F07CB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8ED4CD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Mixed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2AA0F0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11046F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Chemotherapy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87FDC2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C2EB81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0.83(0.60-1.15)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759FD7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0.26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25E6CD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B834CE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72AF67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-0.020</w:t>
            </w:r>
          </w:p>
        </w:tc>
      </w:tr>
      <w:tr w:rsidR="002A6707" w:rsidRPr="001D6AAE" w14:paraId="0D60AABE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A84D33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PERSEPHONE-NCT00712140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4A79DD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2019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D5F88D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51269D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E742C9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Single-region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9DE4BA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009407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4089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DFB56F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E4543D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HER2+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248425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926803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HER2-targeted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510973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884FFE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1.07(0.90-1.28)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15A173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0.42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83A3C3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67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D25585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-90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CBA97D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-0.022</w:t>
            </w:r>
          </w:p>
        </w:tc>
      </w:tr>
      <w:tr w:rsidR="002A6707" w:rsidRPr="001D6AAE" w14:paraId="40FC945A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082EA0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UCBG-0106-NCT00055679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957FDE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2017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FB57DE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0AD17F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B7C0B1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Single-region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0C1131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A0754F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1515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653F2A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D91654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Mixed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DE863B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746190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Chemotherapy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73C030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44E092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1.18 (0.89-1.56)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0C2DC1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0.24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E812E0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56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CD0733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-36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3E05A7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-0.024</w:t>
            </w:r>
          </w:p>
        </w:tc>
      </w:tr>
      <w:tr w:rsidR="002A6707" w:rsidRPr="001D6AAE" w14:paraId="2A3FFDA0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4D40ED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GAIN-2-NCT01690702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64A5F9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E43008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B76E8A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BC7D9F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Single-region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D025C6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EA0D7A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2857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B7F016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264D7E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Mixed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1BBA7D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721A9C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Chemotherapy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17C3C7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628B25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1.01 (0.83, 1.23)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24F93C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0.9102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1E4BB5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72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EF2E89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-76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7D1E4B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-0.027</w:t>
            </w:r>
          </w:p>
        </w:tc>
      </w:tr>
      <w:tr w:rsidR="002A6707" w:rsidRPr="001D6AAE" w14:paraId="57E23811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3F19EF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MA.32-NCT01101438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76D552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867D1B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1E4531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F53458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89F5F8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Yes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51F9D5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3649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8E33B3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06474F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Mixed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8E71CF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54EFA4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Other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1E4921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8C578D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1.01 (0.84-1.21)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AB8921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0.93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5C93D9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240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44DB84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-94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4A277F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-0.026</w:t>
            </w:r>
          </w:p>
        </w:tc>
      </w:tr>
      <w:tr w:rsidR="002A6707" w:rsidRPr="001D6AAE" w14:paraId="1D0269F4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C8DDA7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PALLAS-NCT02513394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903BFF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FE8E07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3F81EB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0BFBC2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6A31F2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AEF117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5796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07E6E4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D5893E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A2EA1B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9FDDF0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Endocrine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B62CC7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84A4E5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0.96 (0.81—1.14)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5ACAA9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0.65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C1918C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9D9684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-108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4827D0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-0.019</w:t>
            </w:r>
          </w:p>
        </w:tc>
      </w:tr>
      <w:tr w:rsidR="002A6707" w:rsidRPr="001D6AAE" w14:paraId="7B7EC17A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0A7804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FATA-GIM3-NCT00541086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4F0AD9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2018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0410BA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A68935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8E9635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Single-region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C958E1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078B30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2459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178EB4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6E71DE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B72B3E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A6BB45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Endocrine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0F2377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7476DA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1.05 (0.82-1.35)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A45B4A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0.24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F30F5A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31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44C4F2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-53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E86267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-0.022</w:t>
            </w:r>
          </w:p>
        </w:tc>
      </w:tr>
      <w:tr w:rsidR="002A6707" w:rsidRPr="001D6AAE" w14:paraId="4619E6E7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8D1572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NCT00615602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208B04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25EA5F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4112A2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18BE47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EC8036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A36F79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481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9C4EA5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25E016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HER2+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B6A01A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CCD2C2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HER2-targeted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6244DA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9C4E0C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1.58 (0.86 to 2.10)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0F11B8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0.137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CB9B19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ADF5D8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-10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614C6C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-0.021</w:t>
            </w:r>
          </w:p>
        </w:tc>
      </w:tr>
      <w:tr w:rsidR="002A6707" w:rsidRPr="001D6AAE" w14:paraId="27CD0960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ABC115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NCT01805271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BF3411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E15693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67377D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6C8764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36E441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Yes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837902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1278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6A1376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1D7362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84601F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0C61B6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Endocrine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B15FA8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53840F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0.95 (0.69-1.32)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A221C1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0.77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99CE46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97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2F2AD1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-34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2E7203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-0.027</w:t>
            </w:r>
          </w:p>
        </w:tc>
      </w:tr>
      <w:tr w:rsidR="002A6707" w:rsidRPr="001D6AAE" w14:paraId="4B8E403C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FED5E5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PALLAS-NCT02513394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049583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8C9445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C4E9C3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ECB93B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2EEB3F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A7BC8F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5760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9D8FC8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45C906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HR+/HER2−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E1C6C4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373983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Endocrine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4A46D4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301D03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0.93 (0.76-1.15)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79E362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0.51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B917F3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260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7CB430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-85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BD6D3F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-0.015</w:t>
            </w:r>
          </w:p>
        </w:tc>
      </w:tr>
      <w:tr w:rsidR="002A6707" w:rsidRPr="001D6AAE" w14:paraId="049D222C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B431CA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NCT01104935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8AF313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400298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546075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A958D7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Single-region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6620DA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AB2118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275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C56ACA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4294E6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HER2+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FB12B1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AD0011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HER2-targeted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8C72F2B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C694D9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1.36 (0.72-2.58)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ED2E3A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0.51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B73C41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337C64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-11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DBE9D1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-0.040</w:t>
            </w:r>
          </w:p>
        </w:tc>
      </w:tr>
      <w:tr w:rsidR="002A6707" w:rsidRPr="001D6AAE" w14:paraId="16304B80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B34A8E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DBCG 07-READ-NCT00689156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E40AB9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2017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2039B7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F71103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F88910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52FD10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67277B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068A67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9C5FE8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Mixed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BC2C48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9FA6B6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Chemotherapy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6F7FC2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2914FE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1.00 (0.78-1.28)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BB3A57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5E0925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359E21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-85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A43CD8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-0.042</w:t>
            </w:r>
          </w:p>
        </w:tc>
      </w:tr>
      <w:tr w:rsidR="002A6707" w:rsidRPr="001D6AAE" w14:paraId="5B81E306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5CD1B6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MATADOR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8A2321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2018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167674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6F1017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6D28F7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Single-region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6D7BD5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D88D53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664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5690B9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9EF04C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Mixed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196834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63838B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Chemotherapy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5E4246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Other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C55B3E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0.89 (0.62-1.28)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EE2692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0.53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EE8A94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EB3C84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-29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217862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-0.044</w:t>
            </w:r>
          </w:p>
        </w:tc>
      </w:tr>
      <w:tr w:rsidR="002A6707" w:rsidRPr="001D6AAE" w14:paraId="10C9761A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0EF561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SUCCESS A-NCT02181101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8C78DD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A9891B9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A1B374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1248D29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Single-region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2484D18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AC2341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3754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755FE5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90A931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Mixed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5B8AFA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93716D1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Chemotherapy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17353E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0658D4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0.97 (0.75-1.25)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2E9623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0.8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E68A84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94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00C614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-100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5FD483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-0.027</w:t>
            </w:r>
          </w:p>
        </w:tc>
      </w:tr>
      <w:tr w:rsidR="002A6707" w:rsidRPr="001D6AAE" w14:paraId="6460B6A3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BC4833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HORG-NCT01985724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CEA783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2016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A11FE3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F534F7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A1C51E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B7E3A2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4897EA0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650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9CB8A3B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082C59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HER2+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3E1EDC5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D6B6AD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Chemotherapy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CEEB6D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CEA005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1.147 (0.716-1.839)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81B20E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0.568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3CB2DD1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—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4A97F5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-32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5882E2F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-0.049</w:t>
            </w:r>
          </w:p>
        </w:tc>
      </w:tr>
      <w:tr w:rsidR="002A6707" w:rsidRPr="001D6AAE" w14:paraId="4FC25733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D4B64D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lastRenderedPageBreak/>
              <w:t>KAITLIN-NCT01966471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067FC2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2021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040FD4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IND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8411423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3AE634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Multi-region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424399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CC34887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1846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AC22CA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636B7D6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HER2+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C37720C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61F0004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HER2-targeted therapy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E50622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IDFS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CD19388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0.97 (0.71-1.32)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F15B8C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0.83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F5F55A2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64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764F46E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-87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701EBD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-0.047</w:t>
            </w:r>
          </w:p>
        </w:tc>
      </w:tr>
      <w:tr w:rsidR="002A6707" w:rsidRPr="001D6AAE" w14:paraId="22BCD626" w14:textId="77777777" w:rsidTr="001D6AAE">
        <w:trPr>
          <w:trHeight w:val="216"/>
          <w:jc w:val="center"/>
        </w:trPr>
        <w:tc>
          <w:tcPr>
            <w:tcW w:w="2131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D98182A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DATA-NCT00301457</w:t>
            </w:r>
          </w:p>
        </w:tc>
        <w:tc>
          <w:tcPr>
            <w:tcW w:w="489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EE3FEE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2017</w:t>
            </w:r>
          </w:p>
        </w:tc>
        <w:tc>
          <w:tcPr>
            <w:tcW w:w="489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BB63F95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IIT</w:t>
            </w:r>
          </w:p>
        </w:tc>
        <w:tc>
          <w:tcPr>
            <w:tcW w:w="892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9B1E702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Superiority</w:t>
            </w:r>
          </w:p>
        </w:tc>
        <w:tc>
          <w:tcPr>
            <w:tcW w:w="892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8F81430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Single-region</w:t>
            </w:r>
          </w:p>
        </w:tc>
        <w:tc>
          <w:tcPr>
            <w:tcW w:w="489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02B54D3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No</w:t>
            </w:r>
          </w:p>
        </w:tc>
        <w:tc>
          <w:tcPr>
            <w:tcW w:w="604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961DEE4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1860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AB0D28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Non-metastatic/curative-intent</w:t>
            </w:r>
          </w:p>
        </w:tc>
        <w:tc>
          <w:tcPr>
            <w:tcW w:w="921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C896EFE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Mixed</w:t>
            </w:r>
          </w:p>
        </w:tc>
        <w:tc>
          <w:tcPr>
            <w:tcW w:w="892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F73D9F7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Perioperative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A7DD4CF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Endocrine therapy</w:t>
            </w:r>
          </w:p>
        </w:tc>
        <w:tc>
          <w:tcPr>
            <w:tcW w:w="59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85A019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Other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FFC939D" w14:textId="77777777" w:rsidR="002D6341" w:rsidRDefault="00000000">
            <w:pPr>
              <w:spacing w:after="0" w:line="240" w:lineRule="auto"/>
            </w:pPr>
            <w:r>
              <w:rPr>
                <w:sz w:val="13"/>
              </w:rPr>
              <w:t>0.79 (0.62-1.02)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7B7D4FC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0.066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272B76A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5F33E9D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-239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FB5F676" w14:textId="77777777" w:rsidR="002D6341" w:rsidRDefault="00000000">
            <w:pPr>
              <w:spacing w:after="0" w:line="240" w:lineRule="auto"/>
              <w:jc w:val="center"/>
            </w:pPr>
            <w:r>
              <w:rPr>
                <w:sz w:val="13"/>
              </w:rPr>
              <w:t>-0.128</w:t>
            </w:r>
          </w:p>
        </w:tc>
      </w:tr>
    </w:tbl>
    <w:p w14:paraId="41703C02" w14:textId="77777777" w:rsidR="002A6707" w:rsidRDefault="002A6707">
      <w:pPr>
        <w:spacing w:after="0" w:line="240" w:lineRule="auto"/>
        <w:rPr>
          <w:b/>
          <w:sz w:val="20"/>
        </w:rPr>
      </w:pPr>
    </w:p>
    <w:p w14:paraId="09BAE827" w14:textId="77777777" w:rsidR="002A6707" w:rsidRDefault="00000000">
      <w:pPr>
        <w:spacing w:after="0" w:line="240" w:lineRule="auto"/>
        <w:rPr>
          <w:b/>
          <w:sz w:val="20"/>
        </w:rPr>
      </w:pPr>
      <w:r>
        <w:rPr>
          <w:b/>
          <w:sz w:val="2"/>
        </w:rPr>
        <w:br w:type="page"/>
      </w:r>
    </w:p>
    <w:p w14:paraId="6268E852" w14:textId="77777777" w:rsidR="002A6707" w:rsidRDefault="00000000">
      <w:pPr>
        <w:keepNext/>
        <w:spacing w:before="140" w:after="80" w:line="240" w:lineRule="auto"/>
      </w:pPr>
      <w:r>
        <w:rPr>
          <w:b/>
          <w:sz w:val="20"/>
        </w:rPr>
        <w:lastRenderedPageBreak/>
        <w:t>Supplementary Table 2.</w:t>
      </w:r>
      <w:r>
        <w:rPr>
          <w:sz w:val="20"/>
        </w:rPr>
        <w:t xml:space="preserve"> Trial characteristics and fragility metrics among studies with positive results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810"/>
        <w:gridCol w:w="2001"/>
        <w:gridCol w:w="2572"/>
        <w:gridCol w:w="1333"/>
        <w:gridCol w:w="1048"/>
        <w:gridCol w:w="2763"/>
        <w:gridCol w:w="1333"/>
        <w:gridCol w:w="1048"/>
      </w:tblGrid>
      <w:tr w:rsidR="002A6707" w14:paraId="2DDBD79D" w14:textId="77777777" w:rsidTr="001D6AAE">
        <w:trPr>
          <w:trHeight w:val="374"/>
          <w:tblHeader/>
          <w:jc w:val="center"/>
        </w:trPr>
        <w:tc>
          <w:tcPr>
            <w:tcW w:w="288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A58EEB" w14:textId="77777777" w:rsidR="002D6341" w:rsidRDefault="00000000">
            <w:pPr>
              <w:spacing w:after="0" w:line="240" w:lineRule="auto"/>
            </w:pPr>
            <w:r>
              <w:rPr>
                <w:b/>
              </w:rPr>
              <w:t>Characteristic</w:t>
            </w:r>
          </w:p>
        </w:tc>
        <w:tc>
          <w:tcPr>
            <w:tcW w:w="151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68B440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Frequency, n (%)</w:t>
            </w:r>
          </w:p>
        </w:tc>
        <w:tc>
          <w:tcPr>
            <w:tcW w:w="194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2D7BDDC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SIFI (M, IQR)</w:t>
            </w:r>
          </w:p>
        </w:tc>
        <w:tc>
          <w:tcPr>
            <w:tcW w:w="100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9B8D1F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Statistic</w:t>
            </w:r>
          </w:p>
        </w:tc>
        <w:tc>
          <w:tcPr>
            <w:tcW w:w="79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F819CD4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P</w:t>
            </w:r>
          </w:p>
        </w:tc>
        <w:tc>
          <w:tcPr>
            <w:tcW w:w="208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A6A3E32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SFQ (M, IQR)</w:t>
            </w:r>
          </w:p>
        </w:tc>
        <w:tc>
          <w:tcPr>
            <w:tcW w:w="100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8E0BB15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Statistic</w:t>
            </w:r>
          </w:p>
        </w:tc>
        <w:tc>
          <w:tcPr>
            <w:tcW w:w="79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0761A4D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P</w:t>
            </w:r>
          </w:p>
        </w:tc>
      </w:tr>
      <w:tr w:rsidR="002A6707" w14:paraId="51F466A6" w14:textId="77777777" w:rsidTr="001D6AAE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5EB5B21" w14:textId="77777777" w:rsidR="002D6341" w:rsidRDefault="00000000">
            <w:pPr>
              <w:spacing w:after="0" w:line="240" w:lineRule="auto"/>
            </w:pPr>
            <w:r>
              <w:rPr>
                <w:b/>
              </w:rPr>
              <w:t>Overall (Positive result)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13EA91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83 (100.0%)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41A6D87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14 (5–34.5)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4E8BE5E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FDBEC53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305ED44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0.0157 (0.0093–0.0353)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6C1DA0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FB94763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0988B447" w14:textId="77777777" w:rsidTr="001D6AAE">
        <w:trPr>
          <w:trHeight w:val="288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812C54C" w14:textId="77777777" w:rsidR="002D6341" w:rsidRDefault="00000000">
            <w:pPr>
              <w:spacing w:after="0" w:line="240" w:lineRule="auto"/>
            </w:pPr>
            <w:r>
              <w:rPr>
                <w:b/>
              </w:rPr>
              <w:t>Publication Year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327CA06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87E4B14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1324B2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4.82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9737FC0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0.090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EF8E6B4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DB77BE8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4.88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3193811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0.087</w:t>
            </w:r>
          </w:p>
        </w:tc>
      </w:tr>
      <w:tr w:rsidR="002A6707" w14:paraId="6C56F67D" w14:textId="77777777" w:rsidTr="001D6AAE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C78C1F0" w14:textId="77777777" w:rsidR="002D6341" w:rsidRDefault="00000000">
            <w:pPr>
              <w:spacing w:after="0" w:line="240" w:lineRule="auto"/>
            </w:pPr>
            <w:r>
              <w:t xml:space="preserve">  2015–2017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B4EC3B" w14:textId="77777777" w:rsidR="002D6341" w:rsidRDefault="00000000">
            <w:pPr>
              <w:spacing w:after="0" w:line="240" w:lineRule="auto"/>
              <w:jc w:val="center"/>
            </w:pPr>
            <w:r>
              <w:t>26 (31.3%)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AD75751" w14:textId="77777777" w:rsidR="002D6341" w:rsidRDefault="00000000">
            <w:pPr>
              <w:spacing w:after="0" w:line="240" w:lineRule="auto"/>
              <w:jc w:val="center"/>
            </w:pPr>
            <w:r>
              <w:t>21 (8.2–33.8)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23DADFF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48D4F3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C1E226E" w14:textId="77777777" w:rsidR="002D6341" w:rsidRDefault="00000000">
            <w:pPr>
              <w:spacing w:after="0" w:line="240" w:lineRule="auto"/>
              <w:jc w:val="center"/>
            </w:pPr>
            <w:r>
              <w:t>0.0155 (0.0105–0.0289)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B1B99A0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CE15A6D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0AD8BB18" w14:textId="77777777" w:rsidTr="001D6AAE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F3B1304" w14:textId="77777777" w:rsidR="002D6341" w:rsidRDefault="00000000">
            <w:pPr>
              <w:spacing w:after="0" w:line="240" w:lineRule="auto"/>
            </w:pPr>
            <w:r>
              <w:t xml:space="preserve">  2018–2021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8557929" w14:textId="77777777" w:rsidR="002D6341" w:rsidRDefault="00000000">
            <w:pPr>
              <w:spacing w:after="0" w:line="240" w:lineRule="auto"/>
              <w:jc w:val="center"/>
            </w:pPr>
            <w:r>
              <w:t>28 (33.7%)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2160BA4" w14:textId="77777777" w:rsidR="002D6341" w:rsidRDefault="00000000">
            <w:pPr>
              <w:spacing w:after="0" w:line="240" w:lineRule="auto"/>
              <w:jc w:val="center"/>
            </w:pPr>
            <w:r>
              <w:t>6 (4–24.2)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2C93BDE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D0A6A5A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39EB9BD" w14:textId="77777777" w:rsidR="002D6341" w:rsidRDefault="00000000">
            <w:pPr>
              <w:spacing w:after="0" w:line="240" w:lineRule="auto"/>
              <w:jc w:val="center"/>
            </w:pPr>
            <w:r>
              <w:t>0.0121 (0.0064–0.0295)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B486698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394B460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17A79D74" w14:textId="77777777" w:rsidTr="001D6AAE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8E30A1" w14:textId="77777777" w:rsidR="002D6341" w:rsidRDefault="00000000">
            <w:pPr>
              <w:spacing w:after="0" w:line="240" w:lineRule="auto"/>
            </w:pPr>
            <w:r>
              <w:t xml:space="preserve">  2022–2025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4EC7112" w14:textId="77777777" w:rsidR="002D6341" w:rsidRDefault="00000000">
            <w:pPr>
              <w:spacing w:after="0" w:line="240" w:lineRule="auto"/>
              <w:jc w:val="center"/>
            </w:pPr>
            <w:r>
              <w:t>29 (34.9%)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DBA9E8C" w14:textId="77777777" w:rsidR="002D6341" w:rsidRDefault="00000000">
            <w:pPr>
              <w:spacing w:after="0" w:line="240" w:lineRule="auto"/>
              <w:jc w:val="center"/>
            </w:pPr>
            <w:r>
              <w:t>20 (8–43)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B6146FC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DED217D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D2AA07C" w14:textId="77777777" w:rsidR="002D6341" w:rsidRDefault="00000000">
            <w:pPr>
              <w:spacing w:after="0" w:line="240" w:lineRule="auto"/>
              <w:jc w:val="center"/>
            </w:pPr>
            <w:r>
              <w:t>0.0233 (0.0147–0.0400)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75B9A59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03D385A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491F2953" w14:textId="77777777" w:rsidTr="001D6AAE">
        <w:trPr>
          <w:trHeight w:val="288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502CEE" w14:textId="77777777" w:rsidR="002D6341" w:rsidRDefault="00000000">
            <w:pPr>
              <w:spacing w:after="0" w:line="240" w:lineRule="auto"/>
            </w:pPr>
            <w:r>
              <w:rPr>
                <w:b/>
              </w:rPr>
              <w:t>Study Type (IND/IIT)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2D86C5E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3C23E0C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D31B69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609.5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CF8F2B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0.991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3B4408E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51D82EA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741.0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8344A9D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0.151</w:t>
            </w:r>
          </w:p>
        </w:tc>
      </w:tr>
      <w:tr w:rsidR="002A6707" w14:paraId="15EFB4F1" w14:textId="77777777" w:rsidTr="001D6AAE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B812926" w14:textId="77777777" w:rsidR="002D6341" w:rsidRDefault="00000000">
            <w:pPr>
              <w:spacing w:after="0" w:line="240" w:lineRule="auto"/>
            </w:pPr>
            <w:r>
              <w:t xml:space="preserve">  IND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146209" w14:textId="77777777" w:rsidR="002D6341" w:rsidRDefault="00000000">
            <w:pPr>
              <w:spacing w:after="0" w:line="240" w:lineRule="auto"/>
              <w:jc w:val="center"/>
            </w:pPr>
            <w:r>
              <w:t>64 (77.1%)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01B4D4" w14:textId="77777777" w:rsidR="002D6341" w:rsidRDefault="00000000">
            <w:pPr>
              <w:spacing w:after="0" w:line="240" w:lineRule="auto"/>
              <w:jc w:val="center"/>
            </w:pPr>
            <w:r>
              <w:t>16 (5–35.8)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E8326BE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8723F48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1F29B74" w14:textId="77777777" w:rsidR="002D6341" w:rsidRDefault="00000000">
            <w:pPr>
              <w:spacing w:after="0" w:line="240" w:lineRule="auto"/>
              <w:jc w:val="center"/>
            </w:pPr>
            <w:r>
              <w:t>0.0164 (0.0098–0.0382)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3427300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42BA3E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5FE06B0D" w14:textId="77777777" w:rsidTr="001D6AAE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7FD41EA" w14:textId="77777777" w:rsidR="002D6341" w:rsidRDefault="00000000">
            <w:pPr>
              <w:spacing w:after="0" w:line="240" w:lineRule="auto"/>
            </w:pPr>
            <w:r>
              <w:t xml:space="preserve">  IIT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9D688F9" w14:textId="77777777" w:rsidR="002D6341" w:rsidRDefault="00000000">
            <w:pPr>
              <w:spacing w:after="0" w:line="240" w:lineRule="auto"/>
              <w:jc w:val="center"/>
            </w:pPr>
            <w:r>
              <w:t>19 (22.9%)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6517F90" w14:textId="77777777" w:rsidR="002D6341" w:rsidRDefault="00000000">
            <w:pPr>
              <w:spacing w:after="0" w:line="240" w:lineRule="auto"/>
              <w:jc w:val="center"/>
            </w:pPr>
            <w:r>
              <w:t>14 (5–30.5)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F979F9D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6D31DE1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C2E2464" w14:textId="77777777" w:rsidR="002D6341" w:rsidRDefault="00000000">
            <w:pPr>
              <w:spacing w:after="0" w:line="240" w:lineRule="auto"/>
              <w:jc w:val="center"/>
            </w:pPr>
            <w:r>
              <w:t>0.0124 (0.0073–0.0233)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137007F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1ADEC1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7EFA551C" w14:textId="77777777" w:rsidTr="001D6AAE">
        <w:trPr>
          <w:trHeight w:val="288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77C2DD" w14:textId="77777777" w:rsidR="002D6341" w:rsidRDefault="00000000">
            <w:pPr>
              <w:spacing w:after="0" w:line="240" w:lineRule="auto"/>
            </w:pPr>
            <w:r>
              <w:rPr>
                <w:b/>
              </w:rPr>
              <w:t>Study Design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07B7CC3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C6E34EF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F18479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65.0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E73F304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0.645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13ED139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1ED3959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92.0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4BDC34F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0.755</w:t>
            </w:r>
          </w:p>
        </w:tc>
      </w:tr>
      <w:tr w:rsidR="002A6707" w14:paraId="1CDB5765" w14:textId="77777777" w:rsidTr="001D6AAE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4A018D5" w14:textId="77777777" w:rsidR="002D6341" w:rsidRDefault="00000000">
            <w:pPr>
              <w:spacing w:after="0" w:line="240" w:lineRule="auto"/>
            </w:pPr>
            <w:r>
              <w:t xml:space="preserve">  Superiority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CE5963E" w14:textId="77777777" w:rsidR="002D6341" w:rsidRDefault="00000000">
            <w:pPr>
              <w:spacing w:after="0" w:line="240" w:lineRule="auto"/>
              <w:jc w:val="center"/>
            </w:pPr>
            <w:r>
              <w:t>81 (97.6%)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EC1B3D2" w14:textId="77777777" w:rsidR="002D6341" w:rsidRDefault="00000000">
            <w:pPr>
              <w:spacing w:after="0" w:line="240" w:lineRule="auto"/>
              <w:jc w:val="center"/>
            </w:pPr>
            <w:r>
              <w:t>14 (5–34)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81C5D53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335116B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5EA0EAA" w14:textId="77777777" w:rsidR="002D6341" w:rsidRDefault="00000000">
            <w:pPr>
              <w:spacing w:after="0" w:line="240" w:lineRule="auto"/>
              <w:jc w:val="center"/>
            </w:pPr>
            <w:r>
              <w:t>0.0157 (0.0093–0.0366)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F414C99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724764F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520FA090" w14:textId="77777777" w:rsidTr="001D6AAE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5B474FE" w14:textId="77777777" w:rsidR="002D6341" w:rsidRDefault="00000000">
            <w:pPr>
              <w:spacing w:after="0" w:line="240" w:lineRule="auto"/>
            </w:pPr>
            <w:r>
              <w:t xml:space="preserve">  Non-superiority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F8E9B3" w14:textId="77777777" w:rsidR="002D6341" w:rsidRDefault="00000000">
            <w:pPr>
              <w:spacing w:after="0" w:line="240" w:lineRule="auto"/>
              <w:jc w:val="center"/>
            </w:pPr>
            <w:r>
              <w:t>2 (2.4%)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62A3F0F" w14:textId="77777777" w:rsidR="002D6341" w:rsidRDefault="00000000">
            <w:pPr>
              <w:spacing w:after="0" w:line="240" w:lineRule="auto"/>
              <w:jc w:val="center"/>
            </w:pPr>
            <w:r>
              <w:t>37.5 (22.8–52.2)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DC203C7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717E7A0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B1DA232" w14:textId="77777777" w:rsidR="002D6341" w:rsidRDefault="00000000">
            <w:pPr>
              <w:spacing w:after="0" w:line="240" w:lineRule="auto"/>
              <w:jc w:val="center"/>
            </w:pPr>
            <w:r>
              <w:t>0.0141 (0.0132–0.0150)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AE40D11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9D601CA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130D3716" w14:textId="77777777" w:rsidTr="001D6AAE">
        <w:trPr>
          <w:trHeight w:val="288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8F89A8" w14:textId="77777777" w:rsidR="002D6341" w:rsidRDefault="00000000">
            <w:pPr>
              <w:spacing w:after="0" w:line="240" w:lineRule="auto"/>
            </w:pPr>
            <w:r>
              <w:rPr>
                <w:b/>
              </w:rPr>
              <w:t>Study Scope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9A0C799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816230E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44BAE32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404.0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669366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0.920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83184B9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EBD90C9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391.0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9685838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0.952</w:t>
            </w:r>
          </w:p>
        </w:tc>
      </w:tr>
      <w:tr w:rsidR="002A6707" w14:paraId="6B65077B" w14:textId="77777777" w:rsidTr="001D6AAE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D06F931" w14:textId="77777777" w:rsidR="002D6341" w:rsidRDefault="00000000">
            <w:pPr>
              <w:spacing w:after="0" w:line="240" w:lineRule="auto"/>
            </w:pPr>
            <w:r>
              <w:t xml:space="preserve">  Multi-region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F92C178" w14:textId="77777777" w:rsidR="002D6341" w:rsidRDefault="00000000">
            <w:pPr>
              <w:spacing w:after="0" w:line="240" w:lineRule="auto"/>
              <w:jc w:val="center"/>
            </w:pPr>
            <w:r>
              <w:t>72 (86.7%)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C14C508" w14:textId="77777777" w:rsidR="002D6341" w:rsidRDefault="00000000">
            <w:pPr>
              <w:spacing w:after="0" w:line="240" w:lineRule="auto"/>
              <w:jc w:val="center"/>
            </w:pPr>
            <w:r>
              <w:t>13.5 (5–38.2)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3D76C5F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A652F49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D3D4E5" w14:textId="77777777" w:rsidR="002D6341" w:rsidRDefault="00000000">
            <w:pPr>
              <w:spacing w:after="0" w:line="240" w:lineRule="auto"/>
              <w:jc w:val="center"/>
            </w:pPr>
            <w:r>
              <w:t>0.0156 (0.0093–0.0347)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79B12B6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298878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0BFF9BCA" w14:textId="77777777" w:rsidTr="001D6AAE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DDCFA1E" w14:textId="77777777" w:rsidR="002D6341" w:rsidRDefault="00000000">
            <w:pPr>
              <w:spacing w:after="0" w:line="240" w:lineRule="auto"/>
            </w:pPr>
            <w:r>
              <w:t xml:space="preserve">  Single-region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7401D4" w14:textId="77777777" w:rsidR="002D6341" w:rsidRDefault="00000000">
            <w:pPr>
              <w:spacing w:after="0" w:line="240" w:lineRule="auto"/>
              <w:jc w:val="center"/>
            </w:pPr>
            <w:r>
              <w:t>11 (13.3%)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A76ECF2" w14:textId="77777777" w:rsidR="002D6341" w:rsidRDefault="00000000">
            <w:pPr>
              <w:spacing w:after="0" w:line="240" w:lineRule="auto"/>
              <w:jc w:val="center"/>
            </w:pPr>
            <w:r>
              <w:t>16 (10.5–22)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F6CCBF7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BD9AA94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871E688" w14:textId="77777777" w:rsidR="002D6341" w:rsidRDefault="00000000">
            <w:pPr>
              <w:spacing w:after="0" w:line="240" w:lineRule="auto"/>
              <w:jc w:val="center"/>
            </w:pPr>
            <w:r>
              <w:t>0.0233 (0.0099–0.0332)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4A59F22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0D6D03D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2631A227" w14:textId="77777777" w:rsidTr="001D6AAE">
        <w:trPr>
          <w:trHeight w:val="288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8084FE0" w14:textId="77777777" w:rsidR="002D6341" w:rsidRDefault="00000000">
            <w:pPr>
              <w:spacing w:after="0" w:line="240" w:lineRule="auto"/>
            </w:pPr>
            <w:r>
              <w:rPr>
                <w:b/>
              </w:rPr>
              <w:t>China Center Included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1ED26C2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1F4A6E9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B40898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919.0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2BA81CA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0.152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81202AB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5FD1D42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876.5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A583D39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0.307</w:t>
            </w:r>
          </w:p>
        </w:tc>
      </w:tr>
      <w:tr w:rsidR="002A6707" w14:paraId="63825492" w14:textId="77777777" w:rsidTr="001D6AAE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926821E" w14:textId="77777777" w:rsidR="002D6341" w:rsidRDefault="00000000">
            <w:pPr>
              <w:spacing w:after="0" w:line="240" w:lineRule="auto"/>
            </w:pPr>
            <w:r>
              <w:t xml:space="preserve">  Yes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5A8B78" w14:textId="77777777" w:rsidR="002D6341" w:rsidRDefault="00000000">
            <w:pPr>
              <w:spacing w:after="0" w:line="240" w:lineRule="auto"/>
              <w:jc w:val="center"/>
            </w:pPr>
            <w:r>
              <w:t>28 (33.7%)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A55AE0" w14:textId="77777777" w:rsidR="002D6341" w:rsidRDefault="00000000">
            <w:pPr>
              <w:spacing w:after="0" w:line="240" w:lineRule="auto"/>
              <w:jc w:val="center"/>
            </w:pPr>
            <w:r>
              <w:t>18.5 (7.5–70.5)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B9C2CDF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1725DA0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B7E8B49" w14:textId="77777777" w:rsidR="002D6341" w:rsidRDefault="00000000">
            <w:pPr>
              <w:spacing w:after="0" w:line="240" w:lineRule="auto"/>
              <w:jc w:val="center"/>
            </w:pPr>
            <w:r>
              <w:t>0.0164 (0.0095–0.0465)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0B21FED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C7F879D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12E71180" w14:textId="77777777" w:rsidTr="001D6AAE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9F34A45" w14:textId="77777777" w:rsidR="002D6341" w:rsidRDefault="00000000">
            <w:pPr>
              <w:spacing w:after="0" w:line="240" w:lineRule="auto"/>
            </w:pPr>
            <w:r>
              <w:t xml:space="preserve">  No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574FBC1" w14:textId="77777777" w:rsidR="002D6341" w:rsidRDefault="00000000">
            <w:pPr>
              <w:spacing w:after="0" w:line="240" w:lineRule="auto"/>
              <w:jc w:val="center"/>
            </w:pPr>
            <w:r>
              <w:t>55 (66.3%)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3EAE7EB" w14:textId="77777777" w:rsidR="002D6341" w:rsidRDefault="00000000">
            <w:pPr>
              <w:spacing w:after="0" w:line="240" w:lineRule="auto"/>
              <w:jc w:val="center"/>
            </w:pPr>
            <w:r>
              <w:t>13 (5–30)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CFDCD1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2570B7B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0602115" w14:textId="77777777" w:rsidR="002D6341" w:rsidRDefault="00000000">
            <w:pPr>
              <w:spacing w:after="0" w:line="240" w:lineRule="auto"/>
              <w:jc w:val="center"/>
            </w:pPr>
            <w:r>
              <w:t>0.0147 (0.0090–0.0299)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2E213B2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1A882E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426B6DEF" w14:textId="77777777" w:rsidTr="001D6AAE">
        <w:trPr>
          <w:trHeight w:val="288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597053C" w14:textId="77777777" w:rsidR="002D6341" w:rsidRDefault="00000000">
            <w:pPr>
              <w:spacing w:after="0" w:line="240" w:lineRule="auto"/>
            </w:pPr>
            <w:r>
              <w:rPr>
                <w:b/>
              </w:rPr>
              <w:t>Blinded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DB0AF4E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E421B61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9211C20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682.0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40C0D5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0.146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D32709D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3170A95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872.0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5FDBDEA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0.771</w:t>
            </w:r>
          </w:p>
        </w:tc>
      </w:tr>
      <w:tr w:rsidR="002A6707" w14:paraId="3ADBBAE3" w14:textId="77777777" w:rsidTr="001D6AAE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E653EF2" w14:textId="77777777" w:rsidR="002D6341" w:rsidRDefault="00000000">
            <w:pPr>
              <w:spacing w:after="0" w:line="240" w:lineRule="auto"/>
            </w:pPr>
            <w:r>
              <w:t xml:space="preserve">  Yes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D2C8A93" w14:textId="77777777" w:rsidR="002D6341" w:rsidRDefault="00000000">
            <w:pPr>
              <w:spacing w:after="0" w:line="240" w:lineRule="auto"/>
              <w:jc w:val="center"/>
            </w:pPr>
            <w:r>
              <w:t>35 (42.2%)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0CD203D" w14:textId="77777777" w:rsidR="002D6341" w:rsidRDefault="00000000">
            <w:pPr>
              <w:spacing w:after="0" w:line="240" w:lineRule="auto"/>
              <w:jc w:val="center"/>
            </w:pPr>
            <w:r>
              <w:t>11 (5–26)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85AA14C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7EAB1FB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1BACE10" w14:textId="77777777" w:rsidR="002D6341" w:rsidRDefault="00000000">
            <w:pPr>
              <w:spacing w:after="0" w:line="240" w:lineRule="auto"/>
              <w:jc w:val="center"/>
            </w:pPr>
            <w:r>
              <w:t>0.0180 (0.0087–0.0388)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801A85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B8650F0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2122FD70" w14:textId="77777777" w:rsidTr="001D6AAE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A9D7D0B" w14:textId="77777777" w:rsidR="002D6341" w:rsidRDefault="00000000">
            <w:pPr>
              <w:spacing w:after="0" w:line="240" w:lineRule="auto"/>
            </w:pPr>
            <w:r>
              <w:t xml:space="preserve">  No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D2DC06" w14:textId="77777777" w:rsidR="002D6341" w:rsidRDefault="00000000">
            <w:pPr>
              <w:spacing w:after="0" w:line="240" w:lineRule="auto"/>
              <w:jc w:val="center"/>
            </w:pPr>
            <w:r>
              <w:t>48 (57.8%)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24FA188" w14:textId="77777777" w:rsidR="002D6341" w:rsidRDefault="00000000">
            <w:pPr>
              <w:spacing w:after="0" w:line="240" w:lineRule="auto"/>
              <w:jc w:val="center"/>
            </w:pPr>
            <w:r>
              <w:t>17 (6–55.8)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3F49F98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A9B651D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82BA50" w14:textId="77777777" w:rsidR="002D6341" w:rsidRDefault="00000000">
            <w:pPr>
              <w:spacing w:after="0" w:line="240" w:lineRule="auto"/>
              <w:jc w:val="center"/>
            </w:pPr>
            <w:r>
              <w:t>0.0152 (0.0106–0.0278)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032726A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A5C472A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0F301B52" w14:textId="77777777" w:rsidTr="001D6AAE">
        <w:trPr>
          <w:trHeight w:val="288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6169BC" w14:textId="77777777" w:rsidR="002D6341" w:rsidRDefault="00000000">
            <w:pPr>
              <w:spacing w:after="0" w:line="240" w:lineRule="auto"/>
            </w:pPr>
            <w:r>
              <w:rPr>
                <w:b/>
              </w:rPr>
              <w:t>Sample Size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222260A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31A382F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EA21F0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28.71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24DD3D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&lt;0.001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54839F6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EE4732D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1.11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D2352E6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0.774</w:t>
            </w:r>
          </w:p>
        </w:tc>
      </w:tr>
      <w:tr w:rsidR="002A6707" w14:paraId="3E6730B8" w14:textId="77777777" w:rsidTr="001D6AAE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394E37E" w14:textId="77777777" w:rsidR="002D6341" w:rsidRDefault="00000000">
            <w:pPr>
              <w:spacing w:after="0" w:line="240" w:lineRule="auto"/>
            </w:pPr>
            <w:r>
              <w:t xml:space="preserve">  &lt;300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E83649" w14:textId="77777777" w:rsidR="002D6341" w:rsidRDefault="00000000">
            <w:pPr>
              <w:spacing w:after="0" w:line="240" w:lineRule="auto"/>
              <w:jc w:val="center"/>
            </w:pPr>
            <w:r>
              <w:t>3 (3.6%)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4775C60" w14:textId="77777777" w:rsidR="002D6341" w:rsidRDefault="00000000">
            <w:pPr>
              <w:spacing w:after="0" w:line="240" w:lineRule="auto"/>
              <w:jc w:val="center"/>
            </w:pPr>
            <w:r>
              <w:t>4 (3.5–11)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21F77C8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433A9A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A2C0507" w14:textId="77777777" w:rsidR="002D6341" w:rsidRDefault="00000000">
            <w:pPr>
              <w:spacing w:after="0" w:line="240" w:lineRule="auto"/>
              <w:jc w:val="center"/>
            </w:pPr>
            <w:r>
              <w:t>0.0233 (0.0180–0.0453)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5C9CAA4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96FBB0A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43C19FF6" w14:textId="77777777" w:rsidTr="001D6AAE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7C4E4A1" w14:textId="77777777" w:rsidR="002D6341" w:rsidRDefault="00000000">
            <w:pPr>
              <w:spacing w:after="0" w:line="240" w:lineRule="auto"/>
            </w:pPr>
            <w:r>
              <w:t xml:space="preserve">  300–999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783A989" w14:textId="77777777" w:rsidR="002D6341" w:rsidRDefault="00000000">
            <w:pPr>
              <w:spacing w:after="0" w:line="240" w:lineRule="auto"/>
              <w:jc w:val="center"/>
            </w:pPr>
            <w:r>
              <w:t>51 (61.4%)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0BDDB1" w14:textId="77777777" w:rsidR="002D6341" w:rsidRDefault="00000000">
            <w:pPr>
              <w:spacing w:after="0" w:line="240" w:lineRule="auto"/>
              <w:jc w:val="center"/>
            </w:pPr>
            <w:r>
              <w:t>8 (5–21.5)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F447897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0D2EF8D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73CE4FD" w14:textId="77777777" w:rsidR="002D6341" w:rsidRDefault="00000000">
            <w:pPr>
              <w:spacing w:after="0" w:line="240" w:lineRule="auto"/>
              <w:jc w:val="center"/>
            </w:pPr>
            <w:r>
              <w:t>0.0147 (0.0083–0.0375)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29A5EA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CEB9FC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009AF9CE" w14:textId="77777777" w:rsidTr="001D6AAE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62268AC" w14:textId="77777777" w:rsidR="002D6341" w:rsidRDefault="00000000">
            <w:pPr>
              <w:spacing w:after="0" w:line="240" w:lineRule="auto"/>
            </w:pPr>
            <w:r>
              <w:t xml:space="preserve">  1000–1999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1167331" w14:textId="77777777" w:rsidR="002D6341" w:rsidRDefault="00000000">
            <w:pPr>
              <w:spacing w:after="0" w:line="240" w:lineRule="auto"/>
              <w:jc w:val="center"/>
            </w:pPr>
            <w:r>
              <w:t>13 (15.7%)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54DD712" w14:textId="77777777" w:rsidR="002D6341" w:rsidRDefault="00000000">
            <w:pPr>
              <w:spacing w:after="0" w:line="240" w:lineRule="auto"/>
              <w:jc w:val="center"/>
            </w:pPr>
            <w:r>
              <w:t>30 (14–43)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40B730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BC08AC6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4989BB4" w14:textId="77777777" w:rsidR="002D6341" w:rsidRDefault="00000000">
            <w:pPr>
              <w:spacing w:after="0" w:line="240" w:lineRule="auto"/>
              <w:jc w:val="center"/>
            </w:pPr>
            <w:r>
              <w:t>0.0218 (0.0096–0.0366)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D9A370F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03F1F27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3F7D6CEA" w14:textId="77777777" w:rsidTr="001D6AAE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46E171F" w14:textId="77777777" w:rsidR="002D6341" w:rsidRDefault="00000000">
            <w:pPr>
              <w:spacing w:after="0" w:line="240" w:lineRule="auto"/>
            </w:pPr>
            <w:r>
              <w:t xml:space="preserve">  ≥2000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E79DE73" w14:textId="77777777" w:rsidR="002D6341" w:rsidRDefault="00000000">
            <w:pPr>
              <w:spacing w:after="0" w:line="240" w:lineRule="auto"/>
              <w:jc w:val="center"/>
            </w:pPr>
            <w:r>
              <w:t>16 (19.3%)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457AD15" w14:textId="77777777" w:rsidR="002D6341" w:rsidRDefault="00000000">
            <w:pPr>
              <w:spacing w:after="0" w:line="240" w:lineRule="auto"/>
              <w:jc w:val="center"/>
            </w:pPr>
            <w:r>
              <w:t>68.5 (32.8–94.8)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297C728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3C04324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DC8E6D" w14:textId="77777777" w:rsidR="002D6341" w:rsidRDefault="00000000">
            <w:pPr>
              <w:spacing w:after="0" w:line="240" w:lineRule="auto"/>
              <w:jc w:val="center"/>
            </w:pPr>
            <w:r>
              <w:t>0.0177 (0.0133–0.0293)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550B6FA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4886452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5B4D3562" w14:textId="77777777" w:rsidTr="001D6AAE">
        <w:trPr>
          <w:trHeight w:val="288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9C81FA7" w14:textId="77777777" w:rsidR="002D6341" w:rsidRDefault="00000000">
            <w:pPr>
              <w:spacing w:after="0" w:line="240" w:lineRule="auto"/>
            </w:pPr>
            <w:r>
              <w:rPr>
                <w:b/>
              </w:rPr>
              <w:t>Cancer subtype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D7330EC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7288CBF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9AC7260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270.0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7AC9170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&lt;0.001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25430E3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2E4149B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756.0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2F77B98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0.715</w:t>
            </w:r>
          </w:p>
        </w:tc>
      </w:tr>
      <w:tr w:rsidR="002A6707" w14:paraId="263C9B29" w14:textId="77777777" w:rsidTr="001D6AAE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05CF29" w14:textId="77777777" w:rsidR="002D6341" w:rsidRDefault="00000000">
            <w:pPr>
              <w:spacing w:after="0" w:line="240" w:lineRule="auto"/>
            </w:pPr>
            <w:r>
              <w:t xml:space="preserve">  Advanced/metastatic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5E93A93" w14:textId="77777777" w:rsidR="002D6341" w:rsidRDefault="00000000">
            <w:pPr>
              <w:spacing w:after="0" w:line="240" w:lineRule="auto"/>
              <w:jc w:val="center"/>
            </w:pPr>
            <w:r>
              <w:t>53 (63.9%)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78FBB6" w14:textId="77777777" w:rsidR="002D6341" w:rsidRDefault="00000000">
            <w:pPr>
              <w:spacing w:after="0" w:line="240" w:lineRule="auto"/>
              <w:jc w:val="center"/>
            </w:pPr>
            <w:r>
              <w:t>8 (5–21)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F5D3494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B70C33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A5BD2E0" w14:textId="77777777" w:rsidR="002D6341" w:rsidRDefault="00000000">
            <w:pPr>
              <w:spacing w:after="0" w:line="240" w:lineRule="auto"/>
              <w:jc w:val="center"/>
            </w:pPr>
            <w:r>
              <w:t>0.0147 (0.0085–0.0375)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B5A6C1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6CB099D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333A9B61" w14:textId="77777777" w:rsidTr="001D6AAE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194689" w14:textId="77777777" w:rsidR="002D6341" w:rsidRDefault="00000000">
            <w:pPr>
              <w:spacing w:after="0" w:line="240" w:lineRule="auto"/>
            </w:pPr>
            <w:r>
              <w:t xml:space="preserve">  Non-metastatic/curative-intent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AB40363" w14:textId="77777777" w:rsidR="002D6341" w:rsidRDefault="00000000">
            <w:pPr>
              <w:spacing w:after="0" w:line="240" w:lineRule="auto"/>
              <w:jc w:val="center"/>
            </w:pPr>
            <w:r>
              <w:t>30 (36.1%)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F2AC21" w14:textId="77777777" w:rsidR="002D6341" w:rsidRDefault="00000000">
            <w:pPr>
              <w:spacing w:after="0" w:line="240" w:lineRule="auto"/>
              <w:jc w:val="center"/>
            </w:pPr>
            <w:r>
              <w:t>41 (17.8–81.2)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6C24C8C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FF798A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1E68571" w14:textId="77777777" w:rsidR="002D6341" w:rsidRDefault="00000000">
            <w:pPr>
              <w:spacing w:after="0" w:line="240" w:lineRule="auto"/>
              <w:jc w:val="center"/>
            </w:pPr>
            <w:r>
              <w:t>0.0177 (0.0113–0.0323)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399FF84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5EC3F05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219224F1" w14:textId="77777777" w:rsidTr="001D6AAE">
        <w:trPr>
          <w:trHeight w:val="288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6795AD" w14:textId="77777777" w:rsidR="002D6341" w:rsidRDefault="00000000">
            <w:pPr>
              <w:spacing w:after="0" w:line="240" w:lineRule="auto"/>
            </w:pPr>
            <w:r>
              <w:rPr>
                <w:b/>
              </w:rPr>
              <w:lastRenderedPageBreak/>
              <w:t>Receptor status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2E60BF4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E655E03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D49924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0.56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03E441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0.905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5853D9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B959B8C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1.11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7D4378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0.774</w:t>
            </w:r>
          </w:p>
        </w:tc>
      </w:tr>
      <w:tr w:rsidR="002A6707" w14:paraId="4C6A1FB1" w14:textId="77777777" w:rsidTr="001D6AAE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9FFCED" w14:textId="77777777" w:rsidR="002D6341" w:rsidRDefault="00000000">
            <w:pPr>
              <w:spacing w:after="0" w:line="240" w:lineRule="auto"/>
            </w:pPr>
            <w:r>
              <w:t xml:space="preserve">  HR+/HER2−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AB705F5" w14:textId="77777777" w:rsidR="002D6341" w:rsidRDefault="00000000">
            <w:pPr>
              <w:spacing w:after="0" w:line="240" w:lineRule="auto"/>
              <w:jc w:val="center"/>
            </w:pPr>
            <w:r>
              <w:t>43 (51.8%)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6C7D91" w14:textId="77777777" w:rsidR="002D6341" w:rsidRDefault="00000000">
            <w:pPr>
              <w:spacing w:after="0" w:line="240" w:lineRule="auto"/>
              <w:jc w:val="center"/>
            </w:pPr>
            <w:r>
              <w:t>16 (5–30)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F19FD4A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316E303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00FCFEB" w14:textId="77777777" w:rsidR="002D6341" w:rsidRDefault="00000000">
            <w:pPr>
              <w:spacing w:after="0" w:line="240" w:lineRule="auto"/>
              <w:jc w:val="center"/>
            </w:pPr>
            <w:r>
              <w:t>0.0162 (0.0101–0.0375)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9A83E70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670473E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40809BBA" w14:textId="77777777" w:rsidTr="001D6AAE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E4EA10B" w14:textId="77777777" w:rsidR="002D6341" w:rsidRDefault="00000000">
            <w:pPr>
              <w:spacing w:after="0" w:line="240" w:lineRule="auto"/>
            </w:pPr>
            <w:r>
              <w:t xml:space="preserve">  HER2+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984F15F" w14:textId="77777777" w:rsidR="002D6341" w:rsidRDefault="00000000">
            <w:pPr>
              <w:spacing w:after="0" w:line="240" w:lineRule="auto"/>
              <w:jc w:val="center"/>
            </w:pPr>
            <w:r>
              <w:t>21 (25.3%)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C2CA334" w14:textId="77777777" w:rsidR="002D6341" w:rsidRDefault="00000000">
            <w:pPr>
              <w:spacing w:after="0" w:line="240" w:lineRule="auto"/>
              <w:jc w:val="center"/>
            </w:pPr>
            <w:r>
              <w:t>14 (5–55)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77DC5A1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136CC2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7401BF4" w14:textId="77777777" w:rsidR="002D6341" w:rsidRDefault="00000000">
            <w:pPr>
              <w:spacing w:after="0" w:line="240" w:lineRule="auto"/>
              <w:jc w:val="center"/>
            </w:pPr>
            <w:r>
              <w:t>0.0160 (0.0114–0.0294)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17D3271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B04C183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7A7D6227" w14:textId="77777777" w:rsidTr="001D6AAE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0E30B69" w14:textId="77777777" w:rsidR="002D6341" w:rsidRDefault="00000000">
            <w:pPr>
              <w:spacing w:after="0" w:line="240" w:lineRule="auto"/>
            </w:pPr>
            <w:r>
              <w:t xml:space="preserve">  Mixed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3970A5" w14:textId="77777777" w:rsidR="002D6341" w:rsidRDefault="00000000">
            <w:pPr>
              <w:spacing w:after="0" w:line="240" w:lineRule="auto"/>
              <w:jc w:val="center"/>
            </w:pPr>
            <w:r>
              <w:t>12 (14.5%)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3A337F1" w14:textId="77777777" w:rsidR="002D6341" w:rsidRDefault="00000000">
            <w:pPr>
              <w:spacing w:after="0" w:line="240" w:lineRule="auto"/>
              <w:jc w:val="center"/>
            </w:pPr>
            <w:r>
              <w:t>18.5 (5.5–39)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A5F5C3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D2122D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104E78" w14:textId="77777777" w:rsidR="002D6341" w:rsidRDefault="00000000">
            <w:pPr>
              <w:spacing w:after="0" w:line="240" w:lineRule="auto"/>
              <w:jc w:val="center"/>
            </w:pPr>
            <w:r>
              <w:t>0.0137 (0.0087–0.0231)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E9F30D4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C2109AF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557D463C" w14:textId="77777777" w:rsidTr="001D6AAE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2B5B5E" w14:textId="77777777" w:rsidR="002D6341" w:rsidRDefault="00000000">
            <w:pPr>
              <w:spacing w:after="0" w:line="240" w:lineRule="auto"/>
            </w:pPr>
            <w:r>
              <w:t xml:space="preserve">  TNBC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55CFFE4" w14:textId="77777777" w:rsidR="002D6341" w:rsidRDefault="00000000">
            <w:pPr>
              <w:spacing w:after="0" w:line="240" w:lineRule="auto"/>
              <w:jc w:val="center"/>
            </w:pPr>
            <w:r>
              <w:t>7 (8.4%)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BD18008" w14:textId="77777777" w:rsidR="002D6341" w:rsidRDefault="00000000">
            <w:pPr>
              <w:spacing w:after="0" w:line="240" w:lineRule="auto"/>
              <w:jc w:val="center"/>
            </w:pPr>
            <w:r>
              <w:t>6 (5.5–31)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298135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4EA0FA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1825EAD" w14:textId="77777777" w:rsidR="002D6341" w:rsidRDefault="00000000">
            <w:pPr>
              <w:spacing w:after="0" w:line="240" w:lineRule="auto"/>
              <w:jc w:val="center"/>
            </w:pPr>
            <w:r>
              <w:t>0.0093 (0.0061–0.0349)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176F41A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B7F80CF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16804B33" w14:textId="77777777" w:rsidTr="001D6AAE">
        <w:trPr>
          <w:trHeight w:val="288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FC5F1D" w14:textId="77777777" w:rsidR="002D6341" w:rsidRDefault="00000000">
            <w:pPr>
              <w:spacing w:after="0" w:line="240" w:lineRule="auto"/>
            </w:pPr>
            <w:r>
              <w:rPr>
                <w:b/>
              </w:rPr>
              <w:t>Therapeutic line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D9A3EB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D7233AD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13574BA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23.20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ACBC73C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&lt;0.001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A6FD1A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4879AE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1.31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70DAA2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0.860</w:t>
            </w:r>
          </w:p>
        </w:tc>
      </w:tr>
      <w:tr w:rsidR="002A6707" w14:paraId="555EED8F" w14:textId="77777777" w:rsidTr="001D6AAE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2D1AEE8" w14:textId="77777777" w:rsidR="002D6341" w:rsidRDefault="00000000">
            <w:pPr>
              <w:spacing w:after="0" w:line="240" w:lineRule="auto"/>
            </w:pPr>
            <w:r>
              <w:t xml:space="preserve">  Perioperative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12FC9C8" w14:textId="77777777" w:rsidR="002D6341" w:rsidRDefault="00000000">
            <w:pPr>
              <w:spacing w:after="0" w:line="240" w:lineRule="auto"/>
              <w:jc w:val="center"/>
            </w:pPr>
            <w:r>
              <w:t>29 (34.9%)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15CCCC8" w14:textId="77777777" w:rsidR="002D6341" w:rsidRDefault="00000000">
            <w:pPr>
              <w:spacing w:after="0" w:line="240" w:lineRule="auto"/>
              <w:jc w:val="center"/>
            </w:pPr>
            <w:r>
              <w:t>43 (16–82)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028E74D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C3E5C39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F64DC17" w14:textId="77777777" w:rsidR="002D6341" w:rsidRDefault="00000000">
            <w:pPr>
              <w:spacing w:after="0" w:line="240" w:lineRule="auto"/>
              <w:jc w:val="center"/>
            </w:pPr>
            <w:r>
              <w:t>0.0160 (0.0110–0.0294)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B5C089E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4C359F6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460A5705" w14:textId="77777777" w:rsidTr="001D6AAE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CC73D2" w14:textId="77777777" w:rsidR="002D6341" w:rsidRDefault="00000000">
            <w:pPr>
              <w:spacing w:after="0" w:line="240" w:lineRule="auto"/>
            </w:pPr>
            <w:r>
              <w:t xml:space="preserve">  First-line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F841634" w14:textId="77777777" w:rsidR="002D6341" w:rsidRDefault="00000000">
            <w:pPr>
              <w:spacing w:after="0" w:line="240" w:lineRule="auto"/>
              <w:jc w:val="center"/>
            </w:pPr>
            <w:r>
              <w:t>24 (28.9%)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54BDB5" w14:textId="77777777" w:rsidR="002D6341" w:rsidRDefault="00000000">
            <w:pPr>
              <w:spacing w:after="0" w:line="240" w:lineRule="auto"/>
              <w:jc w:val="center"/>
            </w:pPr>
            <w:r>
              <w:t>7 (4.8–22.8)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2FE8320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8F92935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9AEB424" w14:textId="77777777" w:rsidR="002D6341" w:rsidRDefault="00000000">
            <w:pPr>
              <w:spacing w:after="0" w:line="240" w:lineRule="auto"/>
              <w:jc w:val="center"/>
            </w:pPr>
            <w:r>
              <w:t>0.0155 (0.0064–0.0382)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E419368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C0DDD1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7E83E28B" w14:textId="77777777" w:rsidTr="001D6AAE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5B92838" w14:textId="77777777" w:rsidR="002D6341" w:rsidRDefault="00000000">
            <w:pPr>
              <w:spacing w:after="0" w:line="240" w:lineRule="auto"/>
            </w:pPr>
            <w:r>
              <w:t xml:space="preserve">  Later-line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B48B82B" w14:textId="77777777" w:rsidR="002D6341" w:rsidRDefault="00000000">
            <w:pPr>
              <w:spacing w:after="0" w:line="240" w:lineRule="auto"/>
              <w:jc w:val="center"/>
            </w:pPr>
            <w:r>
              <w:t>20 (24.1%)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FCE42EE" w14:textId="77777777" w:rsidR="002D6341" w:rsidRDefault="00000000">
            <w:pPr>
              <w:spacing w:after="0" w:line="240" w:lineRule="auto"/>
              <w:jc w:val="center"/>
            </w:pPr>
            <w:r>
              <w:t>9 (5–13.2)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EA814D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D6F1C79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A41BF5" w14:textId="77777777" w:rsidR="002D6341" w:rsidRDefault="00000000">
            <w:pPr>
              <w:spacing w:after="0" w:line="240" w:lineRule="auto"/>
              <w:jc w:val="center"/>
            </w:pPr>
            <w:r>
              <w:t>0.0148 (0.0090–0.0274)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4D16337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FD80D52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6EA80E3F" w14:textId="77777777" w:rsidTr="001D6AAE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496F3F2" w14:textId="77777777" w:rsidR="002D6341" w:rsidRDefault="00000000">
            <w:pPr>
              <w:spacing w:after="0" w:line="240" w:lineRule="auto"/>
            </w:pPr>
            <w:r>
              <w:t xml:space="preserve">  Front-line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E1951B9" w14:textId="77777777" w:rsidR="002D6341" w:rsidRDefault="00000000">
            <w:pPr>
              <w:spacing w:after="0" w:line="240" w:lineRule="auto"/>
              <w:jc w:val="center"/>
            </w:pPr>
            <w:r>
              <w:t>7 (8.4%)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60F2A2" w14:textId="77777777" w:rsidR="002D6341" w:rsidRDefault="00000000">
            <w:pPr>
              <w:spacing w:after="0" w:line="240" w:lineRule="auto"/>
              <w:jc w:val="center"/>
            </w:pPr>
            <w:r>
              <w:t>18 (5–20.5)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E49152E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4BE67DF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7A387B1" w14:textId="77777777" w:rsidR="002D6341" w:rsidRDefault="00000000">
            <w:pPr>
              <w:spacing w:after="0" w:line="240" w:lineRule="auto"/>
              <w:jc w:val="center"/>
            </w:pPr>
            <w:r>
              <w:t>0.0260 (0.0125–0.0489)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799552F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065DBA4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04A63282" w14:textId="77777777" w:rsidTr="001D6AAE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03787C4" w14:textId="77777777" w:rsidR="002D6341" w:rsidRDefault="00000000">
            <w:pPr>
              <w:spacing w:after="0" w:line="240" w:lineRule="auto"/>
            </w:pPr>
            <w:r>
              <w:t xml:space="preserve">  Other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D602DDD" w14:textId="77777777" w:rsidR="002D6341" w:rsidRDefault="00000000">
            <w:pPr>
              <w:spacing w:after="0" w:line="240" w:lineRule="auto"/>
              <w:jc w:val="center"/>
            </w:pPr>
            <w:r>
              <w:t>3 (3.6%)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DCC51F2" w14:textId="77777777" w:rsidR="002D6341" w:rsidRDefault="00000000">
            <w:pPr>
              <w:spacing w:after="0" w:line="240" w:lineRule="auto"/>
              <w:jc w:val="center"/>
            </w:pPr>
            <w:r>
              <w:t>5 (4–38.5)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270A8E1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0B6BCC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C334375" w14:textId="77777777" w:rsidR="002D6341" w:rsidRDefault="00000000">
            <w:pPr>
              <w:spacing w:after="0" w:line="240" w:lineRule="auto"/>
              <w:jc w:val="center"/>
            </w:pPr>
            <w:r>
              <w:t>0.0127 (0.0121–0.0750)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5AFC1E2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2ADE7E6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05FC1B65" w14:textId="77777777" w:rsidTr="001D6AAE">
        <w:trPr>
          <w:trHeight w:val="288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6EC516E" w14:textId="77777777" w:rsidR="002D6341" w:rsidRDefault="00000000">
            <w:pPr>
              <w:spacing w:after="0" w:line="240" w:lineRule="auto"/>
            </w:pPr>
            <w:r>
              <w:rPr>
                <w:b/>
              </w:rPr>
              <w:t>Drug classification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2FCEF9B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C80F6E3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A8C1352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0.60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ACDF4C1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0.963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A3339ED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41FA36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2.34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028BD8A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0.673</w:t>
            </w:r>
          </w:p>
        </w:tc>
      </w:tr>
      <w:tr w:rsidR="002A6707" w14:paraId="4D1BADBF" w14:textId="77777777" w:rsidTr="001D6AAE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3B3B760" w14:textId="77777777" w:rsidR="002D6341" w:rsidRDefault="00000000">
            <w:pPr>
              <w:spacing w:after="0" w:line="240" w:lineRule="auto"/>
            </w:pPr>
            <w:r>
              <w:t xml:space="preserve">  Endocrine therapy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08EB4DF" w14:textId="77777777" w:rsidR="002D6341" w:rsidRDefault="00000000">
            <w:pPr>
              <w:spacing w:after="0" w:line="240" w:lineRule="auto"/>
              <w:jc w:val="center"/>
            </w:pPr>
            <w:r>
              <w:t>34 (41.0%)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DBD7E11" w14:textId="77777777" w:rsidR="002D6341" w:rsidRDefault="00000000">
            <w:pPr>
              <w:spacing w:after="0" w:line="240" w:lineRule="auto"/>
              <w:jc w:val="center"/>
            </w:pPr>
            <w:r>
              <w:t>20.5 (5.8–30)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99A2EB6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AFEE279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F42F43B" w14:textId="77777777" w:rsidR="002D6341" w:rsidRDefault="00000000">
            <w:pPr>
              <w:spacing w:after="0" w:line="240" w:lineRule="auto"/>
              <w:jc w:val="center"/>
            </w:pPr>
            <w:r>
              <w:t>0.0211 (0.0093–0.0394)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A03EB9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C92F708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23D1FBEB" w14:textId="77777777" w:rsidTr="001D6AAE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9E548EF" w14:textId="77777777" w:rsidR="002D6341" w:rsidRDefault="00000000">
            <w:pPr>
              <w:spacing w:after="0" w:line="240" w:lineRule="auto"/>
            </w:pPr>
            <w:r>
              <w:t xml:space="preserve">  HER2-targeted therapy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C2BDCC8" w14:textId="77777777" w:rsidR="002D6341" w:rsidRDefault="00000000">
            <w:pPr>
              <w:spacing w:after="0" w:line="240" w:lineRule="auto"/>
              <w:jc w:val="center"/>
            </w:pPr>
            <w:r>
              <w:t>21 (25.3%)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9C1A3F9" w14:textId="77777777" w:rsidR="002D6341" w:rsidRDefault="00000000">
            <w:pPr>
              <w:spacing w:after="0" w:line="240" w:lineRule="auto"/>
              <w:jc w:val="center"/>
            </w:pPr>
            <w:r>
              <w:t>14 (5–55)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4BC4D98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F9744B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EF444D" w14:textId="77777777" w:rsidR="002D6341" w:rsidRDefault="00000000">
            <w:pPr>
              <w:spacing w:after="0" w:line="240" w:lineRule="auto"/>
              <w:jc w:val="center"/>
            </w:pPr>
            <w:r>
              <w:t>0.0160 (0.0114–0.0294)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81C1CC1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9880FC6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5AA050D5" w14:textId="77777777" w:rsidTr="001D6AAE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9BA29CE" w14:textId="77777777" w:rsidR="002D6341" w:rsidRDefault="00000000">
            <w:pPr>
              <w:spacing w:after="0" w:line="240" w:lineRule="auto"/>
            </w:pPr>
            <w:r>
              <w:t xml:space="preserve">  Chemotherapy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5E2AFF6" w14:textId="77777777" w:rsidR="002D6341" w:rsidRDefault="00000000">
            <w:pPr>
              <w:spacing w:after="0" w:line="240" w:lineRule="auto"/>
              <w:jc w:val="center"/>
            </w:pPr>
            <w:r>
              <w:t>15 (18.1%)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48527F6" w14:textId="77777777" w:rsidR="002D6341" w:rsidRDefault="00000000">
            <w:pPr>
              <w:spacing w:after="0" w:line="240" w:lineRule="auto"/>
              <w:jc w:val="center"/>
            </w:pPr>
            <w:r>
              <w:t>13 (5.5–33)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35B0007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1CE974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134E9F9" w14:textId="77777777" w:rsidR="002D6341" w:rsidRDefault="00000000">
            <w:pPr>
              <w:spacing w:after="0" w:line="240" w:lineRule="auto"/>
              <w:jc w:val="center"/>
            </w:pPr>
            <w:r>
              <w:t>0.0141 (0.0101–0.0211)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00BF56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5B923D3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1684C4C2" w14:textId="77777777" w:rsidTr="001D6AAE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349ECE5" w14:textId="77777777" w:rsidR="002D6341" w:rsidRDefault="00000000">
            <w:pPr>
              <w:spacing w:after="0" w:line="240" w:lineRule="auto"/>
            </w:pPr>
            <w:r>
              <w:t xml:space="preserve">  Other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11EE26" w14:textId="77777777" w:rsidR="002D6341" w:rsidRDefault="00000000">
            <w:pPr>
              <w:spacing w:after="0" w:line="240" w:lineRule="auto"/>
              <w:jc w:val="center"/>
            </w:pPr>
            <w:r>
              <w:t>8 (9.6%)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8EA034C" w14:textId="77777777" w:rsidR="002D6341" w:rsidRDefault="00000000">
            <w:pPr>
              <w:spacing w:after="0" w:line="240" w:lineRule="auto"/>
              <w:jc w:val="center"/>
            </w:pPr>
            <w:r>
              <w:t>11 (5.8–20)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8D25C5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5EEC206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3961049" w14:textId="77777777" w:rsidR="002D6341" w:rsidRDefault="00000000">
            <w:pPr>
              <w:spacing w:after="0" w:line="240" w:lineRule="auto"/>
              <w:jc w:val="center"/>
            </w:pPr>
            <w:r>
              <w:t>0.0140 (0.0109–0.0318)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EFB8B86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32466B4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13A1E230" w14:textId="77777777" w:rsidTr="001D6AAE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7D173F" w14:textId="77777777" w:rsidR="002D6341" w:rsidRDefault="00000000">
            <w:pPr>
              <w:spacing w:after="0" w:line="240" w:lineRule="auto"/>
            </w:pPr>
            <w:r>
              <w:t xml:space="preserve">  Immunotherapy plus chemotherapy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F1C4C0" w14:textId="77777777" w:rsidR="002D6341" w:rsidRDefault="00000000">
            <w:pPr>
              <w:spacing w:after="0" w:line="240" w:lineRule="auto"/>
              <w:jc w:val="center"/>
            </w:pPr>
            <w:r>
              <w:t>5 (6.0%)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915ACC7" w14:textId="77777777" w:rsidR="002D6341" w:rsidRDefault="00000000">
            <w:pPr>
              <w:spacing w:after="0" w:line="240" w:lineRule="auto"/>
              <w:jc w:val="center"/>
            </w:pPr>
            <w:r>
              <w:t>6 (5–39)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F921C84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35CE611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DF30C98" w14:textId="77777777" w:rsidR="002D6341" w:rsidRDefault="00000000">
            <w:pPr>
              <w:spacing w:after="0" w:line="240" w:lineRule="auto"/>
              <w:jc w:val="center"/>
            </w:pPr>
            <w:r>
              <w:t>0.0067 (0.0055–0.0332)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036E4B4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4F0C427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5DEF5A50" w14:textId="77777777" w:rsidTr="001D6AAE">
        <w:trPr>
          <w:trHeight w:val="288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46F12FE" w14:textId="77777777" w:rsidR="002D6341" w:rsidRDefault="00000000">
            <w:pPr>
              <w:spacing w:after="0" w:line="240" w:lineRule="auto"/>
            </w:pPr>
            <w:r>
              <w:rPr>
                <w:b/>
              </w:rPr>
              <w:t>Endpoint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388604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7A4F4D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40FC96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29.51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A26E87F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&lt;0.001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1B24075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E5F86B2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9.38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BF2B5D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0.052</w:t>
            </w:r>
          </w:p>
        </w:tc>
      </w:tr>
      <w:tr w:rsidR="002A6707" w14:paraId="0805DC00" w14:textId="77777777" w:rsidTr="001D6AAE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688C80" w14:textId="77777777" w:rsidR="002D6341" w:rsidRDefault="00000000">
            <w:pPr>
              <w:spacing w:after="0" w:line="240" w:lineRule="auto"/>
            </w:pPr>
            <w:r>
              <w:t xml:space="preserve">  PFS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E2D162" w14:textId="77777777" w:rsidR="002D6341" w:rsidRDefault="00000000">
            <w:pPr>
              <w:spacing w:after="0" w:line="240" w:lineRule="auto"/>
              <w:jc w:val="center"/>
            </w:pPr>
            <w:r>
              <w:t>49 (59.0%)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B876FFE" w14:textId="77777777" w:rsidR="002D6341" w:rsidRDefault="00000000">
            <w:pPr>
              <w:spacing w:after="0" w:line="240" w:lineRule="auto"/>
              <w:jc w:val="center"/>
            </w:pPr>
            <w:r>
              <w:t>9 (5–22)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5E069D9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D4965FF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3DAE25E" w14:textId="77777777" w:rsidR="002D6341" w:rsidRDefault="00000000">
            <w:pPr>
              <w:spacing w:after="0" w:line="240" w:lineRule="auto"/>
              <w:jc w:val="center"/>
            </w:pPr>
            <w:r>
              <w:t>0.0162 (0.0096–0.0400)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F2B1E37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331DAB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7A0B56F2" w14:textId="77777777" w:rsidTr="001D6AAE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3D5AC49" w14:textId="77777777" w:rsidR="002D6341" w:rsidRDefault="00000000">
            <w:pPr>
              <w:spacing w:after="0" w:line="240" w:lineRule="auto"/>
            </w:pPr>
            <w:r>
              <w:t xml:space="preserve">  DFS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73F66E1" w14:textId="77777777" w:rsidR="002D6341" w:rsidRDefault="00000000">
            <w:pPr>
              <w:spacing w:after="0" w:line="240" w:lineRule="auto"/>
              <w:jc w:val="center"/>
            </w:pPr>
            <w:r>
              <w:t>15 (18.1%)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65A90F7" w14:textId="77777777" w:rsidR="002D6341" w:rsidRDefault="00000000">
            <w:pPr>
              <w:spacing w:after="0" w:line="240" w:lineRule="auto"/>
              <w:jc w:val="center"/>
            </w:pPr>
            <w:r>
              <w:t>23 (13.5–43)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B783BA9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E95737A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67BC1D2" w14:textId="77777777" w:rsidR="002D6341" w:rsidRDefault="00000000">
            <w:pPr>
              <w:spacing w:after="0" w:line="240" w:lineRule="auto"/>
              <w:jc w:val="center"/>
            </w:pPr>
            <w:r>
              <w:t>0.0141 (0.0090–0.0182)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4C77F77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471BA77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0C5A5F36" w14:textId="77777777" w:rsidTr="001D6AAE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0137B73" w14:textId="77777777" w:rsidR="002D6341" w:rsidRDefault="00000000">
            <w:pPr>
              <w:spacing w:after="0" w:line="240" w:lineRule="auto"/>
            </w:pPr>
            <w:r>
              <w:t xml:space="preserve">  IDFS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73B63B" w14:textId="77777777" w:rsidR="002D6341" w:rsidRDefault="00000000">
            <w:pPr>
              <w:spacing w:after="0" w:line="240" w:lineRule="auto"/>
              <w:jc w:val="center"/>
            </w:pPr>
            <w:r>
              <w:t>11 (13.3%)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022CBE7" w14:textId="77777777" w:rsidR="002D6341" w:rsidRDefault="00000000">
            <w:pPr>
              <w:spacing w:after="0" w:line="240" w:lineRule="auto"/>
              <w:jc w:val="center"/>
            </w:pPr>
            <w:r>
              <w:t>79 (62.5–109.5)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F527ED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5095BC2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311DED8" w14:textId="77777777" w:rsidR="002D6341" w:rsidRDefault="00000000">
            <w:pPr>
              <w:spacing w:after="0" w:line="240" w:lineRule="auto"/>
              <w:jc w:val="center"/>
            </w:pPr>
            <w:r>
              <w:t>0.0293 (0.0150–0.0436)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F9ED53D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B677E05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200A8B56" w14:textId="77777777" w:rsidTr="001D6AAE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203427C" w14:textId="77777777" w:rsidR="002D6341" w:rsidRDefault="00000000">
            <w:pPr>
              <w:spacing w:after="0" w:line="240" w:lineRule="auto"/>
            </w:pPr>
            <w:r>
              <w:t xml:space="preserve">  OS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21A346F" w14:textId="77777777" w:rsidR="002D6341" w:rsidRDefault="00000000">
            <w:pPr>
              <w:spacing w:after="0" w:line="240" w:lineRule="auto"/>
              <w:jc w:val="center"/>
            </w:pPr>
            <w:r>
              <w:t>4 (4.8%)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25A78AB" w14:textId="77777777" w:rsidR="002D6341" w:rsidRDefault="00000000">
            <w:pPr>
              <w:spacing w:after="0" w:line="240" w:lineRule="auto"/>
              <w:jc w:val="center"/>
            </w:pPr>
            <w:r>
              <w:t>5.5 (5–6.8)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3D409A4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882CA65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9B5B3C" w14:textId="77777777" w:rsidR="002D6341" w:rsidRDefault="00000000">
            <w:pPr>
              <w:spacing w:after="0" w:line="240" w:lineRule="auto"/>
              <w:jc w:val="center"/>
            </w:pPr>
            <w:r>
              <w:t>0.0083 (0.0082–0.0101)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F07DEC5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BF9FA77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1BC87799" w14:textId="77777777" w:rsidTr="001D6AAE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F902F7E" w14:textId="77777777" w:rsidR="002D6341" w:rsidRDefault="00000000">
            <w:pPr>
              <w:spacing w:after="0" w:line="240" w:lineRule="auto"/>
            </w:pPr>
            <w:r>
              <w:t xml:space="preserve">  Other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97AD906" w14:textId="77777777" w:rsidR="002D6341" w:rsidRDefault="00000000">
            <w:pPr>
              <w:spacing w:after="0" w:line="240" w:lineRule="auto"/>
              <w:jc w:val="center"/>
            </w:pPr>
            <w:r>
              <w:t>4 (4.8%)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8E4BCBC" w14:textId="77777777" w:rsidR="002D6341" w:rsidRDefault="00000000">
            <w:pPr>
              <w:spacing w:after="0" w:line="240" w:lineRule="auto"/>
              <w:jc w:val="center"/>
            </w:pPr>
            <w:r>
              <w:t>41 (36.2–276.2)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292DF1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8D478DA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A2D182B" w14:textId="77777777" w:rsidR="002D6341" w:rsidRDefault="00000000">
            <w:pPr>
              <w:spacing w:after="0" w:line="240" w:lineRule="auto"/>
              <w:jc w:val="center"/>
            </w:pPr>
            <w:r>
              <w:t>0.0349 (0.0304–0.1493)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F04DC59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8861B0D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059525F3" w14:textId="77777777" w:rsidTr="001D6AAE">
        <w:trPr>
          <w:trHeight w:val="288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A0F30F" w14:textId="77777777" w:rsidR="002D6341" w:rsidRDefault="00000000">
            <w:pPr>
              <w:spacing w:after="0" w:line="240" w:lineRule="auto"/>
            </w:pPr>
            <w:r>
              <w:rPr>
                <w:b/>
              </w:rPr>
              <w:t>HR (95% CI)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D99756B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33A6428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2214E03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3.24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2BAB01D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0.356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F033F5F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AA2FC80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30.06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9BD7DEF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&lt;0.001</w:t>
            </w:r>
          </w:p>
        </w:tc>
      </w:tr>
      <w:tr w:rsidR="002A6707" w14:paraId="0AE2C2B0" w14:textId="77777777" w:rsidTr="001D6AAE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5DD92E0" w14:textId="77777777" w:rsidR="002D6341" w:rsidRDefault="00000000">
            <w:pPr>
              <w:spacing w:after="0" w:line="240" w:lineRule="auto"/>
            </w:pPr>
            <w:r>
              <w:t xml:space="preserve">  &lt;0.5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0586CAC" w14:textId="77777777" w:rsidR="002D6341" w:rsidRDefault="00000000">
            <w:pPr>
              <w:spacing w:after="0" w:line="240" w:lineRule="auto"/>
              <w:jc w:val="center"/>
            </w:pPr>
            <w:r>
              <w:t>10 (12.0%)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B4DDF65" w14:textId="77777777" w:rsidR="002D6341" w:rsidRDefault="00000000">
            <w:pPr>
              <w:spacing w:after="0" w:line="240" w:lineRule="auto"/>
              <w:jc w:val="center"/>
            </w:pPr>
            <w:r>
              <w:t>25 (14.2–39.5)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800886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BD3C690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753989" w14:textId="77777777" w:rsidR="002D6341" w:rsidRDefault="00000000">
            <w:pPr>
              <w:spacing w:after="0" w:line="240" w:lineRule="auto"/>
              <w:jc w:val="center"/>
            </w:pPr>
            <w:r>
              <w:t>0.0572 (0.0423–0.0744)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2D1196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E089902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3A24268C" w14:textId="77777777" w:rsidTr="001D6AAE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8538F10" w14:textId="77777777" w:rsidR="002D6341" w:rsidRDefault="00000000">
            <w:pPr>
              <w:spacing w:after="0" w:line="240" w:lineRule="auto"/>
            </w:pPr>
            <w:r>
              <w:t xml:space="preserve">  0.5–&lt;0.7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8A42A55" w14:textId="77777777" w:rsidR="002D6341" w:rsidRDefault="00000000">
            <w:pPr>
              <w:spacing w:after="0" w:line="240" w:lineRule="auto"/>
              <w:jc w:val="center"/>
            </w:pPr>
            <w:r>
              <w:t>39 (47.0%)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CF8F0B2" w14:textId="77777777" w:rsidR="002D6341" w:rsidRDefault="00000000">
            <w:pPr>
              <w:spacing w:after="0" w:line="240" w:lineRule="auto"/>
              <w:jc w:val="center"/>
            </w:pPr>
            <w:r>
              <w:t>19 (5.5–30.5)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536B336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E85CA3A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DABE1F9" w14:textId="77777777" w:rsidR="002D6341" w:rsidRDefault="00000000">
            <w:pPr>
              <w:spacing w:after="0" w:line="240" w:lineRule="auto"/>
              <w:jc w:val="center"/>
            </w:pPr>
            <w:r>
              <w:t>0.0233 (0.0125–0.0375)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08CB33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6830C7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5F0E9790" w14:textId="77777777" w:rsidTr="001D6AAE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7E7A40D" w14:textId="77777777" w:rsidR="002D6341" w:rsidRDefault="00000000">
            <w:pPr>
              <w:spacing w:after="0" w:line="240" w:lineRule="auto"/>
            </w:pPr>
            <w:r>
              <w:t xml:space="preserve">  0.7–&lt;0.9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C8D3C5F" w14:textId="77777777" w:rsidR="002D6341" w:rsidRDefault="00000000">
            <w:pPr>
              <w:spacing w:after="0" w:line="240" w:lineRule="auto"/>
              <w:jc w:val="center"/>
            </w:pPr>
            <w:r>
              <w:t>31 (37.3%)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51E473" w14:textId="77777777" w:rsidR="002D6341" w:rsidRDefault="00000000">
            <w:pPr>
              <w:spacing w:after="0" w:line="240" w:lineRule="auto"/>
              <w:jc w:val="center"/>
            </w:pPr>
            <w:r>
              <w:t>11 (4.5–33)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DB5E4BE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154C7A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23BD1C" w14:textId="77777777" w:rsidR="002D6341" w:rsidRDefault="00000000">
            <w:pPr>
              <w:spacing w:after="0" w:line="240" w:lineRule="auto"/>
              <w:jc w:val="center"/>
            </w:pPr>
            <w:r>
              <w:t>0.0096 (0.0056–0.0156)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81ABE61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506559A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61BBFA71" w14:textId="77777777" w:rsidTr="001D6AAE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DD94601" w14:textId="77777777" w:rsidR="002D6341" w:rsidRDefault="00000000">
            <w:pPr>
              <w:spacing w:after="0" w:line="240" w:lineRule="auto"/>
            </w:pPr>
            <w:r>
              <w:t xml:space="preserve">  ≥0.9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35F7446" w14:textId="77777777" w:rsidR="002D6341" w:rsidRDefault="00000000">
            <w:pPr>
              <w:spacing w:after="0" w:line="240" w:lineRule="auto"/>
              <w:jc w:val="center"/>
            </w:pPr>
            <w:r>
              <w:t>3 (3.6%)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FC6817" w14:textId="77777777" w:rsidR="002D6341" w:rsidRDefault="00000000">
            <w:pPr>
              <w:spacing w:after="0" w:line="240" w:lineRule="auto"/>
              <w:jc w:val="center"/>
            </w:pPr>
            <w:r>
              <w:t>8 (6–37.5)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131F8D9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524630A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F8580A" w14:textId="77777777" w:rsidR="002D6341" w:rsidRDefault="00000000">
            <w:pPr>
              <w:spacing w:after="0" w:line="240" w:lineRule="auto"/>
              <w:jc w:val="center"/>
            </w:pPr>
            <w:r>
              <w:t>0.0123 (0.0076–0.0141)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565691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C43D7D6" w14:textId="77777777" w:rsidR="002D6341" w:rsidRDefault="002D6341">
            <w:pPr>
              <w:spacing w:after="0" w:line="240" w:lineRule="auto"/>
              <w:jc w:val="center"/>
            </w:pPr>
          </w:p>
        </w:tc>
      </w:tr>
    </w:tbl>
    <w:p w14:paraId="0383A8C1" w14:textId="77777777" w:rsidR="002A6707" w:rsidRDefault="002A6707">
      <w:pPr>
        <w:spacing w:after="0" w:line="240" w:lineRule="auto"/>
        <w:rPr>
          <w:b/>
          <w:sz w:val="20"/>
        </w:rPr>
      </w:pPr>
    </w:p>
    <w:p w14:paraId="768203A9" w14:textId="481B0D2A" w:rsidR="002A6707" w:rsidRDefault="00000000" w:rsidP="009B3D33">
      <w:pPr>
        <w:spacing w:after="0" w:line="240" w:lineRule="auto"/>
      </w:pPr>
      <w:r>
        <w:rPr>
          <w:b/>
          <w:sz w:val="2"/>
        </w:rPr>
        <w:br w:type="page"/>
      </w:r>
      <w:r>
        <w:rPr>
          <w:b/>
          <w:sz w:val="20"/>
        </w:rPr>
        <w:lastRenderedPageBreak/>
        <w:t>Supplementary Table 3.</w:t>
      </w:r>
      <w:r>
        <w:rPr>
          <w:sz w:val="20"/>
        </w:rPr>
        <w:t xml:space="preserve"> Trial characteristics and fragility metrics among studies with negative results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810"/>
        <w:gridCol w:w="2001"/>
        <w:gridCol w:w="2572"/>
        <w:gridCol w:w="1333"/>
        <w:gridCol w:w="1048"/>
        <w:gridCol w:w="2763"/>
        <w:gridCol w:w="1333"/>
        <w:gridCol w:w="1048"/>
      </w:tblGrid>
      <w:tr w:rsidR="002A6707" w14:paraId="36DD7EA2" w14:textId="77777777">
        <w:trPr>
          <w:trHeight w:val="374"/>
          <w:tblHeader/>
          <w:jc w:val="center"/>
        </w:trPr>
        <w:tc>
          <w:tcPr>
            <w:tcW w:w="288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D357B6" w14:textId="77777777" w:rsidR="002D6341" w:rsidRDefault="00000000">
            <w:pPr>
              <w:spacing w:after="0" w:line="240" w:lineRule="auto"/>
            </w:pPr>
            <w:r>
              <w:rPr>
                <w:b/>
              </w:rPr>
              <w:t>Characteristic</w:t>
            </w:r>
          </w:p>
        </w:tc>
        <w:tc>
          <w:tcPr>
            <w:tcW w:w="151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D8E1EB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Frequency, n (%)</w:t>
            </w:r>
          </w:p>
        </w:tc>
        <w:tc>
          <w:tcPr>
            <w:tcW w:w="194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D5FD781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SIFI (M, IQR)</w:t>
            </w:r>
          </w:p>
        </w:tc>
        <w:tc>
          <w:tcPr>
            <w:tcW w:w="100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DB2F55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Statistic</w:t>
            </w:r>
          </w:p>
        </w:tc>
        <w:tc>
          <w:tcPr>
            <w:tcW w:w="79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3B37D95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P</w:t>
            </w:r>
          </w:p>
        </w:tc>
        <w:tc>
          <w:tcPr>
            <w:tcW w:w="208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7E5B5B1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SFQ (M, IQR)</w:t>
            </w:r>
          </w:p>
        </w:tc>
        <w:tc>
          <w:tcPr>
            <w:tcW w:w="100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278105B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Statistic</w:t>
            </w:r>
          </w:p>
        </w:tc>
        <w:tc>
          <w:tcPr>
            <w:tcW w:w="79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31850B8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P</w:t>
            </w:r>
          </w:p>
        </w:tc>
      </w:tr>
      <w:tr w:rsidR="002A6707" w14:paraId="7463E27C" w14:textId="77777777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4FD3E2" w14:textId="77777777" w:rsidR="002D6341" w:rsidRDefault="00000000">
            <w:pPr>
              <w:spacing w:after="0" w:line="240" w:lineRule="auto"/>
            </w:pPr>
            <w:r>
              <w:rPr>
                <w:b/>
              </w:rPr>
              <w:t>Overall (Negative result)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3806670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74 (100.0%)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E6884A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−17 (−45–−5.2)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A07622B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84DB295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C8E95A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−0.0157 (−0.0219–−0.0058)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1ACF8C3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3D02D3A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0EB97557" w14:textId="77777777">
        <w:trPr>
          <w:trHeight w:val="288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6F495C6" w14:textId="77777777" w:rsidR="002D6341" w:rsidRDefault="00000000">
            <w:pPr>
              <w:spacing w:after="0" w:line="240" w:lineRule="auto"/>
            </w:pPr>
            <w:r>
              <w:rPr>
                <w:b/>
              </w:rPr>
              <w:t>Publication Year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022A7F7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C92A32C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08A8CCE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0.44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E4868B2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0.801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AE52E6F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3333E3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0.29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85A63F5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0.864</w:t>
            </w:r>
          </w:p>
        </w:tc>
      </w:tr>
      <w:tr w:rsidR="002A6707" w14:paraId="1E8BA28C" w14:textId="77777777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BD73B15" w14:textId="77777777" w:rsidR="002D6341" w:rsidRDefault="00000000">
            <w:pPr>
              <w:spacing w:after="0" w:line="240" w:lineRule="auto"/>
            </w:pPr>
            <w:r>
              <w:t xml:space="preserve">  2015–2017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B02827A" w14:textId="77777777" w:rsidR="002D6341" w:rsidRDefault="00000000">
            <w:pPr>
              <w:spacing w:after="0" w:line="240" w:lineRule="auto"/>
              <w:jc w:val="center"/>
            </w:pPr>
            <w:r>
              <w:t>30 (40.5%)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A5440E2" w14:textId="77777777" w:rsidR="002D6341" w:rsidRDefault="00000000">
            <w:pPr>
              <w:spacing w:after="0" w:line="240" w:lineRule="auto"/>
              <w:jc w:val="center"/>
            </w:pPr>
            <w:r>
              <w:t>−15 (−35.5–−4.5)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D4A11A5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939E03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321C656" w14:textId="77777777" w:rsidR="002D6341" w:rsidRDefault="00000000">
            <w:pPr>
              <w:spacing w:after="0" w:line="240" w:lineRule="auto"/>
              <w:jc w:val="center"/>
            </w:pPr>
            <w:r>
              <w:t>−0.0155 (−0.0232–−0.0057)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1C2A4C9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338A12A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360020CC" w14:textId="77777777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E7A9FA" w14:textId="77777777" w:rsidR="002D6341" w:rsidRDefault="00000000">
            <w:pPr>
              <w:spacing w:after="0" w:line="240" w:lineRule="auto"/>
            </w:pPr>
            <w:r>
              <w:t xml:space="preserve">  2018–2021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B70C2D8" w14:textId="77777777" w:rsidR="002D6341" w:rsidRDefault="00000000">
            <w:pPr>
              <w:spacing w:after="0" w:line="240" w:lineRule="auto"/>
              <w:jc w:val="center"/>
            </w:pPr>
            <w:r>
              <w:t>31 (41.9%)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FEFCF61" w14:textId="77777777" w:rsidR="002D6341" w:rsidRDefault="00000000">
            <w:pPr>
              <w:spacing w:after="0" w:line="240" w:lineRule="auto"/>
              <w:jc w:val="center"/>
            </w:pPr>
            <w:r>
              <w:t>−17 (−59.5–−4.5)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DF3A045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583D59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23667B6" w14:textId="77777777" w:rsidR="002D6341" w:rsidRDefault="00000000">
            <w:pPr>
              <w:spacing w:after="0" w:line="240" w:lineRule="auto"/>
              <w:jc w:val="center"/>
            </w:pPr>
            <w:r>
              <w:t>−0.0148 (−0.0218–−0.0059)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C356591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864B36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5C508671" w14:textId="77777777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DF70535" w14:textId="77777777" w:rsidR="002D6341" w:rsidRDefault="00000000">
            <w:pPr>
              <w:spacing w:after="0" w:line="240" w:lineRule="auto"/>
            </w:pPr>
            <w:r>
              <w:t xml:space="preserve">  2022–2025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88F8697" w14:textId="77777777" w:rsidR="002D6341" w:rsidRDefault="00000000">
            <w:pPr>
              <w:spacing w:after="0" w:line="240" w:lineRule="auto"/>
              <w:jc w:val="center"/>
            </w:pPr>
            <w:r>
              <w:t>13 (17.6%)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52B1B82" w14:textId="77777777" w:rsidR="002D6341" w:rsidRDefault="00000000">
            <w:pPr>
              <w:spacing w:after="0" w:line="240" w:lineRule="auto"/>
              <w:jc w:val="center"/>
            </w:pPr>
            <w:r>
              <w:t>−24 (−34–−7)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1CB1D19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8281DE1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0EF365" w14:textId="77777777" w:rsidR="002D6341" w:rsidRDefault="00000000">
            <w:pPr>
              <w:spacing w:after="0" w:line="240" w:lineRule="auto"/>
              <w:jc w:val="center"/>
            </w:pPr>
            <w:r>
              <w:t>−0.0186 (−0.0205–−0.0118)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9C1514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CE15A43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04CF3D4E" w14:textId="77777777">
        <w:trPr>
          <w:trHeight w:val="288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8428F8B" w14:textId="77777777" w:rsidR="002D6341" w:rsidRDefault="00000000">
            <w:pPr>
              <w:spacing w:after="0" w:line="240" w:lineRule="auto"/>
            </w:pPr>
            <w:r>
              <w:rPr>
                <w:b/>
              </w:rPr>
              <w:t>Study Type (IND/IIT)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C898FF4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4644FEB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75AC0C4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792.5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FA1E33D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0.224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097724D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D08D754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943.0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73985CF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0.004</w:t>
            </w:r>
          </w:p>
        </w:tc>
      </w:tr>
      <w:tr w:rsidR="002A6707" w14:paraId="2C017569" w14:textId="77777777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D6F8A6B" w14:textId="77777777" w:rsidR="002D6341" w:rsidRDefault="00000000">
            <w:pPr>
              <w:spacing w:after="0" w:line="240" w:lineRule="auto"/>
            </w:pPr>
            <w:r>
              <w:t xml:space="preserve">  IND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B1DDD5F" w14:textId="77777777" w:rsidR="002D6341" w:rsidRDefault="00000000">
            <w:pPr>
              <w:spacing w:after="0" w:line="240" w:lineRule="auto"/>
              <w:jc w:val="center"/>
            </w:pPr>
            <w:r>
              <w:t>34 (45.9%)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3C26FB0" w14:textId="77777777" w:rsidR="002D6341" w:rsidRDefault="00000000">
            <w:pPr>
              <w:spacing w:after="0" w:line="240" w:lineRule="auto"/>
              <w:jc w:val="center"/>
            </w:pPr>
            <w:r>
              <w:t>−10 (−45–−3.2)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543752C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F308B4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1A1B4A4" w14:textId="77777777" w:rsidR="002D6341" w:rsidRDefault="00000000">
            <w:pPr>
              <w:spacing w:after="0" w:line="240" w:lineRule="auto"/>
              <w:jc w:val="center"/>
            </w:pPr>
            <w:r>
              <w:t>−0.0129 (−0.0172–−0.0054)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39BA37D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DBB6D1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74C6EF34" w14:textId="77777777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F021A94" w14:textId="77777777" w:rsidR="002D6341" w:rsidRDefault="00000000">
            <w:pPr>
              <w:spacing w:after="0" w:line="240" w:lineRule="auto"/>
            </w:pPr>
            <w:r>
              <w:t xml:space="preserve">  IIT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EC28D03" w14:textId="77777777" w:rsidR="002D6341" w:rsidRDefault="00000000">
            <w:pPr>
              <w:spacing w:after="0" w:line="240" w:lineRule="auto"/>
              <w:jc w:val="center"/>
            </w:pPr>
            <w:r>
              <w:t>40 (54.1%)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8A87F7D" w14:textId="77777777" w:rsidR="002D6341" w:rsidRDefault="00000000">
            <w:pPr>
              <w:spacing w:after="0" w:line="240" w:lineRule="auto"/>
              <w:jc w:val="center"/>
            </w:pPr>
            <w:r>
              <w:t>−21.5 (−46.2–−9)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32F9841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3F0D825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9A0D7D0" w14:textId="77777777" w:rsidR="002D6341" w:rsidRDefault="00000000">
            <w:pPr>
              <w:spacing w:after="0" w:line="240" w:lineRule="auto"/>
              <w:jc w:val="center"/>
            </w:pPr>
            <w:r>
              <w:t>−0.0201 (−0.0266–−0.0116)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840E44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7244062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4F3EB261" w14:textId="77777777">
        <w:trPr>
          <w:trHeight w:val="288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ED3848C" w14:textId="77777777" w:rsidR="002D6341" w:rsidRDefault="00000000">
            <w:pPr>
              <w:spacing w:after="0" w:line="240" w:lineRule="auto"/>
            </w:pPr>
            <w:r>
              <w:rPr>
                <w:b/>
              </w:rPr>
              <w:t>Study Design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3909CA4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DD618BE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98010B5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355.5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10DC7DF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0.580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8B980DE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F9189BB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364.0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D5DB6E8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0.492</w:t>
            </w:r>
          </w:p>
        </w:tc>
      </w:tr>
      <w:tr w:rsidR="002A6707" w14:paraId="7D69C201" w14:textId="77777777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34E13BF" w14:textId="77777777" w:rsidR="002D6341" w:rsidRDefault="00000000">
            <w:pPr>
              <w:spacing w:after="0" w:line="240" w:lineRule="auto"/>
            </w:pPr>
            <w:r>
              <w:t xml:space="preserve">  Superiority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5585E6D" w14:textId="77777777" w:rsidR="002D6341" w:rsidRDefault="00000000">
            <w:pPr>
              <w:spacing w:after="0" w:line="240" w:lineRule="auto"/>
              <w:jc w:val="center"/>
            </w:pPr>
            <w:r>
              <w:t>64 (86.5%)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2B65D9" w14:textId="77777777" w:rsidR="002D6341" w:rsidRDefault="00000000">
            <w:pPr>
              <w:spacing w:after="0" w:line="240" w:lineRule="auto"/>
              <w:jc w:val="center"/>
            </w:pPr>
            <w:r>
              <w:t>−17 (−45–−4)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DEEFF0A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4BAE7DE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15E0331" w14:textId="77777777" w:rsidR="002D6341" w:rsidRDefault="00000000">
            <w:pPr>
              <w:spacing w:after="0" w:line="240" w:lineRule="auto"/>
              <w:jc w:val="center"/>
            </w:pPr>
            <w:r>
              <w:t>−0.0153 (−0.0221–−0.0056)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EAD5CF3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BD38A33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6A04C0F4" w14:textId="77777777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D44ADC0" w14:textId="77777777" w:rsidR="002D6341" w:rsidRDefault="00000000">
            <w:pPr>
              <w:spacing w:after="0" w:line="240" w:lineRule="auto"/>
            </w:pPr>
            <w:r>
              <w:t xml:space="preserve">  Non-superiority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ECA95AA" w14:textId="77777777" w:rsidR="002D6341" w:rsidRDefault="00000000">
            <w:pPr>
              <w:spacing w:after="0" w:line="240" w:lineRule="auto"/>
              <w:jc w:val="center"/>
            </w:pPr>
            <w:r>
              <w:t>10 (13.5%)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CDC585A" w14:textId="77777777" w:rsidR="002D6341" w:rsidRDefault="00000000">
            <w:pPr>
              <w:spacing w:after="0" w:line="240" w:lineRule="auto"/>
              <w:jc w:val="center"/>
            </w:pPr>
            <w:r>
              <w:t>−21.5 (−55.2–−10)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C363403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6761D39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C4BEE25" w14:textId="77777777" w:rsidR="002D6341" w:rsidRDefault="00000000">
            <w:pPr>
              <w:spacing w:after="0" w:line="240" w:lineRule="auto"/>
              <w:jc w:val="center"/>
            </w:pPr>
            <w:r>
              <w:t>−0.0178 (−0.0206–−0.0132)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7FBE47F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579BAEC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40FB0EA7" w14:textId="77777777">
        <w:trPr>
          <w:trHeight w:val="288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36B4CF2" w14:textId="77777777" w:rsidR="002D6341" w:rsidRDefault="00000000">
            <w:pPr>
              <w:spacing w:after="0" w:line="240" w:lineRule="auto"/>
            </w:pPr>
            <w:r>
              <w:rPr>
                <w:b/>
              </w:rPr>
              <w:t>Study Scope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73C6DD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2A0FC27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4F64546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552.0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CC77DA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0.720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D1ED5D6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2FE654F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687.0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815733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0.042</w:t>
            </w:r>
          </w:p>
        </w:tc>
      </w:tr>
      <w:tr w:rsidR="002A6707" w14:paraId="79B5CFE5" w14:textId="77777777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A6DEF50" w14:textId="77777777" w:rsidR="002D6341" w:rsidRDefault="00000000">
            <w:pPr>
              <w:spacing w:after="0" w:line="240" w:lineRule="auto"/>
            </w:pPr>
            <w:r>
              <w:t xml:space="preserve">  Multi-region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682B750" w14:textId="77777777" w:rsidR="002D6341" w:rsidRDefault="00000000">
            <w:pPr>
              <w:spacing w:after="0" w:line="240" w:lineRule="auto"/>
              <w:jc w:val="center"/>
            </w:pPr>
            <w:r>
              <w:t>55 (74.3%)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BF5D97" w14:textId="77777777" w:rsidR="002D6341" w:rsidRDefault="00000000">
            <w:pPr>
              <w:spacing w:after="0" w:line="240" w:lineRule="auto"/>
              <w:jc w:val="center"/>
            </w:pPr>
            <w:r>
              <w:t>−17 (−45–−4.5)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B76486B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3C4ED2F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4CC2CBE" w14:textId="77777777" w:rsidR="002D6341" w:rsidRDefault="00000000">
            <w:pPr>
              <w:spacing w:after="0" w:line="240" w:lineRule="auto"/>
              <w:jc w:val="center"/>
            </w:pPr>
            <w:r>
              <w:t>−0.0148 (−0.0200–−0.0056)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7DD5ADB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1F33144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2888BA0F" w14:textId="77777777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EF58E5C" w14:textId="77777777" w:rsidR="002D6341" w:rsidRDefault="00000000">
            <w:pPr>
              <w:spacing w:after="0" w:line="240" w:lineRule="auto"/>
            </w:pPr>
            <w:r>
              <w:t xml:space="preserve">  Single-region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D63372A" w14:textId="77777777" w:rsidR="002D6341" w:rsidRDefault="00000000">
            <w:pPr>
              <w:spacing w:after="0" w:line="240" w:lineRule="auto"/>
              <w:jc w:val="center"/>
            </w:pPr>
            <w:r>
              <w:t>19 (25.7%)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24814A3" w14:textId="77777777" w:rsidR="002D6341" w:rsidRDefault="00000000">
            <w:pPr>
              <w:spacing w:after="0" w:line="240" w:lineRule="auto"/>
              <w:jc w:val="center"/>
            </w:pPr>
            <w:r>
              <w:t>−15 (−44.5–−7.5)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4C648A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7B9EC3C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2A87512" w14:textId="77777777" w:rsidR="002D6341" w:rsidRDefault="00000000">
            <w:pPr>
              <w:spacing w:after="0" w:line="240" w:lineRule="auto"/>
              <w:jc w:val="center"/>
            </w:pPr>
            <w:r>
              <w:t>−0.0220 (−0.0333–−0.0107)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39FDAA8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6940B77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08C5891D" w14:textId="77777777">
        <w:trPr>
          <w:trHeight w:val="288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056A599" w14:textId="77777777" w:rsidR="002D6341" w:rsidRDefault="00000000">
            <w:pPr>
              <w:spacing w:after="0" w:line="240" w:lineRule="auto"/>
            </w:pPr>
            <w:r>
              <w:rPr>
                <w:b/>
              </w:rPr>
              <w:t>China Center Included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1B9162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A53C49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90694A2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350.5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C80FC11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0.635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B5303A0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ABED6E3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384.0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6467A0F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0.315</w:t>
            </w:r>
          </w:p>
        </w:tc>
      </w:tr>
      <w:tr w:rsidR="002A6707" w14:paraId="13FA72D3" w14:textId="77777777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D29D429" w14:textId="77777777" w:rsidR="002D6341" w:rsidRDefault="00000000">
            <w:pPr>
              <w:spacing w:after="0" w:line="240" w:lineRule="auto"/>
            </w:pPr>
            <w:r>
              <w:t xml:space="preserve">  Yes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8BCEC54" w14:textId="77777777" w:rsidR="002D6341" w:rsidRDefault="00000000">
            <w:pPr>
              <w:spacing w:after="0" w:line="240" w:lineRule="auto"/>
              <w:jc w:val="center"/>
            </w:pPr>
            <w:r>
              <w:t>10 (13.5%)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2C33EA3" w14:textId="77777777" w:rsidR="002D6341" w:rsidRDefault="00000000">
            <w:pPr>
              <w:spacing w:after="0" w:line="240" w:lineRule="auto"/>
              <w:jc w:val="center"/>
            </w:pPr>
            <w:r>
              <w:t>−5.5 (−60.8–−4)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746D12E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D37CA5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61A2DA" w14:textId="77777777" w:rsidR="002D6341" w:rsidRDefault="00000000">
            <w:pPr>
              <w:spacing w:after="0" w:line="240" w:lineRule="auto"/>
              <w:jc w:val="center"/>
            </w:pPr>
            <w:r>
              <w:t>−0.0098 (−0.0172–−0.0057)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AB16807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2F09E6B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09B5AEAD" w14:textId="77777777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A13B730" w14:textId="77777777" w:rsidR="002D6341" w:rsidRDefault="00000000">
            <w:pPr>
              <w:spacing w:after="0" w:line="240" w:lineRule="auto"/>
            </w:pPr>
            <w:r>
              <w:t xml:space="preserve">  No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1675832" w14:textId="77777777" w:rsidR="002D6341" w:rsidRDefault="00000000">
            <w:pPr>
              <w:spacing w:after="0" w:line="240" w:lineRule="auto"/>
              <w:jc w:val="center"/>
            </w:pPr>
            <w:r>
              <w:t>64 (86.5%)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4AF5300" w14:textId="77777777" w:rsidR="002D6341" w:rsidRDefault="00000000">
            <w:pPr>
              <w:spacing w:after="0" w:line="240" w:lineRule="auto"/>
              <w:jc w:val="center"/>
            </w:pPr>
            <w:r>
              <w:t>−17 (−44.2–−6)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1002DD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4AA649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4DA1BBB" w14:textId="77777777" w:rsidR="002D6341" w:rsidRDefault="00000000">
            <w:pPr>
              <w:spacing w:after="0" w:line="240" w:lineRule="auto"/>
              <w:jc w:val="center"/>
            </w:pPr>
            <w:r>
              <w:t>−0.0161 (−0.0227–−0.0060)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66AD45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4123630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6F0B46FA" w14:textId="77777777">
        <w:trPr>
          <w:trHeight w:val="288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9FAD128" w14:textId="77777777" w:rsidR="002D6341" w:rsidRDefault="00000000">
            <w:pPr>
              <w:spacing w:after="0" w:line="240" w:lineRule="auto"/>
            </w:pPr>
            <w:r>
              <w:rPr>
                <w:b/>
              </w:rPr>
              <w:t>Blinded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36A8BF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9F49096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65BA53A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548.5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4DEA100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0.270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BD34B73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4025B6F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597.0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97A974C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0.082</w:t>
            </w:r>
          </w:p>
        </w:tc>
      </w:tr>
      <w:tr w:rsidR="002A6707" w14:paraId="4282FCB9" w14:textId="77777777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EAED524" w14:textId="77777777" w:rsidR="002D6341" w:rsidRDefault="00000000">
            <w:pPr>
              <w:spacing w:after="0" w:line="240" w:lineRule="auto"/>
            </w:pPr>
            <w:r>
              <w:t xml:space="preserve">  Yes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4338458" w14:textId="77777777" w:rsidR="002D6341" w:rsidRDefault="00000000">
            <w:pPr>
              <w:spacing w:after="0" w:line="240" w:lineRule="auto"/>
              <w:jc w:val="center"/>
            </w:pPr>
            <w:r>
              <w:t>16 (21.6%)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68FBA3" w14:textId="77777777" w:rsidR="002D6341" w:rsidRDefault="00000000">
            <w:pPr>
              <w:spacing w:after="0" w:line="240" w:lineRule="auto"/>
              <w:jc w:val="center"/>
            </w:pPr>
            <w:r>
              <w:t>−8.5 (−31.8–−3.8)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18A639F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51CA892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77BD2C3" w14:textId="77777777" w:rsidR="002D6341" w:rsidRDefault="00000000">
            <w:pPr>
              <w:spacing w:after="0" w:line="240" w:lineRule="auto"/>
              <w:jc w:val="center"/>
            </w:pPr>
            <w:r>
              <w:t>−0.0090 (−0.0173–−0.0048)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45167FE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20F5D82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15CCEE54" w14:textId="77777777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6261D66" w14:textId="77777777" w:rsidR="002D6341" w:rsidRDefault="00000000">
            <w:pPr>
              <w:spacing w:after="0" w:line="240" w:lineRule="auto"/>
            </w:pPr>
            <w:r>
              <w:t xml:space="preserve">  No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F42A3E0" w14:textId="77777777" w:rsidR="002D6341" w:rsidRDefault="00000000">
            <w:pPr>
              <w:spacing w:after="0" w:line="240" w:lineRule="auto"/>
              <w:jc w:val="center"/>
            </w:pPr>
            <w:r>
              <w:t>58 (78.4%)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95AFB3" w14:textId="77777777" w:rsidR="002D6341" w:rsidRDefault="00000000">
            <w:pPr>
              <w:spacing w:after="0" w:line="240" w:lineRule="auto"/>
              <w:jc w:val="center"/>
            </w:pPr>
            <w:r>
              <w:t>−18 (−53.8–−6.2)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B825274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1A1D940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9182D10" w14:textId="77777777" w:rsidR="002D6341" w:rsidRDefault="00000000">
            <w:pPr>
              <w:spacing w:after="0" w:line="240" w:lineRule="auto"/>
              <w:jc w:val="center"/>
            </w:pPr>
            <w:r>
              <w:t>−0.0167 (−0.0222–−0.0094)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F859D3A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3ED6874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20C9E00C" w14:textId="77777777">
        <w:trPr>
          <w:trHeight w:val="288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1DFCB3A" w14:textId="77777777" w:rsidR="002D6341" w:rsidRDefault="00000000">
            <w:pPr>
              <w:spacing w:after="0" w:line="240" w:lineRule="auto"/>
            </w:pPr>
            <w:r>
              <w:rPr>
                <w:b/>
              </w:rPr>
              <w:t>Sample Size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184718C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04DCE7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29B69F9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42.78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F3D706A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&lt;0.001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0E6F33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BCC9F17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10.58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4000B99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0.014</w:t>
            </w:r>
          </w:p>
        </w:tc>
      </w:tr>
      <w:tr w:rsidR="002A6707" w14:paraId="44D04228" w14:textId="77777777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BA502AC" w14:textId="77777777" w:rsidR="002D6341" w:rsidRDefault="00000000">
            <w:pPr>
              <w:spacing w:after="0" w:line="240" w:lineRule="auto"/>
            </w:pPr>
            <w:r>
              <w:t xml:space="preserve">  &lt;300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4648A48" w14:textId="77777777" w:rsidR="002D6341" w:rsidRDefault="00000000">
            <w:pPr>
              <w:spacing w:after="0" w:line="240" w:lineRule="auto"/>
              <w:jc w:val="center"/>
            </w:pPr>
            <w:r>
              <w:t>6 (8.1%)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019A122" w14:textId="77777777" w:rsidR="002D6341" w:rsidRDefault="00000000">
            <w:pPr>
              <w:spacing w:after="0" w:line="240" w:lineRule="auto"/>
              <w:jc w:val="center"/>
            </w:pPr>
            <w:r>
              <w:t>−7.5 (−10.5–−3.8)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24758F1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2BC2E2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7E02DD1" w14:textId="77777777" w:rsidR="002D6341" w:rsidRDefault="00000000">
            <w:pPr>
              <w:spacing w:after="0" w:line="240" w:lineRule="auto"/>
              <w:jc w:val="center"/>
            </w:pPr>
            <w:r>
              <w:t>−0.0351 (−0.0485–−0.0171)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E4AA357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068F01C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2935E920" w14:textId="77777777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486C629" w14:textId="77777777" w:rsidR="002D6341" w:rsidRDefault="00000000">
            <w:pPr>
              <w:spacing w:after="0" w:line="240" w:lineRule="auto"/>
            </w:pPr>
            <w:r>
              <w:t xml:space="preserve">  300–999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6CCD44" w14:textId="77777777" w:rsidR="002D6341" w:rsidRDefault="00000000">
            <w:pPr>
              <w:spacing w:after="0" w:line="240" w:lineRule="auto"/>
              <w:jc w:val="center"/>
            </w:pPr>
            <w:r>
              <w:t>29 (39.2%)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0B704A" w14:textId="77777777" w:rsidR="002D6341" w:rsidRDefault="00000000">
            <w:pPr>
              <w:spacing w:after="0" w:line="240" w:lineRule="auto"/>
              <w:jc w:val="center"/>
            </w:pPr>
            <w:r>
              <w:t>−4 (−10–−2)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FDF7E67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01261C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31FE135" w14:textId="77777777" w:rsidR="002D6341" w:rsidRDefault="00000000">
            <w:pPr>
              <w:spacing w:after="0" w:line="240" w:lineRule="auto"/>
              <w:jc w:val="center"/>
            </w:pPr>
            <w:r>
              <w:t>−0.0079 (−0.0202–−0.0033)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90F6A59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F6FA5BB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6A6A4BBB" w14:textId="77777777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3D4393" w14:textId="77777777" w:rsidR="002D6341" w:rsidRDefault="00000000">
            <w:pPr>
              <w:spacing w:after="0" w:line="240" w:lineRule="auto"/>
            </w:pPr>
            <w:r>
              <w:t xml:space="preserve">  1000–1999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D5614CE" w14:textId="77777777" w:rsidR="002D6341" w:rsidRDefault="00000000">
            <w:pPr>
              <w:spacing w:after="0" w:line="240" w:lineRule="auto"/>
              <w:jc w:val="center"/>
            </w:pPr>
            <w:r>
              <w:t>14 (18.9%)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68D15E" w14:textId="77777777" w:rsidR="002D6341" w:rsidRDefault="00000000">
            <w:pPr>
              <w:spacing w:after="0" w:line="240" w:lineRule="auto"/>
              <w:jc w:val="center"/>
            </w:pPr>
            <w:r>
              <w:t>−26.5 (−33.2–−16)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234D545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E694E8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BEB3DC7" w14:textId="77777777" w:rsidR="002D6341" w:rsidRDefault="00000000">
            <w:pPr>
              <w:spacing w:after="0" w:line="240" w:lineRule="auto"/>
              <w:jc w:val="center"/>
            </w:pPr>
            <w:r>
              <w:t>−0.0185 (−0.0232–−0.0130)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ADEFA8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DCFDD51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56A0A2C9" w14:textId="77777777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AE846F0" w14:textId="77777777" w:rsidR="002D6341" w:rsidRDefault="00000000">
            <w:pPr>
              <w:spacing w:after="0" w:line="240" w:lineRule="auto"/>
            </w:pPr>
            <w:r>
              <w:t xml:space="preserve">  ≥2000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BF61E49" w14:textId="77777777" w:rsidR="002D6341" w:rsidRDefault="00000000">
            <w:pPr>
              <w:spacing w:after="0" w:line="240" w:lineRule="auto"/>
              <w:jc w:val="center"/>
            </w:pPr>
            <w:r>
              <w:t>25 (33.8%)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BF499BA" w14:textId="77777777" w:rsidR="002D6341" w:rsidRDefault="00000000">
            <w:pPr>
              <w:spacing w:after="0" w:line="240" w:lineRule="auto"/>
              <w:jc w:val="center"/>
            </w:pPr>
            <w:r>
              <w:t>−60 (−76–−44)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1BA7226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8BA0621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389F03D" w14:textId="77777777" w:rsidR="002D6341" w:rsidRDefault="00000000">
            <w:pPr>
              <w:spacing w:after="0" w:line="240" w:lineRule="auto"/>
              <w:jc w:val="center"/>
            </w:pPr>
            <w:r>
              <w:t>−0.0163 (−0.0216–−0.0130)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DD21C3E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0924653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78433076" w14:textId="77777777">
        <w:trPr>
          <w:trHeight w:val="288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B91E18B" w14:textId="77777777" w:rsidR="002D6341" w:rsidRDefault="00000000">
            <w:pPr>
              <w:spacing w:after="0" w:line="240" w:lineRule="auto"/>
            </w:pPr>
            <w:r>
              <w:rPr>
                <w:b/>
              </w:rPr>
              <w:t>Cancer subtype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867A3F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0C9A55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896161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1094.5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769B069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&lt;0.001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CA1A275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FE23526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929.0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41DDA0F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&lt;0.001</w:t>
            </w:r>
          </w:p>
        </w:tc>
      </w:tr>
      <w:tr w:rsidR="002A6707" w14:paraId="63FC159D" w14:textId="77777777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4A715DA" w14:textId="77777777" w:rsidR="002D6341" w:rsidRDefault="00000000">
            <w:pPr>
              <w:spacing w:after="0" w:line="240" w:lineRule="auto"/>
            </w:pPr>
            <w:r>
              <w:t xml:space="preserve">  Advanced/metastatic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8FE371E" w14:textId="77777777" w:rsidR="002D6341" w:rsidRDefault="00000000">
            <w:pPr>
              <w:spacing w:after="0" w:line="240" w:lineRule="auto"/>
              <w:jc w:val="center"/>
            </w:pPr>
            <w:r>
              <w:t>23 (31.1%)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B955B75" w14:textId="77777777" w:rsidR="002D6341" w:rsidRDefault="00000000">
            <w:pPr>
              <w:spacing w:after="0" w:line="240" w:lineRule="auto"/>
              <w:jc w:val="center"/>
            </w:pPr>
            <w:r>
              <w:t>−4 (−6–−2)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BE25E04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3D7001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DFECB2E" w14:textId="77777777" w:rsidR="002D6341" w:rsidRDefault="00000000">
            <w:pPr>
              <w:spacing w:after="0" w:line="240" w:lineRule="auto"/>
              <w:jc w:val="center"/>
            </w:pPr>
            <w:r>
              <w:t>−0.0056 (−0.0129–−0.0046)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2C55E02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8B43257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2F903918" w14:textId="77777777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8D608FE" w14:textId="77777777" w:rsidR="002D6341" w:rsidRDefault="00000000">
            <w:pPr>
              <w:spacing w:after="0" w:line="240" w:lineRule="auto"/>
            </w:pPr>
            <w:r>
              <w:t xml:space="preserve">  Non-metastatic/curative-intent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23D3C3" w14:textId="77777777" w:rsidR="002D6341" w:rsidRDefault="00000000">
            <w:pPr>
              <w:spacing w:after="0" w:line="240" w:lineRule="auto"/>
              <w:jc w:val="center"/>
            </w:pPr>
            <w:r>
              <w:t>51 (68.9%)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77FB15D" w14:textId="77777777" w:rsidR="002D6341" w:rsidRDefault="00000000">
            <w:pPr>
              <w:spacing w:after="0" w:line="240" w:lineRule="auto"/>
              <w:jc w:val="center"/>
            </w:pPr>
            <w:r>
              <w:t>−31 (−63–−16.5)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8C4083E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37CE2A0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90F057E" w14:textId="77777777" w:rsidR="002D6341" w:rsidRDefault="00000000">
            <w:pPr>
              <w:spacing w:after="0" w:line="240" w:lineRule="auto"/>
              <w:jc w:val="center"/>
            </w:pPr>
            <w:r>
              <w:t>−0.0186 (−0.0262–−0.0138)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05285CB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8E3A079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33765552" w14:textId="77777777">
        <w:trPr>
          <w:trHeight w:val="288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AEB2037" w14:textId="77777777" w:rsidR="002D6341" w:rsidRDefault="00000000">
            <w:pPr>
              <w:spacing w:after="0" w:line="240" w:lineRule="auto"/>
            </w:pPr>
            <w:r>
              <w:rPr>
                <w:b/>
              </w:rPr>
              <w:lastRenderedPageBreak/>
              <w:t>Receptor status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93FB74C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C67A5DD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F530586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5.66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F07B147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0.129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528FB8F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0478612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5.63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2EF5AAD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0.131</w:t>
            </w:r>
          </w:p>
        </w:tc>
      </w:tr>
      <w:tr w:rsidR="002A6707" w14:paraId="70BE017B" w14:textId="77777777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DB406A7" w14:textId="77777777" w:rsidR="002D6341" w:rsidRDefault="00000000">
            <w:pPr>
              <w:spacing w:after="0" w:line="240" w:lineRule="auto"/>
            </w:pPr>
            <w:r>
              <w:t xml:space="preserve">  HR+/HER2−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E7019AB" w14:textId="77777777" w:rsidR="002D6341" w:rsidRDefault="00000000">
            <w:pPr>
              <w:spacing w:after="0" w:line="240" w:lineRule="auto"/>
              <w:jc w:val="center"/>
            </w:pPr>
            <w:r>
              <w:t>20 (27.0%)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D95AFA2" w14:textId="77777777" w:rsidR="002D6341" w:rsidRDefault="00000000">
            <w:pPr>
              <w:spacing w:after="0" w:line="240" w:lineRule="auto"/>
              <w:jc w:val="center"/>
            </w:pPr>
            <w:r>
              <w:t>−26 (−54.8–−6)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7F8CA7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243C25A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C83CECF" w14:textId="77777777" w:rsidR="002D6341" w:rsidRDefault="00000000">
            <w:pPr>
              <w:spacing w:after="0" w:line="240" w:lineRule="auto"/>
              <w:jc w:val="center"/>
            </w:pPr>
            <w:r>
              <w:t>−0.0153 (−0.0216–−0.0082)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7A1CC6B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2BEA08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4C393CB6" w14:textId="77777777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44BBDF3" w14:textId="77777777" w:rsidR="002D6341" w:rsidRDefault="00000000">
            <w:pPr>
              <w:spacing w:after="0" w:line="240" w:lineRule="auto"/>
            </w:pPr>
            <w:r>
              <w:t xml:space="preserve">  HER2+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8C2ED45" w14:textId="77777777" w:rsidR="002D6341" w:rsidRDefault="00000000">
            <w:pPr>
              <w:spacing w:after="0" w:line="240" w:lineRule="auto"/>
              <w:jc w:val="center"/>
            </w:pPr>
            <w:r>
              <w:t>19 (25.7%)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915294F" w14:textId="77777777" w:rsidR="002D6341" w:rsidRDefault="00000000">
            <w:pPr>
              <w:spacing w:after="0" w:line="240" w:lineRule="auto"/>
              <w:jc w:val="center"/>
            </w:pPr>
            <w:r>
              <w:t>−10 (−38–−4)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BDEB336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98DED97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4E0A4ED" w14:textId="77777777" w:rsidR="002D6341" w:rsidRDefault="00000000">
            <w:pPr>
              <w:spacing w:after="0" w:line="240" w:lineRule="auto"/>
              <w:jc w:val="center"/>
            </w:pPr>
            <w:r>
              <w:t>−0.0148 (−0.0205–−0.0103)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9240798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44107D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3C83A7BB" w14:textId="77777777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ADAFFE3" w14:textId="77777777" w:rsidR="002D6341" w:rsidRDefault="00000000">
            <w:pPr>
              <w:spacing w:after="0" w:line="240" w:lineRule="auto"/>
            </w:pPr>
            <w:r>
              <w:t xml:space="preserve">  Mixed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E978546" w14:textId="77777777" w:rsidR="002D6341" w:rsidRDefault="00000000">
            <w:pPr>
              <w:spacing w:after="0" w:line="240" w:lineRule="auto"/>
              <w:jc w:val="center"/>
            </w:pPr>
            <w:r>
              <w:t>28 (37.8%)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5E0B828" w14:textId="77777777" w:rsidR="002D6341" w:rsidRDefault="00000000">
            <w:pPr>
              <w:spacing w:after="0" w:line="240" w:lineRule="auto"/>
              <w:jc w:val="center"/>
            </w:pPr>
            <w:r>
              <w:t>−25 (−55.2–−11.2)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9059552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3E4CDF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17D7EF" w14:textId="77777777" w:rsidR="002D6341" w:rsidRDefault="00000000">
            <w:pPr>
              <w:spacing w:after="0" w:line="240" w:lineRule="auto"/>
              <w:jc w:val="center"/>
            </w:pPr>
            <w:r>
              <w:t>−0.0189 (−0.0266–−0.0060)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0C3CC43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7FD10D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519D3E02" w14:textId="77777777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1C679C4" w14:textId="77777777" w:rsidR="002D6341" w:rsidRDefault="00000000">
            <w:pPr>
              <w:spacing w:after="0" w:line="240" w:lineRule="auto"/>
            </w:pPr>
            <w:r>
              <w:t xml:space="preserve">  TNBC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3A1CF5" w14:textId="77777777" w:rsidR="002D6341" w:rsidRDefault="00000000">
            <w:pPr>
              <w:spacing w:after="0" w:line="240" w:lineRule="auto"/>
              <w:jc w:val="center"/>
            </w:pPr>
            <w:r>
              <w:t>7 (9.5%)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E75CB28" w14:textId="77777777" w:rsidR="002D6341" w:rsidRDefault="00000000">
            <w:pPr>
              <w:spacing w:after="0" w:line="240" w:lineRule="auto"/>
              <w:jc w:val="center"/>
            </w:pPr>
            <w:r>
              <w:t>−4 (−8–−2.5)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7FF8370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624B97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5FA828C" w14:textId="77777777" w:rsidR="002D6341" w:rsidRDefault="00000000">
            <w:pPr>
              <w:spacing w:after="0" w:line="240" w:lineRule="auto"/>
              <w:jc w:val="center"/>
            </w:pPr>
            <w:r>
              <w:t>−0.0061 (−0.0110–−0.0028)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6F1286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E26627D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085D945E" w14:textId="77777777">
        <w:trPr>
          <w:trHeight w:val="288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860C273" w14:textId="77777777" w:rsidR="002D6341" w:rsidRDefault="00000000">
            <w:pPr>
              <w:spacing w:after="0" w:line="240" w:lineRule="auto"/>
            </w:pPr>
            <w:r>
              <w:rPr>
                <w:b/>
              </w:rPr>
              <w:t>Therapeutic line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3106295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6A2DFCC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1705DA4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33.45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EC52FD2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&lt;0.001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DC883ED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079DFA9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14.74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E861196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0.005</w:t>
            </w:r>
          </w:p>
        </w:tc>
      </w:tr>
      <w:tr w:rsidR="002A6707" w14:paraId="5179DB98" w14:textId="77777777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118AB5" w14:textId="77777777" w:rsidR="002D6341" w:rsidRDefault="00000000">
            <w:pPr>
              <w:spacing w:after="0" w:line="240" w:lineRule="auto"/>
            </w:pPr>
            <w:r>
              <w:t xml:space="preserve">  Perioperative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102E9D8" w14:textId="77777777" w:rsidR="002D6341" w:rsidRDefault="00000000">
            <w:pPr>
              <w:spacing w:after="0" w:line="240" w:lineRule="auto"/>
              <w:jc w:val="center"/>
            </w:pPr>
            <w:r>
              <w:t>50 (67.6%)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7D1BDC3" w14:textId="77777777" w:rsidR="002D6341" w:rsidRDefault="00000000">
            <w:pPr>
              <w:spacing w:after="0" w:line="240" w:lineRule="auto"/>
              <w:jc w:val="center"/>
            </w:pPr>
            <w:r>
              <w:t>−31.5 (−64.5–−16.2)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69C7D1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9238A66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812D12" w14:textId="77777777" w:rsidR="002D6341" w:rsidRDefault="00000000">
            <w:pPr>
              <w:spacing w:after="0" w:line="240" w:lineRule="auto"/>
              <w:jc w:val="center"/>
            </w:pPr>
            <w:r>
              <w:t>−0.0183 (−0.0262–−0.0134)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DAABFFE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942C71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26AF8ACB" w14:textId="77777777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AEA2950" w14:textId="77777777" w:rsidR="002D6341" w:rsidRDefault="00000000">
            <w:pPr>
              <w:spacing w:after="0" w:line="240" w:lineRule="auto"/>
            </w:pPr>
            <w:r>
              <w:t xml:space="preserve">  First-line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3FCCC3" w14:textId="77777777" w:rsidR="002D6341" w:rsidRDefault="00000000">
            <w:pPr>
              <w:spacing w:after="0" w:line="240" w:lineRule="auto"/>
              <w:jc w:val="center"/>
            </w:pPr>
            <w:r>
              <w:t>14 (18.9%)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E9F217D" w14:textId="77777777" w:rsidR="002D6341" w:rsidRDefault="00000000">
            <w:pPr>
              <w:spacing w:after="0" w:line="240" w:lineRule="auto"/>
              <w:jc w:val="center"/>
            </w:pPr>
            <w:r>
              <w:t>−4 (−6.8–−2)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9D4B1A4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AFDCE3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8B9B10E" w14:textId="77777777" w:rsidR="002D6341" w:rsidRDefault="00000000">
            <w:pPr>
              <w:spacing w:after="0" w:line="240" w:lineRule="auto"/>
              <w:jc w:val="center"/>
            </w:pPr>
            <w:r>
              <w:t>−0.0059 (−0.0132–−0.0038)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CA2F97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59094F6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65921870" w14:textId="77777777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6C5707" w14:textId="77777777" w:rsidR="002D6341" w:rsidRDefault="00000000">
            <w:pPr>
              <w:spacing w:after="0" w:line="240" w:lineRule="auto"/>
            </w:pPr>
            <w:r>
              <w:t xml:space="preserve">  Later-line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25373BF" w14:textId="77777777" w:rsidR="002D6341" w:rsidRDefault="00000000">
            <w:pPr>
              <w:spacing w:after="0" w:line="240" w:lineRule="auto"/>
              <w:jc w:val="center"/>
            </w:pPr>
            <w:r>
              <w:t>6 (8.1%)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68C35CF" w14:textId="77777777" w:rsidR="002D6341" w:rsidRDefault="00000000">
            <w:pPr>
              <w:spacing w:after="0" w:line="240" w:lineRule="auto"/>
              <w:jc w:val="center"/>
            </w:pPr>
            <w:r>
              <w:t>−2.5 (−6–−2)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BF934B8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2684D9D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76408C" w14:textId="77777777" w:rsidR="002D6341" w:rsidRDefault="00000000">
            <w:pPr>
              <w:spacing w:after="0" w:line="240" w:lineRule="auto"/>
              <w:jc w:val="center"/>
            </w:pPr>
            <w:r>
              <w:t>−0.0048 (−0.0110–−0.0045)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9723C2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E43AEB4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5FFC02FE" w14:textId="77777777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0C073DB" w14:textId="77777777" w:rsidR="002D6341" w:rsidRDefault="00000000">
            <w:pPr>
              <w:spacing w:after="0" w:line="240" w:lineRule="auto"/>
            </w:pPr>
            <w:r>
              <w:t xml:space="preserve">  Front-line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2295300" w14:textId="77777777" w:rsidR="002D6341" w:rsidRDefault="00000000">
            <w:pPr>
              <w:spacing w:after="0" w:line="240" w:lineRule="auto"/>
              <w:jc w:val="center"/>
            </w:pPr>
            <w:r>
              <w:t>1 (1.4%)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6621AE9" w14:textId="77777777" w:rsidR="002D6341" w:rsidRDefault="00000000">
            <w:pPr>
              <w:spacing w:after="0" w:line="240" w:lineRule="auto"/>
              <w:jc w:val="center"/>
            </w:pPr>
            <w:r>
              <w:t>−4 (−4–−4)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CAF5CC5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E86E2A2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7B13E5D" w14:textId="77777777" w:rsidR="002D6341" w:rsidRDefault="00000000">
            <w:pPr>
              <w:spacing w:after="0" w:line="240" w:lineRule="auto"/>
              <w:jc w:val="center"/>
            </w:pPr>
            <w:r>
              <w:t>−0.0079 (−0.0079–−0.0079)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5B243A2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2D9937D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0B0A324A" w14:textId="77777777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20BA948" w14:textId="77777777" w:rsidR="002D6341" w:rsidRDefault="00000000">
            <w:pPr>
              <w:spacing w:after="0" w:line="240" w:lineRule="auto"/>
            </w:pPr>
            <w:r>
              <w:t xml:space="preserve">  Other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6A1548" w14:textId="77777777" w:rsidR="002D6341" w:rsidRDefault="00000000">
            <w:pPr>
              <w:spacing w:after="0" w:line="240" w:lineRule="auto"/>
              <w:jc w:val="center"/>
            </w:pPr>
            <w:r>
              <w:t>3 (4.1%)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4BF5B1A" w14:textId="77777777" w:rsidR="002D6341" w:rsidRDefault="00000000">
            <w:pPr>
              <w:spacing w:after="0" w:line="240" w:lineRule="auto"/>
              <w:jc w:val="center"/>
            </w:pPr>
            <w:r>
              <w:t>−5 (−5.5–−4)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C16B64E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E5CC193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77B0C2D" w14:textId="77777777" w:rsidR="002D6341" w:rsidRDefault="00000000">
            <w:pPr>
              <w:spacing w:after="0" w:line="240" w:lineRule="auto"/>
              <w:jc w:val="center"/>
            </w:pPr>
            <w:r>
              <w:t>−0.0128 (−0.0146–−0.0091)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8F0A37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887C129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685C550C" w14:textId="77777777">
        <w:trPr>
          <w:trHeight w:val="288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138060B" w14:textId="77777777" w:rsidR="002D6341" w:rsidRDefault="00000000">
            <w:pPr>
              <w:spacing w:after="0" w:line="240" w:lineRule="auto"/>
            </w:pPr>
            <w:r>
              <w:rPr>
                <w:b/>
              </w:rPr>
              <w:t>Drug classification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D4CA092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FB8F34D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55AD152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7.83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81D3CD6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0.098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4B3B5EF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D5763A6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8.31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C969844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0.081</w:t>
            </w:r>
          </w:p>
        </w:tc>
      </w:tr>
      <w:tr w:rsidR="002A6707" w14:paraId="6F047F83" w14:textId="77777777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937A060" w14:textId="77777777" w:rsidR="002D6341" w:rsidRDefault="00000000">
            <w:pPr>
              <w:spacing w:after="0" w:line="240" w:lineRule="auto"/>
            </w:pPr>
            <w:r>
              <w:t xml:space="preserve">  Endocrine therapy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1055BF" w14:textId="77777777" w:rsidR="002D6341" w:rsidRDefault="00000000">
            <w:pPr>
              <w:spacing w:after="0" w:line="240" w:lineRule="auto"/>
              <w:jc w:val="center"/>
            </w:pPr>
            <w:r>
              <w:t>18 (24.3%)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BB6562E" w14:textId="77777777" w:rsidR="002D6341" w:rsidRDefault="00000000">
            <w:pPr>
              <w:spacing w:after="0" w:line="240" w:lineRule="auto"/>
              <w:jc w:val="center"/>
            </w:pPr>
            <w:r>
              <w:t>−29 (−60–−6)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D14FBB9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909E052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AEF63DB" w14:textId="77777777" w:rsidR="002D6341" w:rsidRDefault="00000000">
            <w:pPr>
              <w:spacing w:after="0" w:line="240" w:lineRule="auto"/>
              <w:jc w:val="center"/>
            </w:pPr>
            <w:r>
              <w:t>−0.0152 (−0.0208–−0.0069)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CD6BFFE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59061CA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10A9156D" w14:textId="77777777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A9CAB78" w14:textId="77777777" w:rsidR="002D6341" w:rsidRDefault="00000000">
            <w:pPr>
              <w:spacing w:after="0" w:line="240" w:lineRule="auto"/>
            </w:pPr>
            <w:r>
              <w:t xml:space="preserve">  HER2-targeted therapy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76ADD35" w14:textId="77777777" w:rsidR="002D6341" w:rsidRDefault="00000000">
            <w:pPr>
              <w:spacing w:after="0" w:line="240" w:lineRule="auto"/>
              <w:jc w:val="center"/>
            </w:pPr>
            <w:r>
              <w:t>20 (27.0%)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9B50017" w14:textId="77777777" w:rsidR="002D6341" w:rsidRDefault="00000000">
            <w:pPr>
              <w:spacing w:after="0" w:line="240" w:lineRule="auto"/>
              <w:jc w:val="center"/>
            </w:pPr>
            <w:r>
              <w:t>−10 (−30.5–−4)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D130EC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4E9AE9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D99B9EE" w14:textId="77777777" w:rsidR="002D6341" w:rsidRDefault="00000000">
            <w:pPr>
              <w:spacing w:after="0" w:line="240" w:lineRule="auto"/>
              <w:jc w:val="center"/>
            </w:pPr>
            <w:r>
              <w:t>−0.0142 (−0.0203–−0.0073)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7EBEC4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2696734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7A2C967B" w14:textId="77777777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A7C0C7" w14:textId="77777777" w:rsidR="002D6341" w:rsidRDefault="00000000">
            <w:pPr>
              <w:spacing w:after="0" w:line="240" w:lineRule="auto"/>
            </w:pPr>
            <w:r>
              <w:t xml:space="preserve">  Chemotherapy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B9B6563" w14:textId="77777777" w:rsidR="002D6341" w:rsidRDefault="00000000">
            <w:pPr>
              <w:spacing w:after="0" w:line="240" w:lineRule="auto"/>
              <w:jc w:val="center"/>
            </w:pPr>
            <w:r>
              <w:t>27 (36.5%)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38D71A9" w14:textId="77777777" w:rsidR="002D6341" w:rsidRDefault="00000000">
            <w:pPr>
              <w:spacing w:after="0" w:line="240" w:lineRule="auto"/>
              <w:jc w:val="center"/>
            </w:pPr>
            <w:r>
              <w:t>−17 (−35–−9)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4E536A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BE2B618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3706D1D" w14:textId="77777777" w:rsidR="002D6341" w:rsidRDefault="00000000">
            <w:pPr>
              <w:spacing w:after="0" w:line="240" w:lineRule="auto"/>
              <w:jc w:val="center"/>
            </w:pPr>
            <w:r>
              <w:t>−0.0171 (−0.0252–−0.0079)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B16ECCA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986F9DE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4DABB4F1" w14:textId="77777777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B95EEE9" w14:textId="77777777" w:rsidR="002D6341" w:rsidRDefault="00000000">
            <w:pPr>
              <w:spacing w:after="0" w:line="240" w:lineRule="auto"/>
            </w:pPr>
            <w:r>
              <w:t xml:space="preserve">  Other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1FB2ECB" w14:textId="77777777" w:rsidR="002D6341" w:rsidRDefault="00000000">
            <w:pPr>
              <w:spacing w:after="0" w:line="240" w:lineRule="auto"/>
              <w:jc w:val="center"/>
            </w:pPr>
            <w:r>
              <w:t>3 (4.1%)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C3F0CE4" w14:textId="77777777" w:rsidR="002D6341" w:rsidRDefault="00000000">
            <w:pPr>
              <w:spacing w:after="0" w:line="240" w:lineRule="auto"/>
              <w:jc w:val="center"/>
            </w:pPr>
            <w:r>
              <w:t>−69 (−81.5–−45.5)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9DE7D4B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7796078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76943D" w14:textId="77777777" w:rsidR="002D6341" w:rsidRDefault="00000000">
            <w:pPr>
              <w:spacing w:after="0" w:line="240" w:lineRule="auto"/>
              <w:jc w:val="center"/>
            </w:pPr>
            <w:r>
              <w:t>−0.0261 (−0.0289–−0.0260)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E21CE4A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F3B677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2192F563" w14:textId="77777777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F4966DA" w14:textId="77777777" w:rsidR="002D6341" w:rsidRDefault="00000000">
            <w:pPr>
              <w:spacing w:after="0" w:line="240" w:lineRule="auto"/>
            </w:pPr>
            <w:r>
              <w:t xml:space="preserve">  Immunotherapy plus chemotherapy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DFBA936" w14:textId="77777777" w:rsidR="002D6341" w:rsidRDefault="00000000">
            <w:pPr>
              <w:spacing w:after="0" w:line="240" w:lineRule="auto"/>
              <w:jc w:val="center"/>
            </w:pPr>
            <w:r>
              <w:t>6 (8.1%)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A976BA9" w14:textId="77777777" w:rsidR="002D6341" w:rsidRDefault="00000000">
            <w:pPr>
              <w:spacing w:after="0" w:line="240" w:lineRule="auto"/>
              <w:jc w:val="center"/>
            </w:pPr>
            <w:r>
              <w:t>−3.5 (−6.2–−2.2)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E0A1394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39DDECB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78FD44" w14:textId="77777777" w:rsidR="002D6341" w:rsidRDefault="00000000">
            <w:pPr>
              <w:spacing w:after="0" w:line="240" w:lineRule="auto"/>
              <w:jc w:val="center"/>
            </w:pPr>
            <w:r>
              <w:t>−0.0047 (−0.0104–−0.0025)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E990CA5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086E1D9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7194A481" w14:textId="77777777">
        <w:trPr>
          <w:trHeight w:val="288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DDC893F" w14:textId="77777777" w:rsidR="002D6341" w:rsidRDefault="00000000">
            <w:pPr>
              <w:spacing w:after="0" w:line="240" w:lineRule="auto"/>
            </w:pPr>
            <w:r>
              <w:rPr>
                <w:b/>
              </w:rPr>
              <w:t>Endpoint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089E4CB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1B0E59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023490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40.89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1A7560C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&lt;0.001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B9CED1E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E415AF6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21.39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C4B58A5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&lt;0.001</w:t>
            </w:r>
          </w:p>
        </w:tc>
      </w:tr>
      <w:tr w:rsidR="002A6707" w14:paraId="4E171D0A" w14:textId="77777777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E77DEB9" w14:textId="77777777" w:rsidR="002D6341" w:rsidRDefault="00000000">
            <w:pPr>
              <w:spacing w:after="0" w:line="240" w:lineRule="auto"/>
            </w:pPr>
            <w:r>
              <w:t xml:space="preserve">  PFS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7A854C6" w14:textId="77777777" w:rsidR="002D6341" w:rsidRDefault="00000000">
            <w:pPr>
              <w:spacing w:after="0" w:line="240" w:lineRule="auto"/>
              <w:jc w:val="center"/>
            </w:pPr>
            <w:r>
              <w:t>15 (20.3%)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FC8E341" w14:textId="77777777" w:rsidR="002D6341" w:rsidRDefault="00000000">
            <w:pPr>
              <w:spacing w:after="0" w:line="240" w:lineRule="auto"/>
              <w:jc w:val="center"/>
            </w:pPr>
            <w:r>
              <w:t>−4 (−6–−2)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8C31EB6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07E0DC0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EE24C39" w14:textId="77777777" w:rsidR="002D6341" w:rsidRDefault="00000000">
            <w:pPr>
              <w:spacing w:after="0" w:line="240" w:lineRule="auto"/>
              <w:jc w:val="center"/>
            </w:pPr>
            <w:r>
              <w:t>−0.0061 (−0.0132–−0.0054)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A931FDD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93A568B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1E46DD7C" w14:textId="77777777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7C1DCED" w14:textId="77777777" w:rsidR="002D6341" w:rsidRDefault="00000000">
            <w:pPr>
              <w:spacing w:after="0" w:line="240" w:lineRule="auto"/>
            </w:pPr>
            <w:r>
              <w:t xml:space="preserve">  DFS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3455734" w14:textId="77777777" w:rsidR="002D6341" w:rsidRDefault="00000000">
            <w:pPr>
              <w:spacing w:after="0" w:line="240" w:lineRule="auto"/>
              <w:jc w:val="center"/>
            </w:pPr>
            <w:r>
              <w:t>34 (45.9%)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62F16F7" w14:textId="77777777" w:rsidR="002D6341" w:rsidRDefault="00000000">
            <w:pPr>
              <w:spacing w:after="0" w:line="240" w:lineRule="auto"/>
              <w:jc w:val="center"/>
            </w:pPr>
            <w:r>
              <w:t>−29 (−59.8–−12.2)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9100F6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0DEA12D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7DA23F4" w14:textId="77777777" w:rsidR="002D6341" w:rsidRDefault="00000000">
            <w:pPr>
              <w:spacing w:after="0" w:line="240" w:lineRule="auto"/>
              <w:jc w:val="center"/>
            </w:pPr>
            <w:r>
              <w:t>−0.0189 (−0.0262–−0.0125)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A1EAA2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CB31C06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2B4896E4" w14:textId="77777777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ABA694" w14:textId="77777777" w:rsidR="002D6341" w:rsidRDefault="00000000">
            <w:pPr>
              <w:spacing w:after="0" w:line="240" w:lineRule="auto"/>
            </w:pPr>
            <w:r>
              <w:t xml:space="preserve">  IDFS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7224F04" w14:textId="77777777" w:rsidR="002D6341" w:rsidRDefault="00000000">
            <w:pPr>
              <w:spacing w:after="0" w:line="240" w:lineRule="auto"/>
              <w:jc w:val="center"/>
            </w:pPr>
            <w:r>
              <w:t>11 (14.9%)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A3DF85D" w14:textId="77777777" w:rsidR="002D6341" w:rsidRDefault="00000000">
            <w:pPr>
              <w:spacing w:after="0" w:line="240" w:lineRule="auto"/>
              <w:jc w:val="center"/>
            </w:pPr>
            <w:r>
              <w:t>−45 (−86–−29)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6DCC32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D3F6DC9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56386C6" w14:textId="77777777" w:rsidR="002D6341" w:rsidRDefault="00000000">
            <w:pPr>
              <w:spacing w:after="0" w:line="240" w:lineRule="auto"/>
              <w:jc w:val="center"/>
            </w:pPr>
            <w:r>
              <w:t>−0.0186 (−0.0237–−0.0155)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3609BC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22046CB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27268A3B" w14:textId="77777777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AD164B3" w14:textId="77777777" w:rsidR="002D6341" w:rsidRDefault="00000000">
            <w:pPr>
              <w:spacing w:after="0" w:line="240" w:lineRule="auto"/>
            </w:pPr>
            <w:r>
              <w:t xml:space="preserve">  OS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E10F686" w14:textId="77777777" w:rsidR="002D6341" w:rsidRDefault="00000000">
            <w:pPr>
              <w:spacing w:after="0" w:line="240" w:lineRule="auto"/>
              <w:jc w:val="center"/>
            </w:pPr>
            <w:r>
              <w:t>10 (13.5%)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BCE682B" w14:textId="77777777" w:rsidR="002D6341" w:rsidRDefault="00000000">
            <w:pPr>
              <w:spacing w:after="0" w:line="240" w:lineRule="auto"/>
              <w:jc w:val="center"/>
            </w:pPr>
            <w:r>
              <w:t>−3 (−7–−2)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87F0C44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D0673F5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B9B3D05" w14:textId="77777777" w:rsidR="002D6341" w:rsidRDefault="00000000">
            <w:pPr>
              <w:spacing w:after="0" w:line="240" w:lineRule="auto"/>
              <w:jc w:val="center"/>
            </w:pPr>
            <w:r>
              <w:t>−0.0041 (−0.0122–−0.0022)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D80B971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E56E89C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3FBA293F" w14:textId="77777777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C91BFF2" w14:textId="77777777" w:rsidR="002D6341" w:rsidRDefault="00000000">
            <w:pPr>
              <w:spacing w:after="0" w:line="240" w:lineRule="auto"/>
            </w:pPr>
            <w:r>
              <w:t xml:space="preserve">  Other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E7D5778" w14:textId="77777777" w:rsidR="002D6341" w:rsidRDefault="00000000">
            <w:pPr>
              <w:spacing w:after="0" w:line="240" w:lineRule="auto"/>
              <w:jc w:val="center"/>
            </w:pPr>
            <w:r>
              <w:t>4 (5.4%)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991650B" w14:textId="77777777" w:rsidR="002D6341" w:rsidRDefault="00000000">
            <w:pPr>
              <w:spacing w:after="0" w:line="240" w:lineRule="auto"/>
              <w:jc w:val="center"/>
            </w:pPr>
            <w:r>
              <w:t>−29.5 (−82.2–−26.5)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9DE37A8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D09E7A4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0886F4" w14:textId="77777777" w:rsidR="002D6341" w:rsidRDefault="00000000">
            <w:pPr>
              <w:spacing w:after="0" w:line="240" w:lineRule="auto"/>
              <w:jc w:val="center"/>
            </w:pPr>
            <w:r>
              <w:t>−0.0318 (−0.0649–−0.0187)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22DE23B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54CD5FE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1D9832F4" w14:textId="77777777">
        <w:trPr>
          <w:trHeight w:val="288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3CD23A9" w14:textId="77777777" w:rsidR="002D6341" w:rsidRDefault="00000000">
            <w:pPr>
              <w:spacing w:after="0" w:line="240" w:lineRule="auto"/>
            </w:pPr>
            <w:r>
              <w:rPr>
                <w:b/>
              </w:rPr>
              <w:t>HR (95% CI)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FDDF910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A8BF85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C80997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1033.5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24A924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&lt;0.001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379A844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D38F88B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997.0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DA3BD0B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&lt;0.001</w:t>
            </w:r>
          </w:p>
        </w:tc>
      </w:tr>
      <w:tr w:rsidR="002A6707" w14:paraId="6A442959" w14:textId="77777777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2E779F4" w14:textId="77777777" w:rsidR="002D6341" w:rsidRDefault="00000000">
            <w:pPr>
              <w:spacing w:after="0" w:line="240" w:lineRule="auto"/>
            </w:pPr>
            <w:r>
              <w:t xml:space="preserve">  0.7–&lt;0.9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3E7223" w14:textId="77777777" w:rsidR="002D6341" w:rsidRDefault="00000000">
            <w:pPr>
              <w:spacing w:after="0" w:line="240" w:lineRule="auto"/>
              <w:jc w:val="center"/>
            </w:pPr>
            <w:r>
              <w:t>28 (37.8%)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AD8327" w14:textId="77777777" w:rsidR="002D6341" w:rsidRDefault="00000000">
            <w:pPr>
              <w:spacing w:after="0" w:line="240" w:lineRule="auto"/>
              <w:jc w:val="center"/>
            </w:pPr>
            <w:r>
              <w:t>−4 (−17–−2)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8D523A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98337E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7FC39FF" w14:textId="77777777" w:rsidR="002D6341" w:rsidRDefault="00000000">
            <w:pPr>
              <w:spacing w:after="0" w:line="240" w:lineRule="auto"/>
              <w:jc w:val="center"/>
            </w:pPr>
            <w:r>
              <w:t>−0.0059 (−0.0128–−0.0042)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249C195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29431B7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76AEDB6A" w14:textId="77777777">
        <w:trPr>
          <w:trHeight w:val="259"/>
          <w:jc w:val="center"/>
        </w:trPr>
        <w:tc>
          <w:tcPr>
            <w:tcW w:w="288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3F33371" w14:textId="77777777" w:rsidR="002D6341" w:rsidRDefault="00000000">
            <w:pPr>
              <w:spacing w:after="0" w:line="240" w:lineRule="auto"/>
            </w:pPr>
            <w:r>
              <w:t xml:space="preserve">  ≥0.9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4095669" w14:textId="77777777" w:rsidR="002D6341" w:rsidRDefault="00000000">
            <w:pPr>
              <w:spacing w:after="0" w:line="240" w:lineRule="auto"/>
              <w:jc w:val="center"/>
            </w:pPr>
            <w:r>
              <w:t>46 (62.2%)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544C43F" w14:textId="77777777" w:rsidR="002D6341" w:rsidRDefault="00000000">
            <w:pPr>
              <w:spacing w:after="0" w:line="240" w:lineRule="auto"/>
              <w:jc w:val="center"/>
            </w:pPr>
            <w:r>
              <w:t>−33 (−64.5–−10)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A299761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8A12CB2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088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3C74F0" w14:textId="77777777" w:rsidR="002D6341" w:rsidRDefault="00000000">
            <w:pPr>
              <w:spacing w:after="0" w:line="240" w:lineRule="auto"/>
              <w:jc w:val="center"/>
            </w:pPr>
            <w:r>
              <w:t>−0.0183 (−0.0262–−0.0148)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C5F17F2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72662F3" w14:textId="77777777" w:rsidR="002D6341" w:rsidRDefault="002D6341">
            <w:pPr>
              <w:spacing w:after="0" w:line="240" w:lineRule="auto"/>
              <w:jc w:val="center"/>
            </w:pPr>
          </w:p>
        </w:tc>
      </w:tr>
    </w:tbl>
    <w:p w14:paraId="2D247B3A" w14:textId="77777777" w:rsidR="002A6707" w:rsidRDefault="002A6707">
      <w:pPr>
        <w:spacing w:after="0" w:line="240" w:lineRule="auto"/>
        <w:rPr>
          <w:b/>
          <w:sz w:val="20"/>
        </w:rPr>
      </w:pPr>
    </w:p>
    <w:p w14:paraId="6B983483" w14:textId="77777777" w:rsidR="002A6707" w:rsidRDefault="00000000">
      <w:pPr>
        <w:spacing w:after="0" w:line="240" w:lineRule="auto"/>
        <w:rPr>
          <w:b/>
          <w:sz w:val="20"/>
        </w:rPr>
      </w:pPr>
      <w:r>
        <w:rPr>
          <w:b/>
          <w:sz w:val="2"/>
        </w:rPr>
        <w:br w:type="page"/>
      </w:r>
    </w:p>
    <w:p w14:paraId="49237AA1" w14:textId="77777777" w:rsidR="002A6707" w:rsidRDefault="00000000">
      <w:pPr>
        <w:keepNext/>
        <w:spacing w:before="140" w:after="80" w:line="240" w:lineRule="auto"/>
      </w:pPr>
      <w:r>
        <w:rPr>
          <w:b/>
          <w:sz w:val="20"/>
        </w:rPr>
        <w:lastRenderedPageBreak/>
        <w:t>Supplementary Table 4.</w:t>
      </w:r>
      <w:r>
        <w:rPr>
          <w:sz w:val="20"/>
        </w:rPr>
        <w:t xml:space="preserve"> Factors associated with WCLFU ≥ |SIFI| in univariable and multivariable logistic regression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315"/>
        <w:gridCol w:w="2802"/>
        <w:gridCol w:w="1481"/>
        <w:gridCol w:w="2983"/>
        <w:gridCol w:w="994"/>
        <w:gridCol w:w="1175"/>
        <w:gridCol w:w="3164"/>
        <w:gridCol w:w="994"/>
      </w:tblGrid>
      <w:tr w:rsidR="002A6707" w14:paraId="1221CA12" w14:textId="77777777">
        <w:trPr>
          <w:trHeight w:val="374"/>
          <w:tblHeader/>
          <w:jc w:val="center"/>
        </w:trPr>
        <w:tc>
          <w:tcPr>
            <w:tcW w:w="1843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12441D6" w14:textId="77777777" w:rsidR="002D6341" w:rsidRDefault="00000000">
            <w:pPr>
              <w:spacing w:after="0" w:line="240" w:lineRule="auto"/>
            </w:pPr>
            <w:r>
              <w:rPr>
                <w:b/>
              </w:rPr>
              <w:t>Characteristic</w:t>
            </w:r>
          </w:p>
        </w:tc>
        <w:tc>
          <w:tcPr>
            <w:tcW w:w="223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FE964C" w14:textId="77777777" w:rsidR="002D6341" w:rsidRDefault="00000000">
            <w:pPr>
              <w:spacing w:after="0" w:line="240" w:lineRule="auto"/>
            </w:pPr>
            <w:r>
              <w:rPr>
                <w:b/>
              </w:rPr>
              <w:t>Category</w:t>
            </w:r>
          </w:p>
        </w:tc>
        <w:tc>
          <w:tcPr>
            <w:tcW w:w="118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D89649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Events/total</w:t>
            </w:r>
          </w:p>
        </w:tc>
        <w:tc>
          <w:tcPr>
            <w:tcW w:w="237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30A3C98" w14:textId="77777777" w:rsidR="002D6341" w:rsidRDefault="00000000">
            <w:pPr>
              <w:spacing w:after="0" w:line="240" w:lineRule="auto"/>
            </w:pPr>
            <w:r>
              <w:rPr>
                <w:b/>
              </w:rPr>
              <w:t>Univariable OR (95% CI)</w:t>
            </w:r>
          </w:p>
        </w:tc>
        <w:tc>
          <w:tcPr>
            <w:tcW w:w="79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C37765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P value</w:t>
            </w:r>
          </w:p>
        </w:tc>
        <w:tc>
          <w:tcPr>
            <w:tcW w:w="93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7C85859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Global P</w:t>
            </w:r>
          </w:p>
        </w:tc>
        <w:tc>
          <w:tcPr>
            <w:tcW w:w="252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BF23570" w14:textId="77777777" w:rsidR="002D6341" w:rsidRDefault="00000000">
            <w:pPr>
              <w:spacing w:after="0" w:line="240" w:lineRule="auto"/>
            </w:pPr>
            <w:r>
              <w:rPr>
                <w:b/>
              </w:rPr>
              <w:t>Adjusted OR (95% CI)</w:t>
            </w:r>
          </w:p>
        </w:tc>
        <w:tc>
          <w:tcPr>
            <w:tcW w:w="79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5F8BAC3" w14:textId="77777777" w:rsidR="002D6341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Adj. P</w:t>
            </w:r>
          </w:p>
        </w:tc>
      </w:tr>
      <w:tr w:rsidR="002A6707" w14:paraId="3BBC9EDE" w14:textId="77777777">
        <w:trPr>
          <w:trHeight w:val="259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51D85A" w14:textId="77777777" w:rsidR="002D6341" w:rsidRDefault="00000000">
            <w:pPr>
              <w:spacing w:after="0" w:line="240" w:lineRule="auto"/>
            </w:pPr>
            <w:r>
              <w:rPr>
                <w:b/>
              </w:rPr>
              <w:t>Study type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E5B6EF" w14:textId="77777777" w:rsidR="002D6341" w:rsidRDefault="00000000">
            <w:pPr>
              <w:spacing w:after="0" w:line="240" w:lineRule="auto"/>
            </w:pPr>
            <w:r>
              <w:t>IND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AA7B82E" w14:textId="77777777" w:rsidR="002D6341" w:rsidRDefault="00000000">
            <w:pPr>
              <w:spacing w:after="0" w:line="240" w:lineRule="auto"/>
              <w:jc w:val="center"/>
            </w:pPr>
            <w:r>
              <w:t>49/68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518FE2" w14:textId="77777777" w:rsidR="002D6341" w:rsidRDefault="00000000">
            <w:pPr>
              <w:spacing w:after="0" w:line="240" w:lineRule="auto"/>
            </w:pPr>
            <w:r>
              <w:t>Reference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7099C68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6C20A4F" w14:textId="77777777" w:rsidR="002D6341" w:rsidRDefault="00000000">
            <w:pPr>
              <w:spacing w:after="0" w:line="240" w:lineRule="auto"/>
              <w:jc w:val="center"/>
            </w:pPr>
            <w:r>
              <w:t>0.001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D12724F" w14:textId="77777777" w:rsidR="002D6341" w:rsidRDefault="00000000">
            <w:pPr>
              <w:spacing w:after="0" w:line="240" w:lineRule="auto"/>
            </w:pPr>
            <w:r>
              <w:t>Reference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7B812F9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39050DE5" w14:textId="77777777">
        <w:trPr>
          <w:trHeight w:val="259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E277E45" w14:textId="77777777" w:rsidR="002D6341" w:rsidRDefault="002D6341">
            <w:pPr>
              <w:spacing w:after="0" w:line="240" w:lineRule="auto"/>
            </w:pP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C23EBD1" w14:textId="77777777" w:rsidR="002D6341" w:rsidRDefault="00000000">
            <w:pPr>
              <w:spacing w:after="0" w:line="240" w:lineRule="auto"/>
            </w:pPr>
            <w:r>
              <w:t xml:space="preserve">  IIT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91A8717" w14:textId="77777777" w:rsidR="002D6341" w:rsidRDefault="00000000">
            <w:pPr>
              <w:spacing w:after="0" w:line="240" w:lineRule="auto"/>
              <w:jc w:val="center"/>
            </w:pPr>
            <w:r>
              <w:t>20/49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9BD7936" w14:textId="77777777" w:rsidR="002D6341" w:rsidRDefault="00000000">
            <w:pPr>
              <w:spacing w:after="0" w:line="240" w:lineRule="auto"/>
            </w:pPr>
            <w:r>
              <w:t>0.27 (0.12–0.58)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4DFF01F" w14:textId="77777777" w:rsidR="002D6341" w:rsidRDefault="00000000">
            <w:pPr>
              <w:spacing w:after="0" w:line="240" w:lineRule="auto"/>
              <w:jc w:val="center"/>
            </w:pPr>
            <w:r>
              <w:t>0.001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E0BB77F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28B3BA1" w14:textId="77777777" w:rsidR="002D6341" w:rsidRDefault="00000000">
            <w:pPr>
              <w:spacing w:after="0" w:line="240" w:lineRule="auto"/>
            </w:pPr>
            <w:r>
              <w:t>0.48 (0.17–1.38)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27B8E0A" w14:textId="77777777" w:rsidR="002D6341" w:rsidRDefault="00000000">
            <w:pPr>
              <w:spacing w:after="0" w:line="240" w:lineRule="auto"/>
              <w:jc w:val="center"/>
            </w:pPr>
            <w:r>
              <w:t>0.172</w:t>
            </w:r>
          </w:p>
        </w:tc>
      </w:tr>
      <w:tr w:rsidR="002A6707" w14:paraId="284063C7" w14:textId="77777777">
        <w:trPr>
          <w:trHeight w:val="259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F2D220" w14:textId="77777777" w:rsidR="002D6341" w:rsidRDefault="00000000">
            <w:pPr>
              <w:spacing w:after="0" w:line="240" w:lineRule="auto"/>
            </w:pPr>
            <w:r>
              <w:rPr>
                <w:b/>
              </w:rPr>
              <w:t>Study design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B73D77D" w14:textId="77777777" w:rsidR="002D6341" w:rsidRDefault="00000000">
            <w:pPr>
              <w:spacing w:after="0" w:line="240" w:lineRule="auto"/>
            </w:pPr>
            <w:r>
              <w:t>Superiority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1EA34A" w14:textId="77777777" w:rsidR="002D6341" w:rsidRDefault="00000000">
            <w:pPr>
              <w:spacing w:after="0" w:line="240" w:lineRule="auto"/>
              <w:jc w:val="center"/>
            </w:pPr>
            <w:r>
              <w:t>64/107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06B0F4C" w14:textId="77777777" w:rsidR="002D6341" w:rsidRDefault="00000000">
            <w:pPr>
              <w:spacing w:after="0" w:line="240" w:lineRule="auto"/>
            </w:pPr>
            <w:r>
              <w:t>Reference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36A00B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8A679C5" w14:textId="77777777" w:rsidR="002D6341" w:rsidRDefault="00000000">
            <w:pPr>
              <w:spacing w:after="0" w:line="240" w:lineRule="auto"/>
              <w:jc w:val="center"/>
            </w:pPr>
            <w:r>
              <w:t>0.738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9A681D" w14:textId="77777777" w:rsidR="002D6341" w:rsidRDefault="002D6341">
            <w:pPr>
              <w:spacing w:after="0" w:line="240" w:lineRule="auto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F98E970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1902D907" w14:textId="77777777">
        <w:trPr>
          <w:trHeight w:val="259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94086F5" w14:textId="77777777" w:rsidR="002D6341" w:rsidRDefault="002D6341">
            <w:pPr>
              <w:spacing w:after="0" w:line="240" w:lineRule="auto"/>
            </w:pP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B8651A6" w14:textId="77777777" w:rsidR="002D6341" w:rsidRDefault="00000000">
            <w:pPr>
              <w:spacing w:after="0" w:line="240" w:lineRule="auto"/>
            </w:pPr>
            <w:r>
              <w:t xml:space="preserve">  Non-superiority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AF735AD" w14:textId="77777777" w:rsidR="002D6341" w:rsidRDefault="00000000">
            <w:pPr>
              <w:spacing w:after="0" w:line="240" w:lineRule="auto"/>
              <w:jc w:val="center"/>
            </w:pPr>
            <w:r>
              <w:t>5/10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8D32F05" w14:textId="77777777" w:rsidR="002D6341" w:rsidRDefault="00000000">
            <w:pPr>
              <w:spacing w:after="0" w:line="240" w:lineRule="auto"/>
            </w:pPr>
            <w:r>
              <w:t>0.67 (0.18–2.46)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8BFD8B6" w14:textId="77777777" w:rsidR="002D6341" w:rsidRDefault="00000000">
            <w:pPr>
              <w:spacing w:after="0" w:line="240" w:lineRule="auto"/>
              <w:jc w:val="center"/>
            </w:pPr>
            <w:r>
              <w:t>0.738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2E9AEBC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9E13C5C" w14:textId="77777777" w:rsidR="002D6341" w:rsidRDefault="002D6341">
            <w:pPr>
              <w:spacing w:after="0" w:line="240" w:lineRule="auto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D57C01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08416560" w14:textId="77777777">
        <w:trPr>
          <w:trHeight w:val="259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D4CB0E5" w14:textId="77777777" w:rsidR="002D6341" w:rsidRDefault="00000000">
            <w:pPr>
              <w:spacing w:after="0" w:line="240" w:lineRule="auto"/>
            </w:pPr>
            <w:r>
              <w:rPr>
                <w:b/>
              </w:rPr>
              <w:t>Study scope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22B0DE2" w14:textId="77777777" w:rsidR="002D6341" w:rsidRDefault="00000000">
            <w:pPr>
              <w:spacing w:after="0" w:line="240" w:lineRule="auto"/>
            </w:pPr>
            <w:r>
              <w:t>Multi-region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8C05A46" w14:textId="77777777" w:rsidR="002D6341" w:rsidRDefault="00000000">
            <w:pPr>
              <w:spacing w:after="0" w:line="240" w:lineRule="auto"/>
              <w:jc w:val="center"/>
            </w:pPr>
            <w:r>
              <w:t>60/90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6541658" w14:textId="77777777" w:rsidR="002D6341" w:rsidRDefault="00000000">
            <w:pPr>
              <w:spacing w:after="0" w:line="240" w:lineRule="auto"/>
            </w:pPr>
            <w:r>
              <w:t>Reference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2EA0722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7208308" w14:textId="77777777" w:rsidR="002D6341" w:rsidRDefault="00000000">
            <w:pPr>
              <w:spacing w:after="0" w:line="240" w:lineRule="auto"/>
              <w:jc w:val="center"/>
            </w:pPr>
            <w:r>
              <w:t>0.003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4FC863" w14:textId="77777777" w:rsidR="002D6341" w:rsidRDefault="00000000">
            <w:pPr>
              <w:spacing w:after="0" w:line="240" w:lineRule="auto"/>
            </w:pPr>
            <w:r>
              <w:t>Reference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0C748D1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7E3D9F4D" w14:textId="77777777">
        <w:trPr>
          <w:trHeight w:val="259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FDAD97C" w14:textId="77777777" w:rsidR="002D6341" w:rsidRDefault="002D6341">
            <w:pPr>
              <w:spacing w:after="0" w:line="240" w:lineRule="auto"/>
            </w:pP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9D63A13" w14:textId="77777777" w:rsidR="002D6341" w:rsidRDefault="00000000">
            <w:pPr>
              <w:spacing w:after="0" w:line="240" w:lineRule="auto"/>
            </w:pPr>
            <w:r>
              <w:t xml:space="preserve">  Single-region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A7E9E14" w14:textId="77777777" w:rsidR="002D6341" w:rsidRDefault="00000000">
            <w:pPr>
              <w:spacing w:after="0" w:line="240" w:lineRule="auto"/>
              <w:jc w:val="center"/>
            </w:pPr>
            <w:r>
              <w:t>9/27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683416D" w14:textId="77777777" w:rsidR="002D6341" w:rsidRDefault="00000000">
            <w:pPr>
              <w:spacing w:after="0" w:line="240" w:lineRule="auto"/>
            </w:pPr>
            <w:r>
              <w:t>0.25 (0.10–0.62)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471DC79" w14:textId="77777777" w:rsidR="002D6341" w:rsidRDefault="00000000">
            <w:pPr>
              <w:spacing w:after="0" w:line="240" w:lineRule="auto"/>
              <w:jc w:val="center"/>
            </w:pPr>
            <w:r>
              <w:t>0.003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23DAC2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D8C2548" w14:textId="77777777" w:rsidR="002D6341" w:rsidRDefault="00000000">
            <w:pPr>
              <w:spacing w:after="0" w:line="240" w:lineRule="auto"/>
            </w:pPr>
            <w:r>
              <w:t>0.53 (0.18–1.55)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47F2F12" w14:textId="77777777" w:rsidR="002D6341" w:rsidRDefault="00000000">
            <w:pPr>
              <w:spacing w:after="0" w:line="240" w:lineRule="auto"/>
              <w:jc w:val="center"/>
            </w:pPr>
            <w:r>
              <w:t>0.244</w:t>
            </w:r>
          </w:p>
        </w:tc>
      </w:tr>
      <w:tr w:rsidR="002A6707" w14:paraId="0AF59F91" w14:textId="77777777">
        <w:trPr>
          <w:trHeight w:val="259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D153E0B" w14:textId="77777777" w:rsidR="002D6341" w:rsidRDefault="00000000">
            <w:pPr>
              <w:spacing w:after="0" w:line="240" w:lineRule="auto"/>
            </w:pPr>
            <w:r>
              <w:rPr>
                <w:b/>
              </w:rPr>
              <w:t>Blinded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2F9E338" w14:textId="77777777" w:rsidR="002D6341" w:rsidRDefault="00000000">
            <w:pPr>
              <w:spacing w:after="0" w:line="240" w:lineRule="auto"/>
            </w:pPr>
            <w:r>
              <w:t>No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78EB029" w14:textId="77777777" w:rsidR="002D6341" w:rsidRDefault="00000000">
            <w:pPr>
              <w:spacing w:after="0" w:line="240" w:lineRule="auto"/>
              <w:jc w:val="center"/>
            </w:pPr>
            <w:r>
              <w:t>38/80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809066A" w14:textId="77777777" w:rsidR="002D6341" w:rsidRDefault="00000000">
            <w:pPr>
              <w:spacing w:after="0" w:line="240" w:lineRule="auto"/>
            </w:pPr>
            <w:r>
              <w:t>Reference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D47CB1A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6477FEF" w14:textId="77777777" w:rsidR="002D6341" w:rsidRDefault="00000000">
            <w:pPr>
              <w:spacing w:after="0" w:line="240" w:lineRule="auto"/>
              <w:jc w:val="center"/>
            </w:pPr>
            <w:r>
              <w:t>&lt;0.001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003C558" w14:textId="77777777" w:rsidR="002D6341" w:rsidRDefault="00000000">
            <w:pPr>
              <w:spacing w:after="0" w:line="240" w:lineRule="auto"/>
            </w:pPr>
            <w:r>
              <w:t>Reference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BB6B2C9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6181A4D8" w14:textId="77777777">
        <w:trPr>
          <w:trHeight w:val="259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BF7294A" w14:textId="77777777" w:rsidR="002D6341" w:rsidRDefault="002D6341">
            <w:pPr>
              <w:spacing w:after="0" w:line="240" w:lineRule="auto"/>
            </w:pP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3F7A46C" w14:textId="77777777" w:rsidR="002D6341" w:rsidRDefault="00000000">
            <w:pPr>
              <w:spacing w:after="0" w:line="240" w:lineRule="auto"/>
            </w:pPr>
            <w:r>
              <w:t xml:space="preserve">  Yes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E6B80F9" w14:textId="77777777" w:rsidR="002D6341" w:rsidRDefault="00000000">
            <w:pPr>
              <w:spacing w:after="0" w:line="240" w:lineRule="auto"/>
              <w:jc w:val="center"/>
            </w:pPr>
            <w:r>
              <w:t>31/37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D3FC413" w14:textId="77777777" w:rsidR="002D6341" w:rsidRDefault="00000000">
            <w:pPr>
              <w:spacing w:after="0" w:line="240" w:lineRule="auto"/>
            </w:pPr>
            <w:r>
              <w:t>5.71 (2.15–15.19)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251CADF" w14:textId="77777777" w:rsidR="002D6341" w:rsidRDefault="00000000">
            <w:pPr>
              <w:spacing w:after="0" w:line="240" w:lineRule="auto"/>
              <w:jc w:val="center"/>
            </w:pPr>
            <w:r>
              <w:t>&lt;0.001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E088CF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EED1EBB" w14:textId="77777777" w:rsidR="002D6341" w:rsidRDefault="00000000">
            <w:pPr>
              <w:spacing w:after="0" w:line="240" w:lineRule="auto"/>
            </w:pPr>
            <w:r>
              <w:t>3.84 (1.31–11.24)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9C0B8E3" w14:textId="77777777" w:rsidR="002D6341" w:rsidRDefault="00000000">
            <w:pPr>
              <w:spacing w:after="0" w:line="240" w:lineRule="auto"/>
              <w:jc w:val="center"/>
            </w:pPr>
            <w:r>
              <w:t>0.014</w:t>
            </w:r>
          </w:p>
        </w:tc>
      </w:tr>
      <w:tr w:rsidR="002A6707" w14:paraId="26C41C9A" w14:textId="77777777">
        <w:trPr>
          <w:trHeight w:val="259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59DDE24" w14:textId="77777777" w:rsidR="002D6341" w:rsidRDefault="00000000">
            <w:pPr>
              <w:spacing w:after="0" w:line="240" w:lineRule="auto"/>
            </w:pPr>
            <w:r>
              <w:rPr>
                <w:b/>
              </w:rPr>
              <w:t>Cancer type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45FE597" w14:textId="77777777" w:rsidR="002D6341" w:rsidRDefault="00000000">
            <w:pPr>
              <w:spacing w:after="0" w:line="240" w:lineRule="auto"/>
            </w:pPr>
            <w:r>
              <w:t>Advanced/metastatic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DF7BBE0" w14:textId="77777777" w:rsidR="002D6341" w:rsidRDefault="00000000">
            <w:pPr>
              <w:spacing w:after="0" w:line="240" w:lineRule="auto"/>
              <w:jc w:val="center"/>
            </w:pPr>
            <w:r>
              <w:t>38/57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3EF8167" w14:textId="77777777" w:rsidR="002D6341" w:rsidRDefault="00000000">
            <w:pPr>
              <w:spacing w:after="0" w:line="240" w:lineRule="auto"/>
            </w:pPr>
            <w:r>
              <w:t>Reference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6441E2A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E46119D" w14:textId="77777777" w:rsidR="002D6341" w:rsidRDefault="00000000">
            <w:pPr>
              <w:spacing w:after="0" w:line="240" w:lineRule="auto"/>
              <w:jc w:val="center"/>
            </w:pPr>
            <w:r>
              <w:t>0.133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1EA481" w14:textId="77777777" w:rsidR="002D6341" w:rsidRDefault="00000000">
            <w:pPr>
              <w:spacing w:after="0" w:line="240" w:lineRule="auto"/>
            </w:pPr>
            <w:r>
              <w:t>Reference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F99B510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6EE69B7D" w14:textId="77777777">
        <w:trPr>
          <w:trHeight w:val="259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C8A081A" w14:textId="77777777" w:rsidR="002D6341" w:rsidRDefault="002D6341">
            <w:pPr>
              <w:spacing w:after="0" w:line="240" w:lineRule="auto"/>
            </w:pP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665A436" w14:textId="77777777" w:rsidR="002D6341" w:rsidRDefault="00000000">
            <w:pPr>
              <w:spacing w:after="0" w:line="240" w:lineRule="auto"/>
            </w:pPr>
            <w:r>
              <w:t xml:space="preserve">  Non-metastatic/curative-intent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459927E" w14:textId="77777777" w:rsidR="002D6341" w:rsidRDefault="00000000">
            <w:pPr>
              <w:spacing w:after="0" w:line="240" w:lineRule="auto"/>
              <w:jc w:val="center"/>
            </w:pPr>
            <w:r>
              <w:t>31/60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B55D4AC" w14:textId="77777777" w:rsidR="002D6341" w:rsidRDefault="00000000">
            <w:pPr>
              <w:spacing w:after="0" w:line="240" w:lineRule="auto"/>
            </w:pPr>
            <w:r>
              <w:t>0.53 (0.25–1.13)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CCAFB7" w14:textId="77777777" w:rsidR="002D6341" w:rsidRDefault="00000000">
            <w:pPr>
              <w:spacing w:after="0" w:line="240" w:lineRule="auto"/>
              <w:jc w:val="center"/>
            </w:pPr>
            <w:r>
              <w:t>0.133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57DC22A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8EB86B" w14:textId="77777777" w:rsidR="002D6341" w:rsidRDefault="00000000">
            <w:pPr>
              <w:spacing w:after="0" w:line="240" w:lineRule="auto"/>
            </w:pPr>
            <w:r>
              <w:t>1.30 (0.50–3.37)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245E81E" w14:textId="77777777" w:rsidR="002D6341" w:rsidRDefault="00000000">
            <w:pPr>
              <w:spacing w:after="0" w:line="240" w:lineRule="auto"/>
              <w:jc w:val="center"/>
            </w:pPr>
            <w:r>
              <w:t>0.594</w:t>
            </w:r>
          </w:p>
        </w:tc>
      </w:tr>
      <w:tr w:rsidR="002A6707" w14:paraId="00F01FB0" w14:textId="77777777">
        <w:trPr>
          <w:trHeight w:val="259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E80D63" w14:textId="77777777" w:rsidR="002D6341" w:rsidRDefault="00000000">
            <w:pPr>
              <w:spacing w:after="0" w:line="240" w:lineRule="auto"/>
            </w:pPr>
            <w:r>
              <w:rPr>
                <w:b/>
              </w:rPr>
              <w:t>Subtype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45655ED" w14:textId="77777777" w:rsidR="002D6341" w:rsidRDefault="00000000">
            <w:pPr>
              <w:spacing w:after="0" w:line="240" w:lineRule="auto"/>
            </w:pPr>
            <w:r>
              <w:t>HR+/HER2−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2B191A" w14:textId="77777777" w:rsidR="002D6341" w:rsidRDefault="00000000">
            <w:pPr>
              <w:spacing w:after="0" w:line="240" w:lineRule="auto"/>
              <w:jc w:val="center"/>
            </w:pPr>
            <w:r>
              <w:t>26/47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36EB02B" w14:textId="77777777" w:rsidR="002D6341" w:rsidRDefault="00000000">
            <w:pPr>
              <w:spacing w:after="0" w:line="240" w:lineRule="auto"/>
            </w:pPr>
            <w:r>
              <w:t>Reference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8694486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976BFE4" w14:textId="77777777" w:rsidR="002D6341" w:rsidRDefault="00000000">
            <w:pPr>
              <w:spacing w:after="0" w:line="240" w:lineRule="auto"/>
              <w:jc w:val="center"/>
            </w:pPr>
            <w:r>
              <w:t>0.055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BAC674B" w14:textId="77777777" w:rsidR="002D6341" w:rsidRDefault="002D6341">
            <w:pPr>
              <w:spacing w:after="0" w:line="240" w:lineRule="auto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0037D70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7C5352A3" w14:textId="77777777">
        <w:trPr>
          <w:trHeight w:val="259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FC48EE" w14:textId="77777777" w:rsidR="002D6341" w:rsidRDefault="002D6341">
            <w:pPr>
              <w:spacing w:after="0" w:line="240" w:lineRule="auto"/>
            </w:pP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7868975" w14:textId="77777777" w:rsidR="002D6341" w:rsidRDefault="00000000">
            <w:pPr>
              <w:spacing w:after="0" w:line="240" w:lineRule="auto"/>
            </w:pPr>
            <w:r>
              <w:t xml:space="preserve">  HER2+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F543F49" w14:textId="77777777" w:rsidR="002D6341" w:rsidRDefault="00000000">
            <w:pPr>
              <w:spacing w:after="0" w:line="240" w:lineRule="auto"/>
              <w:jc w:val="center"/>
            </w:pPr>
            <w:r>
              <w:t>18/33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E0C935C" w14:textId="77777777" w:rsidR="002D6341" w:rsidRDefault="00000000">
            <w:pPr>
              <w:spacing w:after="0" w:line="240" w:lineRule="auto"/>
            </w:pPr>
            <w:r>
              <w:t>0.97 (0.40–2.37)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37E00F8" w14:textId="77777777" w:rsidR="002D6341" w:rsidRDefault="00000000">
            <w:pPr>
              <w:spacing w:after="0" w:line="240" w:lineRule="auto"/>
              <w:jc w:val="center"/>
            </w:pPr>
            <w:r>
              <w:t>1.000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3F80E0D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3FC809" w14:textId="77777777" w:rsidR="002D6341" w:rsidRDefault="002D6341">
            <w:pPr>
              <w:spacing w:after="0" w:line="240" w:lineRule="auto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FE9EDC3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62FA5ADE" w14:textId="77777777">
        <w:trPr>
          <w:trHeight w:val="259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39640B6" w14:textId="77777777" w:rsidR="002D6341" w:rsidRDefault="002D6341">
            <w:pPr>
              <w:spacing w:after="0" w:line="240" w:lineRule="auto"/>
            </w:pP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3D4595" w14:textId="77777777" w:rsidR="002D6341" w:rsidRDefault="00000000">
            <w:pPr>
              <w:spacing w:after="0" w:line="240" w:lineRule="auto"/>
            </w:pPr>
            <w:r>
              <w:t xml:space="preserve">  Mixed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7A33934" w14:textId="77777777" w:rsidR="002D6341" w:rsidRDefault="00000000">
            <w:pPr>
              <w:spacing w:after="0" w:line="240" w:lineRule="auto"/>
              <w:jc w:val="center"/>
            </w:pPr>
            <w:r>
              <w:t>15/27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BD62BBA" w14:textId="77777777" w:rsidR="002D6341" w:rsidRDefault="00000000">
            <w:pPr>
              <w:spacing w:after="0" w:line="240" w:lineRule="auto"/>
            </w:pPr>
            <w:r>
              <w:t>1.01 (0.39–2.62)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2583C04" w14:textId="77777777" w:rsidR="002D6341" w:rsidRDefault="00000000">
            <w:pPr>
              <w:spacing w:after="0" w:line="240" w:lineRule="auto"/>
              <w:jc w:val="center"/>
            </w:pPr>
            <w:r>
              <w:t>1.000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E0316D6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78FB7C2" w14:textId="77777777" w:rsidR="002D6341" w:rsidRDefault="002D6341">
            <w:pPr>
              <w:spacing w:after="0" w:line="240" w:lineRule="auto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F8957CE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75A395C9" w14:textId="77777777">
        <w:trPr>
          <w:trHeight w:val="259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97CD91B" w14:textId="77777777" w:rsidR="002D6341" w:rsidRDefault="002D6341">
            <w:pPr>
              <w:spacing w:after="0" w:line="240" w:lineRule="auto"/>
            </w:pP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5A1AE37" w14:textId="77777777" w:rsidR="002D6341" w:rsidRDefault="00000000">
            <w:pPr>
              <w:spacing w:after="0" w:line="240" w:lineRule="auto"/>
            </w:pPr>
            <w:r>
              <w:t xml:space="preserve">  TNBC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A51972" w14:textId="77777777" w:rsidR="002D6341" w:rsidRDefault="00000000">
            <w:pPr>
              <w:spacing w:after="0" w:line="240" w:lineRule="auto"/>
              <w:jc w:val="center"/>
            </w:pPr>
            <w:r>
              <w:t>10/10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CDFD5D" w14:textId="77777777" w:rsidR="002D6341" w:rsidRDefault="00000000">
            <w:pPr>
              <w:spacing w:after="0" w:line="240" w:lineRule="auto"/>
            </w:pPr>
            <w:r>
              <w:t>17.04 (0.94–307.66)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77D8F2F" w14:textId="77777777" w:rsidR="002D6341" w:rsidRDefault="00000000">
            <w:pPr>
              <w:spacing w:after="0" w:line="240" w:lineRule="auto"/>
              <w:jc w:val="center"/>
            </w:pPr>
            <w:r>
              <w:t>0.009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6EAD2F8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9AC4637" w14:textId="77777777" w:rsidR="002D6341" w:rsidRDefault="002D6341">
            <w:pPr>
              <w:spacing w:after="0" w:line="240" w:lineRule="auto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0E88D2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22641937" w14:textId="77777777">
        <w:trPr>
          <w:trHeight w:val="259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B63463" w14:textId="77777777" w:rsidR="002D6341" w:rsidRDefault="00000000">
            <w:pPr>
              <w:spacing w:after="0" w:line="240" w:lineRule="auto"/>
            </w:pPr>
            <w:r>
              <w:rPr>
                <w:b/>
              </w:rPr>
              <w:t>Endpoint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C0470E4" w14:textId="77777777" w:rsidR="002D6341" w:rsidRDefault="00000000">
            <w:pPr>
              <w:spacing w:after="0" w:line="240" w:lineRule="auto"/>
            </w:pPr>
            <w:r>
              <w:t>PFS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6B93C6" w14:textId="77777777" w:rsidR="002D6341" w:rsidRDefault="00000000">
            <w:pPr>
              <w:spacing w:after="0" w:line="240" w:lineRule="auto"/>
              <w:jc w:val="center"/>
            </w:pPr>
            <w:r>
              <w:t>30/47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710EE91" w14:textId="77777777" w:rsidR="002D6341" w:rsidRDefault="00000000">
            <w:pPr>
              <w:spacing w:after="0" w:line="240" w:lineRule="auto"/>
            </w:pPr>
            <w:r>
              <w:t>Reference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9D1023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780D1EE" w14:textId="77777777" w:rsidR="002D6341" w:rsidRDefault="00000000">
            <w:pPr>
              <w:spacing w:after="0" w:line="240" w:lineRule="auto"/>
              <w:jc w:val="center"/>
            </w:pPr>
            <w:r>
              <w:t>0.163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024850" w14:textId="77777777" w:rsidR="002D6341" w:rsidRDefault="002D6341">
            <w:pPr>
              <w:spacing w:after="0" w:line="240" w:lineRule="auto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9D0F63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4EC2FA7F" w14:textId="77777777">
        <w:trPr>
          <w:trHeight w:val="259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5281B0F" w14:textId="77777777" w:rsidR="002D6341" w:rsidRDefault="002D6341">
            <w:pPr>
              <w:spacing w:after="0" w:line="240" w:lineRule="auto"/>
            </w:pP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EA3049D" w14:textId="77777777" w:rsidR="002D6341" w:rsidRDefault="00000000">
            <w:pPr>
              <w:spacing w:after="0" w:line="240" w:lineRule="auto"/>
            </w:pPr>
            <w:r>
              <w:t xml:space="preserve">  DFS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EF4BFBE" w14:textId="77777777" w:rsidR="002D6341" w:rsidRDefault="00000000">
            <w:pPr>
              <w:spacing w:after="0" w:line="240" w:lineRule="auto"/>
              <w:jc w:val="center"/>
            </w:pPr>
            <w:r>
              <w:t>18/39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E6CCB84" w14:textId="77777777" w:rsidR="002D6341" w:rsidRDefault="00000000">
            <w:pPr>
              <w:spacing w:after="0" w:line="240" w:lineRule="auto"/>
            </w:pPr>
            <w:r>
              <w:t>0.49 (0.20–1.16)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EC86B94" w14:textId="77777777" w:rsidR="002D6341" w:rsidRDefault="00000000">
            <w:pPr>
              <w:spacing w:after="0" w:line="240" w:lineRule="auto"/>
              <w:jc w:val="center"/>
            </w:pPr>
            <w:r>
              <w:t>0.128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9D40ACC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6AEFBAA" w14:textId="77777777" w:rsidR="002D6341" w:rsidRDefault="002D6341">
            <w:pPr>
              <w:spacing w:after="0" w:line="240" w:lineRule="auto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1F99482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04119F62" w14:textId="77777777">
        <w:trPr>
          <w:trHeight w:val="259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910A79D" w14:textId="77777777" w:rsidR="002D6341" w:rsidRDefault="002D6341">
            <w:pPr>
              <w:spacing w:after="0" w:line="240" w:lineRule="auto"/>
            </w:pP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FB04D4" w14:textId="77777777" w:rsidR="002D6341" w:rsidRDefault="00000000">
            <w:pPr>
              <w:spacing w:after="0" w:line="240" w:lineRule="auto"/>
            </w:pPr>
            <w:r>
              <w:t xml:space="preserve">  IDFS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F52E33" w14:textId="77777777" w:rsidR="002D6341" w:rsidRDefault="00000000">
            <w:pPr>
              <w:spacing w:after="0" w:line="240" w:lineRule="auto"/>
              <w:jc w:val="center"/>
            </w:pPr>
            <w:r>
              <w:t>11/17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EFA5E07" w14:textId="77777777" w:rsidR="002D6341" w:rsidRDefault="00000000">
            <w:pPr>
              <w:spacing w:after="0" w:line="240" w:lineRule="auto"/>
            </w:pPr>
            <w:r>
              <w:t>1.04 (0.33–3.31)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5F603FE" w14:textId="77777777" w:rsidR="002D6341" w:rsidRDefault="00000000">
            <w:pPr>
              <w:spacing w:after="0" w:line="240" w:lineRule="auto"/>
              <w:jc w:val="center"/>
            </w:pPr>
            <w:r>
              <w:t>1.000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A03EBC2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3784C11" w14:textId="77777777" w:rsidR="002D6341" w:rsidRDefault="002D6341">
            <w:pPr>
              <w:spacing w:after="0" w:line="240" w:lineRule="auto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0AF2CF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7DB9563A" w14:textId="77777777">
        <w:trPr>
          <w:trHeight w:val="259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31C1E36" w14:textId="77777777" w:rsidR="002D6341" w:rsidRDefault="002D6341">
            <w:pPr>
              <w:spacing w:after="0" w:line="240" w:lineRule="auto"/>
            </w:pP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8BFCC84" w14:textId="77777777" w:rsidR="002D6341" w:rsidRDefault="00000000">
            <w:pPr>
              <w:spacing w:after="0" w:line="240" w:lineRule="auto"/>
            </w:pPr>
            <w:r>
              <w:t xml:space="preserve">  OS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115C80E" w14:textId="77777777" w:rsidR="002D6341" w:rsidRDefault="00000000">
            <w:pPr>
              <w:spacing w:after="0" w:line="240" w:lineRule="auto"/>
              <w:jc w:val="center"/>
            </w:pPr>
            <w:r>
              <w:t>9/11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BA8B4B3" w14:textId="77777777" w:rsidR="002D6341" w:rsidRDefault="00000000">
            <w:pPr>
              <w:spacing w:after="0" w:line="240" w:lineRule="auto"/>
            </w:pPr>
            <w:r>
              <w:t>2.55 (0.49–13.19)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2291B49" w14:textId="77777777" w:rsidR="002D6341" w:rsidRDefault="00000000">
            <w:pPr>
              <w:spacing w:after="0" w:line="240" w:lineRule="auto"/>
              <w:jc w:val="center"/>
            </w:pPr>
            <w:r>
              <w:t>0.310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E087459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5642FFB" w14:textId="77777777" w:rsidR="002D6341" w:rsidRDefault="002D6341">
            <w:pPr>
              <w:spacing w:after="0" w:line="240" w:lineRule="auto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F918C1F" w14:textId="77777777" w:rsidR="002D6341" w:rsidRDefault="002D6341">
            <w:pPr>
              <w:spacing w:after="0" w:line="240" w:lineRule="auto"/>
              <w:jc w:val="center"/>
            </w:pPr>
          </w:p>
        </w:tc>
      </w:tr>
      <w:tr w:rsidR="002A6707" w14:paraId="5E2EA2CC" w14:textId="77777777">
        <w:trPr>
          <w:trHeight w:val="259"/>
          <w:jc w:val="center"/>
        </w:trPr>
        <w:tc>
          <w:tcPr>
            <w:tcW w:w="1843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A2DEE86" w14:textId="77777777" w:rsidR="002D6341" w:rsidRDefault="002D6341">
            <w:pPr>
              <w:spacing w:after="0" w:line="240" w:lineRule="auto"/>
            </w:pP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F246378" w14:textId="77777777" w:rsidR="002D6341" w:rsidRDefault="00000000">
            <w:pPr>
              <w:spacing w:after="0" w:line="240" w:lineRule="auto"/>
            </w:pPr>
            <w:r>
              <w:t xml:space="preserve">  Other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208D5CD" w14:textId="77777777" w:rsidR="002D6341" w:rsidRDefault="00000000">
            <w:pPr>
              <w:spacing w:after="0" w:line="240" w:lineRule="auto"/>
              <w:jc w:val="center"/>
            </w:pPr>
            <w:r>
              <w:t>1/3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7FEDFD4" w14:textId="77777777" w:rsidR="002D6341" w:rsidRDefault="00000000">
            <w:pPr>
              <w:spacing w:after="0" w:line="240" w:lineRule="auto"/>
            </w:pPr>
            <w:r>
              <w:t>0.28 (0.02–3.36)</w:t>
            </w:r>
          </w:p>
        </w:tc>
        <w:tc>
          <w:tcPr>
            <w:tcW w:w="792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7DDB75D" w14:textId="77777777" w:rsidR="002D6341" w:rsidRDefault="00000000">
            <w:pPr>
              <w:spacing w:after="0" w:line="240" w:lineRule="auto"/>
              <w:jc w:val="center"/>
            </w:pPr>
            <w:r>
              <w:t>0.549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FD01B43" w14:textId="77777777" w:rsidR="002D6341" w:rsidRDefault="002D6341">
            <w:pPr>
              <w:spacing w:after="0" w:line="240" w:lineRule="auto"/>
              <w:jc w:val="center"/>
            </w:pP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DB2C72F" w14:textId="77777777" w:rsidR="002D6341" w:rsidRDefault="002D6341">
            <w:pPr>
              <w:spacing w:after="0" w:line="240" w:lineRule="auto"/>
            </w:pPr>
          </w:p>
        </w:tc>
        <w:tc>
          <w:tcPr>
            <w:tcW w:w="792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E903ADA" w14:textId="77777777" w:rsidR="002D6341" w:rsidRDefault="002D6341">
            <w:pPr>
              <w:spacing w:after="0" w:line="240" w:lineRule="auto"/>
              <w:jc w:val="center"/>
            </w:pPr>
          </w:p>
        </w:tc>
      </w:tr>
    </w:tbl>
    <w:p w14:paraId="3E2851A3" w14:textId="77777777" w:rsidR="002A6707" w:rsidRDefault="00000000">
      <w:pPr>
        <w:spacing w:before="100" w:after="0" w:line="240" w:lineRule="auto"/>
      </w:pPr>
      <w:r>
        <w:t>Abbreviations: SIFI, survival-inferred fragility index; SFQ, survival fragility quotient; WCLFU, withdrawal of consent or loss to follow-up; IQR, interquartile range; IND, industry-sponsored trial; IIT, investigator-initiated trial. Group comparisons used Mann-Whitney U tests for two groups and Kruskal-Wallis tests for three or more groups. Logistic regression analyses were performed among outcomes with available numeric WCLFU values; the adjusted model included study type, study scope, blinding, and cancer type.</w:t>
      </w:r>
    </w:p>
    <w:sectPr w:rsidR="002A6707">
      <w:pgSz w:w="16834" w:h="11909" w:orient="landscape"/>
      <w:pgMar w:top="518" w:right="518" w:bottom="518" w:left="5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9E19D" w14:textId="77777777" w:rsidR="00FF0C1E" w:rsidRDefault="00FF0C1E">
      <w:pPr>
        <w:spacing w:line="240" w:lineRule="auto"/>
      </w:pPr>
      <w:r>
        <w:separator/>
      </w:r>
    </w:p>
  </w:endnote>
  <w:endnote w:type="continuationSeparator" w:id="0">
    <w:p w14:paraId="6992ED23" w14:textId="77777777" w:rsidR="00FF0C1E" w:rsidRDefault="00FF0C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BB552" w14:textId="77777777" w:rsidR="00FF0C1E" w:rsidRDefault="00FF0C1E">
      <w:pPr>
        <w:spacing w:after="0"/>
      </w:pPr>
      <w:r>
        <w:separator/>
      </w:r>
    </w:p>
  </w:footnote>
  <w:footnote w:type="continuationSeparator" w:id="0">
    <w:p w14:paraId="7FC91F6F" w14:textId="77777777" w:rsidR="00FF0C1E" w:rsidRDefault="00FF0C1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 w16cid:durableId="1372269635">
    <w:abstractNumId w:val="1"/>
  </w:num>
  <w:num w:numId="2" w16cid:durableId="589971603">
    <w:abstractNumId w:val="4"/>
  </w:num>
  <w:num w:numId="3" w16cid:durableId="1920360749">
    <w:abstractNumId w:val="5"/>
  </w:num>
  <w:num w:numId="4" w16cid:durableId="1626034044">
    <w:abstractNumId w:val="2"/>
  </w:num>
  <w:num w:numId="5" w16cid:durableId="2144157740">
    <w:abstractNumId w:val="0"/>
  </w:num>
  <w:num w:numId="6" w16cid:durableId="10881130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72709"/>
    <w:rsid w:val="001D6AAE"/>
    <w:rsid w:val="00212FC2"/>
    <w:rsid w:val="0029639D"/>
    <w:rsid w:val="002A6707"/>
    <w:rsid w:val="002D6341"/>
    <w:rsid w:val="00326F90"/>
    <w:rsid w:val="006549CD"/>
    <w:rsid w:val="00661535"/>
    <w:rsid w:val="00666CFC"/>
    <w:rsid w:val="006A0FF0"/>
    <w:rsid w:val="00851066"/>
    <w:rsid w:val="009B3D33"/>
    <w:rsid w:val="00AA1D8D"/>
    <w:rsid w:val="00B47730"/>
    <w:rsid w:val="00BC0953"/>
    <w:rsid w:val="00CB0664"/>
    <w:rsid w:val="00FC693F"/>
    <w:rsid w:val="00FF0C1E"/>
    <w:rsid w:val="755F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1044BB"/>
  <w14:defaultImageDpi w14:val="300"/>
  <w15:docId w15:val="{BA6163C3-65F9-4A46-97A9-95E627E24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/>
    <w:lsdException w:name="toa heading" w:semiHidden="1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after="200" w:line="276" w:lineRule="auto"/>
    </w:pPr>
    <w:rPr>
      <w:rFonts w:ascii="Times New Roman" w:eastAsia="Times New Roman" w:hAnsi="Times New Roman"/>
      <w:sz w:val="16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a6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eastAsia="en-US"/>
    </w:rPr>
  </w:style>
  <w:style w:type="paragraph" w:styleId="33">
    <w:name w:val="List 3"/>
    <w:basedOn w:val="a1"/>
    <w:uiPriority w:val="99"/>
    <w:unhideWhenUsed/>
    <w:pPr>
      <w:ind w:left="1080" w:hanging="360"/>
      <w:contextualSpacing/>
    </w:pPr>
  </w:style>
  <w:style w:type="paragraph" w:styleId="2">
    <w:name w:val="List Number 2"/>
    <w:basedOn w:val="a1"/>
    <w:uiPriority w:val="99"/>
    <w:unhideWhenUsed/>
    <w:pPr>
      <w:numPr>
        <w:numId w:val="1"/>
      </w:numPr>
      <w:contextualSpacing/>
    </w:pPr>
  </w:style>
  <w:style w:type="paragraph" w:styleId="a">
    <w:name w:val="List Number"/>
    <w:basedOn w:val="a1"/>
    <w:uiPriority w:val="99"/>
    <w:unhideWhenUsed/>
    <w:pPr>
      <w:numPr>
        <w:numId w:val="2"/>
      </w:numPr>
      <w:contextualSpacing/>
    </w:pPr>
  </w:style>
  <w:style w:type="paragraph" w:styleId="a7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0">
    <w:name w:val="List Bullet"/>
    <w:basedOn w:val="a1"/>
    <w:uiPriority w:val="99"/>
    <w:unhideWhenUsed/>
    <w:pPr>
      <w:numPr>
        <w:numId w:val="3"/>
      </w:numPr>
      <w:contextualSpacing/>
    </w:pPr>
  </w:style>
  <w:style w:type="paragraph" w:styleId="34">
    <w:name w:val="Body Text 3"/>
    <w:basedOn w:val="a1"/>
    <w:link w:val="35"/>
    <w:uiPriority w:val="99"/>
    <w:unhideWhenUsed/>
    <w:pPr>
      <w:spacing w:after="120"/>
    </w:pPr>
    <w:rPr>
      <w:szCs w:val="16"/>
    </w:rPr>
  </w:style>
  <w:style w:type="paragraph" w:styleId="30">
    <w:name w:val="List Bullet 3"/>
    <w:basedOn w:val="a1"/>
    <w:uiPriority w:val="99"/>
    <w:unhideWhenUsed/>
    <w:pPr>
      <w:numPr>
        <w:numId w:val="4"/>
      </w:numPr>
      <w:contextualSpacing/>
    </w:pPr>
  </w:style>
  <w:style w:type="paragraph" w:styleId="a8">
    <w:name w:val="Body Text"/>
    <w:basedOn w:val="a1"/>
    <w:link w:val="a9"/>
    <w:uiPriority w:val="99"/>
    <w:unhideWhenUsed/>
    <w:pPr>
      <w:spacing w:after="120"/>
    </w:pPr>
  </w:style>
  <w:style w:type="paragraph" w:styleId="3">
    <w:name w:val="List Number 3"/>
    <w:basedOn w:val="a1"/>
    <w:uiPriority w:val="99"/>
    <w:unhideWhenUsed/>
    <w:pPr>
      <w:numPr>
        <w:numId w:val="5"/>
      </w:numPr>
      <w:contextualSpacing/>
    </w:pPr>
  </w:style>
  <w:style w:type="paragraph" w:styleId="23">
    <w:name w:val="List 2"/>
    <w:basedOn w:val="a1"/>
    <w:uiPriority w:val="99"/>
    <w:unhideWhenUsed/>
    <w:pPr>
      <w:ind w:left="720" w:hanging="360"/>
      <w:contextualSpacing/>
    </w:pPr>
  </w:style>
  <w:style w:type="paragraph" w:styleId="aa">
    <w:name w:val="List Continue"/>
    <w:basedOn w:val="a1"/>
    <w:uiPriority w:val="99"/>
    <w:unhideWhenUsed/>
    <w:pPr>
      <w:spacing w:after="120"/>
      <w:ind w:left="360"/>
      <w:contextualSpacing/>
    </w:pPr>
  </w:style>
  <w:style w:type="paragraph" w:styleId="20">
    <w:name w:val="List Bullet 2"/>
    <w:basedOn w:val="a1"/>
    <w:uiPriority w:val="99"/>
    <w:unhideWhenUsed/>
    <w:pPr>
      <w:numPr>
        <w:numId w:val="6"/>
      </w:numPr>
      <w:contextualSpacing/>
    </w:pPr>
  </w:style>
  <w:style w:type="paragraph" w:styleId="ab">
    <w:name w:val="footer"/>
    <w:basedOn w:val="a1"/>
    <w:link w:val="ac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d">
    <w:name w:val="header"/>
    <w:basedOn w:val="a1"/>
    <w:link w:val="ae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f">
    <w:name w:val="Subtitle"/>
    <w:basedOn w:val="a1"/>
    <w:next w:val="a1"/>
    <w:link w:val="af0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1">
    <w:name w:val="List"/>
    <w:basedOn w:val="a1"/>
    <w:uiPriority w:val="99"/>
    <w:unhideWhenUsed/>
    <w:pPr>
      <w:ind w:left="360" w:hanging="360"/>
      <w:contextualSpacing/>
    </w:pPr>
  </w:style>
  <w:style w:type="paragraph" w:styleId="24">
    <w:name w:val="Body Text 2"/>
    <w:basedOn w:val="a1"/>
    <w:link w:val="25"/>
    <w:uiPriority w:val="99"/>
    <w:unhideWhenUsed/>
    <w:pPr>
      <w:spacing w:after="120" w:line="480" w:lineRule="auto"/>
    </w:pPr>
  </w:style>
  <w:style w:type="paragraph" w:styleId="26">
    <w:name w:val="List Continue 2"/>
    <w:basedOn w:val="a1"/>
    <w:uiPriority w:val="99"/>
    <w:unhideWhenUsed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pPr>
      <w:spacing w:after="120"/>
      <w:ind w:left="1080"/>
      <w:contextualSpacing/>
    </w:pPr>
  </w:style>
  <w:style w:type="paragraph" w:styleId="af2">
    <w:name w:val="Title"/>
    <w:basedOn w:val="a1"/>
    <w:next w:val="a1"/>
    <w:link w:val="af3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f4">
    <w:name w:val="Table Grid"/>
    <w:basedOn w:val="a3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5">
    <w:name w:val="Light Shading"/>
    <w:basedOn w:val="a3"/>
    <w:uiPriority w:val="60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6">
    <w:name w:val="Light List"/>
    <w:basedOn w:val="a3"/>
    <w:uiPriority w:val="61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7">
    <w:name w:val="Light Grid"/>
    <w:basedOn w:val="a3"/>
    <w:uiPriority w:val="62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1">
    <w:name w:val="Medium Shading 1"/>
    <w:basedOn w:val="a3"/>
    <w:uiPriority w:val="63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8">
    <w:name w:val="Dark List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9">
    <w:name w:val="Colorful Shading"/>
    <w:basedOn w:val="a3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a">
    <w:name w:val="Colorful List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b">
    <w:name w:val="Colorful Grid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c">
    <w:name w:val="Strong"/>
    <w:basedOn w:val="a2"/>
    <w:uiPriority w:val="22"/>
    <w:qFormat/>
    <w:rPr>
      <w:b/>
      <w:bCs/>
    </w:rPr>
  </w:style>
  <w:style w:type="character" w:styleId="afd">
    <w:name w:val="Emphasis"/>
    <w:basedOn w:val="a2"/>
    <w:uiPriority w:val="20"/>
    <w:qFormat/>
    <w:rPr>
      <w:i/>
      <w:iCs/>
    </w:rPr>
  </w:style>
  <w:style w:type="character" w:customStyle="1" w:styleId="ae">
    <w:name w:val="页眉 字符"/>
    <w:basedOn w:val="a2"/>
    <w:link w:val="ad"/>
    <w:uiPriority w:val="99"/>
    <w:qFormat/>
  </w:style>
  <w:style w:type="character" w:customStyle="1" w:styleId="ac">
    <w:name w:val="页脚 字符"/>
    <w:basedOn w:val="a2"/>
    <w:link w:val="ab"/>
    <w:uiPriority w:val="99"/>
  </w:style>
  <w:style w:type="paragraph" w:styleId="afe">
    <w:name w:val="No Spacing"/>
    <w:uiPriority w:val="1"/>
    <w:qFormat/>
    <w:rPr>
      <w:sz w:val="22"/>
      <w:szCs w:val="22"/>
      <w:lang w:eastAsia="en-US"/>
    </w:rPr>
  </w:style>
  <w:style w:type="character" w:customStyle="1" w:styleId="10">
    <w:name w:val="标题 1 字符"/>
    <w:basedOn w:val="a2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3">
    <w:name w:val="标题 字符"/>
    <w:basedOn w:val="a2"/>
    <w:link w:val="af2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副标题 字符"/>
    <w:basedOn w:val="a2"/>
    <w:link w:val="af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">
    <w:name w:val="List Paragraph"/>
    <w:basedOn w:val="a1"/>
    <w:uiPriority w:val="34"/>
    <w:qFormat/>
    <w:pPr>
      <w:ind w:left="720"/>
      <w:contextualSpacing/>
    </w:pPr>
  </w:style>
  <w:style w:type="character" w:customStyle="1" w:styleId="a9">
    <w:name w:val="正文文本 字符"/>
    <w:basedOn w:val="a2"/>
    <w:link w:val="a8"/>
    <w:uiPriority w:val="99"/>
  </w:style>
  <w:style w:type="character" w:customStyle="1" w:styleId="25">
    <w:name w:val="正文文本 2 字符"/>
    <w:basedOn w:val="a2"/>
    <w:link w:val="24"/>
    <w:uiPriority w:val="99"/>
  </w:style>
  <w:style w:type="character" w:customStyle="1" w:styleId="35">
    <w:name w:val="正文文本 3 字符"/>
    <w:basedOn w:val="a2"/>
    <w:link w:val="34"/>
    <w:uiPriority w:val="99"/>
    <w:rPr>
      <w:sz w:val="16"/>
      <w:szCs w:val="16"/>
    </w:rPr>
  </w:style>
  <w:style w:type="character" w:customStyle="1" w:styleId="a6">
    <w:name w:val="宏文本 字符"/>
    <w:basedOn w:val="a2"/>
    <w:link w:val="a5"/>
    <w:uiPriority w:val="99"/>
    <w:rPr>
      <w:rFonts w:ascii="Courier" w:hAnsi="Courier"/>
      <w:sz w:val="20"/>
      <w:szCs w:val="20"/>
    </w:rPr>
  </w:style>
  <w:style w:type="paragraph" w:styleId="aff0">
    <w:name w:val="Quote"/>
    <w:basedOn w:val="a1"/>
    <w:next w:val="a1"/>
    <w:link w:val="aff1"/>
    <w:uiPriority w:val="29"/>
    <w:qFormat/>
    <w:rPr>
      <w:i/>
      <w:iCs/>
      <w:color w:val="000000" w:themeColor="text1"/>
    </w:rPr>
  </w:style>
  <w:style w:type="character" w:customStyle="1" w:styleId="aff1">
    <w:name w:val="引用 字符"/>
    <w:basedOn w:val="a2"/>
    <w:link w:val="aff0"/>
    <w:uiPriority w:val="29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标题 6 字符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标题 7 字符"/>
    <w:basedOn w:val="a2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2">
    <w:name w:val="Intense Quote"/>
    <w:basedOn w:val="a1"/>
    <w:next w:val="a1"/>
    <w:link w:val="aff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3">
    <w:name w:val="明显引用 字符"/>
    <w:basedOn w:val="a2"/>
    <w:link w:val="aff2"/>
    <w:uiPriority w:val="30"/>
    <w:rPr>
      <w:b/>
      <w:bCs/>
      <w:i/>
      <w:iCs/>
      <w:color w:val="4F81BD" w:themeColor="accent1"/>
    </w:rPr>
  </w:style>
  <w:style w:type="character" w:customStyle="1" w:styleId="14">
    <w:name w:val="不明显强调1"/>
    <w:basedOn w:val="a2"/>
    <w:uiPriority w:val="19"/>
    <w:qFormat/>
    <w:rPr>
      <w:i/>
      <w:iCs/>
      <w:color w:val="7F7F7F" w:themeColor="text1" w:themeTint="80"/>
    </w:rPr>
  </w:style>
  <w:style w:type="character" w:customStyle="1" w:styleId="15">
    <w:name w:val="明显强调1"/>
    <w:basedOn w:val="a2"/>
    <w:uiPriority w:val="21"/>
    <w:qFormat/>
    <w:rPr>
      <w:b/>
      <w:bCs/>
      <w:i/>
      <w:iCs/>
      <w:color w:val="4F81BD" w:themeColor="accent1"/>
    </w:rPr>
  </w:style>
  <w:style w:type="character" w:customStyle="1" w:styleId="16">
    <w:name w:val="不明显参考1"/>
    <w:basedOn w:val="a2"/>
    <w:uiPriority w:val="31"/>
    <w:qFormat/>
    <w:rPr>
      <w:smallCaps/>
      <w:color w:val="C0504D" w:themeColor="accent2"/>
      <w:u w:val="single"/>
    </w:rPr>
  </w:style>
  <w:style w:type="character" w:customStyle="1" w:styleId="17">
    <w:name w:val="明显参考1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8">
    <w:name w:val="书籍标题1"/>
    <w:basedOn w:val="a2"/>
    <w:uiPriority w:val="33"/>
    <w:qFormat/>
    <w:rPr>
      <w:b/>
      <w:bCs/>
      <w:smallCaps/>
      <w:spacing w:val="5"/>
    </w:rPr>
  </w:style>
  <w:style w:type="paragraph" w:customStyle="1" w:styleId="TOC1">
    <w:name w:val="TOC 标题1"/>
    <w:basedOn w:val="1"/>
    <w:next w:val="a1"/>
    <w:uiPriority w:val="39"/>
    <w:semiHidden/>
    <w:unhideWhenUsed/>
    <w:qFormat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4316</Words>
  <Characters>30601</Characters>
  <Application>Microsoft Office Word</Application>
  <DocSecurity>0</DocSecurity>
  <Lines>4371</Lines>
  <Paragraphs>3491</Paragraphs>
  <ScaleCrop>false</ScaleCrop>
  <Company/>
  <LinksUpToDate>false</LinksUpToDate>
  <CharactersWithSpaces>31426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cp:lastModifiedBy>怡如 侯</cp:lastModifiedBy>
  <cp:revision>6</cp:revision>
  <dcterms:created xsi:type="dcterms:W3CDTF">2013-12-23T23:15:00Z</dcterms:created>
  <dcterms:modified xsi:type="dcterms:W3CDTF">2026-07-06T07:37:00Z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eyJoZGlkIjoiMzQyZGUyZmJhZmRmZTk1YTQzMzllYjYyYWRhY2Y4MjIiLCJ1c2VySWQiOiIzMTIwNDI4NTEifQ==</vt:lpwstr>
  </property>
  <property fmtid="{D5CDD505-2E9C-101B-9397-08002B2CF9AE}" pid="3" name="KSOProductBuildVer">
    <vt:lpwstr>2052-12.1.0.26375</vt:lpwstr>
  </property>
  <property fmtid="{D5CDD505-2E9C-101B-9397-08002B2CF9AE}" pid="4" name="ICV">
    <vt:lpwstr>684B60771D964B59AE2780E28A86F629_12</vt:lpwstr>
  </property>
</Properties>
</file>